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96C" w:rsidRPr="000655A9" w:rsidRDefault="00D3796C" w:rsidP="00C04FED">
      <w:pPr>
        <w:spacing w:after="0" w:line="360" w:lineRule="auto"/>
        <w:jc w:val="center"/>
        <w:rPr>
          <w:rFonts w:ascii="Times New Roman" w:hAnsi="Times New Roman" w:cs="Times New Roman"/>
          <w:b/>
          <w:sz w:val="144"/>
          <w:szCs w:val="144"/>
        </w:rPr>
      </w:pPr>
      <w:r w:rsidRPr="000655A9">
        <w:rPr>
          <w:rFonts w:ascii="Times New Roman" w:hAnsi="Times New Roman" w:cs="Times New Roman"/>
          <w:b/>
          <w:sz w:val="144"/>
          <w:szCs w:val="144"/>
        </w:rPr>
        <w:t>Statut</w:t>
      </w:r>
    </w:p>
    <w:p w:rsidR="00D3796C" w:rsidRPr="000655A9" w:rsidRDefault="00D3796C" w:rsidP="00D3796C">
      <w:pPr>
        <w:spacing w:after="0" w:line="360" w:lineRule="auto"/>
        <w:jc w:val="center"/>
        <w:rPr>
          <w:rFonts w:ascii="Times New Roman" w:hAnsi="Times New Roman" w:cs="Times New Roman"/>
          <w:i/>
          <w:sz w:val="80"/>
          <w:szCs w:val="80"/>
        </w:rPr>
      </w:pPr>
      <w:r w:rsidRPr="000655A9">
        <w:rPr>
          <w:rFonts w:ascii="Times New Roman" w:hAnsi="Times New Roman" w:cs="Times New Roman"/>
          <w:i/>
          <w:sz w:val="80"/>
          <w:szCs w:val="80"/>
        </w:rPr>
        <w:t>Przedszkola Miejskiego</w:t>
      </w:r>
    </w:p>
    <w:p w:rsidR="00D3796C" w:rsidRPr="000655A9" w:rsidRDefault="00D3796C" w:rsidP="00D3796C">
      <w:pPr>
        <w:spacing w:after="0" w:line="360" w:lineRule="auto"/>
        <w:jc w:val="center"/>
        <w:rPr>
          <w:rFonts w:ascii="Times New Roman" w:hAnsi="Times New Roman" w:cs="Times New Roman"/>
          <w:i/>
          <w:sz w:val="80"/>
          <w:szCs w:val="80"/>
        </w:rPr>
      </w:pPr>
      <w:r w:rsidRPr="000655A9">
        <w:rPr>
          <w:rFonts w:ascii="Times New Roman" w:hAnsi="Times New Roman" w:cs="Times New Roman"/>
          <w:i/>
          <w:sz w:val="80"/>
          <w:szCs w:val="80"/>
        </w:rPr>
        <w:t>z Oddziałem Żłobkowym</w:t>
      </w:r>
    </w:p>
    <w:p w:rsidR="00D3796C" w:rsidRDefault="00D3796C" w:rsidP="00D3796C">
      <w:pPr>
        <w:spacing w:after="0" w:line="360" w:lineRule="auto"/>
        <w:jc w:val="center"/>
        <w:rPr>
          <w:rFonts w:ascii="Times New Roman" w:hAnsi="Times New Roman" w:cs="Times New Roman"/>
          <w:i/>
          <w:sz w:val="80"/>
          <w:szCs w:val="80"/>
        </w:rPr>
      </w:pPr>
      <w:r w:rsidRPr="000655A9">
        <w:rPr>
          <w:rFonts w:ascii="Times New Roman" w:hAnsi="Times New Roman" w:cs="Times New Roman"/>
          <w:i/>
          <w:sz w:val="80"/>
          <w:szCs w:val="80"/>
        </w:rPr>
        <w:t>w Wolinie</w:t>
      </w:r>
      <w:r>
        <w:rPr>
          <w:rFonts w:ascii="Times New Roman" w:hAnsi="Times New Roman" w:cs="Times New Roman"/>
          <w:i/>
          <w:sz w:val="80"/>
          <w:szCs w:val="80"/>
        </w:rPr>
        <w:t xml:space="preserve"> </w:t>
      </w:r>
    </w:p>
    <w:p w:rsidR="00D3796C" w:rsidRPr="00B97B0F" w:rsidRDefault="00561637" w:rsidP="00D3796C">
      <w:pPr>
        <w:spacing w:after="0" w:line="360" w:lineRule="auto"/>
        <w:jc w:val="center"/>
        <w:rPr>
          <w:rFonts w:ascii="Times New Roman" w:hAnsi="Times New Roman" w:cs="Times New Roman"/>
          <w:b/>
          <w:i/>
          <w:sz w:val="80"/>
          <w:szCs w:val="80"/>
        </w:rPr>
      </w:pPr>
      <w:r>
        <w:rPr>
          <w:rFonts w:ascii="Times New Roman" w:hAnsi="Times New Roman" w:cs="Times New Roman"/>
          <w:b/>
          <w:i/>
          <w:sz w:val="80"/>
          <w:szCs w:val="80"/>
        </w:rPr>
        <w:t>„Kraina U</w:t>
      </w:r>
      <w:r w:rsidR="00D3796C" w:rsidRPr="00B97B0F">
        <w:rPr>
          <w:rFonts w:ascii="Times New Roman" w:hAnsi="Times New Roman" w:cs="Times New Roman"/>
          <w:b/>
          <w:i/>
          <w:sz w:val="80"/>
          <w:szCs w:val="80"/>
        </w:rPr>
        <w:t>śmiechu”</w:t>
      </w:r>
    </w:p>
    <w:p w:rsidR="00D3796C" w:rsidRDefault="00D3796C" w:rsidP="00D3796C">
      <w:pPr>
        <w:spacing w:after="0" w:line="360" w:lineRule="auto"/>
        <w:rPr>
          <w:rFonts w:ascii="Times New Roman" w:eastAsia="Times New Roman" w:hAnsi="Times New Roman" w:cs="Times New Roman"/>
          <w:b/>
          <w:bCs/>
          <w:sz w:val="28"/>
          <w:szCs w:val="28"/>
        </w:rPr>
      </w:pPr>
    </w:p>
    <w:p w:rsidR="00D3796C" w:rsidRDefault="00C04FED" w:rsidP="00C04FED">
      <w:pPr>
        <w:spacing w:after="0" w:line="360" w:lineRule="auto"/>
        <w:jc w:val="center"/>
        <w:rPr>
          <w:rFonts w:ascii="Times New Roman" w:eastAsia="Times New Roman" w:hAnsi="Times New Roman" w:cs="Times New Roman"/>
          <w:b/>
          <w:bCs/>
          <w:sz w:val="28"/>
          <w:szCs w:val="28"/>
        </w:rPr>
      </w:pPr>
      <w:r>
        <w:rPr>
          <w:noProof/>
        </w:rPr>
        <w:drawing>
          <wp:inline distT="0" distB="0" distL="0" distR="0" wp14:anchorId="1E70A9A0" wp14:editId="2815A9C4">
            <wp:extent cx="2517191" cy="1895475"/>
            <wp:effectExtent l="0" t="0" r="0" b="0"/>
            <wp:docPr id="2" name="Obraz 2" descr="https://przedszkolewolin.edupage.org/photos/skin/logo/thumbs/max1000x125trlogo-przedszkola-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zedszkolewolin.edupage.org/photos/skin/logo/thumbs/max1000x125trlogo-przedszkola-v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8167" cy="1903740"/>
                    </a:xfrm>
                    <a:prstGeom prst="rect">
                      <a:avLst/>
                    </a:prstGeom>
                    <a:noFill/>
                    <a:ln>
                      <a:noFill/>
                    </a:ln>
                  </pic:spPr>
                </pic:pic>
              </a:graphicData>
            </a:graphic>
          </wp:inline>
        </w:drawing>
      </w:r>
    </w:p>
    <w:p w:rsidR="00D3796C" w:rsidRDefault="00D3796C" w:rsidP="00D3796C">
      <w:pPr>
        <w:spacing w:after="0" w:line="360" w:lineRule="auto"/>
        <w:rPr>
          <w:rFonts w:ascii="Times New Roman" w:eastAsia="Times New Roman" w:hAnsi="Times New Roman" w:cs="Times New Roman"/>
          <w:b/>
          <w:bCs/>
          <w:sz w:val="28"/>
          <w:szCs w:val="28"/>
        </w:rPr>
      </w:pPr>
    </w:p>
    <w:p w:rsidR="00D3796C" w:rsidRDefault="00D3796C" w:rsidP="00D3796C">
      <w:pPr>
        <w:spacing w:after="0" w:line="360" w:lineRule="auto"/>
        <w:rPr>
          <w:rFonts w:ascii="Times New Roman" w:eastAsia="Times New Roman" w:hAnsi="Times New Roman" w:cs="Times New Roman"/>
          <w:b/>
          <w:bCs/>
          <w:sz w:val="28"/>
          <w:szCs w:val="28"/>
        </w:rPr>
      </w:pPr>
    </w:p>
    <w:p w:rsidR="00D3796C" w:rsidRDefault="00D3796C" w:rsidP="00D3796C">
      <w:pPr>
        <w:spacing w:after="0" w:line="360" w:lineRule="auto"/>
        <w:rPr>
          <w:rFonts w:ascii="Times New Roman" w:eastAsia="Times New Roman" w:hAnsi="Times New Roman" w:cs="Times New Roman"/>
          <w:b/>
          <w:bCs/>
          <w:sz w:val="28"/>
          <w:szCs w:val="28"/>
        </w:rPr>
      </w:pPr>
    </w:p>
    <w:p w:rsidR="004C6AC4" w:rsidRPr="00C04FED" w:rsidRDefault="004C6AC4" w:rsidP="004C6A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Tekst jednolity</w:t>
      </w:r>
    </w:p>
    <w:p w:rsidR="00034751" w:rsidRDefault="00034751" w:rsidP="00D3796C">
      <w:pPr>
        <w:spacing w:after="0" w:line="360" w:lineRule="auto"/>
        <w:rPr>
          <w:rFonts w:ascii="Times New Roman" w:eastAsia="Times New Roman" w:hAnsi="Times New Roman" w:cs="Times New Roman"/>
          <w:b/>
          <w:bCs/>
          <w:sz w:val="28"/>
          <w:szCs w:val="28"/>
        </w:rPr>
      </w:pPr>
    </w:p>
    <w:p w:rsidR="00D3796C" w:rsidRDefault="00D3796C" w:rsidP="00D3796C">
      <w:pPr>
        <w:spacing w:after="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SPIS TREŚCI</w:t>
      </w:r>
    </w:p>
    <w:p w:rsidR="00D3796C" w:rsidRPr="005F15CE"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 Postanowienia wstępne………………………………………</w:t>
      </w:r>
      <w:r>
        <w:rPr>
          <w:rFonts w:ascii="Times New Roman" w:eastAsia="Times New Roman" w:hAnsi="Times New Roman" w:cs="Times New Roman"/>
          <w:bCs/>
          <w:sz w:val="28"/>
          <w:szCs w:val="28"/>
        </w:rPr>
        <w:t>…</w:t>
      </w:r>
      <w:r w:rsidR="005F15CE">
        <w:rPr>
          <w:rFonts w:ascii="Times New Roman" w:eastAsia="Times New Roman" w:hAnsi="Times New Roman" w:cs="Times New Roman"/>
          <w:bCs/>
          <w:sz w:val="28"/>
          <w:szCs w:val="28"/>
        </w:rPr>
        <w:t>3</w:t>
      </w:r>
    </w:p>
    <w:p w:rsidR="00D3796C" w:rsidRPr="00BC16D5"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II. Cele i zadania przedszkola…………………………………</w:t>
      </w:r>
      <w:r>
        <w:rPr>
          <w:rFonts w:ascii="Times New Roman" w:eastAsia="Times New Roman" w:hAnsi="Times New Roman" w:cs="Times New Roman"/>
          <w:bCs/>
          <w:sz w:val="28"/>
          <w:szCs w:val="28"/>
        </w:rPr>
        <w:t>….</w:t>
      </w:r>
      <w:r w:rsidR="00D74019" w:rsidRPr="005F15CE">
        <w:rPr>
          <w:rFonts w:ascii="Times New Roman" w:eastAsia="Times New Roman" w:hAnsi="Times New Roman" w:cs="Times New Roman"/>
          <w:bCs/>
          <w:sz w:val="28"/>
          <w:szCs w:val="28"/>
        </w:rPr>
        <w:t>4</w:t>
      </w:r>
    </w:p>
    <w:p w:rsidR="00D3796C" w:rsidRPr="00BC16D5" w:rsidRDefault="00D3796C" w:rsidP="00D3796C">
      <w:pPr>
        <w:suppressAutoHyphens/>
        <w:spacing w:after="0"/>
        <w:rPr>
          <w:rFonts w:ascii="Times New Roman" w:eastAsia="Times New Roman" w:hAnsi="Times New Roman" w:cs="Times New Roman"/>
          <w:sz w:val="24"/>
          <w:szCs w:val="24"/>
        </w:rPr>
      </w:pPr>
      <w:r w:rsidRPr="00BC16D5">
        <w:rPr>
          <w:rFonts w:ascii="Times New Roman" w:eastAsia="Times New Roman" w:hAnsi="Times New Roman" w:cs="Times New Roman"/>
          <w:sz w:val="24"/>
          <w:szCs w:val="24"/>
        </w:rPr>
        <w:t>Pomoc psychologiczno-pedagogiczna</w:t>
      </w:r>
    </w:p>
    <w:p w:rsidR="00D3796C" w:rsidRPr="00BC16D5" w:rsidRDefault="00D3796C" w:rsidP="00D3796C">
      <w:pPr>
        <w:spacing w:after="0"/>
        <w:rPr>
          <w:rFonts w:ascii="Times New Roman" w:eastAsia="Times New Roman" w:hAnsi="Times New Roman" w:cs="Times New Roman"/>
          <w:sz w:val="24"/>
          <w:szCs w:val="24"/>
        </w:rPr>
      </w:pPr>
      <w:r w:rsidRPr="00BC16D5">
        <w:rPr>
          <w:rFonts w:ascii="Times New Roman" w:eastAsia="Times New Roman" w:hAnsi="Times New Roman" w:cs="Times New Roman"/>
          <w:sz w:val="24"/>
          <w:szCs w:val="24"/>
        </w:rPr>
        <w:t>Organizowanie opieki nad dziećmi niepełnosprawnymi</w:t>
      </w:r>
    </w:p>
    <w:p w:rsidR="00D3796C" w:rsidRPr="00BC16D5" w:rsidRDefault="00D3796C" w:rsidP="00D3796C">
      <w:pPr>
        <w:spacing w:after="0" w:line="360" w:lineRule="auto"/>
        <w:jc w:val="both"/>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III. Odział żłobkowy…………………………………………</w:t>
      </w:r>
      <w:r>
        <w:rPr>
          <w:rFonts w:ascii="Times New Roman" w:eastAsia="Times New Roman" w:hAnsi="Times New Roman" w:cs="Times New Roman"/>
          <w:bCs/>
          <w:sz w:val="28"/>
          <w:szCs w:val="28"/>
        </w:rPr>
        <w:t>…</w:t>
      </w:r>
      <w:r w:rsidR="00D74019">
        <w:rPr>
          <w:rFonts w:ascii="Times New Roman" w:eastAsia="Times New Roman" w:hAnsi="Times New Roman" w:cs="Times New Roman"/>
          <w:bCs/>
          <w:sz w:val="28"/>
          <w:szCs w:val="28"/>
        </w:rPr>
        <w:t>…</w:t>
      </w:r>
      <w:r w:rsidR="005F15CE">
        <w:rPr>
          <w:rFonts w:ascii="Times New Roman" w:eastAsia="Times New Roman" w:hAnsi="Times New Roman" w:cs="Times New Roman"/>
          <w:bCs/>
          <w:sz w:val="28"/>
          <w:szCs w:val="28"/>
        </w:rPr>
        <w:t>11</w:t>
      </w:r>
    </w:p>
    <w:p w:rsidR="00D3796C" w:rsidRPr="00BC16D5" w:rsidRDefault="00D3796C" w:rsidP="00D3796C">
      <w:pPr>
        <w:spacing w:after="0"/>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IV. Sposoby realizacji zadań opiekuńczych i wychowawczych przedszkola……..................................................................................................</w:t>
      </w:r>
      <w:r w:rsidR="00D74019">
        <w:rPr>
          <w:rFonts w:ascii="Times New Roman" w:eastAsia="Times New Roman" w:hAnsi="Times New Roman" w:cs="Times New Roman"/>
          <w:bCs/>
          <w:sz w:val="28"/>
          <w:szCs w:val="28"/>
        </w:rPr>
        <w:t>..</w:t>
      </w:r>
      <w:r w:rsidRPr="005F15CE">
        <w:rPr>
          <w:rFonts w:ascii="Times New Roman" w:eastAsia="Times New Roman" w:hAnsi="Times New Roman" w:cs="Times New Roman"/>
          <w:bCs/>
          <w:sz w:val="28"/>
          <w:szCs w:val="28"/>
        </w:rPr>
        <w:t>1</w:t>
      </w:r>
      <w:r w:rsidR="005F15CE">
        <w:rPr>
          <w:rFonts w:ascii="Times New Roman" w:eastAsia="Times New Roman" w:hAnsi="Times New Roman" w:cs="Times New Roman"/>
          <w:bCs/>
          <w:sz w:val="28"/>
          <w:szCs w:val="28"/>
        </w:rPr>
        <w:t>3</w:t>
      </w:r>
    </w:p>
    <w:p w:rsidR="00D3796C" w:rsidRDefault="00D3796C" w:rsidP="00D3796C">
      <w:pPr>
        <w:suppressAutoHyphens/>
        <w:spacing w:after="0"/>
        <w:rPr>
          <w:rFonts w:ascii="Times New Roman" w:eastAsia="Times New Roman" w:hAnsi="Times New Roman" w:cs="Times New Roman"/>
          <w:bCs/>
          <w:sz w:val="24"/>
          <w:szCs w:val="24"/>
          <w:lang w:eastAsia="ar-SA"/>
        </w:rPr>
      </w:pPr>
      <w:r w:rsidRPr="00BC16D5">
        <w:rPr>
          <w:rFonts w:ascii="Times New Roman" w:eastAsia="Times New Roman" w:hAnsi="Times New Roman" w:cs="Times New Roman"/>
          <w:bCs/>
          <w:sz w:val="24"/>
          <w:szCs w:val="24"/>
          <w:lang w:eastAsia="ar-SA"/>
        </w:rPr>
        <w:t>Zadania związane z bezpieczeństwem</w:t>
      </w:r>
    </w:p>
    <w:p w:rsidR="00D3796C" w:rsidRPr="00BC16D5" w:rsidRDefault="00D3796C" w:rsidP="00D3796C">
      <w:pPr>
        <w:suppressAutoHyphens/>
        <w:spacing w:after="0"/>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Bezpieczeństwo dzieci w drodze do </w:t>
      </w:r>
      <w:proofErr w:type="spellStart"/>
      <w:r>
        <w:rPr>
          <w:rFonts w:ascii="Times New Roman" w:eastAsia="Times New Roman" w:hAnsi="Times New Roman" w:cs="Times New Roman"/>
          <w:bCs/>
          <w:sz w:val="24"/>
          <w:szCs w:val="24"/>
          <w:lang w:eastAsia="ar-SA"/>
        </w:rPr>
        <w:t>przedszkolai</w:t>
      </w:r>
      <w:proofErr w:type="spellEnd"/>
      <w:r>
        <w:rPr>
          <w:rFonts w:ascii="Times New Roman" w:eastAsia="Times New Roman" w:hAnsi="Times New Roman" w:cs="Times New Roman"/>
          <w:bCs/>
          <w:sz w:val="24"/>
          <w:szCs w:val="24"/>
          <w:lang w:eastAsia="ar-SA"/>
        </w:rPr>
        <w:t xml:space="preserve"> z przedszkola do domu</w:t>
      </w:r>
    </w:p>
    <w:p w:rsidR="00D3796C" w:rsidRDefault="00D3796C" w:rsidP="00D3796C">
      <w:pPr>
        <w:tabs>
          <w:tab w:val="left" w:pos="0"/>
        </w:tabs>
        <w:suppressAutoHyphens/>
        <w:spacing w:after="0" w:line="360" w:lineRule="auto"/>
        <w:jc w:val="both"/>
        <w:rPr>
          <w:rFonts w:ascii="Times New Roman" w:eastAsia="Times New Roman" w:hAnsi="Times New Roman" w:cs="Times New Roman"/>
          <w:b/>
          <w:bCs/>
          <w:sz w:val="28"/>
          <w:szCs w:val="28"/>
        </w:rPr>
      </w:pPr>
      <w:r w:rsidRPr="00BC16D5">
        <w:rPr>
          <w:rFonts w:ascii="Times New Roman" w:eastAsia="Times New Roman" w:hAnsi="Times New Roman" w:cs="Times New Roman"/>
          <w:bCs/>
          <w:sz w:val="28"/>
          <w:szCs w:val="28"/>
        </w:rPr>
        <w:t>ROZDZIAŁ V. Organa przedszkola oraz ich kompetencje…………………</w:t>
      </w:r>
      <w:r w:rsidR="00D74019">
        <w:rPr>
          <w:rFonts w:ascii="Times New Roman" w:eastAsia="Times New Roman" w:hAnsi="Times New Roman" w:cs="Times New Roman"/>
          <w:bCs/>
          <w:sz w:val="28"/>
          <w:szCs w:val="28"/>
        </w:rPr>
        <w:t>…..</w:t>
      </w:r>
      <w:r w:rsidR="00D74019" w:rsidRPr="005F15CE">
        <w:rPr>
          <w:rFonts w:ascii="Times New Roman" w:eastAsia="Times New Roman" w:hAnsi="Times New Roman" w:cs="Times New Roman"/>
          <w:bCs/>
          <w:sz w:val="28"/>
          <w:szCs w:val="28"/>
        </w:rPr>
        <w:t>18</w:t>
      </w:r>
    </w:p>
    <w:p w:rsidR="00D3796C" w:rsidRPr="00613515" w:rsidRDefault="00D3796C" w:rsidP="00D3796C">
      <w:pPr>
        <w:tabs>
          <w:tab w:val="left" w:pos="0"/>
        </w:tabs>
        <w:suppressAutoHyphens/>
        <w:spacing w:after="0"/>
        <w:jc w:val="both"/>
        <w:rPr>
          <w:rFonts w:ascii="Times New Roman" w:eastAsia="Times New Roman" w:hAnsi="Times New Roman" w:cs="Times New Roman"/>
          <w:bCs/>
          <w:sz w:val="24"/>
          <w:szCs w:val="24"/>
        </w:rPr>
      </w:pPr>
      <w:r w:rsidRPr="00613515">
        <w:rPr>
          <w:rFonts w:ascii="Times New Roman" w:eastAsia="Times New Roman" w:hAnsi="Times New Roman" w:cs="Times New Roman"/>
          <w:bCs/>
          <w:sz w:val="24"/>
          <w:szCs w:val="24"/>
        </w:rPr>
        <w:t>Dyrektor przedszkola</w:t>
      </w:r>
    </w:p>
    <w:p w:rsidR="00D3796C" w:rsidRPr="00613515" w:rsidRDefault="00D3796C" w:rsidP="00D3796C">
      <w:pPr>
        <w:tabs>
          <w:tab w:val="left" w:pos="0"/>
        </w:tabs>
        <w:suppressAutoHyphens/>
        <w:spacing w:after="0"/>
        <w:jc w:val="both"/>
        <w:rPr>
          <w:rFonts w:ascii="Times New Roman" w:eastAsia="Times New Roman" w:hAnsi="Times New Roman" w:cs="Times New Roman"/>
          <w:bCs/>
          <w:sz w:val="24"/>
          <w:szCs w:val="24"/>
        </w:rPr>
      </w:pPr>
      <w:r w:rsidRPr="00613515">
        <w:rPr>
          <w:rFonts w:ascii="Times New Roman" w:eastAsia="Times New Roman" w:hAnsi="Times New Roman" w:cs="Times New Roman"/>
          <w:bCs/>
          <w:sz w:val="24"/>
          <w:szCs w:val="24"/>
        </w:rPr>
        <w:t>Rada pedagogiczna</w:t>
      </w:r>
    </w:p>
    <w:p w:rsidR="00D3796C" w:rsidRPr="00613515" w:rsidRDefault="00D3796C" w:rsidP="00D3796C">
      <w:pPr>
        <w:tabs>
          <w:tab w:val="left" w:pos="0"/>
        </w:tabs>
        <w:suppressAutoHyphens/>
        <w:spacing w:after="0"/>
        <w:jc w:val="both"/>
        <w:rPr>
          <w:rFonts w:ascii="Times New Roman" w:eastAsia="Times New Roman" w:hAnsi="Times New Roman" w:cs="Times New Roman"/>
          <w:bCs/>
          <w:sz w:val="24"/>
          <w:szCs w:val="24"/>
        </w:rPr>
      </w:pPr>
      <w:r w:rsidRPr="00613515">
        <w:rPr>
          <w:rFonts w:ascii="Times New Roman" w:eastAsia="Times New Roman" w:hAnsi="Times New Roman" w:cs="Times New Roman"/>
          <w:bCs/>
          <w:sz w:val="24"/>
          <w:szCs w:val="24"/>
        </w:rPr>
        <w:t>Rada rodziców</w:t>
      </w:r>
    </w:p>
    <w:p w:rsidR="00D3796C" w:rsidRPr="00613515" w:rsidRDefault="00D3796C" w:rsidP="00D3796C">
      <w:pPr>
        <w:tabs>
          <w:tab w:val="left" w:pos="0"/>
        </w:tabs>
        <w:suppressAutoHyphens/>
        <w:spacing w:after="0"/>
        <w:jc w:val="both"/>
        <w:rPr>
          <w:rFonts w:ascii="Times New Roman" w:eastAsia="Times New Roman" w:hAnsi="Times New Roman" w:cs="Times New Roman"/>
          <w:bCs/>
          <w:sz w:val="24"/>
          <w:szCs w:val="24"/>
        </w:rPr>
      </w:pPr>
      <w:r w:rsidRPr="00613515">
        <w:rPr>
          <w:rFonts w:ascii="Times New Roman" w:eastAsia="Times New Roman" w:hAnsi="Times New Roman" w:cs="Times New Roman"/>
          <w:bCs/>
          <w:sz w:val="24"/>
          <w:szCs w:val="24"/>
        </w:rPr>
        <w:t>Zasady współdziałania organów przedszkola oraz sposoby rozwiązywania konfliktów</w:t>
      </w:r>
    </w:p>
    <w:p w:rsidR="00D3796C" w:rsidRPr="00BC16D5" w:rsidRDefault="00D3796C" w:rsidP="00D3796C">
      <w:pPr>
        <w:spacing w:after="0" w:line="24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VI. Organizacja przedszkola…………………………………</w:t>
      </w:r>
      <w:r>
        <w:rPr>
          <w:rFonts w:ascii="Times New Roman" w:eastAsia="Times New Roman" w:hAnsi="Times New Roman" w:cs="Times New Roman"/>
          <w:bCs/>
          <w:sz w:val="28"/>
          <w:szCs w:val="28"/>
        </w:rPr>
        <w:t>…</w:t>
      </w:r>
      <w:r w:rsidR="00D74019">
        <w:rPr>
          <w:rFonts w:ascii="Times New Roman" w:eastAsia="Times New Roman" w:hAnsi="Times New Roman" w:cs="Times New Roman"/>
          <w:bCs/>
          <w:sz w:val="28"/>
          <w:szCs w:val="28"/>
        </w:rPr>
        <w:t>….</w:t>
      </w:r>
      <w:r w:rsidR="005F15CE">
        <w:rPr>
          <w:rFonts w:ascii="Times New Roman" w:eastAsia="Times New Roman" w:hAnsi="Times New Roman" w:cs="Times New Roman"/>
          <w:bCs/>
          <w:sz w:val="28"/>
          <w:szCs w:val="28"/>
        </w:rPr>
        <w:t>23</w:t>
      </w:r>
    </w:p>
    <w:p w:rsidR="00D3796C" w:rsidRPr="00BC16D5" w:rsidRDefault="00D3796C" w:rsidP="00D3796C">
      <w:pPr>
        <w:suppressAutoHyphens/>
        <w:spacing w:after="0"/>
        <w:rPr>
          <w:rFonts w:ascii="Times New Roman" w:eastAsia="Times New Roman" w:hAnsi="Times New Roman" w:cs="Times New Roman"/>
          <w:snapToGrid w:val="0"/>
          <w:color w:val="000000"/>
          <w:sz w:val="24"/>
          <w:szCs w:val="24"/>
        </w:rPr>
      </w:pPr>
      <w:r w:rsidRPr="00BC16D5">
        <w:rPr>
          <w:rFonts w:ascii="Times New Roman" w:eastAsia="Times New Roman" w:hAnsi="Times New Roman" w:cs="Times New Roman"/>
          <w:bCs/>
          <w:sz w:val="24"/>
          <w:szCs w:val="24"/>
        </w:rPr>
        <w:t>Wychowankowie przedszkola</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Praca wychowawczo-dydaktyczna</w:t>
      </w:r>
    </w:p>
    <w:p w:rsidR="00D3796C" w:rsidRPr="00BC16D5" w:rsidRDefault="00D3796C" w:rsidP="00D3796C">
      <w:pPr>
        <w:tabs>
          <w:tab w:val="left" w:pos="0"/>
        </w:tabs>
        <w:suppressAutoHyphens/>
        <w:spacing w:after="0"/>
        <w:jc w:val="both"/>
        <w:rPr>
          <w:rFonts w:ascii="Times New Roman" w:eastAsia="Times New Roman" w:hAnsi="Times New Roman" w:cs="Times New Roman"/>
          <w:sz w:val="24"/>
          <w:szCs w:val="24"/>
        </w:rPr>
      </w:pPr>
      <w:r w:rsidRPr="00BC16D5">
        <w:rPr>
          <w:rFonts w:ascii="Times New Roman" w:eastAsia="Times New Roman" w:hAnsi="Times New Roman" w:cs="Times New Roman"/>
          <w:bCs/>
          <w:sz w:val="24"/>
          <w:szCs w:val="24"/>
        </w:rPr>
        <w:t>Ramowy rozkład dnia</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Funkcjonowanie przedszkola</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Oddziały przedszkolne</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Zasady odpłatności za przedszkole</w:t>
      </w:r>
    </w:p>
    <w:p w:rsidR="00D3796C" w:rsidRPr="00BC16D5" w:rsidRDefault="00D3796C" w:rsidP="00D3796C">
      <w:pPr>
        <w:spacing w:after="0"/>
        <w:rPr>
          <w:rFonts w:ascii="Times New Roman" w:hAnsi="Times New Roman" w:cs="Times New Roman"/>
          <w:sz w:val="24"/>
          <w:szCs w:val="24"/>
        </w:rPr>
      </w:pPr>
      <w:r w:rsidRPr="00BC16D5">
        <w:rPr>
          <w:rFonts w:ascii="Times New Roman" w:hAnsi="Times New Roman" w:cs="Times New Roman"/>
          <w:sz w:val="24"/>
          <w:szCs w:val="24"/>
        </w:rPr>
        <w:t>Skreślenie dziecka z listy wychowanków</w:t>
      </w:r>
    </w:p>
    <w:p w:rsidR="00D3796C" w:rsidRPr="00BC16D5" w:rsidRDefault="00D3796C" w:rsidP="00D3796C">
      <w:pPr>
        <w:spacing w:after="0"/>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Formy opieki</w:t>
      </w:r>
    </w:p>
    <w:p w:rsidR="00D3796C" w:rsidRPr="00BC16D5" w:rsidRDefault="00D3796C" w:rsidP="00D3796C">
      <w:pPr>
        <w:spacing w:after="0"/>
        <w:jc w:val="both"/>
        <w:rPr>
          <w:rFonts w:ascii="Times New Roman" w:eastAsia="Times New Roman" w:hAnsi="Times New Roman" w:cs="Times New Roman"/>
          <w:sz w:val="24"/>
          <w:szCs w:val="24"/>
        </w:rPr>
      </w:pPr>
      <w:r w:rsidRPr="00BC16D5">
        <w:rPr>
          <w:rFonts w:ascii="Times New Roman" w:eastAsia="Times New Roman" w:hAnsi="Times New Roman" w:cs="Times New Roman"/>
          <w:sz w:val="24"/>
          <w:szCs w:val="24"/>
        </w:rPr>
        <w:t>Dokumentowanie przebiegu nauczania, wychowania i opieki.</w:t>
      </w:r>
    </w:p>
    <w:p w:rsidR="00D3796C" w:rsidRPr="00BC16D5" w:rsidRDefault="00D3796C" w:rsidP="00D3796C">
      <w:pPr>
        <w:autoSpaceDE w:val="0"/>
        <w:autoSpaceDN w:val="0"/>
        <w:adjustRightInd w:val="0"/>
        <w:spacing w:after="0"/>
        <w:jc w:val="both"/>
        <w:rPr>
          <w:rFonts w:ascii="Times New Roman" w:eastAsia="Times New Roman" w:hAnsi="Times New Roman" w:cs="Times New Roman"/>
          <w:sz w:val="24"/>
          <w:szCs w:val="24"/>
        </w:rPr>
      </w:pPr>
      <w:r w:rsidRPr="00BC16D5">
        <w:rPr>
          <w:rFonts w:ascii="Times New Roman" w:eastAsia="Times New Roman" w:hAnsi="Times New Roman" w:cs="Times New Roman"/>
          <w:bCs/>
          <w:sz w:val="24"/>
          <w:szCs w:val="24"/>
        </w:rPr>
        <w:t>Działalność innowacyjna i eksperymentalna</w:t>
      </w:r>
      <w:r w:rsidRPr="00BC16D5">
        <w:rPr>
          <w:rFonts w:ascii="Times New Roman" w:eastAsia="Times New Roman" w:hAnsi="Times New Roman" w:cs="Times New Roman"/>
          <w:sz w:val="24"/>
          <w:szCs w:val="24"/>
        </w:rPr>
        <w:t xml:space="preserve"> </w:t>
      </w:r>
    </w:p>
    <w:p w:rsidR="00D3796C" w:rsidRDefault="00D3796C" w:rsidP="00D3796C">
      <w:pPr>
        <w:autoSpaceDE w:val="0"/>
        <w:autoSpaceDN w:val="0"/>
        <w:adjustRightInd w:val="0"/>
        <w:spacing w:after="0"/>
        <w:jc w:val="both"/>
        <w:rPr>
          <w:rFonts w:ascii="Times New Roman" w:eastAsia="Times New Roman" w:hAnsi="Times New Roman" w:cs="Times New Roman"/>
          <w:bCs/>
          <w:sz w:val="24"/>
          <w:szCs w:val="24"/>
        </w:rPr>
      </w:pPr>
      <w:r w:rsidRPr="00BC16D5">
        <w:rPr>
          <w:rFonts w:ascii="Times New Roman" w:eastAsia="Times New Roman" w:hAnsi="Times New Roman" w:cs="Times New Roman"/>
          <w:bCs/>
          <w:sz w:val="24"/>
          <w:szCs w:val="24"/>
        </w:rPr>
        <w:t>Praktyki studenckie</w:t>
      </w:r>
    </w:p>
    <w:p w:rsidR="00D3796C" w:rsidRPr="00BC16D5" w:rsidRDefault="00D3796C" w:rsidP="00D3796C">
      <w:pPr>
        <w:autoSpaceDE w:val="0"/>
        <w:autoSpaceDN w:val="0"/>
        <w:adjustRightInd w:val="0"/>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Zasady przyjęć do przedszkola i oddziału żłobkowego</w:t>
      </w:r>
    </w:p>
    <w:p w:rsidR="00D3796C" w:rsidRPr="005F15CE" w:rsidRDefault="00D3796C" w:rsidP="00D3796C">
      <w:pPr>
        <w:tabs>
          <w:tab w:val="left" w:pos="0"/>
        </w:tabs>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VII. Nauczyciele i inni pracownicy przedszkola……………</w:t>
      </w:r>
      <w:r>
        <w:rPr>
          <w:rFonts w:ascii="Times New Roman" w:eastAsia="Times New Roman" w:hAnsi="Times New Roman" w:cs="Times New Roman"/>
          <w:bCs/>
          <w:sz w:val="28"/>
          <w:szCs w:val="28"/>
        </w:rPr>
        <w:t>…</w:t>
      </w:r>
      <w:r w:rsidR="00D74019">
        <w:rPr>
          <w:rFonts w:ascii="Times New Roman" w:eastAsia="Times New Roman" w:hAnsi="Times New Roman" w:cs="Times New Roman"/>
          <w:bCs/>
          <w:sz w:val="28"/>
          <w:szCs w:val="28"/>
        </w:rPr>
        <w:t>….</w:t>
      </w:r>
      <w:r w:rsidR="005F15CE">
        <w:rPr>
          <w:rFonts w:ascii="Times New Roman" w:eastAsia="Times New Roman" w:hAnsi="Times New Roman" w:cs="Times New Roman"/>
          <w:bCs/>
          <w:sz w:val="28"/>
          <w:szCs w:val="28"/>
        </w:rPr>
        <w:t>32</w:t>
      </w:r>
    </w:p>
    <w:p w:rsidR="00D3796C" w:rsidRPr="00BC16D5"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VIII. Zasady współpracy przedszkola z rodzicami…………</w:t>
      </w:r>
      <w:r>
        <w:rPr>
          <w:rFonts w:ascii="Times New Roman" w:eastAsia="Times New Roman" w:hAnsi="Times New Roman" w:cs="Times New Roman"/>
          <w:bCs/>
          <w:sz w:val="28"/>
          <w:szCs w:val="28"/>
        </w:rPr>
        <w:t>…</w:t>
      </w:r>
      <w:r w:rsidR="00D74019">
        <w:rPr>
          <w:rFonts w:ascii="Times New Roman" w:eastAsia="Times New Roman" w:hAnsi="Times New Roman" w:cs="Times New Roman"/>
          <w:bCs/>
          <w:sz w:val="28"/>
          <w:szCs w:val="28"/>
        </w:rPr>
        <w:t>…..</w:t>
      </w:r>
      <w:r w:rsidRPr="005F15CE">
        <w:rPr>
          <w:rFonts w:ascii="Times New Roman" w:eastAsia="Times New Roman" w:hAnsi="Times New Roman" w:cs="Times New Roman"/>
          <w:bCs/>
          <w:sz w:val="28"/>
          <w:szCs w:val="28"/>
        </w:rPr>
        <w:t>3</w:t>
      </w:r>
      <w:r w:rsidR="00D74019" w:rsidRPr="005F15CE">
        <w:rPr>
          <w:rFonts w:ascii="Times New Roman" w:eastAsia="Times New Roman" w:hAnsi="Times New Roman" w:cs="Times New Roman"/>
          <w:bCs/>
          <w:sz w:val="28"/>
          <w:szCs w:val="28"/>
        </w:rPr>
        <w:t>6</w:t>
      </w:r>
    </w:p>
    <w:p w:rsidR="00D3796C" w:rsidRPr="00BC16D5"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IX. Obowiązek przedszkolny…………………………………</w:t>
      </w:r>
      <w:r w:rsidR="00D74019">
        <w:rPr>
          <w:rFonts w:ascii="Times New Roman" w:eastAsia="Times New Roman" w:hAnsi="Times New Roman" w:cs="Times New Roman"/>
          <w:bCs/>
          <w:sz w:val="28"/>
          <w:szCs w:val="28"/>
        </w:rPr>
        <w:t>…...</w:t>
      </w:r>
      <w:r w:rsidRPr="005F15CE">
        <w:rPr>
          <w:rFonts w:ascii="Times New Roman" w:eastAsia="Times New Roman" w:hAnsi="Times New Roman" w:cs="Times New Roman"/>
          <w:bCs/>
          <w:sz w:val="28"/>
          <w:szCs w:val="28"/>
        </w:rPr>
        <w:t>3</w:t>
      </w:r>
      <w:r w:rsidR="005F15CE">
        <w:rPr>
          <w:rFonts w:ascii="Times New Roman" w:eastAsia="Times New Roman" w:hAnsi="Times New Roman" w:cs="Times New Roman"/>
          <w:bCs/>
          <w:sz w:val="28"/>
          <w:szCs w:val="28"/>
        </w:rPr>
        <w:t>9</w:t>
      </w:r>
    </w:p>
    <w:p w:rsidR="00D3796C" w:rsidRDefault="00D3796C" w:rsidP="00D3796C">
      <w:pPr>
        <w:spacing w:after="0" w:line="360" w:lineRule="auto"/>
        <w:rPr>
          <w:rFonts w:ascii="Times New Roman" w:eastAsia="Times New Roman" w:hAnsi="Times New Roman" w:cs="Times New Roman"/>
          <w:b/>
          <w:sz w:val="28"/>
          <w:szCs w:val="28"/>
        </w:rPr>
      </w:pPr>
      <w:r w:rsidRPr="00BC16D5">
        <w:rPr>
          <w:rFonts w:ascii="Times New Roman" w:eastAsia="Times New Roman" w:hAnsi="Times New Roman" w:cs="Times New Roman"/>
          <w:bCs/>
          <w:sz w:val="28"/>
          <w:szCs w:val="28"/>
        </w:rPr>
        <w:t xml:space="preserve">ROZDZIAŁ X. </w:t>
      </w:r>
      <w:r w:rsidRPr="00BC16D5">
        <w:rPr>
          <w:rFonts w:ascii="Times New Roman" w:eastAsia="Times New Roman" w:hAnsi="Times New Roman" w:cs="Times New Roman"/>
          <w:sz w:val="28"/>
          <w:szCs w:val="28"/>
        </w:rPr>
        <w:t>Prawa i obowiązki wychowanków…………………………</w:t>
      </w:r>
      <w:r w:rsidR="00D74019">
        <w:rPr>
          <w:rFonts w:ascii="Times New Roman" w:eastAsia="Times New Roman" w:hAnsi="Times New Roman" w:cs="Times New Roman"/>
          <w:sz w:val="28"/>
          <w:szCs w:val="28"/>
        </w:rPr>
        <w:t xml:space="preserve">… </w:t>
      </w:r>
      <w:r w:rsidR="00D74019" w:rsidRPr="005F15CE">
        <w:rPr>
          <w:rFonts w:ascii="Times New Roman" w:eastAsia="Times New Roman" w:hAnsi="Times New Roman" w:cs="Times New Roman"/>
          <w:sz w:val="28"/>
          <w:szCs w:val="28"/>
        </w:rPr>
        <w:t>.41</w:t>
      </w:r>
    </w:p>
    <w:p w:rsidR="00D3796C" w:rsidRPr="00613515" w:rsidRDefault="00D3796C" w:rsidP="00D3796C">
      <w:pPr>
        <w:spacing w:after="0" w:line="360" w:lineRule="auto"/>
        <w:rPr>
          <w:rFonts w:ascii="Times New Roman" w:eastAsia="Times New Roman" w:hAnsi="Times New Roman" w:cs="Times New Roman"/>
          <w:b/>
          <w:sz w:val="28"/>
          <w:szCs w:val="28"/>
        </w:rPr>
      </w:pPr>
      <w:r w:rsidRPr="00BC16D5">
        <w:rPr>
          <w:rFonts w:ascii="Times New Roman" w:eastAsia="Times New Roman" w:hAnsi="Times New Roman" w:cs="Times New Roman"/>
          <w:bCs/>
          <w:sz w:val="28"/>
          <w:szCs w:val="28"/>
        </w:rPr>
        <w:t>ROZDZIAŁ XI.</w:t>
      </w:r>
      <w:r>
        <w:rPr>
          <w:rFonts w:ascii="Times New Roman" w:eastAsia="Times New Roman" w:hAnsi="Times New Roman" w:cs="Times New Roman"/>
          <w:bCs/>
          <w:sz w:val="28"/>
          <w:szCs w:val="28"/>
        </w:rPr>
        <w:t xml:space="preserve"> Ceremoniał przedszkola……………………………………</w:t>
      </w:r>
      <w:r w:rsidR="00D74019">
        <w:rPr>
          <w:rFonts w:ascii="Times New Roman" w:eastAsia="Times New Roman" w:hAnsi="Times New Roman" w:cs="Times New Roman"/>
          <w:bCs/>
          <w:sz w:val="28"/>
          <w:szCs w:val="28"/>
        </w:rPr>
        <w:t>.....</w:t>
      </w:r>
      <w:r w:rsidR="00D74019" w:rsidRPr="005F15CE">
        <w:rPr>
          <w:rFonts w:ascii="Times New Roman" w:eastAsia="Times New Roman" w:hAnsi="Times New Roman" w:cs="Times New Roman"/>
          <w:bCs/>
          <w:sz w:val="28"/>
          <w:szCs w:val="28"/>
        </w:rPr>
        <w:t>42</w:t>
      </w:r>
    </w:p>
    <w:p w:rsidR="00D3796C" w:rsidRPr="00BC16D5" w:rsidRDefault="00D3796C" w:rsidP="00D3796C">
      <w:pPr>
        <w:spacing w:after="0" w:line="360" w:lineRule="auto"/>
        <w:rPr>
          <w:rFonts w:ascii="Times New Roman" w:eastAsia="Times New Roman" w:hAnsi="Times New Roman" w:cs="Times New Roman"/>
          <w:bCs/>
          <w:sz w:val="28"/>
          <w:szCs w:val="28"/>
        </w:rPr>
      </w:pPr>
      <w:r w:rsidRPr="00BC16D5">
        <w:rPr>
          <w:rFonts w:ascii="Times New Roman" w:eastAsia="Times New Roman" w:hAnsi="Times New Roman" w:cs="Times New Roman"/>
          <w:bCs/>
          <w:sz w:val="28"/>
          <w:szCs w:val="28"/>
        </w:rPr>
        <w:t>ROZDZIAŁ XI. Postanowienia końcowe……………………………………</w:t>
      </w:r>
      <w:r w:rsidR="00D74019">
        <w:rPr>
          <w:rFonts w:ascii="Times New Roman" w:eastAsia="Times New Roman" w:hAnsi="Times New Roman" w:cs="Times New Roman"/>
          <w:bCs/>
          <w:sz w:val="28"/>
          <w:szCs w:val="28"/>
        </w:rPr>
        <w:t>.....</w:t>
      </w:r>
      <w:r w:rsidRPr="005F15CE">
        <w:rPr>
          <w:rFonts w:ascii="Times New Roman" w:eastAsia="Times New Roman" w:hAnsi="Times New Roman" w:cs="Times New Roman"/>
          <w:bCs/>
          <w:sz w:val="28"/>
          <w:szCs w:val="28"/>
        </w:rPr>
        <w:t>4</w:t>
      </w:r>
      <w:r w:rsidR="005F15CE">
        <w:rPr>
          <w:rFonts w:ascii="Times New Roman" w:eastAsia="Times New Roman" w:hAnsi="Times New Roman" w:cs="Times New Roman"/>
          <w:bCs/>
          <w:sz w:val="28"/>
          <w:szCs w:val="28"/>
        </w:rPr>
        <w:t>3</w:t>
      </w:r>
    </w:p>
    <w:p w:rsidR="00D3796C" w:rsidRPr="00BC16D5" w:rsidRDefault="00D3796C" w:rsidP="00D3796C">
      <w:pPr>
        <w:spacing w:after="0" w:line="360" w:lineRule="auto"/>
        <w:rPr>
          <w:rFonts w:ascii="Times New Roman" w:eastAsia="Times New Roman" w:hAnsi="Times New Roman" w:cs="Times New Roman"/>
          <w:bCs/>
          <w:sz w:val="28"/>
          <w:szCs w:val="28"/>
        </w:rPr>
      </w:pPr>
    </w:p>
    <w:p w:rsidR="00D3796C" w:rsidRPr="00D3796C" w:rsidRDefault="00D3796C" w:rsidP="00817F23">
      <w:pPr>
        <w:jc w:val="both"/>
        <w:rPr>
          <w:rFonts w:ascii="Times New Roman" w:hAnsi="Times New Roman" w:cs="Times New Roman"/>
          <w:i/>
          <w:sz w:val="24"/>
          <w:szCs w:val="24"/>
        </w:rPr>
      </w:pPr>
    </w:p>
    <w:p w:rsidR="00C8578C" w:rsidRPr="00C378E9" w:rsidRDefault="00C8578C" w:rsidP="00817F23">
      <w:pPr>
        <w:jc w:val="both"/>
        <w:rPr>
          <w:rFonts w:ascii="Times New Roman" w:eastAsia="Times New Roman" w:hAnsi="Times New Roman" w:cs="Times New Roman"/>
          <w:b/>
          <w:bCs/>
          <w:sz w:val="28"/>
          <w:szCs w:val="28"/>
        </w:rPr>
      </w:pPr>
      <w:r w:rsidRPr="00C378E9">
        <w:rPr>
          <w:rFonts w:ascii="Times New Roman" w:eastAsia="Times New Roman" w:hAnsi="Times New Roman" w:cs="Times New Roman"/>
          <w:b/>
          <w:bCs/>
          <w:sz w:val="28"/>
          <w:szCs w:val="28"/>
        </w:rPr>
        <w:lastRenderedPageBreak/>
        <w:t>ROZDZIAŁ I. Postanowienia wstępne</w:t>
      </w:r>
    </w:p>
    <w:p w:rsidR="00C8578C" w:rsidRPr="00FC37BA" w:rsidRDefault="00614900" w:rsidP="00817F2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w:t>
      </w:r>
    </w:p>
    <w:p w:rsidR="00C80AFE" w:rsidRDefault="00C80AFE" w:rsidP="002B6A8B">
      <w:pPr>
        <w:spacing w:after="0"/>
        <w:jc w:val="both"/>
        <w:rPr>
          <w:rFonts w:ascii="Times New Roman" w:eastAsia="Times New Roman" w:hAnsi="Times New Roman" w:cs="Times New Roman"/>
          <w:sz w:val="24"/>
          <w:szCs w:val="24"/>
        </w:rPr>
      </w:pPr>
    </w:p>
    <w:p w:rsidR="002B6A8B" w:rsidRPr="00FC37BA" w:rsidRDefault="002B6A8B" w:rsidP="002B6A8B">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Nazwa przedszkola:</w:t>
      </w:r>
      <w:r w:rsidRPr="00FC37BA">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Przedszkole</w:t>
      </w:r>
      <w:r w:rsidR="00A61A4A">
        <w:rPr>
          <w:rFonts w:ascii="Times New Roman" w:eastAsia="Times New Roman" w:hAnsi="Times New Roman" w:cs="Times New Roman"/>
          <w:b/>
          <w:bCs/>
          <w:sz w:val="24"/>
          <w:szCs w:val="24"/>
        </w:rPr>
        <w:t xml:space="preserve"> Miejskie z Oddziałem Żłobkowym w Wolinie </w:t>
      </w:r>
      <w:r w:rsidR="00784FCA">
        <w:rPr>
          <w:rFonts w:ascii="Times New Roman" w:eastAsia="Times New Roman" w:hAnsi="Times New Roman" w:cs="Times New Roman"/>
          <w:b/>
          <w:bCs/>
          <w:sz w:val="24"/>
          <w:szCs w:val="24"/>
        </w:rPr>
        <w:t>„Kraina U</w:t>
      </w:r>
      <w:r>
        <w:rPr>
          <w:rFonts w:ascii="Times New Roman" w:eastAsia="Times New Roman" w:hAnsi="Times New Roman" w:cs="Times New Roman"/>
          <w:b/>
          <w:bCs/>
          <w:sz w:val="24"/>
          <w:szCs w:val="24"/>
        </w:rPr>
        <w:t>śmiechu”.</w:t>
      </w:r>
    </w:p>
    <w:p w:rsidR="00C8578C" w:rsidRPr="00FC37BA" w:rsidRDefault="00C8578C" w:rsidP="002B6A8B">
      <w:pPr>
        <w:spacing w:after="0"/>
        <w:jc w:val="both"/>
        <w:rPr>
          <w:rFonts w:ascii="Times New Roman" w:eastAsia="Times New Roman" w:hAnsi="Times New Roman" w:cs="Times New Roman"/>
          <w:b/>
          <w:bCs/>
          <w:sz w:val="24"/>
          <w:szCs w:val="24"/>
        </w:rPr>
      </w:pPr>
    </w:p>
    <w:p w:rsidR="00C8578C" w:rsidRPr="00FC37BA" w:rsidRDefault="00614900" w:rsidP="002B6A8B">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2</w:t>
      </w:r>
    </w:p>
    <w:p w:rsidR="00C80AFE" w:rsidRDefault="00C80AFE" w:rsidP="002B6A8B">
      <w:pPr>
        <w:spacing w:after="0"/>
        <w:jc w:val="both"/>
        <w:rPr>
          <w:rFonts w:ascii="Times New Roman" w:eastAsia="Times New Roman" w:hAnsi="Times New Roman" w:cs="Times New Roman"/>
          <w:bCs/>
          <w:sz w:val="24"/>
          <w:szCs w:val="24"/>
        </w:rPr>
      </w:pPr>
    </w:p>
    <w:p w:rsidR="00C8578C" w:rsidRPr="00FC37BA" w:rsidRDefault="002B6A8B" w:rsidP="002B6A8B">
      <w:pPr>
        <w:spacing w:after="0"/>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Przedszkole </w:t>
      </w:r>
      <w:r w:rsidRPr="00FC37BA">
        <w:rPr>
          <w:rFonts w:ascii="Times New Roman" w:eastAsia="Times New Roman" w:hAnsi="Times New Roman" w:cs="Times New Roman"/>
          <w:bCs/>
          <w:sz w:val="24"/>
          <w:szCs w:val="24"/>
        </w:rPr>
        <w:t>jest placówką</w:t>
      </w:r>
      <w:r w:rsidRPr="00FC37BA">
        <w:rPr>
          <w:rFonts w:ascii="Times New Roman" w:eastAsia="Times New Roman" w:hAnsi="Times New Roman" w:cs="Times New Roman"/>
          <w:b/>
          <w:bCs/>
          <w:sz w:val="24"/>
          <w:szCs w:val="24"/>
        </w:rPr>
        <w:t xml:space="preserve"> publiczną.</w:t>
      </w:r>
    </w:p>
    <w:p w:rsidR="00C8578C" w:rsidRPr="00FC37BA" w:rsidRDefault="00614900" w:rsidP="002B6A8B">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3</w:t>
      </w:r>
    </w:p>
    <w:p w:rsidR="00C80AFE" w:rsidRDefault="00C80AFE" w:rsidP="002B6A8B">
      <w:pPr>
        <w:spacing w:after="0"/>
        <w:jc w:val="both"/>
        <w:rPr>
          <w:rFonts w:ascii="Times New Roman" w:eastAsia="Times New Roman" w:hAnsi="Times New Roman" w:cs="Times New Roman"/>
          <w:sz w:val="24"/>
          <w:szCs w:val="24"/>
        </w:rPr>
      </w:pPr>
    </w:p>
    <w:p w:rsidR="00C8578C" w:rsidRPr="00817F23" w:rsidRDefault="00C8578C" w:rsidP="002B6A8B">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Siedziba przedszkola</w:t>
      </w:r>
      <w:r w:rsidRPr="00FC37BA">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Wolin ul. Wiejska 10</w:t>
      </w:r>
    </w:p>
    <w:p w:rsidR="00C8578C" w:rsidRPr="00FC37BA" w:rsidRDefault="00C8578C" w:rsidP="002B6A8B">
      <w:pPr>
        <w:spacing w:after="0"/>
        <w:jc w:val="both"/>
        <w:rPr>
          <w:rFonts w:ascii="Times New Roman" w:eastAsia="Times New Roman" w:hAnsi="Times New Roman" w:cs="Times New Roman"/>
          <w:sz w:val="24"/>
          <w:szCs w:val="24"/>
        </w:rPr>
      </w:pPr>
    </w:p>
    <w:p w:rsidR="00C8578C" w:rsidRPr="00FC37BA" w:rsidRDefault="00614900"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4</w:t>
      </w:r>
    </w:p>
    <w:p w:rsidR="00C8578C" w:rsidRPr="00A61A4A" w:rsidRDefault="00C8578C" w:rsidP="002B6A8B">
      <w:pPr>
        <w:spacing w:after="0"/>
        <w:jc w:val="both"/>
        <w:rPr>
          <w:rFonts w:ascii="Times New Roman" w:eastAsia="Times New Roman" w:hAnsi="Times New Roman" w:cs="Times New Roman"/>
          <w:b/>
          <w:bCs/>
          <w:i/>
          <w:sz w:val="24"/>
          <w:szCs w:val="24"/>
        </w:rPr>
      </w:pPr>
      <w:r w:rsidRPr="00FC37BA">
        <w:rPr>
          <w:rFonts w:ascii="Times New Roman" w:eastAsia="Times New Roman" w:hAnsi="Times New Roman" w:cs="Times New Roman"/>
          <w:sz w:val="24"/>
          <w:szCs w:val="24"/>
        </w:rPr>
        <w:t>Pieczęć i stempel: na pieczę</w:t>
      </w:r>
      <w:r w:rsidR="00C96C6C">
        <w:rPr>
          <w:rFonts w:ascii="Times New Roman" w:eastAsia="Times New Roman" w:hAnsi="Times New Roman" w:cs="Times New Roman"/>
          <w:sz w:val="24"/>
          <w:szCs w:val="24"/>
        </w:rPr>
        <w:t xml:space="preserve">ci używana jest nazwa </w:t>
      </w:r>
      <w:r w:rsidR="00387D01">
        <w:rPr>
          <w:rFonts w:ascii="Times New Roman" w:eastAsia="Times New Roman" w:hAnsi="Times New Roman" w:cs="Times New Roman"/>
          <w:b/>
          <w:bCs/>
          <w:sz w:val="24"/>
          <w:szCs w:val="24"/>
        </w:rPr>
        <w:t xml:space="preserve">Przedszkole Miejskie z Oddziałem Żłobkowym </w:t>
      </w:r>
      <w:r w:rsidR="00784FCA">
        <w:rPr>
          <w:rFonts w:ascii="Times New Roman" w:eastAsia="Times New Roman" w:hAnsi="Times New Roman" w:cs="Times New Roman"/>
          <w:b/>
          <w:bCs/>
          <w:sz w:val="24"/>
          <w:szCs w:val="24"/>
        </w:rPr>
        <w:t>w Wolinie „Kraina U</w:t>
      </w:r>
      <w:r w:rsidR="002B6A8B">
        <w:rPr>
          <w:rFonts w:ascii="Times New Roman" w:eastAsia="Times New Roman" w:hAnsi="Times New Roman" w:cs="Times New Roman"/>
          <w:b/>
          <w:bCs/>
          <w:sz w:val="24"/>
          <w:szCs w:val="24"/>
        </w:rPr>
        <w:t xml:space="preserve">śmiechu” </w:t>
      </w:r>
      <w:r w:rsidR="002E480A">
        <w:rPr>
          <w:rFonts w:ascii="Times New Roman" w:eastAsia="Times New Roman" w:hAnsi="Times New Roman" w:cs="Times New Roman"/>
          <w:b/>
          <w:bCs/>
          <w:sz w:val="24"/>
          <w:szCs w:val="24"/>
        </w:rPr>
        <w:t xml:space="preserve">ul. Wiejska 10, 72-510 Wolin </w:t>
      </w:r>
      <w:r w:rsidR="00C96C6C">
        <w:rPr>
          <w:rFonts w:ascii="Times New Roman" w:eastAsia="Times New Roman" w:hAnsi="Times New Roman" w:cs="Times New Roman"/>
          <w:bCs/>
          <w:sz w:val="24"/>
          <w:szCs w:val="24"/>
        </w:rPr>
        <w:t xml:space="preserve"> </w:t>
      </w:r>
      <w:r w:rsidR="002B6A8B">
        <w:rPr>
          <w:rFonts w:ascii="Times New Roman" w:eastAsia="Times New Roman" w:hAnsi="Times New Roman" w:cs="Times New Roman"/>
          <w:b/>
          <w:bCs/>
          <w:sz w:val="24"/>
          <w:szCs w:val="24"/>
        </w:rPr>
        <w:t>t</w:t>
      </w:r>
      <w:r w:rsidR="00387D01">
        <w:rPr>
          <w:rFonts w:ascii="Times New Roman" w:eastAsia="Times New Roman" w:hAnsi="Times New Roman" w:cs="Times New Roman"/>
          <w:b/>
          <w:bCs/>
          <w:sz w:val="24"/>
          <w:szCs w:val="24"/>
        </w:rPr>
        <w:t xml:space="preserve">el. 913261741, 509038799 </w:t>
      </w:r>
      <w:r w:rsidR="002B6A8B">
        <w:rPr>
          <w:rFonts w:ascii="Times New Roman" w:eastAsia="Times New Roman" w:hAnsi="Times New Roman" w:cs="Times New Roman"/>
          <w:b/>
          <w:bCs/>
          <w:sz w:val="24"/>
          <w:szCs w:val="24"/>
        </w:rPr>
        <w:t xml:space="preserve"> </w:t>
      </w:r>
      <w:r w:rsidR="00387D01">
        <w:rPr>
          <w:rFonts w:ascii="Times New Roman" w:eastAsia="Times New Roman" w:hAnsi="Times New Roman" w:cs="Times New Roman"/>
          <w:b/>
          <w:bCs/>
          <w:sz w:val="24"/>
          <w:szCs w:val="24"/>
        </w:rPr>
        <w:t>NIP:986-04-14-478, REGON: 000269720</w:t>
      </w:r>
      <w:r w:rsidR="00C96C6C">
        <w:rPr>
          <w:rFonts w:ascii="Times New Roman" w:eastAsia="Times New Roman" w:hAnsi="Times New Roman" w:cs="Times New Roman"/>
          <w:b/>
          <w:bCs/>
          <w:sz w:val="24"/>
          <w:szCs w:val="24"/>
        </w:rPr>
        <w:t xml:space="preserve"> </w:t>
      </w:r>
    </w:p>
    <w:p w:rsidR="00E41819" w:rsidRPr="00E41819" w:rsidRDefault="00E41819" w:rsidP="002B6A8B">
      <w:pPr>
        <w:spacing w:after="0"/>
        <w:jc w:val="both"/>
        <w:rPr>
          <w:rFonts w:ascii="Times New Roman" w:eastAsia="Times New Roman" w:hAnsi="Times New Roman" w:cs="Times New Roman"/>
          <w:sz w:val="16"/>
          <w:szCs w:val="16"/>
        </w:rPr>
      </w:pPr>
    </w:p>
    <w:p w:rsidR="00C8578C" w:rsidRPr="00FC37BA" w:rsidRDefault="00614900"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5</w:t>
      </w:r>
    </w:p>
    <w:p w:rsidR="00E41819" w:rsidRPr="00CC4A85" w:rsidRDefault="00C8578C" w:rsidP="00E41819">
      <w:pPr>
        <w:spacing w:after="0"/>
        <w:jc w:val="both"/>
        <w:rPr>
          <w:rFonts w:ascii="Times New Roman" w:hAnsi="Times New Roman" w:cs="Times New Roman"/>
          <w:b/>
          <w:sz w:val="24"/>
          <w:szCs w:val="24"/>
        </w:rPr>
      </w:pPr>
      <w:r w:rsidRPr="006E04AC">
        <w:rPr>
          <w:rFonts w:ascii="Times New Roman" w:eastAsia="Times New Roman" w:hAnsi="Times New Roman" w:cs="Times New Roman"/>
          <w:sz w:val="24"/>
          <w:szCs w:val="24"/>
        </w:rPr>
        <w:t>Pra</w:t>
      </w:r>
      <w:r w:rsidR="00620B57" w:rsidRPr="006E04AC">
        <w:rPr>
          <w:rFonts w:ascii="Times New Roman" w:eastAsia="Times New Roman" w:hAnsi="Times New Roman" w:cs="Times New Roman"/>
          <w:sz w:val="24"/>
          <w:szCs w:val="24"/>
        </w:rPr>
        <w:t>wną podstawą działalności przedszkola</w:t>
      </w:r>
      <w:r w:rsidRPr="006E04AC">
        <w:rPr>
          <w:rFonts w:ascii="Times New Roman" w:eastAsia="Times New Roman" w:hAnsi="Times New Roman" w:cs="Times New Roman"/>
          <w:sz w:val="24"/>
          <w:szCs w:val="24"/>
        </w:rPr>
        <w:t xml:space="preserve"> jest </w:t>
      </w:r>
      <w:r w:rsidR="00E41819" w:rsidRPr="006E04AC">
        <w:rPr>
          <w:rFonts w:ascii="Times New Roman" w:hAnsi="Times New Roman" w:cs="Times New Roman"/>
          <w:b/>
          <w:sz w:val="24"/>
          <w:szCs w:val="24"/>
        </w:rPr>
        <w:t xml:space="preserve">Uchwała </w:t>
      </w:r>
      <w:r w:rsidR="00E41819">
        <w:rPr>
          <w:rFonts w:ascii="Times New Roman" w:hAnsi="Times New Roman" w:cs="Times New Roman"/>
          <w:b/>
          <w:sz w:val="24"/>
          <w:szCs w:val="24"/>
        </w:rPr>
        <w:t xml:space="preserve">nr V/22/94 </w:t>
      </w:r>
      <w:r w:rsidR="00E41819" w:rsidRPr="006E04AC">
        <w:rPr>
          <w:rFonts w:ascii="Times New Roman" w:hAnsi="Times New Roman" w:cs="Times New Roman"/>
          <w:b/>
          <w:sz w:val="24"/>
          <w:szCs w:val="24"/>
        </w:rPr>
        <w:t>Rady Mi</w:t>
      </w:r>
      <w:r w:rsidR="00E41819">
        <w:rPr>
          <w:rFonts w:ascii="Times New Roman" w:hAnsi="Times New Roman" w:cs="Times New Roman"/>
          <w:b/>
          <w:sz w:val="24"/>
          <w:szCs w:val="24"/>
        </w:rPr>
        <w:t xml:space="preserve">ejskiej </w:t>
      </w:r>
      <w:r w:rsidR="00A61A4A">
        <w:rPr>
          <w:rFonts w:ascii="Times New Roman" w:hAnsi="Times New Roman" w:cs="Times New Roman"/>
          <w:b/>
          <w:sz w:val="24"/>
          <w:szCs w:val="24"/>
        </w:rPr>
        <w:br/>
      </w:r>
      <w:r w:rsidR="00E41819">
        <w:rPr>
          <w:rFonts w:ascii="Times New Roman" w:hAnsi="Times New Roman" w:cs="Times New Roman"/>
          <w:b/>
          <w:sz w:val="24"/>
          <w:szCs w:val="24"/>
        </w:rPr>
        <w:t>w Wolinie z dnia 24 sierpnia 1994</w:t>
      </w:r>
      <w:r w:rsidR="00E41819" w:rsidRPr="006E04AC">
        <w:rPr>
          <w:rFonts w:ascii="Times New Roman" w:hAnsi="Times New Roman" w:cs="Times New Roman"/>
          <w:b/>
          <w:sz w:val="24"/>
          <w:szCs w:val="24"/>
        </w:rPr>
        <w:t xml:space="preserve">r. w sprawie </w:t>
      </w:r>
      <w:r w:rsidR="00E41819">
        <w:rPr>
          <w:rFonts w:ascii="Times New Roman" w:hAnsi="Times New Roman" w:cs="Times New Roman"/>
          <w:b/>
          <w:sz w:val="24"/>
          <w:szCs w:val="24"/>
        </w:rPr>
        <w:t>utworzenia i nadania Statutu Przedszkola Miejskiego w Wolinie</w:t>
      </w:r>
      <w:r w:rsidR="00CC4A85">
        <w:rPr>
          <w:rFonts w:ascii="Times New Roman" w:hAnsi="Times New Roman" w:cs="Times New Roman"/>
          <w:b/>
          <w:sz w:val="24"/>
          <w:szCs w:val="24"/>
        </w:rPr>
        <w:t>,</w:t>
      </w:r>
      <w:r w:rsidR="00E41819">
        <w:rPr>
          <w:rFonts w:ascii="Times New Roman" w:hAnsi="Times New Roman" w:cs="Times New Roman"/>
          <w:b/>
          <w:sz w:val="24"/>
          <w:szCs w:val="24"/>
        </w:rPr>
        <w:t xml:space="preserve"> </w:t>
      </w:r>
      <w:r w:rsidR="00E41819" w:rsidRPr="006E04AC">
        <w:rPr>
          <w:rFonts w:ascii="Times New Roman" w:hAnsi="Times New Roman" w:cs="Times New Roman"/>
          <w:b/>
          <w:sz w:val="24"/>
          <w:szCs w:val="24"/>
        </w:rPr>
        <w:t xml:space="preserve">Uchwała </w:t>
      </w:r>
      <w:r w:rsidR="00E41819">
        <w:rPr>
          <w:rFonts w:ascii="Times New Roman" w:hAnsi="Times New Roman" w:cs="Times New Roman"/>
          <w:b/>
          <w:sz w:val="24"/>
          <w:szCs w:val="24"/>
        </w:rPr>
        <w:t xml:space="preserve">nr L/322/98 </w:t>
      </w:r>
      <w:r w:rsidR="00E41819" w:rsidRPr="006E04AC">
        <w:rPr>
          <w:rFonts w:ascii="Times New Roman" w:hAnsi="Times New Roman" w:cs="Times New Roman"/>
          <w:b/>
          <w:sz w:val="24"/>
          <w:szCs w:val="24"/>
        </w:rPr>
        <w:t xml:space="preserve">Rady Miejskiej w Wolinie z dnia 9 marca 1998r. w sprawie </w:t>
      </w:r>
      <w:r w:rsidR="00E41819">
        <w:rPr>
          <w:rFonts w:ascii="Times New Roman" w:hAnsi="Times New Roman" w:cs="Times New Roman"/>
          <w:b/>
          <w:sz w:val="24"/>
          <w:szCs w:val="24"/>
        </w:rPr>
        <w:t>reorganizacji Żłobka Miejskiego w Wolin</w:t>
      </w:r>
      <w:r w:rsidR="00CC4A85">
        <w:rPr>
          <w:rFonts w:ascii="Times New Roman" w:hAnsi="Times New Roman" w:cs="Times New Roman"/>
          <w:b/>
          <w:sz w:val="24"/>
          <w:szCs w:val="24"/>
        </w:rPr>
        <w:t>ie</w:t>
      </w:r>
      <w:r w:rsidR="00586670" w:rsidRPr="00586670">
        <w:rPr>
          <w:rFonts w:ascii="Times New Roman" w:eastAsia="Times New Roman" w:hAnsi="Times New Roman" w:cs="Times New Roman"/>
          <w:bCs/>
          <w:i/>
          <w:sz w:val="24"/>
          <w:szCs w:val="24"/>
        </w:rPr>
        <w:t xml:space="preserve"> </w:t>
      </w:r>
      <w:r w:rsidR="00CC4A85" w:rsidRPr="00E41819">
        <w:rPr>
          <w:rFonts w:ascii="Times New Roman" w:hAnsi="Times New Roman" w:cs="Times New Roman"/>
          <w:sz w:val="24"/>
          <w:szCs w:val="24"/>
        </w:rPr>
        <w:t>oraz</w:t>
      </w:r>
      <w:r w:rsidR="00CC4A85" w:rsidRPr="00A61A4A">
        <w:rPr>
          <w:rFonts w:ascii="Times New Roman" w:eastAsia="Times New Roman" w:hAnsi="Times New Roman" w:cs="Times New Roman"/>
          <w:bCs/>
          <w:i/>
          <w:sz w:val="24"/>
          <w:szCs w:val="24"/>
        </w:rPr>
        <w:t xml:space="preserve"> </w:t>
      </w:r>
      <w:r w:rsidR="00586670" w:rsidRPr="00CC4A85">
        <w:rPr>
          <w:rFonts w:ascii="Times New Roman" w:eastAsia="Times New Roman" w:hAnsi="Times New Roman" w:cs="Times New Roman"/>
          <w:b/>
          <w:bCs/>
          <w:sz w:val="24"/>
          <w:szCs w:val="24"/>
        </w:rPr>
        <w:t xml:space="preserve">Uchwała </w:t>
      </w:r>
      <w:r w:rsidR="00941BCF">
        <w:rPr>
          <w:rFonts w:ascii="Times New Roman" w:eastAsia="Times New Roman" w:hAnsi="Times New Roman" w:cs="Times New Roman"/>
          <w:b/>
          <w:bCs/>
          <w:sz w:val="24"/>
          <w:szCs w:val="24"/>
        </w:rPr>
        <w:t xml:space="preserve">                      </w:t>
      </w:r>
      <w:r w:rsidR="00586670" w:rsidRPr="00CC4A85">
        <w:rPr>
          <w:rFonts w:ascii="Times New Roman" w:eastAsia="Times New Roman" w:hAnsi="Times New Roman" w:cs="Times New Roman"/>
          <w:b/>
          <w:bCs/>
          <w:sz w:val="24"/>
          <w:szCs w:val="24"/>
        </w:rPr>
        <w:t xml:space="preserve">nr XXXV/430/17 Rady Miejskiej w Wolinie z dnia 31 maja 2017r. w sprawie nadania imienia Przedszkolu Miejskiemu </w:t>
      </w:r>
      <w:r w:rsidR="00CC4A85">
        <w:rPr>
          <w:rFonts w:ascii="Times New Roman" w:eastAsia="Times New Roman" w:hAnsi="Times New Roman" w:cs="Times New Roman"/>
          <w:b/>
          <w:bCs/>
          <w:sz w:val="24"/>
          <w:szCs w:val="24"/>
        </w:rPr>
        <w:t>z Oddziałem Żłobkowym w Wolinie.</w:t>
      </w:r>
    </w:p>
    <w:p w:rsidR="00E41819" w:rsidRPr="00E41819" w:rsidRDefault="00E41819" w:rsidP="00E41819">
      <w:pPr>
        <w:spacing w:after="0"/>
        <w:jc w:val="both"/>
        <w:rPr>
          <w:rFonts w:ascii="Times New Roman" w:eastAsia="Times New Roman" w:hAnsi="Times New Roman" w:cs="Times New Roman"/>
          <w:sz w:val="16"/>
          <w:szCs w:val="16"/>
        </w:rPr>
      </w:pPr>
    </w:p>
    <w:p w:rsidR="00C8578C" w:rsidRPr="00FC37BA" w:rsidRDefault="00614900" w:rsidP="00E41819">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6</w:t>
      </w:r>
    </w:p>
    <w:p w:rsidR="00A61A4A" w:rsidRDefault="00387D01" w:rsidP="00B47E78">
      <w:pPr>
        <w:pStyle w:val="Akapitzlist"/>
        <w:numPr>
          <w:ilvl w:val="0"/>
          <w:numId w:val="73"/>
        </w:numPr>
        <w:spacing w:after="0"/>
        <w:ind w:left="284" w:hanging="284"/>
        <w:jc w:val="both"/>
        <w:rPr>
          <w:rFonts w:ascii="Times New Roman" w:eastAsia="Times New Roman" w:hAnsi="Times New Roman" w:cs="Times New Roman"/>
          <w:sz w:val="24"/>
          <w:szCs w:val="24"/>
        </w:rPr>
      </w:pPr>
      <w:r w:rsidRPr="00A61A4A">
        <w:rPr>
          <w:rFonts w:ascii="Times New Roman" w:eastAsia="Times New Roman" w:hAnsi="Times New Roman" w:cs="Times New Roman"/>
          <w:sz w:val="24"/>
          <w:szCs w:val="24"/>
        </w:rPr>
        <w:t>Organem prowadzącym przedszkole</w:t>
      </w:r>
      <w:r w:rsidR="00C8578C" w:rsidRPr="00A61A4A">
        <w:rPr>
          <w:rFonts w:ascii="Times New Roman" w:eastAsia="Times New Roman" w:hAnsi="Times New Roman" w:cs="Times New Roman"/>
          <w:sz w:val="24"/>
          <w:szCs w:val="24"/>
        </w:rPr>
        <w:t xml:space="preserve"> jest </w:t>
      </w:r>
      <w:r w:rsidRPr="00A61A4A">
        <w:rPr>
          <w:rFonts w:ascii="Times New Roman" w:eastAsia="Times New Roman" w:hAnsi="Times New Roman" w:cs="Times New Roman"/>
          <w:b/>
          <w:bCs/>
          <w:sz w:val="24"/>
          <w:szCs w:val="24"/>
        </w:rPr>
        <w:t xml:space="preserve">Gmina </w:t>
      </w:r>
      <w:r w:rsidR="00C8578C" w:rsidRPr="00A61A4A">
        <w:rPr>
          <w:rFonts w:ascii="Times New Roman" w:eastAsia="Times New Roman" w:hAnsi="Times New Roman" w:cs="Times New Roman"/>
          <w:b/>
          <w:bCs/>
          <w:sz w:val="24"/>
          <w:szCs w:val="24"/>
        </w:rPr>
        <w:t>Woli</w:t>
      </w:r>
      <w:r w:rsidRPr="00A61A4A">
        <w:rPr>
          <w:rFonts w:ascii="Times New Roman" w:eastAsia="Times New Roman" w:hAnsi="Times New Roman" w:cs="Times New Roman"/>
          <w:b/>
          <w:bCs/>
          <w:sz w:val="24"/>
          <w:szCs w:val="24"/>
        </w:rPr>
        <w:t>n</w:t>
      </w:r>
      <w:r w:rsidR="002B6A8B" w:rsidRPr="00A61A4A">
        <w:rPr>
          <w:rFonts w:ascii="Times New Roman" w:eastAsia="Times New Roman" w:hAnsi="Times New Roman" w:cs="Times New Roman"/>
          <w:b/>
          <w:bCs/>
          <w:sz w:val="24"/>
          <w:szCs w:val="24"/>
        </w:rPr>
        <w:t xml:space="preserve"> ul. Zamkowa 23 72-510 Wolin</w:t>
      </w:r>
      <w:r w:rsidR="00A61A4A">
        <w:rPr>
          <w:rFonts w:ascii="Times New Roman" w:eastAsia="Times New Roman" w:hAnsi="Times New Roman" w:cs="Times New Roman"/>
          <w:sz w:val="24"/>
          <w:szCs w:val="24"/>
        </w:rPr>
        <w:t>.</w:t>
      </w:r>
    </w:p>
    <w:p w:rsidR="00A61A4A" w:rsidRDefault="00C8578C" w:rsidP="00B47E78">
      <w:pPr>
        <w:pStyle w:val="Akapitzlist"/>
        <w:numPr>
          <w:ilvl w:val="0"/>
          <w:numId w:val="73"/>
        </w:numPr>
        <w:spacing w:after="0"/>
        <w:ind w:left="284" w:hanging="284"/>
        <w:jc w:val="both"/>
        <w:rPr>
          <w:rFonts w:ascii="Times New Roman" w:eastAsia="Times New Roman" w:hAnsi="Times New Roman" w:cs="Times New Roman"/>
          <w:sz w:val="24"/>
          <w:szCs w:val="24"/>
        </w:rPr>
      </w:pPr>
      <w:r w:rsidRPr="00A61A4A">
        <w:rPr>
          <w:rFonts w:ascii="Times New Roman" w:eastAsia="Times New Roman" w:hAnsi="Times New Roman" w:cs="Times New Roman"/>
          <w:sz w:val="24"/>
          <w:szCs w:val="24"/>
        </w:rPr>
        <w:t xml:space="preserve">Nadzór pedagogiczny sprawuje </w:t>
      </w:r>
      <w:r w:rsidRPr="00A61A4A">
        <w:rPr>
          <w:rFonts w:ascii="Times New Roman" w:eastAsia="Times New Roman" w:hAnsi="Times New Roman" w:cs="Times New Roman"/>
          <w:b/>
          <w:bCs/>
          <w:sz w:val="24"/>
          <w:szCs w:val="24"/>
        </w:rPr>
        <w:t>Zachodniopomorski Kurator Oświaty w Szczecinie</w:t>
      </w:r>
      <w:r w:rsidR="00A61A4A">
        <w:rPr>
          <w:rFonts w:ascii="Times New Roman" w:eastAsia="Times New Roman" w:hAnsi="Times New Roman" w:cs="Times New Roman"/>
          <w:sz w:val="24"/>
          <w:szCs w:val="24"/>
        </w:rPr>
        <w:t>.</w:t>
      </w:r>
    </w:p>
    <w:p w:rsidR="00A61A4A" w:rsidRDefault="00387D01" w:rsidP="00B47E78">
      <w:pPr>
        <w:pStyle w:val="Akapitzlist"/>
        <w:numPr>
          <w:ilvl w:val="0"/>
          <w:numId w:val="73"/>
        </w:numPr>
        <w:spacing w:after="0"/>
        <w:ind w:left="284" w:hanging="284"/>
        <w:jc w:val="both"/>
        <w:rPr>
          <w:rFonts w:ascii="Times New Roman" w:eastAsia="Times New Roman" w:hAnsi="Times New Roman" w:cs="Times New Roman"/>
          <w:sz w:val="24"/>
          <w:szCs w:val="24"/>
        </w:rPr>
      </w:pPr>
      <w:r w:rsidRPr="00A61A4A">
        <w:rPr>
          <w:rFonts w:ascii="Times New Roman" w:eastAsia="Times New Roman" w:hAnsi="Times New Roman" w:cs="Times New Roman"/>
          <w:sz w:val="24"/>
          <w:szCs w:val="24"/>
        </w:rPr>
        <w:t>Przedszkole</w:t>
      </w:r>
      <w:r w:rsidR="00C8578C" w:rsidRPr="00A61A4A">
        <w:rPr>
          <w:rFonts w:ascii="Times New Roman" w:eastAsia="Times New Roman" w:hAnsi="Times New Roman" w:cs="Times New Roman"/>
          <w:sz w:val="24"/>
          <w:szCs w:val="24"/>
        </w:rPr>
        <w:t xml:space="preserve"> w swej strukturze organ</w:t>
      </w:r>
      <w:r w:rsidRPr="00A61A4A">
        <w:rPr>
          <w:rFonts w:ascii="Times New Roman" w:eastAsia="Times New Roman" w:hAnsi="Times New Roman" w:cs="Times New Roman"/>
          <w:sz w:val="24"/>
          <w:szCs w:val="24"/>
        </w:rPr>
        <w:t>izacyjnej obejmuje cztery oddziały przedszkolne</w:t>
      </w:r>
      <w:r w:rsidR="00A61A4A">
        <w:rPr>
          <w:rFonts w:ascii="Times New Roman" w:eastAsia="Times New Roman" w:hAnsi="Times New Roman" w:cs="Times New Roman"/>
          <w:sz w:val="24"/>
          <w:szCs w:val="24"/>
        </w:rPr>
        <w:br/>
      </w:r>
      <w:r w:rsidRPr="00A61A4A">
        <w:rPr>
          <w:rFonts w:ascii="Times New Roman" w:eastAsia="Times New Roman" w:hAnsi="Times New Roman" w:cs="Times New Roman"/>
          <w:sz w:val="24"/>
          <w:szCs w:val="24"/>
        </w:rPr>
        <w:t xml:space="preserve"> i oddział żłobkowy.</w:t>
      </w:r>
    </w:p>
    <w:p w:rsidR="00C8578C" w:rsidRPr="00A61A4A" w:rsidRDefault="00B249F1" w:rsidP="00B47E78">
      <w:pPr>
        <w:pStyle w:val="Akapitzlist"/>
        <w:numPr>
          <w:ilvl w:val="0"/>
          <w:numId w:val="73"/>
        </w:numPr>
        <w:spacing w:after="0"/>
        <w:ind w:left="284" w:hanging="284"/>
        <w:jc w:val="both"/>
        <w:rPr>
          <w:rFonts w:ascii="Times New Roman" w:eastAsia="Times New Roman" w:hAnsi="Times New Roman" w:cs="Times New Roman"/>
          <w:sz w:val="24"/>
          <w:szCs w:val="24"/>
        </w:rPr>
      </w:pPr>
      <w:r w:rsidRPr="00A61A4A">
        <w:rPr>
          <w:rFonts w:ascii="Times New Roman" w:eastAsia="Times New Roman" w:hAnsi="Times New Roman" w:cs="Times New Roman"/>
          <w:sz w:val="24"/>
          <w:szCs w:val="24"/>
        </w:rPr>
        <w:t>Do przedszkola uczęszczają dzieci od 3 roku życia do 6 roku życia, do od</w:t>
      </w:r>
      <w:r w:rsidR="00923FD7" w:rsidRPr="00A61A4A">
        <w:rPr>
          <w:rFonts w:ascii="Times New Roman" w:eastAsia="Times New Roman" w:hAnsi="Times New Roman" w:cs="Times New Roman"/>
          <w:sz w:val="24"/>
          <w:szCs w:val="24"/>
        </w:rPr>
        <w:t xml:space="preserve">działu żłobkowego od 18 </w:t>
      </w:r>
      <w:r w:rsidR="00DC3E94" w:rsidRPr="00A61A4A">
        <w:rPr>
          <w:rFonts w:ascii="Times New Roman" w:eastAsia="Times New Roman" w:hAnsi="Times New Roman" w:cs="Times New Roman"/>
          <w:sz w:val="24"/>
          <w:szCs w:val="24"/>
        </w:rPr>
        <w:t>miesiąca</w:t>
      </w:r>
      <w:r w:rsidRPr="00A61A4A">
        <w:rPr>
          <w:rFonts w:ascii="Times New Roman" w:eastAsia="Times New Roman" w:hAnsi="Times New Roman" w:cs="Times New Roman"/>
          <w:sz w:val="24"/>
          <w:szCs w:val="24"/>
        </w:rPr>
        <w:t xml:space="preserve"> do 3 lat.</w:t>
      </w:r>
      <w:r w:rsidR="00C8578C" w:rsidRPr="00A61A4A">
        <w:rPr>
          <w:rFonts w:ascii="Times New Roman" w:eastAsia="Times New Roman" w:hAnsi="Times New Roman" w:cs="Times New Roman"/>
          <w:sz w:val="24"/>
          <w:szCs w:val="24"/>
        </w:rPr>
        <w:t xml:space="preserve"> </w:t>
      </w:r>
    </w:p>
    <w:p w:rsidR="00C8578C" w:rsidRPr="00FC37BA" w:rsidRDefault="00614900" w:rsidP="00E16DF7">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7</w:t>
      </w:r>
    </w:p>
    <w:p w:rsidR="00C8578C" w:rsidRDefault="00B249F1" w:rsidP="00817F23">
      <w:pP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Przedszkole opracowało</w:t>
      </w:r>
      <w:r w:rsidR="00C8578C" w:rsidRPr="00FC37BA">
        <w:rPr>
          <w:rFonts w:ascii="Times New Roman" w:eastAsia="Times New Roman" w:hAnsi="Times New Roman" w:cs="Times New Roman"/>
          <w:color w:val="000000"/>
          <w:sz w:val="24"/>
          <w:szCs w:val="24"/>
        </w:rPr>
        <w:t xml:space="preserve"> Misję i W</w:t>
      </w:r>
      <w:r>
        <w:rPr>
          <w:rFonts w:ascii="Times New Roman" w:eastAsia="Times New Roman" w:hAnsi="Times New Roman" w:cs="Times New Roman"/>
          <w:color w:val="000000"/>
          <w:sz w:val="24"/>
          <w:szCs w:val="24"/>
        </w:rPr>
        <w:t>izję Przedszkola</w:t>
      </w:r>
      <w:r w:rsidR="00C8578C" w:rsidRPr="00FC37BA">
        <w:rPr>
          <w:rFonts w:ascii="Times New Roman" w:eastAsia="Times New Roman" w:hAnsi="Times New Roman" w:cs="Times New Roman"/>
          <w:color w:val="000000"/>
          <w:sz w:val="24"/>
          <w:szCs w:val="24"/>
        </w:rPr>
        <w:t xml:space="preserve"> oraz Model Absolwenta. Stanowią one integralną cześć oferty edukacyjnej, a osiągnięcie zawartych w nich założeń jes</w:t>
      </w:r>
      <w:r>
        <w:rPr>
          <w:rFonts w:ascii="Times New Roman" w:eastAsia="Times New Roman" w:hAnsi="Times New Roman" w:cs="Times New Roman"/>
          <w:color w:val="000000"/>
          <w:sz w:val="24"/>
          <w:szCs w:val="24"/>
        </w:rPr>
        <w:t xml:space="preserve">t jednym </w:t>
      </w:r>
      <w:r w:rsidR="00A61A4A">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z głównych celów Przedszkola</w:t>
      </w:r>
      <w:r w:rsidR="00C8578C" w:rsidRPr="00FC37BA">
        <w:rPr>
          <w:rFonts w:ascii="Times New Roman" w:eastAsia="Times New Roman" w:hAnsi="Times New Roman" w:cs="Times New Roman"/>
          <w:color w:val="000000"/>
          <w:sz w:val="24"/>
          <w:szCs w:val="24"/>
        </w:rPr>
        <w:t>.</w:t>
      </w:r>
      <w:bookmarkStart w:id="0" w:name="_Toc152347738"/>
      <w:bookmarkEnd w:id="0"/>
    </w:p>
    <w:p w:rsidR="00E81E98" w:rsidRPr="00E41819" w:rsidRDefault="00E81E98" w:rsidP="00817F23">
      <w:pPr>
        <w:spacing w:after="0"/>
        <w:jc w:val="both"/>
        <w:rPr>
          <w:rFonts w:ascii="Times New Roman" w:eastAsia="Times New Roman" w:hAnsi="Times New Roman" w:cs="Times New Roman"/>
          <w:sz w:val="16"/>
          <w:szCs w:val="16"/>
        </w:rPr>
      </w:pPr>
    </w:p>
    <w:p w:rsidR="00C8578C" w:rsidRPr="00FC37BA" w:rsidRDefault="00614900"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8</w:t>
      </w:r>
    </w:p>
    <w:p w:rsidR="00500367" w:rsidRDefault="00B249F1" w:rsidP="00817F23">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Budynek i teren przedszkola objęty jest monitoringiem</w:t>
      </w:r>
      <w:r w:rsidR="00C8578C" w:rsidRPr="00FC37BA">
        <w:rPr>
          <w:rFonts w:ascii="Times New Roman" w:eastAsia="Times New Roman" w:hAnsi="Times New Roman" w:cs="Times New Roman"/>
          <w:bCs/>
          <w:sz w:val="24"/>
          <w:szCs w:val="24"/>
        </w:rPr>
        <w:t xml:space="preserve"> w celu zapewnienia bezpiecznych warunków wychowania i opieki.</w:t>
      </w:r>
    </w:p>
    <w:p w:rsidR="00B249F1" w:rsidRPr="00A61A4A" w:rsidRDefault="00B249F1" w:rsidP="00817F23">
      <w:pPr>
        <w:spacing w:after="0"/>
        <w:jc w:val="both"/>
        <w:rPr>
          <w:rFonts w:ascii="Times New Roman" w:eastAsia="Times New Roman" w:hAnsi="Times New Roman" w:cs="Times New Roman"/>
          <w:bCs/>
          <w:sz w:val="24"/>
          <w:szCs w:val="24"/>
        </w:rPr>
      </w:pPr>
      <w:r w:rsidRPr="006E04AC">
        <w:rPr>
          <w:rFonts w:ascii="Times New Roman" w:eastAsia="Times New Roman" w:hAnsi="Times New Roman" w:cs="Times New Roman"/>
          <w:b/>
          <w:bCs/>
          <w:sz w:val="28"/>
          <w:szCs w:val="28"/>
        </w:rPr>
        <w:lastRenderedPageBreak/>
        <w:t>ROZDZIAŁ II. Cele i zadania przedszkola</w:t>
      </w:r>
    </w:p>
    <w:p w:rsidR="002B181C" w:rsidRPr="002B181C" w:rsidRDefault="002B181C" w:rsidP="00817F23">
      <w:pPr>
        <w:spacing w:after="0"/>
        <w:jc w:val="both"/>
        <w:rPr>
          <w:rFonts w:ascii="Times New Roman" w:eastAsia="Times New Roman" w:hAnsi="Times New Roman" w:cs="Times New Roman"/>
          <w:sz w:val="24"/>
          <w:szCs w:val="24"/>
        </w:rPr>
      </w:pPr>
    </w:p>
    <w:p w:rsidR="00B249F1" w:rsidRDefault="00B249F1" w:rsidP="00F127CD">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9</w:t>
      </w:r>
    </w:p>
    <w:p w:rsidR="00F127CD" w:rsidRPr="002B181C" w:rsidRDefault="00F127CD" w:rsidP="00F127CD">
      <w:pPr>
        <w:spacing w:after="120"/>
        <w:jc w:val="both"/>
        <w:rPr>
          <w:rFonts w:ascii="Times New Roman" w:eastAsia="Times New Roman" w:hAnsi="Times New Roman" w:cs="Times New Roman"/>
          <w:sz w:val="24"/>
          <w:szCs w:val="24"/>
        </w:rPr>
      </w:pPr>
      <w:r w:rsidRPr="00440591">
        <w:rPr>
          <w:rFonts w:ascii="Times New Roman" w:eastAsia="Times New Roman" w:hAnsi="Times New Roman" w:cs="Times New Roman"/>
          <w:b/>
          <w:sz w:val="24"/>
          <w:szCs w:val="24"/>
        </w:rPr>
        <w:t xml:space="preserve">Celem </w:t>
      </w:r>
      <w:r w:rsidR="00440591" w:rsidRPr="00440591">
        <w:rPr>
          <w:rFonts w:ascii="Times New Roman" w:eastAsia="Times New Roman" w:hAnsi="Times New Roman" w:cs="Times New Roman"/>
          <w:b/>
          <w:sz w:val="24"/>
          <w:szCs w:val="24"/>
        </w:rPr>
        <w:t>przedszkola</w:t>
      </w:r>
      <w:r w:rsidRPr="00F127CD">
        <w:rPr>
          <w:rFonts w:ascii="Times New Roman" w:eastAsia="Times New Roman" w:hAnsi="Times New Roman" w:cs="Times New Roman"/>
          <w:sz w:val="24"/>
          <w:szCs w:val="24"/>
        </w:rPr>
        <w:t xml:space="preserve"> jest wsparcie całościowego rozwoju dziecka. Wsparcie to realizowane jest przez proces opieki, wychowania i nauczania – uczenia się, co umożliwia dziecku odkrywanie własnych możliwości, sensu działania oraz gromadzenie doświadczeń na drodze prowadzącej do prawdy, dobra i piękna. W efekcie takiego wsparcia dziecko osiąga dojrzałość do podjęcia nauki </w:t>
      </w:r>
      <w:r w:rsidR="00CA6C55">
        <w:rPr>
          <w:rFonts w:ascii="Times New Roman" w:eastAsia="Times New Roman" w:hAnsi="Times New Roman" w:cs="Times New Roman"/>
          <w:sz w:val="24"/>
          <w:szCs w:val="24"/>
        </w:rPr>
        <w:t xml:space="preserve">na </w:t>
      </w:r>
      <w:proofErr w:type="spellStart"/>
      <w:r w:rsidR="00CA6C55">
        <w:rPr>
          <w:rFonts w:ascii="Times New Roman" w:eastAsia="Times New Roman" w:hAnsi="Times New Roman" w:cs="Times New Roman"/>
          <w:sz w:val="24"/>
          <w:szCs w:val="24"/>
        </w:rPr>
        <w:t>p</w:t>
      </w:r>
      <w:r w:rsidR="00A61A4A">
        <w:rPr>
          <w:rFonts w:ascii="Times New Roman" w:eastAsia="Times New Roman" w:hAnsi="Times New Roman" w:cs="Times New Roman"/>
          <w:sz w:val="24"/>
          <w:szCs w:val="24"/>
        </w:rPr>
        <w:t>erwszym</w:t>
      </w:r>
      <w:proofErr w:type="spellEnd"/>
      <w:r w:rsidR="00A61A4A">
        <w:rPr>
          <w:rFonts w:ascii="Times New Roman" w:eastAsia="Times New Roman" w:hAnsi="Times New Roman" w:cs="Times New Roman"/>
          <w:sz w:val="24"/>
          <w:szCs w:val="24"/>
        </w:rPr>
        <w:t xml:space="preserve"> etapie edukacji.</w:t>
      </w:r>
    </w:p>
    <w:p w:rsidR="00F04514" w:rsidRDefault="00F04514" w:rsidP="00817F23">
      <w:pPr>
        <w:pStyle w:val="Akapitzlist"/>
        <w:spacing w:after="0"/>
        <w:jc w:val="both"/>
        <w:rPr>
          <w:rFonts w:ascii="Times New Roman" w:eastAsia="Times New Roman" w:hAnsi="Times New Roman" w:cs="Times New Roman"/>
          <w:sz w:val="24"/>
          <w:szCs w:val="24"/>
        </w:rPr>
      </w:pPr>
    </w:p>
    <w:p w:rsidR="00F04514" w:rsidRPr="00440591" w:rsidRDefault="00F04514" w:rsidP="00440591">
      <w:pPr>
        <w:spacing w:after="120"/>
        <w:jc w:val="center"/>
        <w:rPr>
          <w:rFonts w:ascii="Times New Roman" w:eastAsia="Times New Roman" w:hAnsi="Times New Roman" w:cs="Times New Roman"/>
          <w:sz w:val="24"/>
          <w:szCs w:val="24"/>
        </w:rPr>
      </w:pPr>
      <w:r w:rsidRPr="00440591">
        <w:rPr>
          <w:rFonts w:ascii="Times New Roman" w:eastAsia="Times New Roman" w:hAnsi="Times New Roman" w:cs="Times New Roman"/>
          <w:sz w:val="24"/>
          <w:szCs w:val="24"/>
        </w:rPr>
        <w:t>§ 10</w:t>
      </w:r>
    </w:p>
    <w:p w:rsidR="00941D76" w:rsidRDefault="00F127CD" w:rsidP="00941D76">
      <w:pPr>
        <w:pStyle w:val="Endnote"/>
        <w:spacing w:after="0"/>
        <w:rPr>
          <w:rFonts w:ascii="Times New Roman" w:hAnsi="Times New Roman" w:cs="Times New Roman"/>
          <w:b/>
          <w:sz w:val="24"/>
          <w:szCs w:val="24"/>
        </w:rPr>
      </w:pPr>
      <w:r w:rsidRPr="00AA7EB2">
        <w:rPr>
          <w:rFonts w:ascii="Times New Roman" w:hAnsi="Times New Roman" w:cs="Times New Roman"/>
          <w:b/>
          <w:sz w:val="24"/>
          <w:szCs w:val="24"/>
        </w:rPr>
        <w:t>Zadania  przedszkola:</w:t>
      </w:r>
    </w:p>
    <w:p w:rsidR="00440591" w:rsidRPr="00A61A4A" w:rsidRDefault="00A87588" w:rsidP="00B47E78">
      <w:pPr>
        <w:pStyle w:val="Endnote"/>
        <w:numPr>
          <w:ilvl w:val="0"/>
          <w:numId w:val="61"/>
        </w:numPr>
        <w:spacing w:after="0"/>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 xml:space="preserve">spieranie wielokierunkowej aktywności dziecka poprzez organizację warunków sprzyjających nabywaniu doświadczeń w fizycznym, emocjonalnym, społecznym </w:t>
      </w:r>
      <w:r w:rsidR="00A61A4A">
        <w:rPr>
          <w:rFonts w:ascii="Times New Roman" w:eastAsia="Times New Roman" w:hAnsi="Times New Roman" w:cs="Times New Roman"/>
          <w:sz w:val="24"/>
          <w:szCs w:val="24"/>
        </w:rPr>
        <w:br/>
      </w:r>
      <w:r w:rsidR="00440591" w:rsidRPr="00A61A4A">
        <w:rPr>
          <w:rFonts w:ascii="Times New Roman" w:eastAsia="Times New Roman" w:hAnsi="Times New Roman" w:cs="Times New Roman"/>
          <w:sz w:val="24"/>
          <w:szCs w:val="24"/>
        </w:rPr>
        <w:t>i</w:t>
      </w:r>
      <w:r w:rsidR="00A61A4A" w:rsidRPr="00A61A4A">
        <w:rPr>
          <w:rFonts w:ascii="Times New Roman" w:eastAsia="Times New Roman" w:hAnsi="Times New Roman" w:cs="Times New Roman"/>
          <w:sz w:val="24"/>
          <w:szCs w:val="24"/>
        </w:rPr>
        <w:t xml:space="preserve"> </w:t>
      </w:r>
      <w:r w:rsidR="00440591" w:rsidRPr="00A61A4A">
        <w:rPr>
          <w:rFonts w:ascii="Times New Roman" w:eastAsia="Times New Roman" w:hAnsi="Times New Roman" w:cs="Times New Roman"/>
          <w:sz w:val="24"/>
          <w:szCs w:val="24"/>
        </w:rPr>
        <w:t>p</w:t>
      </w:r>
      <w:r w:rsidRPr="00A61A4A">
        <w:rPr>
          <w:rFonts w:ascii="Times New Roman" w:eastAsia="Times New Roman" w:hAnsi="Times New Roman" w:cs="Times New Roman"/>
          <w:sz w:val="24"/>
          <w:szCs w:val="24"/>
        </w:rPr>
        <w:t>oznawczym obszarze jego rozwoju.</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worzenie warunków umożliwiających dzi</w:t>
      </w:r>
      <w:r w:rsidR="00A61A4A">
        <w:rPr>
          <w:rFonts w:ascii="Times New Roman" w:eastAsia="Times New Roman" w:hAnsi="Times New Roman" w:cs="Times New Roman"/>
          <w:sz w:val="24"/>
          <w:szCs w:val="24"/>
        </w:rPr>
        <w:t xml:space="preserve">eciom swobodny rozwój, zabawę i </w:t>
      </w:r>
      <w:r w:rsidR="00440591" w:rsidRPr="002C6B0E">
        <w:rPr>
          <w:rFonts w:ascii="Times New Roman" w:eastAsia="Times New Roman" w:hAnsi="Times New Roman" w:cs="Times New Roman"/>
          <w:sz w:val="24"/>
          <w:szCs w:val="24"/>
        </w:rPr>
        <w:t>odpoc</w:t>
      </w:r>
      <w:r>
        <w:rPr>
          <w:rFonts w:ascii="Times New Roman" w:eastAsia="Times New Roman" w:hAnsi="Times New Roman" w:cs="Times New Roman"/>
          <w:sz w:val="24"/>
          <w:szCs w:val="24"/>
        </w:rPr>
        <w:t>zynek w poczuciu bezpieczeństwa.</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spieranie aktywności dziecka podnoszącej poziom int</w:t>
      </w:r>
      <w:r w:rsidR="00A61A4A">
        <w:rPr>
          <w:rFonts w:ascii="Times New Roman" w:eastAsia="Times New Roman" w:hAnsi="Times New Roman" w:cs="Times New Roman"/>
          <w:sz w:val="24"/>
          <w:szCs w:val="24"/>
        </w:rPr>
        <w:t xml:space="preserve">egracji sensorycznej i </w:t>
      </w:r>
      <w:r w:rsidR="00440591" w:rsidRPr="002C6B0E">
        <w:rPr>
          <w:rFonts w:ascii="Times New Roman" w:eastAsia="Times New Roman" w:hAnsi="Times New Roman" w:cs="Times New Roman"/>
          <w:sz w:val="24"/>
          <w:szCs w:val="24"/>
        </w:rPr>
        <w:t>umiejętności korzystania z rozwija</w:t>
      </w:r>
      <w:r>
        <w:rPr>
          <w:rFonts w:ascii="Times New Roman" w:eastAsia="Times New Roman" w:hAnsi="Times New Roman" w:cs="Times New Roman"/>
          <w:sz w:val="24"/>
          <w:szCs w:val="24"/>
        </w:rPr>
        <w:t>jących się procesów poznawczych.</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00440591" w:rsidRPr="002C6B0E">
        <w:rPr>
          <w:rFonts w:ascii="Times New Roman" w:eastAsia="Times New Roman" w:hAnsi="Times New Roman" w:cs="Times New Roman"/>
          <w:sz w:val="24"/>
          <w:szCs w:val="24"/>
        </w:rPr>
        <w:t>apewnienie prawidłowej organizacji warunków sprzyjających nabywaniu przez dzieci doświadczeń, które umożliwią im ciągłość procesów adaptacji oraz pomoc dzieciom rozwijającym się w sposób nieharmonijn</w:t>
      </w:r>
      <w:r>
        <w:rPr>
          <w:rFonts w:ascii="Times New Roman" w:eastAsia="Times New Roman" w:hAnsi="Times New Roman" w:cs="Times New Roman"/>
          <w:sz w:val="24"/>
          <w:szCs w:val="24"/>
        </w:rPr>
        <w:t>y, wolniejszy lub przyspieszony.</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spieranie samodzielnej dziecięcej eksploracji świata, dobór treści adekwatnych do poziomu rozwoju dziecka, jego możliw</w:t>
      </w:r>
      <w:r w:rsidR="00A61A4A">
        <w:rPr>
          <w:rFonts w:ascii="Times New Roman" w:eastAsia="Times New Roman" w:hAnsi="Times New Roman" w:cs="Times New Roman"/>
          <w:sz w:val="24"/>
          <w:szCs w:val="24"/>
        </w:rPr>
        <w:t xml:space="preserve">ości percepcyjnych, wyobrażeń i </w:t>
      </w:r>
      <w:r w:rsidR="00440591" w:rsidRPr="002C6B0E">
        <w:rPr>
          <w:rFonts w:ascii="Times New Roman" w:eastAsia="Times New Roman" w:hAnsi="Times New Roman" w:cs="Times New Roman"/>
          <w:sz w:val="24"/>
          <w:szCs w:val="24"/>
        </w:rPr>
        <w:t xml:space="preserve">rozumowania, </w:t>
      </w:r>
      <w:r w:rsidR="00A61A4A">
        <w:rPr>
          <w:rFonts w:ascii="Times New Roman" w:eastAsia="Times New Roman" w:hAnsi="Times New Roman" w:cs="Times New Roman"/>
          <w:sz w:val="24"/>
          <w:szCs w:val="24"/>
        </w:rPr>
        <w:br/>
      </w:r>
      <w:r w:rsidR="00440591" w:rsidRPr="002C6B0E">
        <w:rPr>
          <w:rFonts w:ascii="Times New Roman" w:eastAsia="Times New Roman" w:hAnsi="Times New Roman" w:cs="Times New Roman"/>
          <w:sz w:val="24"/>
          <w:szCs w:val="24"/>
        </w:rPr>
        <w:t>z poszanowaniem indywidua</w:t>
      </w:r>
      <w:r>
        <w:rPr>
          <w:rFonts w:ascii="Times New Roman" w:eastAsia="Times New Roman" w:hAnsi="Times New Roman" w:cs="Times New Roman"/>
          <w:sz w:val="24"/>
          <w:szCs w:val="24"/>
        </w:rPr>
        <w:t>lnych potrzeb i zainteresowań.</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zmacnianie poczucia wartości, indywidualność, oryginalność dziecka oraz potrzeby tworzenia relacji os</w:t>
      </w:r>
      <w:r>
        <w:rPr>
          <w:rFonts w:ascii="Times New Roman" w:eastAsia="Times New Roman" w:hAnsi="Times New Roman" w:cs="Times New Roman"/>
          <w:sz w:val="24"/>
          <w:szCs w:val="24"/>
        </w:rPr>
        <w:t>obowych i uczestnictwa w grupie.</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sytuacji sprzyjających rozwojowi nawyków i zachowań prowadzących do samodzielności, dbania o zdrowie, sprawność ruchową i bezpieczeństwo, w tym </w:t>
      </w:r>
      <w:r>
        <w:rPr>
          <w:rFonts w:ascii="Times New Roman" w:eastAsia="Times New Roman" w:hAnsi="Times New Roman" w:cs="Times New Roman"/>
          <w:sz w:val="24"/>
          <w:szCs w:val="24"/>
        </w:rPr>
        <w:t>bezpieczeństwo w ruchu drogowym.</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440591" w:rsidRPr="002C6B0E">
        <w:rPr>
          <w:rFonts w:ascii="Times New Roman" w:eastAsia="Times New Roman" w:hAnsi="Times New Roman" w:cs="Times New Roman"/>
          <w:sz w:val="24"/>
          <w:szCs w:val="24"/>
        </w:rPr>
        <w:t>rzygotowywanie do rozumienia emocji, uczuć własnych i innych ludzi oraz dbanie o zdrowie psychiczne, realizowane m.in. z wykorzystaniem naturalnych sytuacji, pojawiających się w przedszkolu oraz sytuacji zadaniowych, uwzględniających treści adekwatne do intelektualnych możliwości</w:t>
      </w:r>
      <w:r>
        <w:rPr>
          <w:rFonts w:ascii="Times New Roman" w:eastAsia="Times New Roman" w:hAnsi="Times New Roman" w:cs="Times New Roman"/>
          <w:sz w:val="24"/>
          <w:szCs w:val="24"/>
        </w:rPr>
        <w:t xml:space="preserve"> i oczekiwań rozwojowych dzieci.</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sytuacji edukacyjnych budujących wrażliwość dziecka, w tym wrażliwość estetyczną, w odniesieniu do wielu sfer aktywności człowieka: mowy, zachowania, ruchu, środowiska, ubioru, muzyki, </w:t>
      </w:r>
      <w:r>
        <w:rPr>
          <w:rFonts w:ascii="Times New Roman" w:eastAsia="Times New Roman" w:hAnsi="Times New Roman" w:cs="Times New Roman"/>
          <w:sz w:val="24"/>
          <w:szCs w:val="24"/>
        </w:rPr>
        <w:t>tańca, śpiewu, teatru, plastyki.</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warunków pozwalających na bezpieczną, samodzielną eksplorację otaczającej dziecko przyrody, stymulujących rozwój wrażliwości i umożliwiających poznanie wartości oraz norm odnoszących się do środowiska przyrodniczego, adekwatnych do etapu rozwoju </w:t>
      </w:r>
      <w:r>
        <w:rPr>
          <w:rFonts w:ascii="Times New Roman" w:eastAsia="Times New Roman" w:hAnsi="Times New Roman" w:cs="Times New Roman"/>
          <w:sz w:val="24"/>
          <w:szCs w:val="24"/>
        </w:rPr>
        <w:t>dziecka.</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warunków umożliwiających bezpieczną, samodzielną eksplorację elementów techniki w otoczeniu, konstruowania, majsterkowania, planowania i podejmowania </w:t>
      </w:r>
      <w:r w:rsidR="00440591" w:rsidRPr="002C6B0E">
        <w:rPr>
          <w:rFonts w:ascii="Times New Roman" w:eastAsia="Times New Roman" w:hAnsi="Times New Roman" w:cs="Times New Roman"/>
          <w:sz w:val="24"/>
          <w:szCs w:val="24"/>
        </w:rPr>
        <w:lastRenderedPageBreak/>
        <w:t>intencjonalnego działania, prez</w:t>
      </w:r>
      <w:r>
        <w:rPr>
          <w:rFonts w:ascii="Times New Roman" w:eastAsia="Times New Roman" w:hAnsi="Times New Roman" w:cs="Times New Roman"/>
          <w:sz w:val="24"/>
          <w:szCs w:val="24"/>
        </w:rPr>
        <w:t>entowania wytworów swojej pracy.</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40591" w:rsidRPr="002C6B0E">
        <w:rPr>
          <w:rFonts w:ascii="Times New Roman" w:eastAsia="Times New Roman" w:hAnsi="Times New Roman" w:cs="Times New Roman"/>
          <w:sz w:val="24"/>
          <w:szCs w:val="24"/>
        </w:rPr>
        <w:t>spółdziałanie z rodzicami, różnymi środowiskami, organizacjami i instytucjami, uznanymi przez rodziców za źródło istotnych wartości, na rzecz tworzenia warunków umożliwiaj</w:t>
      </w:r>
      <w:r>
        <w:rPr>
          <w:rFonts w:ascii="Times New Roman" w:eastAsia="Times New Roman" w:hAnsi="Times New Roman" w:cs="Times New Roman"/>
          <w:sz w:val="24"/>
          <w:szCs w:val="24"/>
        </w:rPr>
        <w:t>ących rozwój tożsamości dziecka.</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440591" w:rsidRPr="002C6B0E">
        <w:rPr>
          <w:rFonts w:ascii="Times New Roman" w:eastAsia="Times New Roman" w:hAnsi="Times New Roman" w:cs="Times New Roman"/>
          <w:sz w:val="24"/>
          <w:szCs w:val="24"/>
        </w:rPr>
        <w:t>reowanie, wspólne z wymienionymi podmiotami, sytuacji prowadzących do poznania przez dziecko wartości i norm społecznych, których źródłem jest rodzina, grupa w przedszkolu, inne dorosłe osoby, w tym osoby starsze, oraz rozwijania zachowań wynikających z wartości możliwych do zr</w:t>
      </w:r>
      <w:r>
        <w:rPr>
          <w:rFonts w:ascii="Times New Roman" w:eastAsia="Times New Roman" w:hAnsi="Times New Roman" w:cs="Times New Roman"/>
          <w:sz w:val="24"/>
          <w:szCs w:val="24"/>
        </w:rPr>
        <w:t>ozumienia na tym etapie rozwoju.</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440591" w:rsidRPr="002C6B0E">
        <w:rPr>
          <w:rFonts w:ascii="Times New Roman" w:eastAsia="Times New Roman" w:hAnsi="Times New Roman" w:cs="Times New Roman"/>
          <w:sz w:val="24"/>
          <w:szCs w:val="24"/>
        </w:rPr>
        <w:t xml:space="preserve">ystematyczne uzupełnianie, za zgodą rodziców, realizowanych treści wychowawczych </w:t>
      </w:r>
      <w:r w:rsidR="00A61A4A">
        <w:rPr>
          <w:rFonts w:ascii="Times New Roman" w:eastAsia="Times New Roman" w:hAnsi="Times New Roman" w:cs="Times New Roman"/>
          <w:sz w:val="24"/>
          <w:szCs w:val="24"/>
        </w:rPr>
        <w:br/>
      </w:r>
      <w:r w:rsidR="00440591" w:rsidRPr="002C6B0E">
        <w:rPr>
          <w:rFonts w:ascii="Times New Roman" w:eastAsia="Times New Roman" w:hAnsi="Times New Roman" w:cs="Times New Roman"/>
          <w:sz w:val="24"/>
          <w:szCs w:val="24"/>
        </w:rPr>
        <w:t>o nowe zagadnienia, wynikające z pojawienia się w otoczeniu dziecka zmian i zjawisk istotnych dla jego bezpie</w:t>
      </w:r>
      <w:r>
        <w:rPr>
          <w:rFonts w:ascii="Times New Roman" w:eastAsia="Times New Roman" w:hAnsi="Times New Roman" w:cs="Times New Roman"/>
          <w:sz w:val="24"/>
          <w:szCs w:val="24"/>
        </w:rPr>
        <w:t>czeństwa i harmonijnego rozwoju.</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440591" w:rsidRPr="002C6B0E">
        <w:rPr>
          <w:rFonts w:ascii="Times New Roman" w:eastAsia="Times New Roman" w:hAnsi="Times New Roman" w:cs="Times New Roman"/>
          <w:sz w:val="24"/>
          <w:szCs w:val="24"/>
        </w:rPr>
        <w:t>ystematyczne wspieranie rozwoju mechanizmów uczenia się dziecka, prowadzące do osiągnięcia przez nie poziomu umożliwi</w:t>
      </w:r>
      <w:r>
        <w:rPr>
          <w:rFonts w:ascii="Times New Roman" w:eastAsia="Times New Roman" w:hAnsi="Times New Roman" w:cs="Times New Roman"/>
          <w:sz w:val="24"/>
          <w:szCs w:val="24"/>
        </w:rPr>
        <w:t>ającego podjęcie nauki w szkole.</w:t>
      </w:r>
    </w:p>
    <w:p w:rsidR="00440591" w:rsidRPr="002C6B0E" w:rsidRDefault="00A87588" w:rsidP="00B47E78">
      <w:pPr>
        <w:pStyle w:val="konspekt-Ipoziom"/>
        <w:widowControl w:val="0"/>
        <w:numPr>
          <w:ilvl w:val="0"/>
          <w:numId w:val="61"/>
        </w:numPr>
        <w:tabs>
          <w:tab w:val="clear" w:pos="441"/>
        </w:tabs>
        <w:suppressAutoHyphens w:val="0"/>
        <w:spacing w:line="276"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440591" w:rsidRPr="002C6B0E">
        <w:rPr>
          <w:rFonts w:ascii="Times New Roman" w:eastAsia="Times New Roman" w:hAnsi="Times New Roman" w:cs="Times New Roman"/>
          <w:sz w:val="24"/>
          <w:szCs w:val="24"/>
        </w:rPr>
        <w:t>rganizowanie zajęć – zgodnie z potrzebami – umożliwiających dziecku poznawanie kultury i języka mniejszości narodowej lub etnicznej lub jęz</w:t>
      </w:r>
      <w:r>
        <w:rPr>
          <w:rFonts w:ascii="Times New Roman" w:eastAsia="Times New Roman" w:hAnsi="Times New Roman" w:cs="Times New Roman"/>
          <w:sz w:val="24"/>
          <w:szCs w:val="24"/>
        </w:rPr>
        <w:t>yka regionalnego – kaszubskiego.</w:t>
      </w:r>
    </w:p>
    <w:p w:rsidR="00440591" w:rsidRPr="008F649F" w:rsidRDefault="00A87588" w:rsidP="00B47E78">
      <w:pPr>
        <w:pStyle w:val="konspekt-Ipoziom"/>
        <w:widowControl w:val="0"/>
        <w:numPr>
          <w:ilvl w:val="0"/>
          <w:numId w:val="61"/>
        </w:numPr>
        <w:tabs>
          <w:tab w:val="clear" w:pos="441"/>
        </w:tabs>
        <w:suppressAutoHyphens w:val="0"/>
        <w:spacing w:line="276" w:lineRule="auto"/>
        <w:ind w:left="284"/>
        <w:rPr>
          <w:rFonts w:ascii="Times New Roman" w:hAnsi="Times New Roman" w:cs="Times New Roman"/>
          <w:sz w:val="24"/>
          <w:szCs w:val="24"/>
        </w:rPr>
      </w:pPr>
      <w:r>
        <w:rPr>
          <w:rFonts w:ascii="Times New Roman" w:eastAsia="Times New Roman" w:hAnsi="Times New Roman" w:cs="Times New Roman"/>
          <w:sz w:val="24"/>
          <w:szCs w:val="24"/>
        </w:rPr>
        <w:t>T</w:t>
      </w:r>
      <w:r w:rsidR="00440591" w:rsidRPr="002C6B0E">
        <w:rPr>
          <w:rFonts w:ascii="Times New Roman" w:eastAsia="Times New Roman" w:hAnsi="Times New Roman" w:cs="Times New Roman"/>
          <w:sz w:val="24"/>
          <w:szCs w:val="24"/>
        </w:rPr>
        <w:t xml:space="preserve">worzenie sytuacji edukacyjnych sprzyjających budowaniu zainteresowania dziecka językiem obcym nowożytnym, chęci poznawania innych kultur. </w:t>
      </w:r>
    </w:p>
    <w:p w:rsidR="008F649F" w:rsidRPr="007323F7" w:rsidRDefault="0071742F" w:rsidP="00B47E78">
      <w:pPr>
        <w:pStyle w:val="konspekt-Ipoziom"/>
        <w:widowControl w:val="0"/>
        <w:numPr>
          <w:ilvl w:val="0"/>
          <w:numId w:val="61"/>
        </w:numPr>
        <w:tabs>
          <w:tab w:val="clear" w:pos="441"/>
        </w:tabs>
        <w:suppressAutoHyphens w:val="0"/>
        <w:spacing w:line="276" w:lineRule="auto"/>
        <w:ind w:left="284"/>
        <w:rPr>
          <w:rFonts w:ascii="Times New Roman" w:hAnsi="Times New Roman" w:cs="Times New Roman"/>
          <w:sz w:val="24"/>
          <w:szCs w:val="24"/>
        </w:rPr>
      </w:pPr>
      <w:r>
        <w:rPr>
          <w:rFonts w:ascii="Times New Roman" w:eastAsia="Times New Roman" w:hAnsi="Times New Roman" w:cs="Times New Roman"/>
          <w:sz w:val="24"/>
          <w:szCs w:val="24"/>
        </w:rPr>
        <w:t xml:space="preserve">Działania w zakresie </w:t>
      </w:r>
      <w:r w:rsidR="008F649F">
        <w:rPr>
          <w:rFonts w:ascii="Times New Roman" w:eastAsia="Times New Roman" w:hAnsi="Times New Roman" w:cs="Times New Roman"/>
          <w:sz w:val="24"/>
          <w:szCs w:val="24"/>
        </w:rPr>
        <w:t>doradztwa zawodowego</w:t>
      </w:r>
      <w:r>
        <w:rPr>
          <w:rFonts w:ascii="Times New Roman" w:eastAsia="Times New Roman" w:hAnsi="Times New Roman" w:cs="Times New Roman"/>
          <w:sz w:val="24"/>
          <w:szCs w:val="24"/>
        </w:rPr>
        <w:t xml:space="preserve"> w przedszkolu</w:t>
      </w:r>
      <w:r w:rsidR="00E01B53">
        <w:rPr>
          <w:rFonts w:ascii="Times New Roman" w:eastAsia="Times New Roman" w:hAnsi="Times New Roman" w:cs="Times New Roman"/>
          <w:sz w:val="24"/>
          <w:szCs w:val="24"/>
        </w:rPr>
        <w:t xml:space="preserve"> obejmujące</w:t>
      </w:r>
      <w:r w:rsidR="008F649F">
        <w:rPr>
          <w:rFonts w:ascii="Times New Roman" w:eastAsia="Times New Roman" w:hAnsi="Times New Roman" w:cs="Times New Roman"/>
          <w:sz w:val="24"/>
          <w:szCs w:val="24"/>
        </w:rPr>
        <w:t xml:space="preserve"> preorientację zawodową, która ma na celu wstępne zapoznanie dzieci z wybranymi zawodami oraz pobudzanie i rozwijanie</w:t>
      </w:r>
      <w:r w:rsidR="007323F7">
        <w:rPr>
          <w:rFonts w:ascii="Times New Roman" w:eastAsia="Times New Roman" w:hAnsi="Times New Roman" w:cs="Times New Roman"/>
          <w:sz w:val="24"/>
          <w:szCs w:val="24"/>
        </w:rPr>
        <w:t xml:space="preserve"> ich zainteresowań i uzdolnień.</w:t>
      </w:r>
    </w:p>
    <w:p w:rsidR="007323F7" w:rsidRPr="002C6B0E" w:rsidRDefault="00E01B53" w:rsidP="00B47E78">
      <w:pPr>
        <w:pStyle w:val="konspekt-Ipoziom"/>
        <w:widowControl w:val="0"/>
        <w:numPr>
          <w:ilvl w:val="0"/>
          <w:numId w:val="61"/>
        </w:numPr>
        <w:tabs>
          <w:tab w:val="clear" w:pos="441"/>
        </w:tabs>
        <w:suppressAutoHyphens w:val="0"/>
        <w:spacing w:line="276" w:lineRule="auto"/>
        <w:ind w:left="284"/>
        <w:rPr>
          <w:rFonts w:ascii="Times New Roman" w:hAnsi="Times New Roman" w:cs="Times New Roman"/>
          <w:sz w:val="24"/>
          <w:szCs w:val="24"/>
        </w:rPr>
      </w:pPr>
      <w:r>
        <w:rPr>
          <w:rFonts w:ascii="Times New Roman" w:eastAsia="Times New Roman" w:hAnsi="Times New Roman" w:cs="Times New Roman"/>
          <w:sz w:val="24"/>
          <w:szCs w:val="24"/>
        </w:rPr>
        <w:t>Realizowanie doradztwa</w:t>
      </w:r>
      <w:r w:rsidR="007323F7">
        <w:rPr>
          <w:rFonts w:ascii="Times New Roman" w:eastAsia="Times New Roman" w:hAnsi="Times New Roman" w:cs="Times New Roman"/>
          <w:sz w:val="24"/>
          <w:szCs w:val="24"/>
        </w:rPr>
        <w:t xml:space="preserve"> zawodowe</w:t>
      </w:r>
      <w:r>
        <w:rPr>
          <w:rFonts w:ascii="Times New Roman" w:eastAsia="Times New Roman" w:hAnsi="Times New Roman" w:cs="Times New Roman"/>
          <w:sz w:val="24"/>
          <w:szCs w:val="24"/>
        </w:rPr>
        <w:t>go  na</w:t>
      </w:r>
      <w:r w:rsidR="007323F7">
        <w:rPr>
          <w:rFonts w:ascii="Times New Roman" w:eastAsia="Times New Roman" w:hAnsi="Times New Roman" w:cs="Times New Roman"/>
          <w:sz w:val="24"/>
          <w:szCs w:val="24"/>
        </w:rPr>
        <w:t xml:space="preserve"> zajęciach edukacyjnych p</w:t>
      </w:r>
      <w:r>
        <w:rPr>
          <w:rFonts w:ascii="Times New Roman" w:eastAsia="Times New Roman" w:hAnsi="Times New Roman" w:cs="Times New Roman"/>
          <w:sz w:val="24"/>
          <w:szCs w:val="24"/>
        </w:rPr>
        <w:t xml:space="preserve">rowadzonych zgodnie z przyjętym programem </w:t>
      </w:r>
      <w:r w:rsidR="007323F7">
        <w:rPr>
          <w:rFonts w:ascii="Times New Roman" w:eastAsia="Times New Roman" w:hAnsi="Times New Roman" w:cs="Times New Roman"/>
          <w:sz w:val="24"/>
          <w:szCs w:val="24"/>
        </w:rPr>
        <w:t xml:space="preserve">wychowania przedszkolnego. </w:t>
      </w:r>
    </w:p>
    <w:p w:rsidR="00440591" w:rsidRDefault="00440591" w:rsidP="00440591">
      <w:pPr>
        <w:pStyle w:val="Akapitzlist"/>
        <w:spacing w:after="120"/>
        <w:jc w:val="center"/>
        <w:rPr>
          <w:rFonts w:ascii="Times New Roman" w:eastAsia="Times New Roman" w:hAnsi="Times New Roman" w:cs="Times New Roman"/>
          <w:sz w:val="24"/>
          <w:szCs w:val="24"/>
        </w:rPr>
      </w:pPr>
    </w:p>
    <w:p w:rsidR="00941D76" w:rsidRDefault="00941D76" w:rsidP="00941D76">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11</w:t>
      </w:r>
    </w:p>
    <w:p w:rsidR="00941D76" w:rsidRDefault="00440591" w:rsidP="00941D76">
      <w:pPr>
        <w:spacing w:after="120"/>
        <w:jc w:val="both"/>
        <w:rPr>
          <w:rFonts w:ascii="Times New Roman" w:eastAsia="Times New Roman" w:hAnsi="Times New Roman" w:cs="Times New Roman"/>
          <w:sz w:val="24"/>
          <w:szCs w:val="24"/>
        </w:rPr>
      </w:pPr>
      <w:r w:rsidRPr="00F30841">
        <w:rPr>
          <w:rFonts w:ascii="Times New Roman" w:eastAsia="Times New Roman" w:hAnsi="Times New Roman" w:cs="Times New Roman"/>
          <w:b/>
          <w:sz w:val="24"/>
          <w:szCs w:val="24"/>
        </w:rPr>
        <w:t>Pomoc psychologiczno-pedagogiczna</w:t>
      </w:r>
    </w:p>
    <w:p w:rsidR="00440591" w:rsidRPr="00941D76" w:rsidRDefault="00440591" w:rsidP="00B47E78">
      <w:pPr>
        <w:pStyle w:val="Akapitzlist"/>
        <w:numPr>
          <w:ilvl w:val="0"/>
          <w:numId w:val="54"/>
        </w:numPr>
        <w:tabs>
          <w:tab w:val="clear" w:pos="0"/>
        </w:tabs>
        <w:spacing w:after="0"/>
        <w:ind w:left="284" w:hanging="284"/>
        <w:jc w:val="both"/>
        <w:rPr>
          <w:rFonts w:ascii="Times New Roman" w:eastAsia="Times New Roman" w:hAnsi="Times New Roman" w:cs="Times New Roman"/>
          <w:sz w:val="24"/>
          <w:szCs w:val="24"/>
        </w:rPr>
      </w:pPr>
      <w:r w:rsidRPr="00941D76">
        <w:rPr>
          <w:rFonts w:ascii="Times New Roman" w:hAnsi="Times New Roman" w:cs="Times New Roman"/>
          <w:sz w:val="24"/>
          <w:szCs w:val="24"/>
        </w:rPr>
        <w:t>Pomoc psychologiczno-pedagogiczna jest organizowana na zasadach określonych w przepisach odrębnych.</w:t>
      </w:r>
    </w:p>
    <w:p w:rsidR="00440591" w:rsidRPr="00F30841" w:rsidRDefault="00440591" w:rsidP="00B47E78">
      <w:pPr>
        <w:widowControl w:val="0"/>
        <w:numPr>
          <w:ilvl w:val="0"/>
          <w:numId w:val="54"/>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Pomoc psychologiczno-pedagogiczna udzielana </w:t>
      </w:r>
      <w:r w:rsidR="00EA27B7">
        <w:rPr>
          <w:rFonts w:ascii="Times New Roman" w:hAnsi="Times New Roman" w:cs="Times New Roman"/>
          <w:sz w:val="24"/>
          <w:szCs w:val="24"/>
        </w:rPr>
        <w:t>dziecku</w:t>
      </w:r>
      <w:r w:rsidRPr="00F30841">
        <w:rPr>
          <w:rFonts w:ascii="Times New Roman" w:hAnsi="Times New Roman" w:cs="Times New Roman"/>
          <w:sz w:val="24"/>
          <w:szCs w:val="24"/>
        </w:rPr>
        <w:t xml:space="preserve"> w przedszkolu polega na rozpoznawaniu i zaspokajaniu indywidualnych potrzeb rozwojowych i edukacyjnych </w:t>
      </w:r>
      <w:r w:rsidR="00EA27B7">
        <w:rPr>
          <w:rFonts w:ascii="Times New Roman" w:hAnsi="Times New Roman" w:cs="Times New Roman"/>
          <w:sz w:val="24"/>
          <w:szCs w:val="24"/>
        </w:rPr>
        <w:t>dziecka</w:t>
      </w:r>
      <w:r w:rsidRPr="00F30841">
        <w:rPr>
          <w:rFonts w:ascii="Times New Roman" w:hAnsi="Times New Roman" w:cs="Times New Roman"/>
          <w:sz w:val="24"/>
          <w:szCs w:val="24"/>
        </w:rPr>
        <w:t xml:space="preserve"> oraz rozpoznawaniu indywidualnych możliwości psychofizycznych </w:t>
      </w:r>
      <w:r w:rsidR="00EA27B7">
        <w:rPr>
          <w:rFonts w:ascii="Times New Roman" w:hAnsi="Times New Roman" w:cs="Times New Roman"/>
          <w:sz w:val="24"/>
          <w:szCs w:val="24"/>
        </w:rPr>
        <w:t>dziecka</w:t>
      </w:r>
      <w:r w:rsidRPr="00F30841">
        <w:rPr>
          <w:rFonts w:ascii="Times New Roman" w:hAnsi="Times New Roman" w:cs="Times New Roman"/>
          <w:sz w:val="24"/>
          <w:szCs w:val="24"/>
        </w:rPr>
        <w:t xml:space="preserve"> i czynników środowiskowych wpływających na jego funkcjonowanie w przedszkolu, w celu wspierania potencjału rozwojowego </w:t>
      </w:r>
      <w:r w:rsidR="00EA27B7">
        <w:rPr>
          <w:rFonts w:ascii="Times New Roman" w:hAnsi="Times New Roman" w:cs="Times New Roman"/>
          <w:sz w:val="24"/>
          <w:szCs w:val="24"/>
        </w:rPr>
        <w:t>dziecka</w:t>
      </w:r>
      <w:r w:rsidRPr="00F30841">
        <w:rPr>
          <w:rFonts w:ascii="Times New Roman" w:hAnsi="Times New Roman" w:cs="Times New Roman"/>
          <w:sz w:val="24"/>
          <w:szCs w:val="24"/>
        </w:rPr>
        <w:t xml:space="preserve"> i stwarzania warunków do jego aktywnego i pełnego uczestnictwa w życiu przedszkola.</w:t>
      </w:r>
    </w:p>
    <w:p w:rsidR="00440591" w:rsidRPr="00F30841" w:rsidRDefault="00440591" w:rsidP="00B47E78">
      <w:pPr>
        <w:widowControl w:val="0"/>
        <w:numPr>
          <w:ilvl w:val="0"/>
          <w:numId w:val="54"/>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Potrzeba objęcia </w:t>
      </w:r>
      <w:r w:rsidR="00EA27B7">
        <w:rPr>
          <w:rFonts w:ascii="Times New Roman" w:hAnsi="Times New Roman" w:cs="Times New Roman"/>
          <w:sz w:val="24"/>
          <w:szCs w:val="24"/>
        </w:rPr>
        <w:t>dziecka</w:t>
      </w:r>
      <w:r w:rsidRPr="00F30841">
        <w:rPr>
          <w:rFonts w:ascii="Times New Roman" w:hAnsi="Times New Roman" w:cs="Times New Roman"/>
          <w:sz w:val="24"/>
          <w:szCs w:val="24"/>
        </w:rPr>
        <w:t xml:space="preserve"> pomocą psychologic</w:t>
      </w:r>
      <w:r w:rsidR="00EA27B7">
        <w:rPr>
          <w:rFonts w:ascii="Times New Roman" w:hAnsi="Times New Roman" w:cs="Times New Roman"/>
          <w:sz w:val="24"/>
          <w:szCs w:val="24"/>
        </w:rPr>
        <w:t xml:space="preserve">zno-pedagogiczną w przedszkolu </w:t>
      </w:r>
      <w:r w:rsidRPr="00F30841">
        <w:rPr>
          <w:rFonts w:ascii="Times New Roman" w:hAnsi="Times New Roman" w:cs="Times New Roman"/>
          <w:sz w:val="24"/>
          <w:szCs w:val="24"/>
        </w:rPr>
        <w:t xml:space="preserve">wynika w szczególności: </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 niepełnosprawności,</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 niedostosowania społecznego,</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 zagrożenia niedostosowaniem społecznym,</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 zaburzeń zachowania i emocji,</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ze szczególnych uzdolnień,</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ze specyficznych trudności w uczeniu się,</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 deficytów kompetencji i zaburzeń sprawności językowych,</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lastRenderedPageBreak/>
        <w:t>z choroby przewlekłej,</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 sytuacji kryzysowych lub traumatycznych,</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 niepowodzeń edukacyjnych,</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 xml:space="preserve">z zaniedbań środowiskowych związanych z sytuacją bytową </w:t>
      </w:r>
      <w:r w:rsidR="000C2D05">
        <w:rPr>
          <w:rFonts w:ascii="Times New Roman" w:hAnsi="Times New Roman" w:cs="Times New Roman"/>
          <w:sz w:val="24"/>
          <w:szCs w:val="24"/>
        </w:rPr>
        <w:t>dziecka</w:t>
      </w:r>
      <w:r w:rsidRPr="00F30841">
        <w:rPr>
          <w:rFonts w:ascii="Times New Roman" w:hAnsi="Times New Roman" w:cs="Times New Roman"/>
          <w:sz w:val="24"/>
          <w:szCs w:val="24"/>
        </w:rPr>
        <w:t xml:space="preserve"> i jego rodziny, sposobem spędzania czasu wolnego i kontaktami środowiskowymi,</w:t>
      </w:r>
    </w:p>
    <w:p w:rsidR="00440591" w:rsidRPr="00F30841" w:rsidRDefault="00440591" w:rsidP="00B47E78">
      <w:pPr>
        <w:widowControl w:val="0"/>
        <w:numPr>
          <w:ilvl w:val="0"/>
          <w:numId w:val="57"/>
        </w:numPr>
        <w:spacing w:after="0"/>
        <w:jc w:val="both"/>
        <w:rPr>
          <w:rFonts w:ascii="Times New Roman" w:hAnsi="Times New Roman" w:cs="Times New Roman"/>
          <w:sz w:val="24"/>
          <w:szCs w:val="24"/>
        </w:rPr>
      </w:pPr>
      <w:r w:rsidRPr="00F30841">
        <w:rPr>
          <w:rFonts w:ascii="Times New Roman" w:hAnsi="Times New Roman" w:cs="Times New Roman"/>
          <w:sz w:val="24"/>
          <w:szCs w:val="24"/>
        </w:rPr>
        <w:t>z trudności adaptacyjnych związanych z różnicami kulturowymi lub ze zmianą środowiska edukacyjnego, w tym związanych z wcześniejszym kształceniem za granicą.</w:t>
      </w:r>
    </w:p>
    <w:p w:rsidR="00440591" w:rsidRPr="00F30841" w:rsidRDefault="00440591" w:rsidP="00B47E78">
      <w:pPr>
        <w:widowControl w:val="0"/>
        <w:numPr>
          <w:ilvl w:val="0"/>
          <w:numId w:val="54"/>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Pomoc psychologiczno-pedagogiczna udzielana w przedszkolu polega na wspieraniu rodziców i nauczycieli w rozwiązywaniu problemów wychowawczych i dydaktycznych oraz rozwijaniu ich umiejętności wychowawczych w celu zwiększania efektywności pomocy udzielanej </w:t>
      </w:r>
      <w:r w:rsidR="000C2D05">
        <w:rPr>
          <w:rFonts w:ascii="Times New Roman" w:hAnsi="Times New Roman" w:cs="Times New Roman"/>
          <w:sz w:val="24"/>
          <w:szCs w:val="24"/>
        </w:rPr>
        <w:t>dzieciom</w:t>
      </w:r>
      <w:r w:rsidRPr="00F30841">
        <w:rPr>
          <w:rFonts w:ascii="Times New Roman" w:hAnsi="Times New Roman" w:cs="Times New Roman"/>
          <w:sz w:val="24"/>
          <w:szCs w:val="24"/>
        </w:rPr>
        <w:t xml:space="preserve">. </w:t>
      </w:r>
    </w:p>
    <w:p w:rsidR="00440591" w:rsidRPr="00F30841" w:rsidRDefault="00440591" w:rsidP="00B47E78">
      <w:pPr>
        <w:widowControl w:val="0"/>
        <w:numPr>
          <w:ilvl w:val="0"/>
          <w:numId w:val="54"/>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Pomoc psychologiczno-pedagogiczna w przedszkolu jest udzielana z inicjatywy:</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dziecka,</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rodziców dziecka,</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dyrektora przedszkola,</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nauczyciela, wychowawcy grupy wychowawczej lub specjalisty prowadzącego zajęcia z dziećmi,</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pielęgniarki lub higienistki przedszkolnej,</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poradni,</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asystenta edukacji romskiej,</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pomocy nauczyciela,</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 xml:space="preserve">asystenta nauczyciela lub osoby, o której mowa w art. 15 ust. 2 </w:t>
      </w:r>
      <w:r w:rsidRPr="002C6B0E">
        <w:rPr>
          <w:rFonts w:ascii="Times New Roman" w:eastAsia="Times New Roman" w:hAnsi="Times New Roman" w:cs="Times New Roman"/>
          <w:i/>
          <w:sz w:val="24"/>
          <w:szCs w:val="24"/>
        </w:rPr>
        <w:t>Ustawy z dnia 14</w:t>
      </w:r>
      <w:r w:rsidRPr="00F30841">
        <w:rPr>
          <w:rFonts w:ascii="Times New Roman" w:eastAsia="Times New Roman" w:hAnsi="Times New Roman" w:cs="Times New Roman"/>
          <w:i/>
          <w:sz w:val="24"/>
          <w:szCs w:val="24"/>
        </w:rPr>
        <w:t> </w:t>
      </w:r>
      <w:r w:rsidRPr="002C6B0E">
        <w:rPr>
          <w:rFonts w:ascii="Times New Roman" w:eastAsia="Times New Roman" w:hAnsi="Times New Roman" w:cs="Times New Roman"/>
          <w:i/>
          <w:sz w:val="24"/>
          <w:szCs w:val="24"/>
        </w:rPr>
        <w:t>grudnia 2016 r. Prawo oświatowe</w:t>
      </w:r>
      <w:r w:rsidRPr="00F30841">
        <w:rPr>
          <w:rFonts w:ascii="Times New Roman" w:eastAsia="Times New Roman" w:hAnsi="Times New Roman" w:cs="Times New Roman"/>
          <w:sz w:val="24"/>
          <w:szCs w:val="24"/>
        </w:rPr>
        <w:t xml:space="preserve">, lub asystenta wychowawcy świetlicy, o których mowa w art. 15 ust. 7 </w:t>
      </w:r>
      <w:r w:rsidRPr="002C6B0E">
        <w:rPr>
          <w:rFonts w:ascii="Times New Roman" w:eastAsia="Times New Roman" w:hAnsi="Times New Roman" w:cs="Times New Roman"/>
          <w:i/>
          <w:sz w:val="24"/>
          <w:szCs w:val="24"/>
        </w:rPr>
        <w:t>Ustawy</w:t>
      </w:r>
      <w:r w:rsidRPr="00F30841">
        <w:rPr>
          <w:rFonts w:ascii="Times New Roman" w:eastAsia="Times New Roman" w:hAnsi="Times New Roman" w:cs="Times New Roman"/>
          <w:sz w:val="24"/>
          <w:szCs w:val="24"/>
        </w:rPr>
        <w:t>,</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pracownika socjalnego,</w:t>
      </w:r>
    </w:p>
    <w:p w:rsidR="00440591" w:rsidRPr="00F30841" w:rsidRDefault="00440591" w:rsidP="00B47E78">
      <w:pPr>
        <w:widowControl w:val="0"/>
        <w:numPr>
          <w:ilvl w:val="0"/>
          <w:numId w:val="55"/>
        </w:numPr>
        <w:spacing w:after="0"/>
        <w:jc w:val="both"/>
        <w:rPr>
          <w:rFonts w:ascii="Times New Roman" w:eastAsia="Times New Roman" w:hAnsi="Times New Roman" w:cs="Times New Roman"/>
          <w:sz w:val="24"/>
          <w:szCs w:val="24"/>
        </w:rPr>
      </w:pPr>
      <w:r w:rsidRPr="00F30841">
        <w:rPr>
          <w:rFonts w:ascii="Times New Roman" w:eastAsia="Times New Roman" w:hAnsi="Times New Roman" w:cs="Times New Roman"/>
          <w:sz w:val="24"/>
          <w:szCs w:val="24"/>
        </w:rPr>
        <w:t>asystenta rodziny,</w:t>
      </w:r>
    </w:p>
    <w:p w:rsidR="00440591" w:rsidRPr="00F30841" w:rsidRDefault="00440591" w:rsidP="00B47E78">
      <w:pPr>
        <w:widowControl w:val="0"/>
        <w:numPr>
          <w:ilvl w:val="0"/>
          <w:numId w:val="55"/>
        </w:numPr>
        <w:spacing w:after="0"/>
        <w:jc w:val="both"/>
        <w:rPr>
          <w:rFonts w:ascii="Times New Roman" w:hAnsi="Times New Roman" w:cs="Times New Roman"/>
          <w:sz w:val="24"/>
          <w:szCs w:val="24"/>
        </w:rPr>
      </w:pPr>
      <w:r w:rsidRPr="00F30841">
        <w:rPr>
          <w:rFonts w:ascii="Times New Roman" w:eastAsia="Times New Roman" w:hAnsi="Times New Roman" w:cs="Times New Roman"/>
          <w:sz w:val="24"/>
          <w:szCs w:val="24"/>
        </w:rPr>
        <w:t>kuratora sądowego.</w:t>
      </w:r>
    </w:p>
    <w:p w:rsidR="00440591" w:rsidRPr="002C6B0E" w:rsidRDefault="00440591" w:rsidP="00B47E78">
      <w:pPr>
        <w:widowControl w:val="0"/>
        <w:numPr>
          <w:ilvl w:val="0"/>
          <w:numId w:val="54"/>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Korzystanie z pomocy psychologiczno-pedagogicznej w przedszkolu jest dobrowolne i nieodpłatne. </w:t>
      </w:r>
    </w:p>
    <w:p w:rsidR="00440591" w:rsidRPr="00F30841" w:rsidRDefault="00440591" w:rsidP="00B47E78">
      <w:pPr>
        <w:widowControl w:val="0"/>
        <w:numPr>
          <w:ilvl w:val="0"/>
          <w:numId w:val="54"/>
        </w:numPr>
        <w:tabs>
          <w:tab w:val="clear" w:pos="0"/>
        </w:tabs>
        <w:spacing w:after="0"/>
        <w:ind w:left="284" w:hanging="284"/>
        <w:jc w:val="both"/>
        <w:rPr>
          <w:rFonts w:ascii="Times New Roman" w:hAnsi="Times New Roman" w:cs="Times New Roman"/>
          <w:sz w:val="24"/>
          <w:szCs w:val="24"/>
        </w:rPr>
      </w:pPr>
      <w:r w:rsidRPr="00F30841">
        <w:rPr>
          <w:rFonts w:ascii="Times New Roman" w:hAnsi="Times New Roman" w:cs="Times New Roman"/>
          <w:sz w:val="24"/>
          <w:szCs w:val="24"/>
        </w:rPr>
        <w:t xml:space="preserve">Pomoc psychologiczno-pedagogiczną organizuje dyrektor przedszkola, szkoły i placówki. </w:t>
      </w:r>
    </w:p>
    <w:p w:rsidR="00440591" w:rsidRPr="00F30841" w:rsidRDefault="00440591" w:rsidP="00B47E78">
      <w:pPr>
        <w:widowControl w:val="0"/>
        <w:numPr>
          <w:ilvl w:val="0"/>
          <w:numId w:val="54"/>
        </w:numPr>
        <w:tabs>
          <w:tab w:val="clear" w:pos="0"/>
        </w:tabs>
        <w:spacing w:after="0"/>
        <w:ind w:left="284" w:hanging="284"/>
        <w:jc w:val="both"/>
        <w:rPr>
          <w:rFonts w:ascii="Times New Roman" w:eastAsia="Times New Roman" w:hAnsi="Times New Roman" w:cs="Times New Roman"/>
          <w:bCs/>
          <w:sz w:val="24"/>
          <w:szCs w:val="24"/>
        </w:rPr>
      </w:pPr>
      <w:r w:rsidRPr="00F30841">
        <w:rPr>
          <w:rFonts w:ascii="Times New Roman" w:hAnsi="Times New Roman" w:cs="Times New Roman"/>
          <w:sz w:val="24"/>
          <w:szCs w:val="24"/>
        </w:rPr>
        <w:t>Pomoc psychologiczno-pedagogiczna jest udzielana podczas bieżącej pracy z dzieckiem oraz w formie:</w:t>
      </w:r>
    </w:p>
    <w:p w:rsidR="00440591" w:rsidRPr="002C6B0E" w:rsidRDefault="00440591" w:rsidP="00B47E78">
      <w:pPr>
        <w:widowControl w:val="0"/>
        <w:numPr>
          <w:ilvl w:val="0"/>
          <w:numId w:val="56"/>
        </w:numPr>
        <w:tabs>
          <w:tab w:val="clear" w:pos="0"/>
        </w:tabs>
        <w:spacing w:after="0"/>
        <w:jc w:val="both"/>
        <w:rPr>
          <w:rFonts w:ascii="Times New Roman" w:hAnsi="Times New Roman" w:cs="Times New Roman"/>
          <w:sz w:val="24"/>
          <w:szCs w:val="24"/>
        </w:rPr>
      </w:pPr>
      <w:r w:rsidRPr="002C6B0E">
        <w:rPr>
          <w:rFonts w:ascii="Times New Roman" w:hAnsi="Times New Roman" w:cs="Times New Roman"/>
          <w:sz w:val="24"/>
          <w:szCs w:val="24"/>
        </w:rPr>
        <w:t>zajęć rozwijających uzdolnienia,</w:t>
      </w:r>
    </w:p>
    <w:p w:rsidR="00440591" w:rsidRPr="002C6B0E" w:rsidRDefault="00440591" w:rsidP="00B47E78">
      <w:pPr>
        <w:widowControl w:val="0"/>
        <w:numPr>
          <w:ilvl w:val="0"/>
          <w:numId w:val="56"/>
        </w:numPr>
        <w:tabs>
          <w:tab w:val="clear" w:pos="0"/>
        </w:tabs>
        <w:spacing w:after="0"/>
        <w:jc w:val="both"/>
        <w:rPr>
          <w:rFonts w:ascii="Times New Roman" w:hAnsi="Times New Roman" w:cs="Times New Roman"/>
          <w:sz w:val="24"/>
          <w:szCs w:val="24"/>
        </w:rPr>
      </w:pPr>
      <w:r w:rsidRPr="002C6B0E">
        <w:rPr>
          <w:rFonts w:ascii="Times New Roman" w:hAnsi="Times New Roman" w:cs="Times New Roman"/>
          <w:sz w:val="24"/>
          <w:szCs w:val="24"/>
        </w:rPr>
        <w:t>zajęć rozwijających umiejętności uczenia się,</w:t>
      </w:r>
    </w:p>
    <w:p w:rsidR="00440591" w:rsidRPr="002C6B0E" w:rsidRDefault="003166CC" w:rsidP="00B47E78">
      <w:pPr>
        <w:widowControl w:val="0"/>
        <w:numPr>
          <w:ilvl w:val="0"/>
          <w:numId w:val="56"/>
        </w:numPr>
        <w:tabs>
          <w:tab w:val="clear" w:pos="0"/>
        </w:tabs>
        <w:spacing w:after="0"/>
        <w:jc w:val="both"/>
        <w:rPr>
          <w:rFonts w:ascii="Times New Roman" w:hAnsi="Times New Roman" w:cs="Times New Roman"/>
          <w:sz w:val="24"/>
          <w:szCs w:val="24"/>
        </w:rPr>
      </w:pPr>
      <w:r>
        <w:rPr>
          <w:rFonts w:ascii="Times New Roman" w:hAnsi="Times New Roman" w:cs="Times New Roman"/>
          <w:sz w:val="24"/>
          <w:szCs w:val="24"/>
        </w:rPr>
        <w:t xml:space="preserve">zajęć </w:t>
      </w:r>
      <w:r w:rsidR="00440591" w:rsidRPr="002C6B0E">
        <w:rPr>
          <w:rFonts w:ascii="Times New Roman" w:hAnsi="Times New Roman" w:cs="Times New Roman"/>
          <w:sz w:val="24"/>
          <w:szCs w:val="24"/>
        </w:rPr>
        <w:t>specjalistycznych, korekcyjno-k</w:t>
      </w:r>
      <w:r w:rsidR="00D05087">
        <w:rPr>
          <w:rFonts w:ascii="Times New Roman" w:hAnsi="Times New Roman" w:cs="Times New Roman"/>
          <w:sz w:val="24"/>
          <w:szCs w:val="24"/>
        </w:rPr>
        <w:t xml:space="preserve">ompensacyjnych, logopedycznych, </w:t>
      </w:r>
      <w:r w:rsidR="00440591" w:rsidRPr="002C6B0E">
        <w:rPr>
          <w:rFonts w:ascii="Times New Roman" w:hAnsi="Times New Roman" w:cs="Times New Roman"/>
          <w:sz w:val="24"/>
          <w:szCs w:val="24"/>
        </w:rPr>
        <w:t>socjoterapeutycznych i innych zajęć o charakterze terapeutycznym,</w:t>
      </w:r>
    </w:p>
    <w:p w:rsidR="00440591" w:rsidRPr="002C6B0E" w:rsidRDefault="00440591" w:rsidP="00B47E78">
      <w:pPr>
        <w:widowControl w:val="0"/>
        <w:numPr>
          <w:ilvl w:val="0"/>
          <w:numId w:val="56"/>
        </w:numPr>
        <w:tabs>
          <w:tab w:val="clear" w:pos="0"/>
        </w:tabs>
        <w:spacing w:after="0"/>
        <w:jc w:val="both"/>
        <w:rPr>
          <w:rFonts w:ascii="Times New Roman" w:hAnsi="Times New Roman" w:cs="Times New Roman"/>
          <w:sz w:val="24"/>
          <w:szCs w:val="24"/>
        </w:rPr>
      </w:pPr>
      <w:r w:rsidRPr="002C6B0E">
        <w:rPr>
          <w:rFonts w:ascii="Times New Roman" w:hAnsi="Times New Roman" w:cs="Times New Roman"/>
          <w:sz w:val="24"/>
          <w:szCs w:val="24"/>
        </w:rPr>
        <w:t>porad i konsultacji.</w:t>
      </w:r>
    </w:p>
    <w:p w:rsidR="00440591" w:rsidRPr="00F30841" w:rsidRDefault="00440591" w:rsidP="00B47E78">
      <w:pPr>
        <w:widowControl w:val="0"/>
        <w:numPr>
          <w:ilvl w:val="0"/>
          <w:numId w:val="54"/>
        </w:numPr>
        <w:tabs>
          <w:tab w:val="clear" w:pos="0"/>
        </w:tabs>
        <w:spacing w:after="0"/>
        <w:ind w:left="284" w:hanging="284"/>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 xml:space="preserve">Pomocy psychologiczno-pedagogicznej w przedszkolu udzielają </w:t>
      </w:r>
      <w:r w:rsidR="000C2D05">
        <w:rPr>
          <w:rFonts w:ascii="Times New Roman" w:eastAsia="Times New Roman" w:hAnsi="Times New Roman" w:cs="Times New Roman"/>
          <w:bCs/>
          <w:iCs/>
          <w:sz w:val="24"/>
          <w:szCs w:val="24"/>
        </w:rPr>
        <w:t>dzieciom</w:t>
      </w:r>
      <w:r w:rsidRPr="00F30841">
        <w:rPr>
          <w:rFonts w:ascii="Times New Roman" w:eastAsia="Times New Roman" w:hAnsi="Times New Roman" w:cs="Times New Roman"/>
          <w:bCs/>
          <w:iCs/>
          <w:sz w:val="24"/>
          <w:szCs w:val="24"/>
        </w:rPr>
        <w:t xml:space="preserve"> nauczyciele, wychowawcy grup wychowawczych oraz specjaliści wykonujący w przedszkolu, zadania z zakresu pomocy psychologiczno-pedagogicznej.</w:t>
      </w:r>
    </w:p>
    <w:p w:rsidR="00440591" w:rsidRPr="00F30841" w:rsidRDefault="00440591" w:rsidP="00B47E78">
      <w:pPr>
        <w:widowControl w:val="0"/>
        <w:numPr>
          <w:ilvl w:val="0"/>
          <w:numId w:val="54"/>
        </w:numPr>
        <w:spacing w:after="0"/>
        <w:ind w:left="284"/>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 xml:space="preserve">Pomoc psychologiczno-pedagogiczna jest organizowana i udzielana we współpracy z: </w:t>
      </w:r>
    </w:p>
    <w:p w:rsidR="00440591" w:rsidRPr="00F30841" w:rsidRDefault="00440591" w:rsidP="00B47E78">
      <w:pPr>
        <w:widowControl w:val="0"/>
        <w:numPr>
          <w:ilvl w:val="0"/>
          <w:numId w:val="58"/>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rodzicami,</w:t>
      </w:r>
    </w:p>
    <w:p w:rsidR="00440591" w:rsidRPr="00F30841" w:rsidRDefault="00440591" w:rsidP="00B47E78">
      <w:pPr>
        <w:widowControl w:val="0"/>
        <w:numPr>
          <w:ilvl w:val="0"/>
          <w:numId w:val="58"/>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poradniami psychologiczno-pedagogicznymi, w tym poradniami specjalistycznymi,</w:t>
      </w:r>
    </w:p>
    <w:p w:rsidR="00440591" w:rsidRPr="00F30841" w:rsidRDefault="00440591" w:rsidP="00B47E78">
      <w:pPr>
        <w:widowControl w:val="0"/>
        <w:numPr>
          <w:ilvl w:val="0"/>
          <w:numId w:val="58"/>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lastRenderedPageBreak/>
        <w:t>placówkami doskonalenia nauczycieli,</w:t>
      </w:r>
    </w:p>
    <w:p w:rsidR="00440591" w:rsidRPr="00F30841" w:rsidRDefault="00440591" w:rsidP="00B47E78">
      <w:pPr>
        <w:widowControl w:val="0"/>
        <w:numPr>
          <w:ilvl w:val="0"/>
          <w:numId w:val="58"/>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innymi przedszkolami, szkołami i placówkami,</w:t>
      </w:r>
    </w:p>
    <w:p w:rsidR="00440591" w:rsidRPr="002C6B0E" w:rsidRDefault="00440591" w:rsidP="00B47E78">
      <w:pPr>
        <w:widowControl w:val="0"/>
        <w:numPr>
          <w:ilvl w:val="0"/>
          <w:numId w:val="58"/>
        </w:numPr>
        <w:spacing w:after="0"/>
        <w:jc w:val="both"/>
        <w:rPr>
          <w:rFonts w:ascii="Times New Roman" w:hAnsi="Times New Roman" w:cs="Times New Roman"/>
          <w:sz w:val="24"/>
          <w:szCs w:val="24"/>
        </w:rPr>
      </w:pPr>
      <w:r w:rsidRPr="00F30841">
        <w:rPr>
          <w:rFonts w:ascii="Times New Roman" w:eastAsia="Times New Roman" w:hAnsi="Times New Roman" w:cs="Times New Roman"/>
          <w:bCs/>
          <w:iCs/>
          <w:sz w:val="24"/>
          <w:szCs w:val="24"/>
        </w:rPr>
        <w:t xml:space="preserve">organizacjami pozarządowymi oraz innymi instytucjami działającymi na rzecz rodziny </w:t>
      </w:r>
      <w:r w:rsidR="00D05087">
        <w:rPr>
          <w:rFonts w:ascii="Times New Roman" w:eastAsia="Times New Roman" w:hAnsi="Times New Roman" w:cs="Times New Roman"/>
          <w:bCs/>
          <w:iCs/>
          <w:sz w:val="24"/>
          <w:szCs w:val="24"/>
        </w:rPr>
        <w:br/>
      </w:r>
      <w:r w:rsidRPr="00F30841">
        <w:rPr>
          <w:rFonts w:ascii="Times New Roman" w:eastAsia="Times New Roman" w:hAnsi="Times New Roman" w:cs="Times New Roman"/>
          <w:bCs/>
          <w:iCs/>
          <w:sz w:val="24"/>
          <w:szCs w:val="24"/>
        </w:rPr>
        <w:t>i dzieci.</w:t>
      </w:r>
    </w:p>
    <w:p w:rsidR="00440591" w:rsidRPr="003166CC" w:rsidRDefault="00440591" w:rsidP="00B47E78">
      <w:pPr>
        <w:widowControl w:val="0"/>
        <w:numPr>
          <w:ilvl w:val="0"/>
          <w:numId w:val="54"/>
        </w:numPr>
        <w:spacing w:after="0"/>
        <w:ind w:left="284"/>
        <w:jc w:val="both"/>
        <w:rPr>
          <w:rFonts w:ascii="Times New Roman" w:eastAsia="Times New Roman" w:hAnsi="Times New Roman" w:cs="Times New Roman"/>
          <w:bCs/>
          <w:sz w:val="24"/>
          <w:szCs w:val="24"/>
        </w:rPr>
      </w:pPr>
      <w:r w:rsidRPr="003166CC">
        <w:rPr>
          <w:rFonts w:ascii="Times New Roman" w:eastAsia="Times New Roman" w:hAnsi="Times New Roman" w:cs="Times New Roman"/>
          <w:bCs/>
          <w:iCs/>
          <w:sz w:val="24"/>
          <w:szCs w:val="24"/>
        </w:rPr>
        <w:t xml:space="preserve">W przypadku </w:t>
      </w:r>
      <w:r w:rsidR="00097287" w:rsidRPr="003166CC">
        <w:rPr>
          <w:rFonts w:ascii="Times New Roman" w:eastAsia="Times New Roman" w:hAnsi="Times New Roman" w:cs="Times New Roman"/>
          <w:bCs/>
          <w:iCs/>
          <w:sz w:val="24"/>
          <w:szCs w:val="24"/>
        </w:rPr>
        <w:t>gdy w wyniku udzielanej dziecku</w:t>
      </w:r>
      <w:r w:rsidRPr="003166CC">
        <w:rPr>
          <w:rFonts w:ascii="Times New Roman" w:eastAsia="Times New Roman" w:hAnsi="Times New Roman" w:cs="Times New Roman"/>
          <w:bCs/>
          <w:iCs/>
          <w:sz w:val="24"/>
          <w:szCs w:val="24"/>
        </w:rPr>
        <w:t xml:space="preserve"> pomocy psychologiczno-pedagogicznej nie następuje poprawa funkcjonowania </w:t>
      </w:r>
      <w:r w:rsidR="000C2D05" w:rsidRPr="003166CC">
        <w:rPr>
          <w:rFonts w:ascii="Times New Roman" w:eastAsia="Times New Roman" w:hAnsi="Times New Roman" w:cs="Times New Roman"/>
          <w:bCs/>
          <w:iCs/>
          <w:sz w:val="24"/>
          <w:szCs w:val="24"/>
        </w:rPr>
        <w:t>dziecka</w:t>
      </w:r>
      <w:r w:rsidRPr="003166CC">
        <w:rPr>
          <w:rFonts w:ascii="Times New Roman" w:eastAsia="Times New Roman" w:hAnsi="Times New Roman" w:cs="Times New Roman"/>
          <w:bCs/>
          <w:iCs/>
          <w:sz w:val="24"/>
          <w:szCs w:val="24"/>
        </w:rPr>
        <w:t xml:space="preserve"> w przedszkolu</w:t>
      </w:r>
      <w:r w:rsidR="000C2D05" w:rsidRPr="003166CC">
        <w:rPr>
          <w:rFonts w:ascii="Times New Roman" w:eastAsia="Times New Roman" w:hAnsi="Times New Roman" w:cs="Times New Roman"/>
          <w:bCs/>
          <w:iCs/>
          <w:sz w:val="24"/>
          <w:szCs w:val="24"/>
        </w:rPr>
        <w:t xml:space="preserve"> dyrektor przedszkola </w:t>
      </w:r>
      <w:r w:rsidRPr="003166CC">
        <w:rPr>
          <w:rFonts w:ascii="Times New Roman" w:eastAsia="Times New Roman" w:hAnsi="Times New Roman" w:cs="Times New Roman"/>
          <w:bCs/>
          <w:iCs/>
          <w:sz w:val="24"/>
          <w:szCs w:val="24"/>
        </w:rPr>
        <w:t>za zgodą rodziców może wystąpić do publicznej poradni z wnioskiem o przeprowadzenie diagnozy problemu ucznia w celu wskazania sposobu rozwiązania tego problemu.</w:t>
      </w:r>
    </w:p>
    <w:p w:rsidR="00440591" w:rsidRPr="003166CC" w:rsidRDefault="00440591" w:rsidP="00B47E78">
      <w:pPr>
        <w:widowControl w:val="0"/>
        <w:numPr>
          <w:ilvl w:val="0"/>
          <w:numId w:val="54"/>
        </w:numPr>
        <w:spacing w:after="0"/>
        <w:ind w:left="284"/>
        <w:jc w:val="both"/>
        <w:rPr>
          <w:rFonts w:ascii="Times New Roman" w:hAnsi="Times New Roman" w:cs="Times New Roman"/>
          <w:sz w:val="24"/>
          <w:szCs w:val="24"/>
        </w:rPr>
      </w:pPr>
      <w:r w:rsidRPr="003166CC">
        <w:rPr>
          <w:rFonts w:ascii="Times New Roman" w:eastAsia="Times New Roman" w:hAnsi="Times New Roman" w:cs="Times New Roman"/>
          <w:bCs/>
          <w:sz w:val="24"/>
          <w:szCs w:val="24"/>
        </w:rPr>
        <w:t xml:space="preserve">Organizacja pomocy psychologiczno-pedagogicznej jest zadaniem dyrektora. </w:t>
      </w:r>
      <w:r w:rsidRPr="003166CC">
        <w:rPr>
          <w:rFonts w:ascii="Times New Roman" w:hAnsi="Times New Roman" w:cs="Times New Roman"/>
          <w:sz w:val="24"/>
          <w:szCs w:val="24"/>
        </w:rPr>
        <w:t>Zajęcia korekcyjno-kompensacyjne organizuje się dla</w:t>
      </w:r>
      <w:r w:rsidR="00097287" w:rsidRPr="003166CC">
        <w:rPr>
          <w:rFonts w:ascii="Times New Roman" w:hAnsi="Times New Roman" w:cs="Times New Roman"/>
          <w:sz w:val="24"/>
          <w:szCs w:val="24"/>
        </w:rPr>
        <w:t xml:space="preserve"> </w:t>
      </w:r>
      <w:r w:rsidR="000C2D05" w:rsidRPr="003166CC">
        <w:rPr>
          <w:rFonts w:ascii="Times New Roman" w:hAnsi="Times New Roman" w:cs="Times New Roman"/>
          <w:sz w:val="24"/>
          <w:szCs w:val="24"/>
        </w:rPr>
        <w:t>dzieci</w:t>
      </w:r>
      <w:r w:rsidRPr="003166CC">
        <w:rPr>
          <w:rFonts w:ascii="Times New Roman" w:hAnsi="Times New Roman" w:cs="Times New Roman"/>
          <w:sz w:val="24"/>
          <w:szCs w:val="24"/>
        </w:rPr>
        <w:t xml:space="preserve"> z odchyleniami rozwojowymi, w tym specyficznymi trudnościami w uczeniu się. Liczba uczestników zajęć nie może przekraczać 5. Zajęcia logopedyczne organizuje się dla </w:t>
      </w:r>
      <w:r w:rsidR="000C2D05" w:rsidRPr="003166CC">
        <w:rPr>
          <w:rFonts w:ascii="Times New Roman" w:hAnsi="Times New Roman" w:cs="Times New Roman"/>
          <w:sz w:val="24"/>
          <w:szCs w:val="24"/>
        </w:rPr>
        <w:t>dzieci</w:t>
      </w:r>
      <w:r w:rsidRPr="003166CC">
        <w:rPr>
          <w:rFonts w:ascii="Times New Roman" w:hAnsi="Times New Roman" w:cs="Times New Roman"/>
          <w:sz w:val="24"/>
          <w:szCs w:val="24"/>
        </w:rPr>
        <w:t xml:space="preserve"> z deficytami kompetencji </w:t>
      </w:r>
      <w:r w:rsidR="00D05087" w:rsidRPr="003166CC">
        <w:rPr>
          <w:rFonts w:ascii="Times New Roman" w:hAnsi="Times New Roman" w:cs="Times New Roman"/>
          <w:sz w:val="24"/>
          <w:szCs w:val="24"/>
        </w:rPr>
        <w:br/>
      </w:r>
      <w:r w:rsidRPr="003166CC">
        <w:rPr>
          <w:rFonts w:ascii="Times New Roman" w:hAnsi="Times New Roman" w:cs="Times New Roman"/>
          <w:sz w:val="24"/>
          <w:szCs w:val="24"/>
        </w:rPr>
        <w:t xml:space="preserve">i zaburzeniami sprawności językowych. Liczba uczestników zajęć nie może przekraczać 4. Zajęcia rozwijające kompetencje emocjonalno-społeczne organizuje się dla </w:t>
      </w:r>
      <w:r w:rsidR="000C2D05" w:rsidRPr="003166CC">
        <w:rPr>
          <w:rFonts w:ascii="Times New Roman" w:hAnsi="Times New Roman" w:cs="Times New Roman"/>
          <w:sz w:val="24"/>
          <w:szCs w:val="24"/>
        </w:rPr>
        <w:t>dzieci</w:t>
      </w:r>
      <w:r w:rsidRPr="003166CC">
        <w:rPr>
          <w:rFonts w:ascii="Times New Roman" w:hAnsi="Times New Roman" w:cs="Times New Roman"/>
          <w:sz w:val="24"/>
          <w:szCs w:val="24"/>
        </w:rPr>
        <w:t xml:space="preserve"> przejawiających trudności w funkcjonowaniu społecznym. Liczba uczestników zajęć nie może przekraczać 10. </w:t>
      </w:r>
    </w:p>
    <w:p w:rsidR="00440591" w:rsidRPr="003166CC" w:rsidRDefault="00440591" w:rsidP="00B47E78">
      <w:pPr>
        <w:widowControl w:val="0"/>
        <w:numPr>
          <w:ilvl w:val="0"/>
          <w:numId w:val="54"/>
        </w:numPr>
        <w:spacing w:after="0"/>
        <w:ind w:left="284"/>
        <w:jc w:val="both"/>
        <w:rPr>
          <w:rFonts w:ascii="Times New Roman" w:eastAsia="Times New Roman" w:hAnsi="Times New Roman" w:cs="Times New Roman"/>
          <w:bCs/>
          <w:sz w:val="24"/>
          <w:szCs w:val="24"/>
        </w:rPr>
      </w:pPr>
      <w:r w:rsidRPr="003166CC">
        <w:rPr>
          <w:rFonts w:ascii="Times New Roman" w:hAnsi="Times New Roman" w:cs="Times New Roman"/>
          <w:sz w:val="24"/>
          <w:szCs w:val="24"/>
        </w:rPr>
        <w:t xml:space="preserve">Inne zajęcia o charakterze terapeutycznym organizuje się dla </w:t>
      </w:r>
      <w:r w:rsidR="000C2D05" w:rsidRPr="003166CC">
        <w:rPr>
          <w:rFonts w:ascii="Times New Roman" w:hAnsi="Times New Roman" w:cs="Times New Roman"/>
          <w:sz w:val="24"/>
          <w:szCs w:val="24"/>
        </w:rPr>
        <w:t>dzieci</w:t>
      </w:r>
      <w:r w:rsidRPr="003166CC">
        <w:rPr>
          <w:rFonts w:ascii="Times New Roman" w:hAnsi="Times New Roman" w:cs="Times New Roman"/>
          <w:sz w:val="24"/>
          <w:szCs w:val="24"/>
        </w:rPr>
        <w:t xml:space="preserve"> z zaburzeniami i odchyleniami rozwojowymi, mających problemy w funkcjonowaniu w przedszkolu, oraz z aktywnym i pełnym uczestnictwem w życiu przedszkola</w:t>
      </w:r>
      <w:r w:rsidR="000C2D05" w:rsidRPr="003166CC">
        <w:rPr>
          <w:rFonts w:ascii="Times New Roman" w:hAnsi="Times New Roman" w:cs="Times New Roman"/>
          <w:sz w:val="24"/>
          <w:szCs w:val="24"/>
        </w:rPr>
        <w:t xml:space="preserve">. </w:t>
      </w:r>
      <w:r w:rsidRPr="003166CC">
        <w:rPr>
          <w:rFonts w:ascii="Times New Roman" w:hAnsi="Times New Roman" w:cs="Times New Roman"/>
          <w:sz w:val="24"/>
          <w:szCs w:val="24"/>
        </w:rPr>
        <w:t xml:space="preserve">Liczba uczestników zajęć nie może przekraczać 10. </w:t>
      </w:r>
    </w:p>
    <w:p w:rsidR="00440591" w:rsidRPr="00F30841" w:rsidRDefault="003166CC" w:rsidP="00B47E78">
      <w:pPr>
        <w:widowControl w:val="0"/>
        <w:numPr>
          <w:ilvl w:val="0"/>
          <w:numId w:val="54"/>
        </w:numPr>
        <w:spacing w:after="0"/>
        <w:ind w:left="28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Nauczyciele </w:t>
      </w:r>
      <w:r w:rsidR="00440591" w:rsidRPr="00F30841">
        <w:rPr>
          <w:rFonts w:ascii="Times New Roman" w:eastAsia="Times New Roman" w:hAnsi="Times New Roman" w:cs="Times New Roman"/>
          <w:bCs/>
          <w:sz w:val="24"/>
          <w:szCs w:val="24"/>
        </w:rPr>
        <w:t>i specjaliści prowadzą działania mające na celu rozpoznanie indywidualnych potrzeb rozwojowych i edukacyjnych oraz możliwości psychofizycznych dzieci, a także rozpoznanie ich zainteresowań i uzdolnień i zaplanowanie wsparcia związanego z rozwijaniem zainteresowań i uzdolnień dzieci.</w:t>
      </w:r>
    </w:p>
    <w:p w:rsidR="00440591" w:rsidRPr="00F30841" w:rsidRDefault="00440591" w:rsidP="00B47E78">
      <w:pPr>
        <w:widowControl w:val="0"/>
        <w:numPr>
          <w:ilvl w:val="0"/>
          <w:numId w:val="54"/>
        </w:numPr>
        <w:spacing w:after="0"/>
        <w:ind w:left="284"/>
        <w:jc w:val="both"/>
        <w:rPr>
          <w:rFonts w:ascii="Times New Roman" w:eastAsia="Times New Roman" w:hAnsi="Times New Roman" w:cs="Times New Roman"/>
          <w:bCs/>
          <w:sz w:val="24"/>
          <w:szCs w:val="24"/>
        </w:rPr>
      </w:pPr>
      <w:r w:rsidRPr="00F30841">
        <w:rPr>
          <w:rFonts w:ascii="Times New Roman" w:eastAsia="Times New Roman" w:hAnsi="Times New Roman" w:cs="Times New Roman"/>
          <w:bCs/>
          <w:sz w:val="24"/>
          <w:szCs w:val="24"/>
        </w:rPr>
        <w:t xml:space="preserve">Działania, o których mowa w </w:t>
      </w:r>
      <w:r w:rsidR="000C2D05">
        <w:rPr>
          <w:rFonts w:ascii="Times New Roman" w:eastAsia="Times New Roman" w:hAnsi="Times New Roman" w:cs="Times New Roman"/>
          <w:bCs/>
          <w:sz w:val="24"/>
          <w:szCs w:val="24"/>
        </w:rPr>
        <w:t>pkt</w:t>
      </w:r>
      <w:r w:rsidRPr="00F30841">
        <w:rPr>
          <w:rFonts w:ascii="Times New Roman" w:eastAsia="Times New Roman" w:hAnsi="Times New Roman" w:cs="Times New Roman"/>
          <w:bCs/>
          <w:sz w:val="24"/>
          <w:szCs w:val="24"/>
        </w:rPr>
        <w:t xml:space="preserve"> 14, obejmują obserwację pedagogiczną zakończoną analizą i oceną gotowości dziecka do podjęcia nauki w szkole.</w:t>
      </w:r>
    </w:p>
    <w:p w:rsidR="00440591" w:rsidRPr="00F30841" w:rsidRDefault="00440591" w:rsidP="00B47E78">
      <w:pPr>
        <w:widowControl w:val="0"/>
        <w:numPr>
          <w:ilvl w:val="0"/>
          <w:numId w:val="54"/>
        </w:numPr>
        <w:spacing w:after="0"/>
        <w:ind w:left="284"/>
        <w:jc w:val="both"/>
        <w:rPr>
          <w:rFonts w:ascii="Times New Roman" w:hAnsi="Times New Roman" w:cs="Times New Roman"/>
          <w:sz w:val="24"/>
          <w:szCs w:val="24"/>
        </w:rPr>
      </w:pPr>
      <w:r w:rsidRPr="00F30841">
        <w:rPr>
          <w:rFonts w:ascii="Times New Roman" w:eastAsia="Times New Roman" w:hAnsi="Times New Roman" w:cs="Times New Roman"/>
          <w:bCs/>
          <w:sz w:val="24"/>
          <w:szCs w:val="24"/>
        </w:rPr>
        <w:t>W razie stwierdzenia, że dziecko ze względu na potrzeby rozwojowe lub edukacyjne oraz możliwości psychofizyczne wymaga objęcia pomocą psychologiczno-pedagogiczną, nauczy</w:t>
      </w:r>
      <w:r w:rsidR="003166CC">
        <w:rPr>
          <w:rFonts w:ascii="Times New Roman" w:eastAsia="Times New Roman" w:hAnsi="Times New Roman" w:cs="Times New Roman"/>
          <w:bCs/>
          <w:sz w:val="24"/>
          <w:szCs w:val="24"/>
        </w:rPr>
        <w:t>ciel</w:t>
      </w:r>
      <w:r w:rsidRPr="00F30841">
        <w:rPr>
          <w:rFonts w:ascii="Times New Roman" w:eastAsia="Times New Roman" w:hAnsi="Times New Roman" w:cs="Times New Roman"/>
          <w:bCs/>
          <w:sz w:val="24"/>
          <w:szCs w:val="24"/>
        </w:rPr>
        <w:t xml:space="preserve"> o tym niezwłocznie dyrektora. </w:t>
      </w:r>
      <w:r w:rsidRPr="00F30841">
        <w:rPr>
          <w:rFonts w:ascii="Times New Roman" w:hAnsi="Times New Roman" w:cs="Times New Roman"/>
          <w:sz w:val="24"/>
          <w:szCs w:val="24"/>
        </w:rPr>
        <w:t>Dyrektor przedszkola informuje inn</w:t>
      </w:r>
      <w:r w:rsidR="003166CC">
        <w:rPr>
          <w:rFonts w:ascii="Times New Roman" w:hAnsi="Times New Roman" w:cs="Times New Roman"/>
          <w:sz w:val="24"/>
          <w:szCs w:val="24"/>
        </w:rPr>
        <w:t>ych nauczycieli</w:t>
      </w:r>
      <w:r w:rsidRPr="00F30841">
        <w:rPr>
          <w:rFonts w:ascii="Times New Roman" w:hAnsi="Times New Roman" w:cs="Times New Roman"/>
          <w:sz w:val="24"/>
          <w:szCs w:val="24"/>
        </w:rPr>
        <w:t xml:space="preserve"> o potrzebie objęcia dziecka pomocą psychologiczno-pedagogiczną w trakcie ich bieżącej pracy z dzieckiem – jeżeli stwierdzi taką potrzebę.</w:t>
      </w:r>
    </w:p>
    <w:p w:rsidR="00440591" w:rsidRPr="00F30841" w:rsidRDefault="00440591" w:rsidP="00B47E78">
      <w:pPr>
        <w:widowControl w:val="0"/>
        <w:numPr>
          <w:ilvl w:val="0"/>
          <w:numId w:val="54"/>
        </w:numPr>
        <w:spacing w:after="0"/>
        <w:ind w:left="284"/>
        <w:jc w:val="both"/>
        <w:rPr>
          <w:rFonts w:ascii="Times New Roman" w:hAnsi="Times New Roman" w:cs="Times New Roman"/>
          <w:sz w:val="24"/>
          <w:szCs w:val="24"/>
        </w:rPr>
      </w:pPr>
      <w:r w:rsidRPr="00F30841">
        <w:rPr>
          <w:rFonts w:ascii="Times New Roman" w:hAnsi="Times New Roman" w:cs="Times New Roman"/>
          <w:sz w:val="24"/>
          <w:szCs w:val="24"/>
        </w:rPr>
        <w:t>Dyrektor przedszkola planuje i koordynuje udzielanie dziecku</w:t>
      </w:r>
      <w:r w:rsidR="00D05087">
        <w:rPr>
          <w:rFonts w:ascii="Times New Roman" w:hAnsi="Times New Roman" w:cs="Times New Roman"/>
          <w:sz w:val="24"/>
          <w:szCs w:val="24"/>
        </w:rPr>
        <w:t xml:space="preserve"> pomocy psychologiczno</w:t>
      </w:r>
      <w:r w:rsidRPr="00F30841">
        <w:rPr>
          <w:rFonts w:ascii="Times New Roman" w:hAnsi="Times New Roman" w:cs="Times New Roman"/>
          <w:sz w:val="24"/>
          <w:szCs w:val="24"/>
        </w:rPr>
        <w:t>-pedagogicznej, w tym ustala formy udzielania tej pomocy, okres jej udzielania i wymiar godzin, w którym poszczególne formy będą realizowane. Podczas planowania udzielania dziecku pomocy psychologiczno-pedagogicznej uwzględnia się wymiar godzin ustalony dla poszczególnych form pomocy psychologiczno-pedagogicznej.</w:t>
      </w:r>
    </w:p>
    <w:p w:rsidR="00440591" w:rsidRPr="00F30841" w:rsidRDefault="00440591" w:rsidP="00B47E78">
      <w:pPr>
        <w:widowControl w:val="0"/>
        <w:numPr>
          <w:ilvl w:val="0"/>
          <w:numId w:val="54"/>
        </w:numPr>
        <w:spacing w:after="0"/>
        <w:ind w:left="284"/>
        <w:jc w:val="both"/>
        <w:rPr>
          <w:rFonts w:ascii="Times New Roman" w:hAnsi="Times New Roman" w:cs="Times New Roman"/>
          <w:sz w:val="24"/>
          <w:szCs w:val="24"/>
        </w:rPr>
      </w:pPr>
      <w:r w:rsidRPr="00F30841">
        <w:rPr>
          <w:rFonts w:ascii="Times New Roman" w:hAnsi="Times New Roman" w:cs="Times New Roman"/>
          <w:sz w:val="24"/>
          <w:szCs w:val="24"/>
        </w:rPr>
        <w:t>Dyrektor, planując udzielanie dziecku pomocy psychologiczno-pedagogicznej, współpracuje z jego rodzicami i – w zależności od potrzeb – z innymi nauczycielami, wychowawcami grup wychowawczych i specjalistami prowadzącymi zajęcia z dzieckiem, poradnią lub innymi osobami.</w:t>
      </w:r>
    </w:p>
    <w:p w:rsidR="00440591" w:rsidRPr="00F30841" w:rsidRDefault="00440591" w:rsidP="00B47E78">
      <w:pPr>
        <w:widowControl w:val="0"/>
        <w:numPr>
          <w:ilvl w:val="0"/>
          <w:numId w:val="54"/>
        </w:numPr>
        <w:spacing w:after="0"/>
        <w:ind w:left="284"/>
        <w:jc w:val="both"/>
        <w:rPr>
          <w:rFonts w:ascii="Times New Roman" w:eastAsia="Times New Roman" w:hAnsi="Times New Roman" w:cs="Times New Roman"/>
          <w:bCs/>
          <w:iCs/>
          <w:sz w:val="24"/>
          <w:szCs w:val="24"/>
        </w:rPr>
      </w:pPr>
      <w:r w:rsidRPr="00F30841">
        <w:rPr>
          <w:rFonts w:ascii="Times New Roman" w:hAnsi="Times New Roman" w:cs="Times New Roman"/>
          <w:sz w:val="24"/>
          <w:szCs w:val="24"/>
        </w:rPr>
        <w:t>O potrzebie objęcia dziecka pomocą psychologiczno-pedagogiczną, ustalonych dla dziecka formach, okresie udzielania pomocy psychologiczno-pedagogicznej i wymiarze godzin,</w:t>
      </w:r>
      <w:r w:rsidR="00D05087">
        <w:rPr>
          <w:rFonts w:ascii="Times New Roman" w:hAnsi="Times New Roman" w:cs="Times New Roman"/>
          <w:sz w:val="24"/>
          <w:szCs w:val="24"/>
        </w:rPr>
        <w:br/>
      </w:r>
      <w:r w:rsidRPr="00F30841">
        <w:rPr>
          <w:rFonts w:ascii="Times New Roman" w:hAnsi="Times New Roman" w:cs="Times New Roman"/>
          <w:sz w:val="24"/>
          <w:szCs w:val="24"/>
        </w:rPr>
        <w:t>w którym poszczególne formy pomocy będą realizowane, dyrektor przedszkola niezwłocznie informuje pisemnie rodziców dziecka.</w:t>
      </w:r>
    </w:p>
    <w:p w:rsidR="00440591" w:rsidRPr="00F30841" w:rsidRDefault="00440591" w:rsidP="00B47E78">
      <w:pPr>
        <w:widowControl w:val="0"/>
        <w:numPr>
          <w:ilvl w:val="0"/>
          <w:numId w:val="54"/>
        </w:numPr>
        <w:spacing w:after="0"/>
        <w:ind w:left="284"/>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lastRenderedPageBreak/>
        <w:t>Do zadań nauczycieli, wychowawców grup wychowawczych oraz specjalistów w przedszkolu należy w szczególności:</w:t>
      </w:r>
    </w:p>
    <w:p w:rsidR="00440591" w:rsidRPr="00F30841" w:rsidRDefault="00440591" w:rsidP="00B47E78">
      <w:pPr>
        <w:widowControl w:val="0"/>
        <w:numPr>
          <w:ilvl w:val="0"/>
          <w:numId w:val="59"/>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 xml:space="preserve">rozpoznawanie indywidualnych potrzeb rozwojowych i edukacyjnych oraz możliwości psychofizycznych </w:t>
      </w:r>
      <w:r w:rsidR="000C2D05">
        <w:rPr>
          <w:rFonts w:ascii="Times New Roman" w:eastAsia="Times New Roman" w:hAnsi="Times New Roman" w:cs="Times New Roman"/>
          <w:bCs/>
          <w:iCs/>
          <w:sz w:val="24"/>
          <w:szCs w:val="24"/>
        </w:rPr>
        <w:t>dzieci</w:t>
      </w:r>
      <w:r w:rsidRPr="00F30841">
        <w:rPr>
          <w:rFonts w:ascii="Times New Roman" w:eastAsia="Times New Roman" w:hAnsi="Times New Roman" w:cs="Times New Roman"/>
          <w:bCs/>
          <w:iCs/>
          <w:sz w:val="24"/>
          <w:szCs w:val="24"/>
        </w:rPr>
        <w:t xml:space="preserve">, określanie mocnych stron, predyspozycji, zainteresowań </w:t>
      </w:r>
      <w:r w:rsidR="00D05087">
        <w:rPr>
          <w:rFonts w:ascii="Times New Roman" w:eastAsia="Times New Roman" w:hAnsi="Times New Roman" w:cs="Times New Roman"/>
          <w:bCs/>
          <w:iCs/>
          <w:sz w:val="24"/>
          <w:szCs w:val="24"/>
        </w:rPr>
        <w:br/>
      </w:r>
      <w:r w:rsidR="00A041FA">
        <w:rPr>
          <w:rFonts w:ascii="Times New Roman" w:eastAsia="Times New Roman" w:hAnsi="Times New Roman" w:cs="Times New Roman"/>
          <w:bCs/>
          <w:iCs/>
          <w:sz w:val="24"/>
          <w:szCs w:val="24"/>
        </w:rPr>
        <w:t>i uzdolnień dzieci</w:t>
      </w:r>
      <w:r w:rsidRPr="00F30841">
        <w:rPr>
          <w:rFonts w:ascii="Times New Roman" w:eastAsia="Times New Roman" w:hAnsi="Times New Roman" w:cs="Times New Roman"/>
          <w:bCs/>
          <w:iCs/>
          <w:sz w:val="24"/>
          <w:szCs w:val="24"/>
        </w:rPr>
        <w:t xml:space="preserve"> oraz przyczyn niepowodzeń edukacyjnych lub trudności </w:t>
      </w:r>
      <w:r w:rsidR="00D05087">
        <w:rPr>
          <w:rFonts w:ascii="Times New Roman" w:eastAsia="Times New Roman" w:hAnsi="Times New Roman" w:cs="Times New Roman"/>
          <w:bCs/>
          <w:iCs/>
          <w:sz w:val="24"/>
          <w:szCs w:val="24"/>
        </w:rPr>
        <w:br/>
      </w:r>
      <w:r w:rsidR="00A041FA">
        <w:rPr>
          <w:rFonts w:ascii="Times New Roman" w:eastAsia="Times New Roman" w:hAnsi="Times New Roman" w:cs="Times New Roman"/>
          <w:bCs/>
          <w:iCs/>
          <w:sz w:val="24"/>
          <w:szCs w:val="24"/>
        </w:rPr>
        <w:t>w funkcjonowaniu dzieci</w:t>
      </w:r>
      <w:r w:rsidRPr="00F30841">
        <w:rPr>
          <w:rFonts w:ascii="Times New Roman" w:eastAsia="Times New Roman" w:hAnsi="Times New Roman" w:cs="Times New Roman"/>
          <w:bCs/>
          <w:iCs/>
          <w:sz w:val="24"/>
          <w:szCs w:val="24"/>
        </w:rPr>
        <w:t>, w tym barier i ograniczeń utrud</w:t>
      </w:r>
      <w:r w:rsidR="00A041FA">
        <w:rPr>
          <w:rFonts w:ascii="Times New Roman" w:eastAsia="Times New Roman" w:hAnsi="Times New Roman" w:cs="Times New Roman"/>
          <w:bCs/>
          <w:iCs/>
          <w:sz w:val="24"/>
          <w:szCs w:val="24"/>
        </w:rPr>
        <w:t>niających funkcjonowanie dzieci</w:t>
      </w:r>
      <w:r w:rsidRPr="00F30841">
        <w:rPr>
          <w:rFonts w:ascii="Times New Roman" w:eastAsia="Times New Roman" w:hAnsi="Times New Roman" w:cs="Times New Roman"/>
          <w:bCs/>
          <w:iCs/>
          <w:sz w:val="24"/>
          <w:szCs w:val="24"/>
        </w:rPr>
        <w:t xml:space="preserve"> i ich uczestnictwo w życiu przedszkola,</w:t>
      </w:r>
    </w:p>
    <w:p w:rsidR="00440591" w:rsidRPr="00F30841" w:rsidRDefault="00440591" w:rsidP="00B47E78">
      <w:pPr>
        <w:widowControl w:val="0"/>
        <w:numPr>
          <w:ilvl w:val="0"/>
          <w:numId w:val="59"/>
        </w:numPr>
        <w:spacing w:after="0"/>
        <w:jc w:val="both"/>
        <w:rPr>
          <w:rFonts w:ascii="Times New Roman" w:eastAsia="Times New Roman" w:hAnsi="Times New Roman" w:cs="Times New Roman"/>
          <w:bCs/>
          <w:iCs/>
          <w:sz w:val="24"/>
          <w:szCs w:val="24"/>
        </w:rPr>
      </w:pPr>
      <w:r w:rsidRPr="00F30841">
        <w:rPr>
          <w:rFonts w:ascii="Times New Roman" w:eastAsia="Times New Roman" w:hAnsi="Times New Roman" w:cs="Times New Roman"/>
          <w:bCs/>
          <w:iCs/>
          <w:sz w:val="24"/>
          <w:szCs w:val="24"/>
        </w:rPr>
        <w:t>podejmowanie działań sprzyjających rozwojowi kom</w:t>
      </w:r>
      <w:r w:rsidR="00A041FA">
        <w:rPr>
          <w:rFonts w:ascii="Times New Roman" w:eastAsia="Times New Roman" w:hAnsi="Times New Roman" w:cs="Times New Roman"/>
          <w:bCs/>
          <w:iCs/>
          <w:sz w:val="24"/>
          <w:szCs w:val="24"/>
        </w:rPr>
        <w:t>petencji oraz potencjału dzieci</w:t>
      </w:r>
      <w:r w:rsidRPr="00F30841">
        <w:rPr>
          <w:rFonts w:ascii="Times New Roman" w:eastAsia="Times New Roman" w:hAnsi="Times New Roman" w:cs="Times New Roman"/>
          <w:bCs/>
          <w:iCs/>
          <w:sz w:val="24"/>
          <w:szCs w:val="24"/>
        </w:rPr>
        <w:t xml:space="preserve"> w celu podnoszenia efektywności uczenia się,</w:t>
      </w:r>
    </w:p>
    <w:p w:rsidR="00440591" w:rsidRPr="002C6B0E" w:rsidRDefault="00440591" w:rsidP="00B47E78">
      <w:pPr>
        <w:widowControl w:val="0"/>
        <w:numPr>
          <w:ilvl w:val="0"/>
          <w:numId w:val="59"/>
        </w:numPr>
        <w:spacing w:after="0"/>
        <w:jc w:val="both"/>
        <w:rPr>
          <w:rFonts w:ascii="Times New Roman" w:hAnsi="Times New Roman" w:cs="Times New Roman"/>
          <w:sz w:val="24"/>
          <w:szCs w:val="24"/>
        </w:rPr>
      </w:pPr>
      <w:r w:rsidRPr="00F30841">
        <w:rPr>
          <w:rFonts w:ascii="Times New Roman" w:eastAsia="Times New Roman" w:hAnsi="Times New Roman" w:cs="Times New Roman"/>
          <w:bCs/>
          <w:iCs/>
          <w:sz w:val="24"/>
          <w:szCs w:val="24"/>
        </w:rPr>
        <w:t xml:space="preserve">współpraca z poradnią w procesie diagnostycznym i </w:t>
      </w:r>
      <w:proofErr w:type="spellStart"/>
      <w:r w:rsidRPr="00F30841">
        <w:rPr>
          <w:rFonts w:ascii="Times New Roman" w:eastAsia="Times New Roman" w:hAnsi="Times New Roman" w:cs="Times New Roman"/>
          <w:bCs/>
          <w:iCs/>
          <w:sz w:val="24"/>
          <w:szCs w:val="24"/>
        </w:rPr>
        <w:t>postdiagnostycznym</w:t>
      </w:r>
      <w:proofErr w:type="spellEnd"/>
      <w:r w:rsidRPr="00F30841">
        <w:rPr>
          <w:rFonts w:ascii="Times New Roman" w:eastAsia="Times New Roman" w:hAnsi="Times New Roman" w:cs="Times New Roman"/>
          <w:bCs/>
          <w:iCs/>
          <w:sz w:val="24"/>
          <w:szCs w:val="24"/>
        </w:rPr>
        <w:t>.</w:t>
      </w:r>
    </w:p>
    <w:p w:rsidR="00440591" w:rsidRPr="002C6B0E" w:rsidRDefault="003166CC" w:rsidP="00B47E78">
      <w:pPr>
        <w:widowControl w:val="0"/>
        <w:numPr>
          <w:ilvl w:val="0"/>
          <w:numId w:val="54"/>
        </w:numPr>
        <w:spacing w:after="0"/>
        <w:ind w:left="284"/>
        <w:jc w:val="both"/>
        <w:rPr>
          <w:rFonts w:ascii="Times New Roman" w:hAnsi="Times New Roman" w:cs="Times New Roman"/>
          <w:sz w:val="24"/>
          <w:szCs w:val="24"/>
        </w:rPr>
      </w:pPr>
      <w:r>
        <w:rPr>
          <w:rFonts w:ascii="Times New Roman" w:eastAsia="Times New Roman" w:hAnsi="Times New Roman" w:cs="Times New Roman"/>
          <w:bCs/>
          <w:iCs/>
          <w:sz w:val="24"/>
          <w:szCs w:val="24"/>
        </w:rPr>
        <w:t>Nauczyciele</w:t>
      </w:r>
      <w:r w:rsidR="00440591" w:rsidRPr="00F30841">
        <w:rPr>
          <w:rFonts w:ascii="Times New Roman" w:eastAsia="Times New Roman" w:hAnsi="Times New Roman" w:cs="Times New Roman"/>
          <w:bCs/>
          <w:iCs/>
          <w:sz w:val="24"/>
          <w:szCs w:val="24"/>
        </w:rPr>
        <w:t xml:space="preserve"> w przedszkolu prowadzą </w:t>
      </w:r>
      <w:r w:rsidR="00440591" w:rsidRPr="002C6B0E">
        <w:rPr>
          <w:rFonts w:ascii="Times New Roman" w:hAnsi="Times New Roman" w:cs="Times New Roman"/>
          <w:sz w:val="24"/>
          <w:szCs w:val="24"/>
        </w:rPr>
        <w:t>obserwację pedagogiczną mającą na celu wczesne rozpoznanie u dziecka dysharmonii rozwojowych i podjęcie wczesnej interwencji, a w przypadku dzieci realizujących roczne przygotowanie przedszkolne – obserwację pedagogiczną zakończoną analizą i oceną gotowości dziecka do podjęcia nauki w szkole (diagnoza przedszkolna).</w:t>
      </w:r>
    </w:p>
    <w:p w:rsidR="00440591" w:rsidRPr="002C6B0E" w:rsidRDefault="00440591" w:rsidP="00B47E78">
      <w:pPr>
        <w:widowControl w:val="0"/>
        <w:numPr>
          <w:ilvl w:val="0"/>
          <w:numId w:val="54"/>
        </w:numPr>
        <w:spacing w:after="0"/>
        <w:ind w:left="284"/>
        <w:jc w:val="both"/>
        <w:rPr>
          <w:rFonts w:ascii="Times New Roman" w:hAnsi="Times New Roman" w:cs="Times New Roman"/>
          <w:sz w:val="24"/>
          <w:szCs w:val="24"/>
        </w:rPr>
      </w:pPr>
      <w:r w:rsidRPr="002C6B0E">
        <w:rPr>
          <w:rFonts w:ascii="Times New Roman" w:hAnsi="Times New Roman" w:cs="Times New Roman"/>
          <w:sz w:val="24"/>
          <w:szCs w:val="24"/>
        </w:rPr>
        <w:t xml:space="preserve">W </w:t>
      </w:r>
      <w:r w:rsidR="00A041FA">
        <w:rPr>
          <w:rFonts w:ascii="Times New Roman" w:hAnsi="Times New Roman" w:cs="Times New Roman"/>
          <w:sz w:val="24"/>
          <w:szCs w:val="24"/>
        </w:rPr>
        <w:t>przypadku stwierdzenia, że dziecko</w:t>
      </w:r>
      <w:r w:rsidRPr="002C6B0E">
        <w:rPr>
          <w:rFonts w:ascii="Times New Roman" w:hAnsi="Times New Roman" w:cs="Times New Roman"/>
          <w:sz w:val="24"/>
          <w:szCs w:val="24"/>
        </w:rPr>
        <w:t xml:space="preserve"> ze względu na potrzeby rozwojowe lub edukacyjne oraz możliwości psychofizyczne wymaga objęcia pomocą psychologiczno</w:t>
      </w:r>
      <w:r w:rsidRPr="00F30841">
        <w:rPr>
          <w:rFonts w:ascii="Times New Roman" w:hAnsi="Times New Roman" w:cs="Times New Roman"/>
          <w:sz w:val="24"/>
          <w:szCs w:val="24"/>
        </w:rPr>
        <w:t>-</w:t>
      </w:r>
      <w:r w:rsidR="003166CC">
        <w:rPr>
          <w:rFonts w:ascii="Times New Roman" w:hAnsi="Times New Roman" w:cs="Times New Roman"/>
          <w:sz w:val="24"/>
          <w:szCs w:val="24"/>
        </w:rPr>
        <w:t xml:space="preserve">pedagogiczną nauczyciel </w:t>
      </w:r>
      <w:r w:rsidRPr="002C6B0E">
        <w:rPr>
          <w:rFonts w:ascii="Times New Roman" w:hAnsi="Times New Roman" w:cs="Times New Roman"/>
          <w:sz w:val="24"/>
          <w:szCs w:val="24"/>
        </w:rPr>
        <w:t xml:space="preserve"> niezwłocznie udziela </w:t>
      </w:r>
      <w:r w:rsidR="000C2D05">
        <w:rPr>
          <w:rFonts w:ascii="Times New Roman" w:hAnsi="Times New Roman" w:cs="Times New Roman"/>
          <w:sz w:val="24"/>
          <w:szCs w:val="24"/>
        </w:rPr>
        <w:t>dziecku</w:t>
      </w:r>
      <w:r w:rsidRPr="002C6B0E">
        <w:rPr>
          <w:rFonts w:ascii="Times New Roman" w:hAnsi="Times New Roman" w:cs="Times New Roman"/>
          <w:sz w:val="24"/>
          <w:szCs w:val="24"/>
        </w:rPr>
        <w:t xml:space="preserve"> tej pomocy w trakcie bieżącej pracy i informuj</w:t>
      </w:r>
      <w:r w:rsidRPr="00F30841">
        <w:rPr>
          <w:rFonts w:ascii="Times New Roman" w:hAnsi="Times New Roman" w:cs="Times New Roman"/>
          <w:sz w:val="24"/>
          <w:szCs w:val="24"/>
        </w:rPr>
        <w:t>e</w:t>
      </w:r>
      <w:r w:rsidRPr="002C6B0E">
        <w:rPr>
          <w:rFonts w:ascii="Times New Roman" w:hAnsi="Times New Roman" w:cs="Times New Roman"/>
          <w:sz w:val="24"/>
          <w:szCs w:val="24"/>
        </w:rPr>
        <w:t xml:space="preserve"> o tym dyrektora przedszkola.</w:t>
      </w:r>
    </w:p>
    <w:p w:rsidR="00440591" w:rsidRPr="00F30841" w:rsidRDefault="00440591" w:rsidP="00B47E78">
      <w:pPr>
        <w:widowControl w:val="0"/>
        <w:numPr>
          <w:ilvl w:val="0"/>
          <w:numId w:val="54"/>
        </w:numPr>
        <w:spacing w:after="0"/>
        <w:ind w:left="284"/>
        <w:jc w:val="both"/>
        <w:rPr>
          <w:rFonts w:ascii="Times New Roman" w:hAnsi="Times New Roman" w:cs="Times New Roman"/>
          <w:iCs/>
          <w:sz w:val="24"/>
          <w:szCs w:val="24"/>
          <w:lang w:eastAsia="hi-IN" w:bidi="hi-IN"/>
        </w:rPr>
      </w:pPr>
      <w:r w:rsidRPr="00F30841">
        <w:rPr>
          <w:rFonts w:ascii="Times New Roman" w:eastAsia="Times New Roman" w:hAnsi="Times New Roman" w:cs="Times New Roman"/>
          <w:bCs/>
          <w:iCs/>
          <w:sz w:val="24"/>
          <w:szCs w:val="24"/>
        </w:rPr>
        <w:t>Zadaniem pedagoga i psychologa w zakresie pomocy psychologiczno-pedagogicznej jest:</w:t>
      </w:r>
    </w:p>
    <w:p w:rsidR="00440591" w:rsidRPr="00F30841" w:rsidRDefault="00440591" w:rsidP="00B47E78">
      <w:pPr>
        <w:pStyle w:val="ppkt"/>
        <w:numPr>
          <w:ilvl w:val="0"/>
          <w:numId w:val="36"/>
        </w:numPr>
        <w:tabs>
          <w:tab w:val="clear" w:pos="360"/>
          <w:tab w:val="num" w:pos="0"/>
        </w:tabs>
        <w:suppressAutoHyphens w:val="0"/>
        <w:spacing w:line="276" w:lineRule="auto"/>
        <w:ind w:left="720"/>
        <w:rPr>
          <w:rFonts w:ascii="Times New Roman" w:hAnsi="Times New Roman" w:cs="Times New Roman"/>
          <w:color w:val="auto"/>
          <w:sz w:val="24"/>
          <w:szCs w:val="24"/>
        </w:rPr>
      </w:pPr>
      <w:r w:rsidRPr="002C6B0E">
        <w:rPr>
          <w:rFonts w:ascii="Times New Roman" w:hAnsi="Times New Roman" w:cs="Times New Roman"/>
          <w:color w:val="auto"/>
          <w:sz w:val="24"/>
          <w:szCs w:val="24"/>
        </w:rPr>
        <w:t xml:space="preserve">prowadzenie badań i działań diagnostycznych </w:t>
      </w:r>
      <w:r w:rsidR="000C2D05">
        <w:rPr>
          <w:rFonts w:ascii="Times New Roman" w:hAnsi="Times New Roman" w:cs="Times New Roman"/>
          <w:color w:val="auto"/>
          <w:sz w:val="24"/>
          <w:szCs w:val="24"/>
        </w:rPr>
        <w:t>dzieci</w:t>
      </w:r>
      <w:r w:rsidRPr="002C6B0E">
        <w:rPr>
          <w:rFonts w:ascii="Times New Roman" w:hAnsi="Times New Roman" w:cs="Times New Roman"/>
          <w:color w:val="auto"/>
          <w:sz w:val="24"/>
          <w:szCs w:val="24"/>
        </w:rPr>
        <w:t xml:space="preserve">, w tym diagnozowanie indywidualnych potrzeb rozwojowych i edukacyjnych oraz możliwości psychofizycznych </w:t>
      </w:r>
      <w:r w:rsidR="000C2D05">
        <w:rPr>
          <w:rFonts w:ascii="Times New Roman" w:hAnsi="Times New Roman" w:cs="Times New Roman"/>
          <w:color w:val="auto"/>
          <w:sz w:val="24"/>
          <w:szCs w:val="24"/>
        </w:rPr>
        <w:t>dzieci</w:t>
      </w:r>
      <w:r w:rsidRPr="002C6B0E">
        <w:rPr>
          <w:rFonts w:ascii="Times New Roman" w:hAnsi="Times New Roman" w:cs="Times New Roman"/>
          <w:color w:val="auto"/>
          <w:sz w:val="24"/>
          <w:szCs w:val="24"/>
        </w:rPr>
        <w:t xml:space="preserve"> w celu określenia mocnych stron, predyspozycji, zainteresowań i uzdolnień uczniów oraz przyczyn niepowodzeń edukacyjnych lub trudności w funkcjonowaniu, w tym barier i ograniczeń utrudniających funkcjonowanie </w:t>
      </w:r>
      <w:r w:rsidR="000C2D05">
        <w:rPr>
          <w:rFonts w:ascii="Times New Roman" w:hAnsi="Times New Roman" w:cs="Times New Roman"/>
          <w:color w:val="auto"/>
          <w:sz w:val="24"/>
          <w:szCs w:val="24"/>
        </w:rPr>
        <w:t>dziecka</w:t>
      </w:r>
      <w:r w:rsidRPr="002C6B0E">
        <w:rPr>
          <w:rFonts w:ascii="Times New Roman" w:hAnsi="Times New Roman" w:cs="Times New Roman"/>
          <w:color w:val="auto"/>
          <w:sz w:val="24"/>
          <w:szCs w:val="24"/>
        </w:rPr>
        <w:t xml:space="preserve"> i jego uczestnictwo w życiu przedszkola,</w:t>
      </w:r>
    </w:p>
    <w:p w:rsidR="00440591" w:rsidRPr="00F30841" w:rsidRDefault="00440591" w:rsidP="00B47E78">
      <w:pPr>
        <w:pStyle w:val="ppkt"/>
        <w:numPr>
          <w:ilvl w:val="0"/>
          <w:numId w:val="36"/>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diagnozowanie sytuac</w:t>
      </w:r>
      <w:r w:rsidR="000E6D97">
        <w:rPr>
          <w:rFonts w:ascii="Times New Roman" w:hAnsi="Times New Roman" w:cs="Times New Roman"/>
          <w:color w:val="auto"/>
          <w:sz w:val="24"/>
          <w:szCs w:val="24"/>
        </w:rPr>
        <w:t xml:space="preserve">ji wychowawczych w przedszkolu </w:t>
      </w:r>
      <w:r w:rsidRPr="00F30841">
        <w:rPr>
          <w:rFonts w:ascii="Times New Roman" w:hAnsi="Times New Roman" w:cs="Times New Roman"/>
          <w:color w:val="auto"/>
          <w:sz w:val="24"/>
          <w:szCs w:val="24"/>
        </w:rPr>
        <w:t>w celu rozwiązywania problemów wychowawczych stanowiących barierę i ograniczających aktywne i pełne uczestnictwo</w:t>
      </w:r>
      <w:r w:rsidR="000E6D97">
        <w:rPr>
          <w:rFonts w:ascii="Times New Roman" w:hAnsi="Times New Roman" w:cs="Times New Roman"/>
          <w:color w:val="auto"/>
          <w:sz w:val="24"/>
          <w:szCs w:val="24"/>
        </w:rPr>
        <w:t xml:space="preserve"> dziecka</w:t>
      </w:r>
      <w:r w:rsidRPr="00F30841">
        <w:rPr>
          <w:rFonts w:ascii="Times New Roman" w:hAnsi="Times New Roman" w:cs="Times New Roman"/>
          <w:color w:val="auto"/>
          <w:sz w:val="24"/>
          <w:szCs w:val="24"/>
        </w:rPr>
        <w:t xml:space="preserve"> w życiu przedszkola,</w:t>
      </w:r>
    </w:p>
    <w:p w:rsidR="00440591" w:rsidRPr="00F30841" w:rsidRDefault="00440591" w:rsidP="00B47E78">
      <w:pPr>
        <w:pStyle w:val="ppkt"/>
        <w:numPr>
          <w:ilvl w:val="0"/>
          <w:numId w:val="36"/>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udzielanie pomocy psychologiczno-pedagogicznej w formach odpowiednich do rozpoznanych potrzeb,</w:t>
      </w:r>
    </w:p>
    <w:p w:rsidR="00440591" w:rsidRPr="00F30841" w:rsidRDefault="00440591" w:rsidP="00B47E78">
      <w:pPr>
        <w:pStyle w:val="ppkt"/>
        <w:numPr>
          <w:ilvl w:val="0"/>
          <w:numId w:val="36"/>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podejmowanie działań z zakresu profilaktyki uzależnień i innych problemów dzieci,</w:t>
      </w:r>
    </w:p>
    <w:p w:rsidR="00440591" w:rsidRPr="00F30841" w:rsidRDefault="00440591" w:rsidP="00B47E78">
      <w:pPr>
        <w:pStyle w:val="ppkt"/>
        <w:numPr>
          <w:ilvl w:val="0"/>
          <w:numId w:val="36"/>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minimalizowanie skutków zaburzeń rozwojowych, zapobieganie zaburzeniom zachowania i inicjowanie różnych form pomoc</w:t>
      </w:r>
      <w:r w:rsidR="00D05087">
        <w:rPr>
          <w:rFonts w:ascii="Times New Roman" w:hAnsi="Times New Roman" w:cs="Times New Roman"/>
          <w:color w:val="auto"/>
          <w:sz w:val="24"/>
          <w:szCs w:val="24"/>
        </w:rPr>
        <w:t xml:space="preserve">y w środowisku przedszkolnym </w:t>
      </w:r>
      <w:r w:rsidR="00D05087">
        <w:rPr>
          <w:rFonts w:ascii="Times New Roman" w:hAnsi="Times New Roman" w:cs="Times New Roman"/>
          <w:color w:val="auto"/>
          <w:sz w:val="24"/>
          <w:szCs w:val="24"/>
        </w:rPr>
        <w:br/>
        <w:t xml:space="preserve">i </w:t>
      </w:r>
      <w:proofErr w:type="spellStart"/>
      <w:r w:rsidRPr="00F30841">
        <w:rPr>
          <w:rFonts w:ascii="Times New Roman" w:hAnsi="Times New Roman" w:cs="Times New Roman"/>
          <w:color w:val="auto"/>
          <w:sz w:val="24"/>
          <w:szCs w:val="24"/>
        </w:rPr>
        <w:t>pozaprzedszkolnym</w:t>
      </w:r>
      <w:proofErr w:type="spellEnd"/>
      <w:r w:rsidRPr="00F30841">
        <w:rPr>
          <w:rFonts w:ascii="Times New Roman" w:hAnsi="Times New Roman" w:cs="Times New Roman"/>
          <w:color w:val="auto"/>
          <w:sz w:val="24"/>
          <w:szCs w:val="24"/>
        </w:rPr>
        <w:t xml:space="preserve"> dzieci,</w:t>
      </w:r>
    </w:p>
    <w:p w:rsidR="00440591" w:rsidRPr="00F30841" w:rsidRDefault="00440591" w:rsidP="00B47E78">
      <w:pPr>
        <w:pStyle w:val="ppkt"/>
        <w:numPr>
          <w:ilvl w:val="0"/>
          <w:numId w:val="36"/>
        </w:numPr>
        <w:tabs>
          <w:tab w:val="clear" w:pos="360"/>
          <w:tab w:val="num" w:pos="0"/>
        </w:tabs>
        <w:suppressAutoHyphens w:val="0"/>
        <w:spacing w:line="276" w:lineRule="auto"/>
        <w:ind w:left="720"/>
        <w:rPr>
          <w:rFonts w:ascii="Times New Roman" w:hAnsi="Times New Roman" w:cs="Times New Roman"/>
          <w:color w:val="auto"/>
          <w:sz w:val="24"/>
          <w:szCs w:val="24"/>
        </w:rPr>
      </w:pPr>
      <w:r w:rsidRPr="00F30841">
        <w:rPr>
          <w:rFonts w:ascii="Times New Roman" w:hAnsi="Times New Roman" w:cs="Times New Roman"/>
          <w:color w:val="auto"/>
          <w:sz w:val="24"/>
          <w:szCs w:val="24"/>
        </w:rPr>
        <w:t>inicjowanie i prowadzenie działań mediacyjnych i interwencyjnych w sytuacjach kryzysowych,</w:t>
      </w:r>
    </w:p>
    <w:p w:rsidR="00440591" w:rsidRPr="002C6B0E" w:rsidRDefault="00440591" w:rsidP="00B47E78">
      <w:pPr>
        <w:pStyle w:val="ppkt"/>
        <w:numPr>
          <w:ilvl w:val="0"/>
          <w:numId w:val="36"/>
        </w:numPr>
        <w:tabs>
          <w:tab w:val="clear" w:pos="360"/>
          <w:tab w:val="num" w:pos="0"/>
        </w:tabs>
        <w:suppressAutoHyphens w:val="0"/>
        <w:spacing w:line="276" w:lineRule="auto"/>
        <w:ind w:left="720"/>
        <w:rPr>
          <w:rFonts w:ascii="Times New Roman" w:hAnsi="Times New Roman" w:cs="Times New Roman"/>
          <w:iCs/>
          <w:color w:val="auto"/>
          <w:sz w:val="24"/>
          <w:szCs w:val="24"/>
          <w:lang w:eastAsia="hi-IN" w:bidi="hi-IN"/>
        </w:rPr>
      </w:pPr>
      <w:r w:rsidRPr="00F30841">
        <w:rPr>
          <w:rFonts w:ascii="Times New Roman" w:hAnsi="Times New Roman" w:cs="Times New Roman"/>
          <w:color w:val="auto"/>
          <w:sz w:val="24"/>
          <w:szCs w:val="24"/>
        </w:rPr>
        <w:t xml:space="preserve">pomoc rodzicom i nauczycielom w rozpoznawaniu i rozwijaniu indywidualnych możliwości, predyspozycji i uzdolnień dzieci, </w:t>
      </w:r>
      <w:r w:rsidR="003166CC">
        <w:rPr>
          <w:rFonts w:ascii="Times New Roman" w:hAnsi="Times New Roman" w:cs="Times New Roman"/>
          <w:iCs/>
          <w:color w:val="auto"/>
          <w:sz w:val="24"/>
          <w:szCs w:val="24"/>
          <w:lang w:eastAsia="hi-IN" w:bidi="hi-IN"/>
        </w:rPr>
        <w:t xml:space="preserve">wspieranie nauczycieli </w:t>
      </w:r>
      <w:r w:rsidRPr="002C6B0E">
        <w:rPr>
          <w:rFonts w:ascii="Times New Roman" w:hAnsi="Times New Roman" w:cs="Times New Roman"/>
          <w:iCs/>
          <w:color w:val="auto"/>
          <w:sz w:val="24"/>
          <w:szCs w:val="24"/>
          <w:lang w:eastAsia="hi-IN" w:bidi="hi-IN"/>
        </w:rPr>
        <w:t>w rozpoznawaniu indywidualnych potrzeb rozwojowych i edukacyjnych oraz moż</w:t>
      </w:r>
      <w:r w:rsidR="00A041FA">
        <w:rPr>
          <w:rFonts w:ascii="Times New Roman" w:hAnsi="Times New Roman" w:cs="Times New Roman"/>
          <w:iCs/>
          <w:color w:val="auto"/>
          <w:sz w:val="24"/>
          <w:szCs w:val="24"/>
          <w:lang w:eastAsia="hi-IN" w:bidi="hi-IN"/>
        </w:rPr>
        <w:t>liwości psychofizycznych dzieci</w:t>
      </w:r>
      <w:r w:rsidRPr="002C6B0E">
        <w:rPr>
          <w:rFonts w:ascii="Times New Roman" w:hAnsi="Times New Roman" w:cs="Times New Roman"/>
          <w:iCs/>
          <w:color w:val="auto"/>
          <w:sz w:val="24"/>
          <w:szCs w:val="24"/>
          <w:lang w:eastAsia="hi-IN" w:bidi="hi-IN"/>
        </w:rPr>
        <w:t xml:space="preserve"> w celu określenia mocnych stron, predyspozycji, z</w:t>
      </w:r>
      <w:r w:rsidR="00A041FA">
        <w:rPr>
          <w:rFonts w:ascii="Times New Roman" w:hAnsi="Times New Roman" w:cs="Times New Roman"/>
          <w:iCs/>
          <w:color w:val="auto"/>
          <w:sz w:val="24"/>
          <w:szCs w:val="24"/>
          <w:lang w:eastAsia="hi-IN" w:bidi="hi-IN"/>
        </w:rPr>
        <w:t xml:space="preserve">ainteresowań i uzdolnień </w:t>
      </w:r>
      <w:r w:rsidRPr="002C6B0E">
        <w:rPr>
          <w:rFonts w:ascii="Times New Roman" w:hAnsi="Times New Roman" w:cs="Times New Roman"/>
          <w:iCs/>
          <w:color w:val="auto"/>
          <w:sz w:val="24"/>
          <w:szCs w:val="24"/>
          <w:lang w:eastAsia="hi-IN" w:bidi="hi-IN"/>
        </w:rPr>
        <w:t xml:space="preserve"> oraz przyczyn niepowodzeń edukacyjnych </w:t>
      </w:r>
      <w:r w:rsidR="003166CC">
        <w:rPr>
          <w:rFonts w:ascii="Times New Roman" w:hAnsi="Times New Roman" w:cs="Times New Roman"/>
          <w:iCs/>
          <w:color w:val="auto"/>
          <w:sz w:val="24"/>
          <w:szCs w:val="24"/>
          <w:lang w:eastAsia="hi-IN" w:bidi="hi-IN"/>
        </w:rPr>
        <w:t xml:space="preserve">lub trudności w funkcjonowaniu, w tym </w:t>
      </w:r>
      <w:r w:rsidRPr="002C6B0E">
        <w:rPr>
          <w:rFonts w:ascii="Times New Roman" w:hAnsi="Times New Roman" w:cs="Times New Roman"/>
          <w:iCs/>
          <w:color w:val="auto"/>
          <w:sz w:val="24"/>
          <w:szCs w:val="24"/>
          <w:lang w:eastAsia="hi-IN" w:bidi="hi-IN"/>
        </w:rPr>
        <w:t>barier i ograniczeń utru</w:t>
      </w:r>
      <w:r w:rsidR="00A041FA">
        <w:rPr>
          <w:rFonts w:ascii="Times New Roman" w:hAnsi="Times New Roman" w:cs="Times New Roman"/>
          <w:iCs/>
          <w:color w:val="auto"/>
          <w:sz w:val="24"/>
          <w:szCs w:val="24"/>
          <w:lang w:eastAsia="hi-IN" w:bidi="hi-IN"/>
        </w:rPr>
        <w:t>dniających funkcjonowanie dzieci</w:t>
      </w:r>
      <w:r w:rsidRPr="002C6B0E">
        <w:rPr>
          <w:rFonts w:ascii="Times New Roman" w:hAnsi="Times New Roman" w:cs="Times New Roman"/>
          <w:iCs/>
          <w:color w:val="auto"/>
          <w:sz w:val="24"/>
          <w:szCs w:val="24"/>
          <w:lang w:eastAsia="hi-IN" w:bidi="hi-IN"/>
        </w:rPr>
        <w:t xml:space="preserve"> i jego uczestnictwo w życiu </w:t>
      </w:r>
      <w:r w:rsidR="00A041FA">
        <w:rPr>
          <w:rFonts w:ascii="Times New Roman" w:hAnsi="Times New Roman" w:cs="Times New Roman"/>
          <w:iCs/>
          <w:color w:val="auto"/>
          <w:sz w:val="24"/>
          <w:szCs w:val="24"/>
          <w:lang w:eastAsia="hi-IN" w:bidi="hi-IN"/>
        </w:rPr>
        <w:t>przedszkola</w:t>
      </w:r>
      <w:r w:rsidRPr="002C6B0E">
        <w:rPr>
          <w:rFonts w:ascii="Times New Roman" w:hAnsi="Times New Roman" w:cs="Times New Roman"/>
          <w:iCs/>
          <w:color w:val="auto"/>
          <w:sz w:val="24"/>
          <w:szCs w:val="24"/>
          <w:lang w:eastAsia="hi-IN" w:bidi="hi-IN"/>
        </w:rPr>
        <w:t xml:space="preserve"> oraz udzielaniu pomocy psychologiczno-</w:t>
      </w:r>
      <w:r w:rsidRPr="002C6B0E">
        <w:rPr>
          <w:rFonts w:ascii="Times New Roman" w:hAnsi="Times New Roman" w:cs="Times New Roman"/>
          <w:iCs/>
          <w:color w:val="auto"/>
          <w:sz w:val="24"/>
          <w:szCs w:val="24"/>
          <w:lang w:eastAsia="hi-IN" w:bidi="hi-IN"/>
        </w:rPr>
        <w:lastRenderedPageBreak/>
        <w:t>pedagogicznej.</w:t>
      </w:r>
    </w:p>
    <w:p w:rsidR="00440591" w:rsidRPr="003166CC" w:rsidRDefault="00440591" w:rsidP="00B47E78">
      <w:pPr>
        <w:widowControl w:val="0"/>
        <w:numPr>
          <w:ilvl w:val="0"/>
          <w:numId w:val="54"/>
        </w:numPr>
        <w:spacing w:after="0"/>
        <w:ind w:left="284"/>
        <w:jc w:val="both"/>
        <w:rPr>
          <w:rFonts w:ascii="Times New Roman" w:eastAsia="Times New Roman" w:hAnsi="Times New Roman" w:cs="Times New Roman"/>
          <w:bCs/>
          <w:iCs/>
          <w:sz w:val="24"/>
          <w:szCs w:val="24"/>
        </w:rPr>
      </w:pPr>
      <w:r w:rsidRPr="003166CC">
        <w:rPr>
          <w:rFonts w:ascii="Times New Roman" w:eastAsia="Times New Roman" w:hAnsi="Times New Roman" w:cs="Times New Roman"/>
          <w:bCs/>
          <w:iCs/>
          <w:sz w:val="24"/>
          <w:szCs w:val="24"/>
        </w:rPr>
        <w:t>Zadaniem logopedy w zakresie pomocy psychologiczno-pedagogicznej jest:</w:t>
      </w:r>
    </w:p>
    <w:p w:rsidR="00440591" w:rsidRPr="002C6B0E" w:rsidRDefault="00440591" w:rsidP="00B47E78">
      <w:pPr>
        <w:numPr>
          <w:ilvl w:val="0"/>
          <w:numId w:val="60"/>
        </w:numPr>
        <w:suppressAutoHyphens/>
        <w:spacing w:after="0"/>
        <w:jc w:val="both"/>
        <w:rPr>
          <w:rFonts w:ascii="Times New Roman" w:hAnsi="Times New Roman" w:cs="Times New Roman"/>
          <w:sz w:val="24"/>
          <w:szCs w:val="24"/>
        </w:rPr>
      </w:pPr>
      <w:r w:rsidRPr="002C6B0E">
        <w:rPr>
          <w:rFonts w:ascii="Times New Roman" w:hAnsi="Times New Roman" w:cs="Times New Roman"/>
          <w:sz w:val="24"/>
          <w:szCs w:val="24"/>
        </w:rPr>
        <w:t xml:space="preserve">diagnozowanie logopedyczne, w tym prowadzenie badań przesiewowych w celu ustalenia stanu mowy oraz poziomu rozwoju językowego </w:t>
      </w:r>
      <w:r w:rsidR="000E6D97">
        <w:rPr>
          <w:rFonts w:ascii="Times New Roman" w:hAnsi="Times New Roman" w:cs="Times New Roman"/>
          <w:sz w:val="24"/>
          <w:szCs w:val="24"/>
        </w:rPr>
        <w:t>dzieci</w:t>
      </w:r>
      <w:r w:rsidRPr="00F30841">
        <w:rPr>
          <w:rFonts w:ascii="Times New Roman" w:hAnsi="Times New Roman" w:cs="Times New Roman"/>
          <w:sz w:val="24"/>
          <w:szCs w:val="24"/>
        </w:rPr>
        <w:t>,</w:t>
      </w:r>
    </w:p>
    <w:p w:rsidR="00440591" w:rsidRPr="002C6B0E" w:rsidRDefault="00440591" w:rsidP="00B47E78">
      <w:pPr>
        <w:numPr>
          <w:ilvl w:val="0"/>
          <w:numId w:val="60"/>
        </w:numPr>
        <w:suppressAutoHyphens/>
        <w:spacing w:after="0"/>
        <w:jc w:val="both"/>
        <w:rPr>
          <w:rFonts w:ascii="Times New Roman" w:hAnsi="Times New Roman" w:cs="Times New Roman"/>
          <w:sz w:val="24"/>
          <w:szCs w:val="24"/>
        </w:rPr>
      </w:pPr>
      <w:r w:rsidRPr="002C6B0E">
        <w:rPr>
          <w:rFonts w:ascii="Times New Roman" w:hAnsi="Times New Roman" w:cs="Times New Roman"/>
          <w:sz w:val="24"/>
          <w:szCs w:val="24"/>
        </w:rPr>
        <w:t>prowadzenie zajęć logopedycznych oraz porad i konsultacji dla dzieci i rodziców w zakresie stymulacji rozwoju mowy dzieci i eliminowania jej zaburzeń,</w:t>
      </w:r>
    </w:p>
    <w:p w:rsidR="00440591" w:rsidRDefault="00440591" w:rsidP="00B47E78">
      <w:pPr>
        <w:numPr>
          <w:ilvl w:val="0"/>
          <w:numId w:val="60"/>
        </w:numPr>
        <w:suppressAutoHyphens/>
        <w:spacing w:after="0"/>
        <w:jc w:val="both"/>
        <w:rPr>
          <w:rFonts w:ascii="Times New Roman" w:hAnsi="Times New Roman" w:cs="Times New Roman"/>
          <w:sz w:val="24"/>
          <w:szCs w:val="24"/>
        </w:rPr>
      </w:pPr>
      <w:r w:rsidRPr="002C6B0E">
        <w:rPr>
          <w:rFonts w:ascii="Times New Roman" w:hAnsi="Times New Roman" w:cs="Times New Roman"/>
          <w:sz w:val="24"/>
          <w:szCs w:val="24"/>
        </w:rPr>
        <w:t>podejmowanie działań profilaktycznych zapobiegających powstawaniu zaburzeń komunikacji językowej we współpracy z rodzicami dzieci,</w:t>
      </w:r>
      <w:r w:rsidRPr="00F30841">
        <w:rPr>
          <w:rFonts w:ascii="Times New Roman" w:hAnsi="Times New Roman" w:cs="Times New Roman"/>
          <w:sz w:val="24"/>
          <w:szCs w:val="24"/>
        </w:rPr>
        <w:t xml:space="preserve"> </w:t>
      </w:r>
      <w:r w:rsidRPr="002C6B0E">
        <w:rPr>
          <w:rFonts w:ascii="Times New Roman" w:hAnsi="Times New Roman" w:cs="Times New Roman"/>
          <w:sz w:val="24"/>
          <w:szCs w:val="24"/>
        </w:rPr>
        <w:t xml:space="preserve">wspieranie nauczycieli, wychowawców grup wychowawczych i innych specjalistów w rozpoznawaniu indywidualnych potrzeb rozwojowych i edukacyjnych oraz możliwości psychofizycznych </w:t>
      </w:r>
      <w:r w:rsidR="000E6D97">
        <w:rPr>
          <w:rFonts w:ascii="Times New Roman" w:hAnsi="Times New Roman" w:cs="Times New Roman"/>
          <w:sz w:val="24"/>
          <w:szCs w:val="24"/>
        </w:rPr>
        <w:t>dzieci</w:t>
      </w:r>
      <w:r w:rsidRPr="002C6B0E">
        <w:rPr>
          <w:rFonts w:ascii="Times New Roman" w:hAnsi="Times New Roman" w:cs="Times New Roman"/>
          <w:sz w:val="24"/>
          <w:szCs w:val="24"/>
        </w:rPr>
        <w:t xml:space="preserve"> w celu określenia mocnych stron, predyspozycji, zainteresowań i uzdolnień </w:t>
      </w:r>
      <w:r w:rsidR="000E6D97">
        <w:rPr>
          <w:rFonts w:ascii="Times New Roman" w:hAnsi="Times New Roman" w:cs="Times New Roman"/>
          <w:sz w:val="24"/>
          <w:szCs w:val="24"/>
        </w:rPr>
        <w:t>dzieci</w:t>
      </w:r>
      <w:r w:rsidRPr="002C6B0E">
        <w:rPr>
          <w:rFonts w:ascii="Times New Roman" w:hAnsi="Times New Roman" w:cs="Times New Roman"/>
          <w:sz w:val="24"/>
          <w:szCs w:val="24"/>
        </w:rPr>
        <w:t xml:space="preserve"> oraz przyczyn niepowodzeń edukacyjnych lub trudności w funkcjonowaniu, w tym barier i ograniczeń utrudniających funkcjonowanie </w:t>
      </w:r>
      <w:r w:rsidR="000E6D97">
        <w:rPr>
          <w:rFonts w:ascii="Times New Roman" w:hAnsi="Times New Roman" w:cs="Times New Roman"/>
          <w:sz w:val="24"/>
          <w:szCs w:val="24"/>
        </w:rPr>
        <w:t>dziecka</w:t>
      </w:r>
      <w:r w:rsidRPr="002C6B0E">
        <w:rPr>
          <w:rFonts w:ascii="Times New Roman" w:hAnsi="Times New Roman" w:cs="Times New Roman"/>
          <w:sz w:val="24"/>
          <w:szCs w:val="24"/>
        </w:rPr>
        <w:t xml:space="preserve"> i jego uczestnictwo w ż</w:t>
      </w:r>
      <w:r w:rsidR="000E6D97">
        <w:rPr>
          <w:rFonts w:ascii="Times New Roman" w:hAnsi="Times New Roman" w:cs="Times New Roman"/>
          <w:sz w:val="24"/>
          <w:szCs w:val="24"/>
        </w:rPr>
        <w:t xml:space="preserve">yciu przedszkola </w:t>
      </w:r>
      <w:r w:rsidRPr="002C6B0E">
        <w:rPr>
          <w:rFonts w:ascii="Times New Roman" w:hAnsi="Times New Roman" w:cs="Times New Roman"/>
          <w:sz w:val="24"/>
          <w:szCs w:val="24"/>
        </w:rPr>
        <w:t>oraz udzielaniu pomocy psychologiczno-pedagogicznej.</w:t>
      </w:r>
    </w:p>
    <w:p w:rsidR="00034751" w:rsidRPr="00034751" w:rsidRDefault="00034751" w:rsidP="00B47E78">
      <w:pPr>
        <w:pStyle w:val="Akapitzlist"/>
        <w:numPr>
          <w:ilvl w:val="0"/>
          <w:numId w:val="54"/>
        </w:numPr>
        <w:suppressAutoHyphens/>
        <w:spacing w:after="0"/>
        <w:jc w:val="both"/>
        <w:rPr>
          <w:rFonts w:ascii="Times New Roman" w:hAnsi="Times New Roman" w:cs="Times New Roman"/>
          <w:sz w:val="24"/>
          <w:szCs w:val="24"/>
        </w:rPr>
      </w:pPr>
      <w:r w:rsidRPr="00034751">
        <w:rPr>
          <w:rFonts w:ascii="Times New Roman" w:hAnsi="Times New Roman" w:cs="Times New Roman"/>
          <w:sz w:val="24"/>
          <w:szCs w:val="24"/>
        </w:rPr>
        <w:t xml:space="preserve">Do zadań terapeuty pedagogicznego należy w szczególności: </w:t>
      </w:r>
    </w:p>
    <w:p w:rsidR="00034751" w:rsidRPr="00034751" w:rsidRDefault="00034751" w:rsidP="00B47E78">
      <w:pPr>
        <w:pStyle w:val="Akapitzlist"/>
        <w:numPr>
          <w:ilvl w:val="0"/>
          <w:numId w:val="120"/>
        </w:numPr>
        <w:suppressAutoHyphens/>
        <w:spacing w:after="0"/>
        <w:jc w:val="both"/>
        <w:rPr>
          <w:rFonts w:ascii="Times New Roman" w:hAnsi="Times New Roman" w:cs="Times New Roman"/>
          <w:sz w:val="24"/>
          <w:szCs w:val="24"/>
        </w:rPr>
      </w:pPr>
      <w:r w:rsidRPr="00034751">
        <w:rPr>
          <w:rFonts w:ascii="Times New Roman" w:hAnsi="Times New Roman" w:cs="Times New Roman"/>
          <w:sz w:val="24"/>
          <w:szCs w:val="24"/>
        </w:rPr>
        <w:t>prowadzenie badań i działań diagnostycznych dziec</w:t>
      </w:r>
      <w:r>
        <w:rPr>
          <w:rFonts w:ascii="Times New Roman" w:hAnsi="Times New Roman" w:cs="Times New Roman"/>
          <w:sz w:val="24"/>
          <w:szCs w:val="24"/>
        </w:rPr>
        <w:t xml:space="preserve">i z zaburzeniami i odchyleniami </w:t>
      </w:r>
      <w:r w:rsidRPr="00034751">
        <w:rPr>
          <w:rFonts w:ascii="Times New Roman" w:hAnsi="Times New Roman" w:cs="Times New Roman"/>
          <w:sz w:val="24"/>
          <w:szCs w:val="24"/>
        </w:rPr>
        <w:t>rozwojowymi lub specyficznymi trudnościami w uczeniu się,</w:t>
      </w:r>
    </w:p>
    <w:p w:rsidR="00034751" w:rsidRPr="00034751" w:rsidRDefault="00034751" w:rsidP="00B47E78">
      <w:pPr>
        <w:pStyle w:val="Akapitzlist"/>
        <w:numPr>
          <w:ilvl w:val="0"/>
          <w:numId w:val="120"/>
        </w:numPr>
        <w:suppressAutoHyphens/>
        <w:spacing w:after="0"/>
        <w:jc w:val="both"/>
        <w:rPr>
          <w:rFonts w:ascii="Times New Roman" w:hAnsi="Times New Roman" w:cs="Times New Roman"/>
          <w:sz w:val="24"/>
          <w:szCs w:val="24"/>
        </w:rPr>
      </w:pPr>
      <w:r w:rsidRPr="00034751">
        <w:rPr>
          <w:rFonts w:ascii="Times New Roman" w:hAnsi="Times New Roman" w:cs="Times New Roman"/>
          <w:sz w:val="24"/>
          <w:szCs w:val="24"/>
        </w:rPr>
        <w:t xml:space="preserve">prowadzenie zajęć korekcyjno-kompensacyjnych </w:t>
      </w:r>
      <w:r>
        <w:rPr>
          <w:rFonts w:ascii="Times New Roman" w:hAnsi="Times New Roman" w:cs="Times New Roman"/>
          <w:sz w:val="24"/>
          <w:szCs w:val="24"/>
        </w:rPr>
        <w:t xml:space="preserve">oraz innych zajęć o charakterze </w:t>
      </w:r>
      <w:r w:rsidRPr="00034751">
        <w:rPr>
          <w:rFonts w:ascii="Times New Roman" w:hAnsi="Times New Roman" w:cs="Times New Roman"/>
          <w:sz w:val="24"/>
          <w:szCs w:val="24"/>
        </w:rPr>
        <w:t>terapeutycznym,</w:t>
      </w:r>
    </w:p>
    <w:p w:rsidR="00034751" w:rsidRPr="00034751" w:rsidRDefault="00034751" w:rsidP="00B47E78">
      <w:pPr>
        <w:pStyle w:val="Akapitzlist"/>
        <w:numPr>
          <w:ilvl w:val="0"/>
          <w:numId w:val="120"/>
        </w:numPr>
        <w:suppressAutoHyphens/>
        <w:spacing w:after="0"/>
        <w:jc w:val="both"/>
        <w:rPr>
          <w:rFonts w:ascii="Times New Roman" w:hAnsi="Times New Roman" w:cs="Times New Roman"/>
          <w:sz w:val="24"/>
          <w:szCs w:val="24"/>
        </w:rPr>
      </w:pPr>
      <w:r w:rsidRPr="00034751">
        <w:rPr>
          <w:rFonts w:ascii="Times New Roman" w:hAnsi="Times New Roman" w:cs="Times New Roman"/>
          <w:sz w:val="24"/>
          <w:szCs w:val="24"/>
        </w:rPr>
        <w:t>podejmowanie działań profilaktycznych zapobiegają</w:t>
      </w:r>
      <w:r>
        <w:rPr>
          <w:rFonts w:ascii="Times New Roman" w:hAnsi="Times New Roman" w:cs="Times New Roman"/>
          <w:sz w:val="24"/>
          <w:szCs w:val="24"/>
        </w:rPr>
        <w:t xml:space="preserve">cych niepowodzeniom edukacyjnym </w:t>
      </w:r>
      <w:r w:rsidRPr="00034751">
        <w:rPr>
          <w:rFonts w:ascii="Times New Roman" w:hAnsi="Times New Roman" w:cs="Times New Roman"/>
          <w:sz w:val="24"/>
          <w:szCs w:val="24"/>
        </w:rPr>
        <w:t>dzieci, we współpracy z rodzicami dzieci,</w:t>
      </w:r>
    </w:p>
    <w:p w:rsidR="00440591" w:rsidRPr="005F15CE" w:rsidRDefault="00034751" w:rsidP="00B47E78">
      <w:pPr>
        <w:pStyle w:val="Akapitzlist"/>
        <w:numPr>
          <w:ilvl w:val="0"/>
          <w:numId w:val="120"/>
        </w:numPr>
        <w:suppressAutoHyphens/>
        <w:spacing w:after="0"/>
        <w:jc w:val="both"/>
        <w:rPr>
          <w:rFonts w:ascii="Times New Roman" w:hAnsi="Times New Roman" w:cs="Times New Roman"/>
          <w:sz w:val="24"/>
          <w:szCs w:val="24"/>
        </w:rPr>
      </w:pPr>
      <w:r w:rsidRPr="00034751">
        <w:rPr>
          <w:rFonts w:ascii="Times New Roman" w:hAnsi="Times New Roman" w:cs="Times New Roman"/>
          <w:sz w:val="24"/>
          <w:szCs w:val="24"/>
        </w:rPr>
        <w:t>wspieranie nauczycieli i innych specjalistów w u</w:t>
      </w:r>
      <w:r>
        <w:rPr>
          <w:rFonts w:ascii="Times New Roman" w:hAnsi="Times New Roman" w:cs="Times New Roman"/>
          <w:sz w:val="24"/>
          <w:szCs w:val="24"/>
        </w:rPr>
        <w:t>dzielaniu pomocy psychologiczno-</w:t>
      </w:r>
      <w:r w:rsidRPr="00034751">
        <w:rPr>
          <w:rFonts w:ascii="Times New Roman" w:hAnsi="Times New Roman" w:cs="Times New Roman"/>
          <w:sz w:val="24"/>
          <w:szCs w:val="24"/>
        </w:rPr>
        <w:t>pedagogicznej.</w:t>
      </w:r>
    </w:p>
    <w:p w:rsidR="005727D1" w:rsidRPr="000E5E5D" w:rsidRDefault="00614900" w:rsidP="00817F23">
      <w:pPr>
        <w:pStyle w:val="Akapitzlist"/>
        <w:autoSpaceDE w:val="0"/>
        <w:autoSpaceDN w:val="0"/>
        <w:adjustRightInd w:val="0"/>
        <w:spacing w:after="120"/>
        <w:ind w:left="360"/>
        <w:jc w:val="center"/>
        <w:rPr>
          <w:rFonts w:ascii="Times New Roman" w:eastAsia="UniversPro-Roman" w:hAnsi="Times New Roman" w:cs="Times New Roman"/>
          <w:color w:val="000000"/>
          <w:sz w:val="24"/>
          <w:szCs w:val="24"/>
        </w:rPr>
      </w:pPr>
      <w:r>
        <w:rPr>
          <w:rFonts w:ascii="Times New Roman" w:eastAsia="UniversPro-Roman" w:hAnsi="Times New Roman" w:cs="Times New Roman"/>
          <w:color w:val="000000"/>
          <w:sz w:val="24"/>
          <w:szCs w:val="24"/>
        </w:rPr>
        <w:t>§ 12</w:t>
      </w:r>
    </w:p>
    <w:p w:rsidR="00150EDF" w:rsidRPr="00622BCE" w:rsidRDefault="00150EDF" w:rsidP="00817F23">
      <w:pPr>
        <w:spacing w:after="0"/>
        <w:jc w:val="both"/>
        <w:rPr>
          <w:rFonts w:ascii="Times New Roman" w:eastAsia="Times New Roman" w:hAnsi="Times New Roman" w:cs="Times New Roman"/>
          <w:b/>
          <w:sz w:val="24"/>
          <w:szCs w:val="24"/>
        </w:rPr>
      </w:pPr>
      <w:r w:rsidRPr="00622BCE">
        <w:rPr>
          <w:rFonts w:ascii="Times New Roman" w:eastAsia="Times New Roman" w:hAnsi="Times New Roman" w:cs="Times New Roman"/>
          <w:b/>
          <w:sz w:val="24"/>
          <w:szCs w:val="24"/>
        </w:rPr>
        <w:t>Organizowanie opieki nad dziećmi niepełnosprawnymi</w:t>
      </w:r>
    </w:p>
    <w:p w:rsidR="00F95701" w:rsidRPr="00F95701" w:rsidRDefault="00150EDF" w:rsidP="00B47E78">
      <w:pPr>
        <w:pStyle w:val="Akapitzlist"/>
        <w:numPr>
          <w:ilvl w:val="0"/>
          <w:numId w:val="74"/>
        </w:numPr>
        <w:tabs>
          <w:tab w:val="left" w:pos="0"/>
        </w:tabs>
        <w:ind w:left="284" w:hanging="284"/>
        <w:jc w:val="both"/>
        <w:rPr>
          <w:rFonts w:ascii="Times New Roman" w:hAnsi="Times New Roman" w:cs="Times New Roman"/>
          <w:sz w:val="24"/>
          <w:szCs w:val="24"/>
        </w:rPr>
      </w:pPr>
      <w:r w:rsidRPr="00F95701">
        <w:rPr>
          <w:rFonts w:ascii="Times New Roman" w:hAnsi="Times New Roman" w:cs="Times New Roman"/>
          <w:bCs/>
          <w:iCs/>
          <w:sz w:val="24"/>
          <w:szCs w:val="24"/>
        </w:rPr>
        <w:t>Przedszkole może organizować indywidualne nauczanie i wychowanie dzieciom,</w:t>
      </w:r>
      <w:r w:rsidRPr="00F95701">
        <w:rPr>
          <w:rFonts w:ascii="Times New Roman" w:hAnsi="Times New Roman" w:cs="Times New Roman"/>
          <w:sz w:val="24"/>
          <w:szCs w:val="24"/>
        </w:rPr>
        <w:t xml:space="preserve"> o obniżonym ogólnie poziomie funkcjonowania intelektualnego, z dysfunkcją ruchu, uniemożliwiającą lub utrudniającą, uczęszczanie do przedszkola, przewlekle chorym i innym, stale lub okresowo niezdolnym do nauki i wychowania w warunkach przedszkolnych.</w:t>
      </w:r>
    </w:p>
    <w:p w:rsidR="00F95701" w:rsidRPr="00F95701" w:rsidRDefault="00150EDF" w:rsidP="00B47E78">
      <w:pPr>
        <w:pStyle w:val="Akapitzlist"/>
        <w:numPr>
          <w:ilvl w:val="0"/>
          <w:numId w:val="74"/>
        </w:numPr>
        <w:ind w:left="284" w:hanging="284"/>
        <w:jc w:val="both"/>
        <w:rPr>
          <w:rFonts w:ascii="Times New Roman" w:hAnsi="Times New Roman" w:cs="Times New Roman"/>
          <w:sz w:val="24"/>
          <w:szCs w:val="24"/>
        </w:rPr>
      </w:pPr>
      <w:r w:rsidRPr="00F95701">
        <w:rPr>
          <w:rFonts w:ascii="Times New Roman" w:hAnsi="Times New Roman" w:cs="Times New Roman"/>
          <w:sz w:val="24"/>
          <w:szCs w:val="24"/>
        </w:rPr>
        <w:t xml:space="preserve">Do przedszkola mogą być przyjmowane dzieci niepełnosprawne, jeżeli poradnia psychologiczno-pedagogiczna lub inna poradnia specjalistyczna wskaże, że dziecko może przebywać w typowej grupie dzieci. </w:t>
      </w:r>
    </w:p>
    <w:p w:rsidR="005F15CE" w:rsidRDefault="00E1656C" w:rsidP="00B47E78">
      <w:pPr>
        <w:pStyle w:val="Akapitzlist"/>
        <w:numPr>
          <w:ilvl w:val="0"/>
          <w:numId w:val="74"/>
        </w:numPr>
        <w:ind w:left="284" w:hanging="284"/>
        <w:jc w:val="both"/>
        <w:rPr>
          <w:rFonts w:ascii="Times New Roman" w:hAnsi="Times New Roman" w:cs="Times New Roman"/>
          <w:sz w:val="24"/>
          <w:szCs w:val="24"/>
        </w:rPr>
      </w:pPr>
      <w:r w:rsidRPr="00F95701">
        <w:rPr>
          <w:rFonts w:ascii="Times New Roman" w:hAnsi="Times New Roman" w:cs="Times New Roman"/>
          <w:sz w:val="24"/>
          <w:szCs w:val="24"/>
        </w:rPr>
        <w:t>Za zgodą</w:t>
      </w:r>
      <w:r w:rsidR="00150EDF" w:rsidRPr="00F95701">
        <w:rPr>
          <w:rFonts w:ascii="Times New Roman" w:hAnsi="Times New Roman" w:cs="Times New Roman"/>
          <w:sz w:val="24"/>
          <w:szCs w:val="24"/>
        </w:rPr>
        <w:t xml:space="preserve"> organ</w:t>
      </w:r>
      <w:r w:rsidRPr="00F95701">
        <w:rPr>
          <w:rFonts w:ascii="Times New Roman" w:hAnsi="Times New Roman" w:cs="Times New Roman"/>
          <w:sz w:val="24"/>
          <w:szCs w:val="24"/>
        </w:rPr>
        <w:t>u prowadzącego</w:t>
      </w:r>
      <w:r w:rsidR="00150EDF" w:rsidRPr="00F95701">
        <w:rPr>
          <w:rFonts w:ascii="Times New Roman" w:hAnsi="Times New Roman" w:cs="Times New Roman"/>
          <w:sz w:val="24"/>
          <w:szCs w:val="24"/>
        </w:rPr>
        <w:t xml:space="preserve"> przedszkole może tworzyć oddziały integracyjne dla </w:t>
      </w:r>
      <w:r w:rsidRPr="00F95701">
        <w:rPr>
          <w:rFonts w:ascii="Times New Roman" w:hAnsi="Times New Roman" w:cs="Times New Roman"/>
          <w:sz w:val="24"/>
          <w:szCs w:val="24"/>
        </w:rPr>
        <w:t>dzieci z określoną niepełnosprawnością</w:t>
      </w:r>
      <w:r w:rsidR="00264E92" w:rsidRPr="00F95701">
        <w:rPr>
          <w:rFonts w:ascii="Times New Roman" w:hAnsi="Times New Roman" w:cs="Times New Roman"/>
          <w:sz w:val="24"/>
          <w:szCs w:val="24"/>
        </w:rPr>
        <w:t>.</w:t>
      </w:r>
    </w:p>
    <w:p w:rsidR="009F3195" w:rsidRPr="005F15CE" w:rsidRDefault="009F3195" w:rsidP="005F15CE">
      <w:pPr>
        <w:pStyle w:val="Akapitzlist"/>
        <w:ind w:left="284"/>
        <w:jc w:val="center"/>
        <w:rPr>
          <w:rFonts w:ascii="Times New Roman" w:hAnsi="Times New Roman" w:cs="Times New Roman"/>
          <w:sz w:val="24"/>
          <w:szCs w:val="24"/>
        </w:rPr>
      </w:pPr>
      <w:r w:rsidRPr="005F15CE">
        <w:rPr>
          <w:rFonts w:ascii="Times New Roman" w:eastAsia="UniversPro-Roman" w:hAnsi="Times New Roman" w:cs="Times New Roman"/>
          <w:color w:val="000000"/>
          <w:sz w:val="24"/>
          <w:szCs w:val="24"/>
        </w:rPr>
        <w:t>§ 13</w:t>
      </w:r>
    </w:p>
    <w:p w:rsidR="009F3195" w:rsidRDefault="009F3195" w:rsidP="00817F23">
      <w:pPr>
        <w:pStyle w:val="Akapitzlist"/>
        <w:autoSpaceDE w:val="0"/>
        <w:autoSpaceDN w:val="0"/>
        <w:adjustRightInd w:val="0"/>
        <w:spacing w:after="120"/>
        <w:ind w:left="360"/>
        <w:jc w:val="center"/>
        <w:rPr>
          <w:rFonts w:ascii="Times New Roman" w:eastAsia="UniversPro-Roman" w:hAnsi="Times New Roman" w:cs="Times New Roman"/>
          <w:color w:val="000000"/>
          <w:sz w:val="24"/>
          <w:szCs w:val="24"/>
        </w:rPr>
      </w:pPr>
    </w:p>
    <w:p w:rsidR="009F3195" w:rsidRDefault="009F3195" w:rsidP="00B47E78">
      <w:pPr>
        <w:pStyle w:val="Akapitzlist"/>
        <w:numPr>
          <w:ilvl w:val="0"/>
          <w:numId w:val="121"/>
        </w:numPr>
        <w:autoSpaceDE w:val="0"/>
        <w:autoSpaceDN w:val="0"/>
        <w:adjustRightInd w:val="0"/>
        <w:spacing w:after="120"/>
        <w:jc w:val="both"/>
        <w:rPr>
          <w:rFonts w:ascii="Times New Roman" w:eastAsia="UniversPro-Roman" w:hAnsi="Times New Roman" w:cs="Times New Roman"/>
          <w:color w:val="000000"/>
          <w:sz w:val="24"/>
          <w:szCs w:val="24"/>
        </w:rPr>
      </w:pPr>
      <w:r w:rsidRPr="009F3195">
        <w:rPr>
          <w:rFonts w:ascii="Times New Roman" w:eastAsia="UniversPro-Roman" w:hAnsi="Times New Roman" w:cs="Times New Roman"/>
          <w:color w:val="000000"/>
          <w:sz w:val="24"/>
          <w:szCs w:val="24"/>
        </w:rPr>
        <w:t>Przedszkole organizuje wczesne wspomaganie rozwoju dzieci. Ma ono na celu pobudzenie psychoruchowego, społecznego rozwoju dziecka od chwili wykrycia niepełnosprawności do momentu podjęcia nauki w szkole.</w:t>
      </w:r>
    </w:p>
    <w:p w:rsidR="009F3195" w:rsidRPr="009F3195" w:rsidRDefault="009F3195" w:rsidP="00B47E78">
      <w:pPr>
        <w:pStyle w:val="Akapitzlist"/>
        <w:numPr>
          <w:ilvl w:val="0"/>
          <w:numId w:val="121"/>
        </w:numPr>
        <w:autoSpaceDE w:val="0"/>
        <w:autoSpaceDN w:val="0"/>
        <w:adjustRightInd w:val="0"/>
        <w:spacing w:after="120"/>
        <w:jc w:val="both"/>
        <w:rPr>
          <w:rFonts w:ascii="Times New Roman" w:eastAsia="UniversPro-Roman" w:hAnsi="Times New Roman" w:cs="Times New Roman"/>
          <w:color w:val="000000"/>
          <w:sz w:val="24"/>
          <w:szCs w:val="24"/>
        </w:rPr>
      </w:pPr>
      <w:r w:rsidRPr="009F3195">
        <w:rPr>
          <w:rFonts w:ascii="Times New Roman" w:eastAsia="UniversPro-Roman" w:hAnsi="Times New Roman" w:cs="Times New Roman"/>
          <w:color w:val="000000"/>
          <w:sz w:val="24"/>
          <w:szCs w:val="24"/>
        </w:rPr>
        <w:t>Do zadań zespołu wczesnego wspomaganie rozwoju dzieci należy w szczególności:</w:t>
      </w:r>
    </w:p>
    <w:p w:rsidR="009F3195" w:rsidRDefault="009F3195" w:rsidP="00B47E78">
      <w:pPr>
        <w:pStyle w:val="Akapitzlist"/>
        <w:numPr>
          <w:ilvl w:val="0"/>
          <w:numId w:val="122"/>
        </w:numPr>
        <w:autoSpaceDE w:val="0"/>
        <w:autoSpaceDN w:val="0"/>
        <w:adjustRightInd w:val="0"/>
        <w:spacing w:after="120"/>
        <w:jc w:val="both"/>
        <w:rPr>
          <w:rFonts w:ascii="Times New Roman" w:eastAsia="UniversPro-Roman" w:hAnsi="Times New Roman" w:cs="Times New Roman"/>
          <w:color w:val="000000"/>
          <w:sz w:val="24"/>
          <w:szCs w:val="24"/>
        </w:rPr>
      </w:pPr>
      <w:r w:rsidRPr="009F3195">
        <w:rPr>
          <w:rFonts w:ascii="Times New Roman" w:eastAsia="UniversPro-Roman" w:hAnsi="Times New Roman" w:cs="Times New Roman"/>
          <w:color w:val="000000"/>
          <w:sz w:val="24"/>
          <w:szCs w:val="24"/>
        </w:rPr>
        <w:t>ustalenie, na podstawie opinii o potrzebie wczesne</w:t>
      </w:r>
      <w:r>
        <w:rPr>
          <w:rFonts w:ascii="Times New Roman" w:eastAsia="UniversPro-Roman" w:hAnsi="Times New Roman" w:cs="Times New Roman"/>
          <w:color w:val="000000"/>
          <w:sz w:val="24"/>
          <w:szCs w:val="24"/>
        </w:rPr>
        <w:t>go wspomagania rozwoju dziecka,</w:t>
      </w:r>
    </w:p>
    <w:p w:rsidR="009F3195" w:rsidRPr="009F3195" w:rsidRDefault="009F3195" w:rsidP="009F3195">
      <w:pPr>
        <w:pStyle w:val="Akapitzlist"/>
        <w:autoSpaceDE w:val="0"/>
        <w:autoSpaceDN w:val="0"/>
        <w:adjustRightInd w:val="0"/>
        <w:spacing w:after="120"/>
        <w:jc w:val="both"/>
        <w:rPr>
          <w:rFonts w:ascii="Times New Roman" w:eastAsia="UniversPro-Roman" w:hAnsi="Times New Roman" w:cs="Times New Roman"/>
          <w:color w:val="000000"/>
          <w:sz w:val="24"/>
          <w:szCs w:val="24"/>
        </w:rPr>
      </w:pPr>
      <w:r w:rsidRPr="009F3195">
        <w:rPr>
          <w:rFonts w:ascii="Times New Roman" w:eastAsia="UniversPro-Roman" w:hAnsi="Times New Roman" w:cs="Times New Roman"/>
          <w:color w:val="000000"/>
          <w:sz w:val="24"/>
          <w:szCs w:val="24"/>
        </w:rPr>
        <w:lastRenderedPageBreak/>
        <w:t>kierunków i harmonogramu działań w zakresie wczesnego wspomagania i wsparcia rodziny dziecka,</w:t>
      </w:r>
    </w:p>
    <w:p w:rsidR="009F3195" w:rsidRDefault="009F3195" w:rsidP="00B47E78">
      <w:pPr>
        <w:pStyle w:val="Akapitzlist"/>
        <w:numPr>
          <w:ilvl w:val="0"/>
          <w:numId w:val="122"/>
        </w:numPr>
        <w:autoSpaceDE w:val="0"/>
        <w:autoSpaceDN w:val="0"/>
        <w:adjustRightInd w:val="0"/>
        <w:spacing w:after="120"/>
        <w:jc w:val="both"/>
        <w:rPr>
          <w:rFonts w:ascii="Times New Roman" w:eastAsia="UniversPro-Roman" w:hAnsi="Times New Roman" w:cs="Times New Roman"/>
          <w:color w:val="000000"/>
          <w:sz w:val="24"/>
          <w:szCs w:val="24"/>
        </w:rPr>
      </w:pPr>
      <w:r w:rsidRPr="009F3195">
        <w:rPr>
          <w:rFonts w:ascii="Times New Roman" w:eastAsia="UniversPro-Roman" w:hAnsi="Times New Roman" w:cs="Times New Roman"/>
          <w:color w:val="000000"/>
          <w:sz w:val="24"/>
          <w:szCs w:val="24"/>
        </w:rPr>
        <w:t xml:space="preserve">nawiązanie współpracy z zakładem opieki zdrowotnej </w:t>
      </w:r>
      <w:r>
        <w:rPr>
          <w:rFonts w:ascii="Times New Roman" w:eastAsia="UniversPro-Roman" w:hAnsi="Times New Roman" w:cs="Times New Roman"/>
          <w:color w:val="000000"/>
          <w:sz w:val="24"/>
          <w:szCs w:val="24"/>
        </w:rPr>
        <w:t>lub ośrodkiem pomocy społecznej</w:t>
      </w:r>
    </w:p>
    <w:p w:rsidR="009F3195" w:rsidRPr="009F3195" w:rsidRDefault="009F3195" w:rsidP="009F3195">
      <w:pPr>
        <w:pStyle w:val="Akapitzlist"/>
        <w:autoSpaceDE w:val="0"/>
        <w:autoSpaceDN w:val="0"/>
        <w:adjustRightInd w:val="0"/>
        <w:spacing w:after="120"/>
        <w:jc w:val="both"/>
        <w:rPr>
          <w:rFonts w:ascii="Times New Roman" w:eastAsia="UniversPro-Roman" w:hAnsi="Times New Roman" w:cs="Times New Roman"/>
          <w:color w:val="000000"/>
          <w:sz w:val="24"/>
          <w:szCs w:val="24"/>
        </w:rPr>
      </w:pPr>
      <w:r w:rsidRPr="009F3195">
        <w:rPr>
          <w:rFonts w:ascii="Times New Roman" w:eastAsia="UniversPro-Roman" w:hAnsi="Times New Roman" w:cs="Times New Roman"/>
          <w:color w:val="000000"/>
          <w:sz w:val="24"/>
          <w:szCs w:val="24"/>
        </w:rPr>
        <w:t>w celu zapewnienia dziecku rehabilitacji, terapii lub innych form pomocy, stosownie do jego potrzeb,</w:t>
      </w:r>
    </w:p>
    <w:p w:rsidR="009F3195" w:rsidRPr="009F3195" w:rsidRDefault="009F3195" w:rsidP="00B47E78">
      <w:pPr>
        <w:pStyle w:val="Akapitzlist"/>
        <w:numPr>
          <w:ilvl w:val="0"/>
          <w:numId w:val="122"/>
        </w:numPr>
        <w:autoSpaceDE w:val="0"/>
        <w:autoSpaceDN w:val="0"/>
        <w:adjustRightInd w:val="0"/>
        <w:spacing w:after="120"/>
        <w:jc w:val="both"/>
        <w:rPr>
          <w:rFonts w:ascii="Times New Roman" w:eastAsia="UniversPro-Roman" w:hAnsi="Times New Roman" w:cs="Times New Roman"/>
          <w:color w:val="000000"/>
          <w:sz w:val="24"/>
          <w:szCs w:val="24"/>
        </w:rPr>
      </w:pPr>
      <w:r w:rsidRPr="009F3195">
        <w:rPr>
          <w:rFonts w:ascii="Times New Roman" w:eastAsia="UniversPro-Roman" w:hAnsi="Times New Roman" w:cs="Times New Roman"/>
          <w:color w:val="000000"/>
          <w:sz w:val="24"/>
          <w:szCs w:val="24"/>
        </w:rPr>
        <w:t xml:space="preserve">opracowanie i realizowanie z dzieckiem i jego </w:t>
      </w:r>
      <w:r>
        <w:rPr>
          <w:rFonts w:ascii="Times New Roman" w:eastAsia="UniversPro-Roman" w:hAnsi="Times New Roman" w:cs="Times New Roman"/>
          <w:color w:val="000000"/>
          <w:sz w:val="24"/>
          <w:szCs w:val="24"/>
        </w:rPr>
        <w:t xml:space="preserve">rodziną indywidualnego programu </w:t>
      </w:r>
      <w:r w:rsidRPr="009F3195">
        <w:rPr>
          <w:rFonts w:ascii="Times New Roman" w:eastAsia="UniversPro-Roman" w:hAnsi="Times New Roman" w:cs="Times New Roman"/>
          <w:color w:val="000000"/>
          <w:sz w:val="24"/>
          <w:szCs w:val="24"/>
        </w:rPr>
        <w:t>wczesnego wspomagania z uwzględnieniem działań wspomagających rodzinę dziecka w zakresie realizacji programu, koordynowania działań specjalistów prowadzących zajęcia z dzieckiem oraz oceniania postępów dziecka,</w:t>
      </w:r>
    </w:p>
    <w:p w:rsidR="009F3195" w:rsidRPr="00DE3521" w:rsidRDefault="009F3195" w:rsidP="00B47E78">
      <w:pPr>
        <w:pStyle w:val="Akapitzlist"/>
        <w:numPr>
          <w:ilvl w:val="0"/>
          <w:numId w:val="122"/>
        </w:numPr>
        <w:autoSpaceDE w:val="0"/>
        <w:autoSpaceDN w:val="0"/>
        <w:adjustRightInd w:val="0"/>
        <w:spacing w:after="120"/>
        <w:jc w:val="both"/>
        <w:rPr>
          <w:rFonts w:ascii="Times New Roman" w:eastAsia="UniversPro-Roman" w:hAnsi="Times New Roman" w:cs="Times New Roman"/>
          <w:color w:val="000000"/>
          <w:sz w:val="24"/>
          <w:szCs w:val="24"/>
        </w:rPr>
      </w:pPr>
      <w:r w:rsidRPr="009F3195">
        <w:rPr>
          <w:rFonts w:ascii="Times New Roman" w:eastAsia="UniversPro-Roman" w:hAnsi="Times New Roman" w:cs="Times New Roman"/>
          <w:color w:val="000000"/>
          <w:sz w:val="24"/>
          <w:szCs w:val="24"/>
        </w:rPr>
        <w:t>analizowanie skuteczności pomocy udzielanej dzieck</w:t>
      </w:r>
      <w:r>
        <w:rPr>
          <w:rFonts w:ascii="Times New Roman" w:eastAsia="UniversPro-Roman" w:hAnsi="Times New Roman" w:cs="Times New Roman"/>
          <w:color w:val="000000"/>
          <w:sz w:val="24"/>
          <w:szCs w:val="24"/>
        </w:rPr>
        <w:t xml:space="preserve">u i jego rodzinie, wprowadzanie </w:t>
      </w:r>
      <w:r w:rsidRPr="009F3195">
        <w:rPr>
          <w:rFonts w:ascii="Times New Roman" w:eastAsia="UniversPro-Roman" w:hAnsi="Times New Roman" w:cs="Times New Roman"/>
          <w:color w:val="000000"/>
          <w:sz w:val="24"/>
          <w:szCs w:val="24"/>
        </w:rPr>
        <w:t>zmian w indywidualnym programie wczesnego wspomagania, stosownie do potrzeb dziecka i jego rodziny, oraz planowanie dalszych działań w</w:t>
      </w:r>
      <w:r w:rsidR="00DE3521">
        <w:rPr>
          <w:rFonts w:ascii="Times New Roman" w:eastAsia="UniversPro-Roman" w:hAnsi="Times New Roman" w:cs="Times New Roman"/>
          <w:color w:val="000000"/>
          <w:sz w:val="24"/>
          <w:szCs w:val="24"/>
        </w:rPr>
        <w:t xml:space="preserve"> zakresie wczesnego wspomagania.</w:t>
      </w:r>
    </w:p>
    <w:p w:rsidR="00264E92" w:rsidRPr="00614900" w:rsidRDefault="009F3195" w:rsidP="00817F23">
      <w:pPr>
        <w:pStyle w:val="Akapitzlist"/>
        <w:autoSpaceDE w:val="0"/>
        <w:autoSpaceDN w:val="0"/>
        <w:adjustRightInd w:val="0"/>
        <w:spacing w:after="120"/>
        <w:ind w:left="360"/>
        <w:jc w:val="center"/>
        <w:rPr>
          <w:rFonts w:ascii="Times New Roman" w:eastAsia="UniversPro-Roman" w:hAnsi="Times New Roman" w:cs="Times New Roman"/>
          <w:color w:val="000000"/>
          <w:sz w:val="24"/>
          <w:szCs w:val="24"/>
        </w:rPr>
      </w:pPr>
      <w:r>
        <w:rPr>
          <w:rFonts w:ascii="Times New Roman" w:eastAsia="UniversPro-Roman" w:hAnsi="Times New Roman" w:cs="Times New Roman"/>
          <w:color w:val="000000"/>
          <w:sz w:val="24"/>
          <w:szCs w:val="24"/>
        </w:rPr>
        <w:t>§ 14</w:t>
      </w:r>
    </w:p>
    <w:p w:rsidR="009D47B5" w:rsidRPr="00FC37BA" w:rsidRDefault="00150EDF" w:rsidP="00B47E78">
      <w:pPr>
        <w:numPr>
          <w:ilvl w:val="0"/>
          <w:numId w:val="27"/>
        </w:numPr>
        <w:tabs>
          <w:tab w:val="clear" w:pos="360"/>
        </w:tabs>
        <w:spacing w:after="0"/>
        <w:ind w:left="284" w:hanging="284"/>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Przedszkole</w:t>
      </w:r>
      <w:r w:rsidR="009D47B5" w:rsidRPr="00FC37BA">
        <w:rPr>
          <w:rFonts w:ascii="Times New Roman" w:eastAsia="Times New Roman" w:hAnsi="Times New Roman" w:cs="Times New Roman"/>
          <w:sz w:val="24"/>
          <w:szCs w:val="20"/>
        </w:rPr>
        <w:t>, w miarę możliwości, organizuje  zajęcia specjalistyczne, takie jak:</w:t>
      </w:r>
    </w:p>
    <w:p w:rsidR="009D47B5" w:rsidRPr="00FC37BA" w:rsidRDefault="009D47B5" w:rsidP="00B47E78">
      <w:pPr>
        <w:numPr>
          <w:ilvl w:val="1"/>
          <w:numId w:val="29"/>
        </w:numPr>
        <w:spacing w:after="0"/>
        <w:ind w:left="709"/>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zajęcia dydaktyczno – wyrównawcze;</w:t>
      </w:r>
    </w:p>
    <w:p w:rsidR="009D47B5" w:rsidRPr="00FC37BA" w:rsidRDefault="009D47B5" w:rsidP="00B47E78">
      <w:pPr>
        <w:numPr>
          <w:ilvl w:val="1"/>
          <w:numId w:val="29"/>
        </w:numPr>
        <w:spacing w:after="0"/>
        <w:ind w:left="720"/>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 xml:space="preserve">zajęcia korekcyjno – kompensacyjne; </w:t>
      </w:r>
    </w:p>
    <w:p w:rsidR="009D47B5" w:rsidRPr="00FC37BA" w:rsidRDefault="009D47B5" w:rsidP="00B47E78">
      <w:pPr>
        <w:numPr>
          <w:ilvl w:val="1"/>
          <w:numId w:val="29"/>
        </w:numPr>
        <w:spacing w:after="0"/>
        <w:ind w:left="720"/>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 xml:space="preserve">zajęcia logopedyczne; </w:t>
      </w:r>
    </w:p>
    <w:p w:rsidR="009D47B5" w:rsidRPr="00FC37BA" w:rsidRDefault="009D47B5" w:rsidP="00B47E78">
      <w:pPr>
        <w:numPr>
          <w:ilvl w:val="1"/>
          <w:numId w:val="29"/>
        </w:numPr>
        <w:spacing w:after="0"/>
        <w:ind w:left="720"/>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 xml:space="preserve">zajęcia rozwijające uzdolnienia. </w:t>
      </w:r>
    </w:p>
    <w:p w:rsidR="009D47B5" w:rsidRPr="00FC37BA" w:rsidRDefault="009D47B5" w:rsidP="00B47E78">
      <w:pPr>
        <w:numPr>
          <w:ilvl w:val="0"/>
          <w:numId w:val="27"/>
        </w:numPr>
        <w:tabs>
          <w:tab w:val="clear" w:pos="360"/>
          <w:tab w:val="num" w:pos="3420"/>
        </w:tabs>
        <w:spacing w:after="0"/>
        <w:ind w:left="284" w:hanging="284"/>
        <w:jc w:val="both"/>
        <w:rPr>
          <w:rFonts w:ascii="Times New Roman" w:eastAsia="Times New Roman" w:hAnsi="Times New Roman" w:cs="Times New Roman"/>
          <w:sz w:val="24"/>
          <w:szCs w:val="20"/>
        </w:rPr>
      </w:pPr>
      <w:r w:rsidRPr="00FC37BA">
        <w:rPr>
          <w:rFonts w:ascii="Times New Roman" w:eastAsia="Times New Roman" w:hAnsi="Times New Roman" w:cs="Times New Roman"/>
          <w:sz w:val="24"/>
          <w:szCs w:val="20"/>
        </w:rPr>
        <w:t>W szczególnie uzasadnionych przypadkach, zajęcia specjalistyczne mogą być prowadzone indywidualnie.</w:t>
      </w:r>
    </w:p>
    <w:p w:rsidR="009D47B5" w:rsidRPr="00FC37BA" w:rsidRDefault="00D000C0" w:rsidP="00B47E78">
      <w:pPr>
        <w:numPr>
          <w:ilvl w:val="0"/>
          <w:numId w:val="27"/>
        </w:numPr>
        <w:tabs>
          <w:tab w:val="clear" w:pos="360"/>
        </w:tabs>
        <w:spacing w:after="0"/>
        <w:ind w:left="284" w:hanging="284"/>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Objęcie dziecka</w:t>
      </w:r>
      <w:r w:rsidR="009D47B5" w:rsidRPr="00FC37BA">
        <w:rPr>
          <w:rFonts w:ascii="Times New Roman" w:eastAsia="Times New Roman" w:hAnsi="Times New Roman" w:cs="Times New Roman"/>
          <w:sz w:val="24"/>
          <w:szCs w:val="20"/>
        </w:rPr>
        <w:t xml:space="preserve"> zajęciami specjalistycznymi wymaga zgody rodziców.</w:t>
      </w:r>
    </w:p>
    <w:p w:rsidR="009D47B5" w:rsidRPr="00FC37BA" w:rsidRDefault="009D47B5" w:rsidP="00817F23">
      <w:pPr>
        <w:spacing w:after="0"/>
        <w:jc w:val="both"/>
        <w:rPr>
          <w:rFonts w:ascii="Times New Roman" w:eastAsia="Times New Roman" w:hAnsi="Times New Roman" w:cs="Times New Roman"/>
          <w:sz w:val="28"/>
          <w:szCs w:val="20"/>
        </w:rPr>
      </w:pPr>
    </w:p>
    <w:p w:rsidR="009D47B5" w:rsidRPr="00FC37BA" w:rsidRDefault="00CA6C55" w:rsidP="00817F23">
      <w:pPr>
        <w:autoSpaceDE w:val="0"/>
        <w:autoSpaceDN w:val="0"/>
        <w:adjustRightInd w:val="0"/>
        <w:spacing w:after="120"/>
        <w:jc w:val="center"/>
        <w:rPr>
          <w:rFonts w:ascii="Times New Roman" w:eastAsia="UniversPro-Roman" w:hAnsi="Times New Roman" w:cs="Times New Roman"/>
          <w:color w:val="000000"/>
          <w:sz w:val="24"/>
          <w:szCs w:val="24"/>
        </w:rPr>
      </w:pPr>
      <w:r>
        <w:rPr>
          <w:rFonts w:ascii="Times New Roman" w:eastAsia="UniversPro-Roman" w:hAnsi="Times New Roman" w:cs="Times New Roman"/>
          <w:color w:val="000000"/>
          <w:sz w:val="24"/>
          <w:szCs w:val="24"/>
        </w:rPr>
        <w:t>§ 15</w:t>
      </w:r>
    </w:p>
    <w:p w:rsidR="009D47B5" w:rsidRPr="00FC37BA" w:rsidRDefault="0036079C" w:rsidP="00B47E78">
      <w:pPr>
        <w:numPr>
          <w:ilvl w:val="0"/>
          <w:numId w:val="28"/>
        </w:numPr>
        <w:autoSpaceDE w:val="0"/>
        <w:autoSpaceDN w:val="0"/>
        <w:adjustRightInd w:val="0"/>
        <w:spacing w:after="0"/>
        <w:ind w:left="284" w:hanging="284"/>
        <w:contextualSpacing/>
        <w:jc w:val="both"/>
        <w:rPr>
          <w:rFonts w:ascii="Times New Roman" w:eastAsia="UniversPro-Bold" w:hAnsi="Times New Roman" w:cs="Times New Roman"/>
          <w:bCs/>
          <w:color w:val="000000"/>
          <w:sz w:val="24"/>
          <w:szCs w:val="24"/>
        </w:rPr>
      </w:pPr>
      <w:r>
        <w:rPr>
          <w:rFonts w:ascii="Times New Roman" w:eastAsia="UniversPro-Bold" w:hAnsi="Times New Roman" w:cs="Times New Roman"/>
          <w:bCs/>
          <w:color w:val="000000"/>
          <w:sz w:val="24"/>
          <w:szCs w:val="24"/>
        </w:rPr>
        <w:t>W miarę możliwości przedszkole</w:t>
      </w:r>
      <w:r w:rsidR="009D47B5" w:rsidRPr="00FC37BA">
        <w:rPr>
          <w:rFonts w:ascii="Times New Roman" w:eastAsia="UniversPro-Bold" w:hAnsi="Times New Roman" w:cs="Times New Roman"/>
          <w:bCs/>
          <w:color w:val="000000"/>
          <w:sz w:val="24"/>
          <w:szCs w:val="24"/>
        </w:rPr>
        <w:t xml:space="preserve"> organizuje:</w:t>
      </w:r>
    </w:p>
    <w:p w:rsidR="00264E92" w:rsidRDefault="00264E92" w:rsidP="00B47E78">
      <w:pPr>
        <w:pStyle w:val="Akapitzlist"/>
        <w:numPr>
          <w:ilvl w:val="0"/>
          <w:numId w:val="37"/>
        </w:numPr>
        <w:autoSpaceDE w:val="0"/>
        <w:autoSpaceDN w:val="0"/>
        <w:adjustRightInd w:val="0"/>
        <w:spacing w:after="0"/>
        <w:ind w:left="709"/>
        <w:jc w:val="both"/>
        <w:rPr>
          <w:rFonts w:ascii="Times New Roman" w:eastAsia="UniversPro-Bold" w:hAnsi="Times New Roman" w:cs="Times New Roman"/>
          <w:bCs/>
          <w:color w:val="000000"/>
          <w:sz w:val="24"/>
          <w:szCs w:val="24"/>
        </w:rPr>
      </w:pPr>
      <w:r w:rsidRPr="00264E92">
        <w:rPr>
          <w:rFonts w:ascii="Times New Roman" w:eastAsia="UniversPro-Bold" w:hAnsi="Times New Roman" w:cs="Times New Roman"/>
          <w:bCs/>
          <w:color w:val="000000"/>
          <w:sz w:val="24"/>
          <w:szCs w:val="24"/>
        </w:rPr>
        <w:t>i</w:t>
      </w:r>
      <w:r w:rsidR="0036079C" w:rsidRPr="00264E92">
        <w:rPr>
          <w:rFonts w:ascii="Times New Roman" w:eastAsia="UniversPro-Bold" w:hAnsi="Times New Roman" w:cs="Times New Roman"/>
          <w:bCs/>
          <w:color w:val="000000"/>
          <w:sz w:val="24"/>
          <w:szCs w:val="24"/>
        </w:rPr>
        <w:t>ntegracje dzieci</w:t>
      </w:r>
      <w:r w:rsidR="009D47B5" w:rsidRPr="00264E92">
        <w:rPr>
          <w:rFonts w:ascii="Times New Roman" w:eastAsia="UniversPro-Bold" w:hAnsi="Times New Roman" w:cs="Times New Roman"/>
          <w:bCs/>
          <w:color w:val="000000"/>
          <w:sz w:val="24"/>
          <w:szCs w:val="24"/>
        </w:rPr>
        <w:t xml:space="preserve"> niepełnosprawnych </w:t>
      </w:r>
      <w:r w:rsidR="0036079C" w:rsidRPr="00264E92">
        <w:rPr>
          <w:rFonts w:ascii="Times New Roman" w:eastAsia="UniversPro-Bold" w:hAnsi="Times New Roman" w:cs="Times New Roman"/>
          <w:bCs/>
          <w:color w:val="000000"/>
          <w:sz w:val="24"/>
          <w:szCs w:val="24"/>
        </w:rPr>
        <w:t xml:space="preserve">z dziećmi </w:t>
      </w:r>
      <w:r w:rsidRPr="00264E92">
        <w:rPr>
          <w:rFonts w:ascii="Times New Roman" w:eastAsia="UniversPro-Bold" w:hAnsi="Times New Roman" w:cs="Times New Roman"/>
          <w:bCs/>
          <w:color w:val="000000"/>
          <w:sz w:val="24"/>
          <w:szCs w:val="24"/>
        </w:rPr>
        <w:t>pełnos</w:t>
      </w:r>
      <w:r w:rsidR="00DC3E94">
        <w:rPr>
          <w:rFonts w:ascii="Times New Roman" w:eastAsia="UniversPro-Bold" w:hAnsi="Times New Roman" w:cs="Times New Roman"/>
          <w:bCs/>
          <w:color w:val="000000"/>
          <w:sz w:val="24"/>
          <w:szCs w:val="24"/>
        </w:rPr>
        <w:t>prawnymi w grupie przedszkolnej,</w:t>
      </w:r>
    </w:p>
    <w:p w:rsidR="009D47B5" w:rsidRPr="00264E92" w:rsidRDefault="009D47B5" w:rsidP="00B47E78">
      <w:pPr>
        <w:pStyle w:val="Akapitzlist"/>
        <w:numPr>
          <w:ilvl w:val="0"/>
          <w:numId w:val="37"/>
        </w:numPr>
        <w:autoSpaceDE w:val="0"/>
        <w:autoSpaceDN w:val="0"/>
        <w:adjustRightInd w:val="0"/>
        <w:spacing w:after="0"/>
        <w:jc w:val="both"/>
        <w:rPr>
          <w:rFonts w:ascii="Times New Roman" w:eastAsia="UniversPro-Bold" w:hAnsi="Times New Roman" w:cs="Times New Roman"/>
          <w:bCs/>
          <w:color w:val="000000"/>
          <w:sz w:val="24"/>
          <w:szCs w:val="24"/>
        </w:rPr>
      </w:pPr>
      <w:r w:rsidRPr="00264E92">
        <w:rPr>
          <w:rFonts w:ascii="Times New Roman" w:eastAsia="UniversPro-Bold" w:hAnsi="Times New Roman" w:cs="Times New Roman"/>
          <w:bCs/>
          <w:color w:val="000000"/>
          <w:sz w:val="24"/>
          <w:szCs w:val="24"/>
        </w:rPr>
        <w:t xml:space="preserve">realizację zaleceń zawartych w orzeczeniu o potrzebie kształcenia </w:t>
      </w:r>
      <w:r w:rsidR="0036079C" w:rsidRPr="00264E92">
        <w:rPr>
          <w:rFonts w:ascii="Times New Roman" w:eastAsia="UniversPro-Bold" w:hAnsi="Times New Roman" w:cs="Times New Roman"/>
          <w:bCs/>
          <w:color w:val="000000"/>
          <w:sz w:val="24"/>
          <w:szCs w:val="24"/>
        </w:rPr>
        <w:t xml:space="preserve">specjalnego lub </w:t>
      </w:r>
      <w:r w:rsidR="00F95701">
        <w:rPr>
          <w:rFonts w:ascii="Times New Roman" w:eastAsia="UniversPro-Bold" w:hAnsi="Times New Roman" w:cs="Times New Roman"/>
          <w:bCs/>
          <w:color w:val="000000"/>
          <w:sz w:val="24"/>
          <w:szCs w:val="24"/>
        </w:rPr>
        <w:br/>
      </w:r>
      <w:r w:rsidR="0036079C" w:rsidRPr="00264E92">
        <w:rPr>
          <w:rFonts w:ascii="Times New Roman" w:eastAsia="UniversPro-Bold" w:hAnsi="Times New Roman" w:cs="Times New Roman"/>
          <w:bCs/>
          <w:color w:val="000000"/>
          <w:sz w:val="24"/>
          <w:szCs w:val="24"/>
        </w:rPr>
        <w:t>o wczesnym wspomaganiu</w:t>
      </w:r>
      <w:r w:rsidR="00DC3E94">
        <w:rPr>
          <w:rFonts w:ascii="Times New Roman" w:eastAsia="UniversPro-Bold" w:hAnsi="Times New Roman" w:cs="Times New Roman"/>
          <w:bCs/>
          <w:color w:val="000000"/>
          <w:sz w:val="24"/>
          <w:szCs w:val="24"/>
        </w:rPr>
        <w:t>,</w:t>
      </w:r>
    </w:p>
    <w:p w:rsidR="009D47B5" w:rsidRPr="00264E92" w:rsidRDefault="009D47B5" w:rsidP="00B47E78">
      <w:pPr>
        <w:pStyle w:val="Akapitzlist"/>
        <w:numPr>
          <w:ilvl w:val="0"/>
          <w:numId w:val="37"/>
        </w:numPr>
        <w:autoSpaceDE w:val="0"/>
        <w:autoSpaceDN w:val="0"/>
        <w:adjustRightInd w:val="0"/>
        <w:spacing w:after="0"/>
        <w:jc w:val="both"/>
        <w:rPr>
          <w:rFonts w:ascii="Times New Roman" w:eastAsia="UniversPro-Bold" w:hAnsi="Times New Roman" w:cs="Times New Roman"/>
          <w:bCs/>
          <w:color w:val="000000"/>
          <w:sz w:val="24"/>
          <w:szCs w:val="24"/>
        </w:rPr>
      </w:pPr>
      <w:r w:rsidRPr="00264E92">
        <w:rPr>
          <w:rFonts w:ascii="Times New Roman" w:eastAsia="UniversPro-Bold" w:hAnsi="Times New Roman" w:cs="Times New Roman"/>
          <w:bCs/>
          <w:color w:val="000000"/>
          <w:sz w:val="24"/>
          <w:szCs w:val="24"/>
        </w:rPr>
        <w:t>odpowiednie, ze względu na indywidualne potrzeby rozwojowe i edukacyjne oraz m</w:t>
      </w:r>
      <w:r w:rsidR="008D1278" w:rsidRPr="00264E92">
        <w:rPr>
          <w:rFonts w:ascii="Times New Roman" w:eastAsia="UniversPro-Bold" w:hAnsi="Times New Roman" w:cs="Times New Roman"/>
          <w:bCs/>
          <w:color w:val="000000"/>
          <w:sz w:val="24"/>
          <w:szCs w:val="24"/>
        </w:rPr>
        <w:t>ożliwości psychofizyczne dzieci, warunki do zabawy</w:t>
      </w:r>
      <w:r w:rsidRPr="00264E92">
        <w:rPr>
          <w:rFonts w:ascii="Times New Roman" w:eastAsia="UniversPro-Bold" w:hAnsi="Times New Roman" w:cs="Times New Roman"/>
          <w:bCs/>
          <w:color w:val="000000"/>
          <w:sz w:val="24"/>
          <w:szCs w:val="24"/>
        </w:rPr>
        <w:t xml:space="preserve"> sprzęt specj</w:t>
      </w:r>
      <w:r w:rsidR="00DC3E94">
        <w:rPr>
          <w:rFonts w:ascii="Times New Roman" w:eastAsia="UniversPro-Bold" w:hAnsi="Times New Roman" w:cs="Times New Roman"/>
          <w:bCs/>
          <w:color w:val="000000"/>
          <w:sz w:val="24"/>
          <w:szCs w:val="24"/>
        </w:rPr>
        <w:t>alistyczny i środki dydaktyczne,</w:t>
      </w:r>
    </w:p>
    <w:p w:rsidR="009D47B5" w:rsidRPr="00264E92" w:rsidRDefault="00DC3E94" w:rsidP="00B47E78">
      <w:pPr>
        <w:pStyle w:val="Akapitzlist"/>
        <w:numPr>
          <w:ilvl w:val="0"/>
          <w:numId w:val="37"/>
        </w:numPr>
        <w:autoSpaceDE w:val="0"/>
        <w:autoSpaceDN w:val="0"/>
        <w:adjustRightInd w:val="0"/>
        <w:spacing w:after="0"/>
        <w:jc w:val="both"/>
        <w:rPr>
          <w:rFonts w:ascii="Times New Roman" w:eastAsia="UniversPro-Bold" w:hAnsi="Times New Roman" w:cs="Times New Roman"/>
          <w:bCs/>
          <w:color w:val="000000"/>
          <w:sz w:val="24"/>
          <w:szCs w:val="24"/>
        </w:rPr>
      </w:pPr>
      <w:r>
        <w:rPr>
          <w:rFonts w:ascii="Times New Roman" w:eastAsia="UniversPro-Bold" w:hAnsi="Times New Roman" w:cs="Times New Roman"/>
          <w:bCs/>
          <w:color w:val="000000"/>
          <w:sz w:val="24"/>
          <w:szCs w:val="24"/>
        </w:rPr>
        <w:t>zajęcia specjalistyczne.</w:t>
      </w:r>
    </w:p>
    <w:p w:rsidR="009D47B5" w:rsidRPr="00FC37BA" w:rsidRDefault="008D1278" w:rsidP="00B47E78">
      <w:pPr>
        <w:numPr>
          <w:ilvl w:val="0"/>
          <w:numId w:val="28"/>
        </w:numPr>
        <w:autoSpaceDE w:val="0"/>
        <w:autoSpaceDN w:val="0"/>
        <w:adjustRightInd w:val="0"/>
        <w:spacing w:after="0"/>
        <w:ind w:left="284" w:hanging="284"/>
        <w:contextualSpacing/>
        <w:jc w:val="both"/>
        <w:rPr>
          <w:rFonts w:ascii="Times New Roman" w:eastAsia="UniversPro-Bold" w:hAnsi="Times New Roman" w:cs="Times New Roman"/>
          <w:bCs/>
          <w:color w:val="000000"/>
          <w:sz w:val="24"/>
          <w:szCs w:val="24"/>
        </w:rPr>
      </w:pPr>
      <w:r>
        <w:rPr>
          <w:rFonts w:ascii="Times New Roman" w:eastAsia="UniversPro-Bold" w:hAnsi="Times New Roman" w:cs="Times New Roman"/>
          <w:bCs/>
          <w:color w:val="000000"/>
          <w:sz w:val="24"/>
          <w:szCs w:val="24"/>
        </w:rPr>
        <w:t>Dla dziecka</w:t>
      </w:r>
      <w:r w:rsidR="009D47B5" w:rsidRPr="00FC37BA">
        <w:rPr>
          <w:rFonts w:ascii="Times New Roman" w:eastAsia="UniversPro-Bold" w:hAnsi="Times New Roman" w:cs="Times New Roman"/>
          <w:bCs/>
          <w:color w:val="000000"/>
          <w:sz w:val="24"/>
          <w:szCs w:val="24"/>
        </w:rPr>
        <w:t xml:space="preserve"> posiadającego orzeczenie o potrzebie kształcenia specjalnego opracowuje się </w:t>
      </w:r>
      <w:r w:rsidR="00A041FA">
        <w:rPr>
          <w:rFonts w:ascii="Times New Roman" w:eastAsia="UniversPro-Bold" w:hAnsi="Times New Roman" w:cs="Times New Roman"/>
          <w:bCs/>
          <w:color w:val="000000"/>
          <w:sz w:val="24"/>
          <w:szCs w:val="24"/>
        </w:rPr>
        <w:t>indywidualny program edukacyjno</w:t>
      </w:r>
      <w:r w:rsidR="009D47B5" w:rsidRPr="00FC37BA">
        <w:rPr>
          <w:rFonts w:ascii="Times New Roman" w:eastAsia="UniversPro-Bold" w:hAnsi="Times New Roman" w:cs="Times New Roman"/>
          <w:bCs/>
          <w:color w:val="000000"/>
          <w:sz w:val="24"/>
          <w:szCs w:val="24"/>
        </w:rPr>
        <w:t xml:space="preserve">– terapeutyczny, uwzględniający zalecenia zawarte </w:t>
      </w:r>
      <w:r w:rsidR="009D47B5" w:rsidRPr="00FC37BA">
        <w:rPr>
          <w:rFonts w:ascii="Times New Roman" w:eastAsia="UniversPro-Bold" w:hAnsi="Times New Roman" w:cs="Times New Roman"/>
          <w:bCs/>
          <w:color w:val="000000"/>
          <w:sz w:val="24"/>
          <w:szCs w:val="24"/>
        </w:rPr>
        <w:br/>
        <w:t>w orzeczeniu o potrzebie kształcenia specjalnego oraz dostosowany do indywidualnych potrzeb rozwojowych i edukacyjnych oraz mo</w:t>
      </w:r>
      <w:r>
        <w:rPr>
          <w:rFonts w:ascii="Times New Roman" w:eastAsia="UniversPro-Bold" w:hAnsi="Times New Roman" w:cs="Times New Roman"/>
          <w:bCs/>
          <w:color w:val="000000"/>
          <w:sz w:val="24"/>
          <w:szCs w:val="24"/>
        </w:rPr>
        <w:t>żliwości psychofizycznych dziecka</w:t>
      </w:r>
      <w:r w:rsidR="009D47B5" w:rsidRPr="00FC37BA">
        <w:rPr>
          <w:rFonts w:ascii="Times New Roman" w:eastAsia="UniversPro-Bold" w:hAnsi="Times New Roman" w:cs="Times New Roman"/>
          <w:bCs/>
          <w:color w:val="000000"/>
          <w:sz w:val="24"/>
          <w:szCs w:val="24"/>
        </w:rPr>
        <w:t>.</w:t>
      </w:r>
    </w:p>
    <w:p w:rsidR="009D47B5" w:rsidRPr="00F32577" w:rsidRDefault="009D47B5" w:rsidP="00B47E78">
      <w:pPr>
        <w:numPr>
          <w:ilvl w:val="0"/>
          <w:numId w:val="28"/>
        </w:numPr>
        <w:autoSpaceDE w:val="0"/>
        <w:autoSpaceDN w:val="0"/>
        <w:adjustRightInd w:val="0"/>
        <w:spacing w:after="0"/>
        <w:ind w:left="284" w:hanging="284"/>
        <w:contextualSpacing/>
        <w:jc w:val="both"/>
        <w:rPr>
          <w:rFonts w:ascii="Times New Roman" w:eastAsia="Times New Roman" w:hAnsi="Times New Roman" w:cs="Times New Roman"/>
          <w:sz w:val="24"/>
          <w:szCs w:val="24"/>
        </w:rPr>
      </w:pPr>
      <w:r w:rsidRPr="008D1278">
        <w:rPr>
          <w:rFonts w:ascii="Times New Roman" w:eastAsia="UniversPro-Bold" w:hAnsi="Times New Roman" w:cs="Times New Roman"/>
          <w:bCs/>
          <w:color w:val="000000"/>
          <w:sz w:val="24"/>
          <w:szCs w:val="24"/>
        </w:rPr>
        <w:t>Dyrek</w:t>
      </w:r>
      <w:r w:rsidR="008D1278" w:rsidRPr="008D1278">
        <w:rPr>
          <w:rFonts w:ascii="Times New Roman" w:eastAsia="UniversPro-Bold" w:hAnsi="Times New Roman" w:cs="Times New Roman"/>
          <w:bCs/>
          <w:color w:val="000000"/>
          <w:sz w:val="24"/>
          <w:szCs w:val="24"/>
        </w:rPr>
        <w:t>tor przedszkola</w:t>
      </w:r>
      <w:r w:rsidRPr="008D1278">
        <w:rPr>
          <w:rFonts w:ascii="Times New Roman" w:eastAsia="UniversPro-Bold" w:hAnsi="Times New Roman" w:cs="Times New Roman"/>
          <w:bCs/>
          <w:color w:val="000000"/>
          <w:sz w:val="24"/>
          <w:szCs w:val="24"/>
        </w:rPr>
        <w:t>, uwzględniając indywidualne potrzeby rozwojowe i edukacyjne oraz m</w:t>
      </w:r>
      <w:r w:rsidR="008D1278" w:rsidRPr="008D1278">
        <w:rPr>
          <w:rFonts w:ascii="Times New Roman" w:eastAsia="UniversPro-Bold" w:hAnsi="Times New Roman" w:cs="Times New Roman"/>
          <w:bCs/>
          <w:color w:val="000000"/>
          <w:sz w:val="24"/>
          <w:szCs w:val="24"/>
        </w:rPr>
        <w:t>ożliwości psychofizyczne dzieci</w:t>
      </w:r>
      <w:r w:rsidRPr="008D1278">
        <w:rPr>
          <w:rFonts w:ascii="Times New Roman" w:eastAsia="UniversPro-Bold" w:hAnsi="Times New Roman" w:cs="Times New Roman"/>
          <w:bCs/>
          <w:color w:val="000000"/>
          <w:sz w:val="24"/>
          <w:szCs w:val="24"/>
        </w:rPr>
        <w:t xml:space="preserve"> niepełnosprawnych, wyznacza zajęcia edukacyjne</w:t>
      </w:r>
      <w:r w:rsidR="008D1278">
        <w:rPr>
          <w:rFonts w:ascii="Times New Roman" w:eastAsia="UniversPro-Bold" w:hAnsi="Times New Roman" w:cs="Times New Roman"/>
          <w:bCs/>
          <w:color w:val="000000"/>
          <w:sz w:val="24"/>
          <w:szCs w:val="24"/>
        </w:rPr>
        <w:t>.</w:t>
      </w:r>
      <w:r w:rsidRPr="008D1278">
        <w:rPr>
          <w:rFonts w:ascii="Times New Roman" w:eastAsia="UniversPro-Bold" w:hAnsi="Times New Roman" w:cs="Times New Roman"/>
          <w:bCs/>
          <w:color w:val="000000"/>
          <w:sz w:val="24"/>
          <w:szCs w:val="24"/>
        </w:rPr>
        <w:t xml:space="preserve"> </w:t>
      </w:r>
    </w:p>
    <w:p w:rsidR="00F32577" w:rsidRPr="00FC37BA" w:rsidRDefault="00F32577" w:rsidP="00817F23">
      <w:pPr>
        <w:autoSpaceDE w:val="0"/>
        <w:autoSpaceDN w:val="0"/>
        <w:adjustRightInd w:val="0"/>
        <w:spacing w:after="0"/>
        <w:ind w:left="360"/>
        <w:contextualSpacing/>
        <w:jc w:val="both"/>
        <w:rPr>
          <w:rFonts w:ascii="Times New Roman" w:eastAsia="Times New Roman" w:hAnsi="Times New Roman" w:cs="Times New Roman"/>
          <w:sz w:val="24"/>
          <w:szCs w:val="24"/>
        </w:rPr>
      </w:pPr>
    </w:p>
    <w:p w:rsidR="00F32577" w:rsidRPr="00FC37BA" w:rsidRDefault="00CA6C55" w:rsidP="00440591">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16</w:t>
      </w:r>
    </w:p>
    <w:p w:rsidR="009D47B5" w:rsidRPr="00F95701" w:rsidRDefault="008D1278" w:rsidP="00B47E78">
      <w:pPr>
        <w:pStyle w:val="Akapitzlist"/>
        <w:numPr>
          <w:ilvl w:val="0"/>
          <w:numId w:val="75"/>
        </w:numPr>
        <w:autoSpaceDE w:val="0"/>
        <w:autoSpaceDN w:val="0"/>
        <w:adjustRightInd w:val="0"/>
        <w:spacing w:after="0"/>
        <w:ind w:left="284" w:hanging="284"/>
        <w:jc w:val="both"/>
        <w:rPr>
          <w:rFonts w:ascii="Times New Roman" w:eastAsia="Times New Roman" w:hAnsi="Times New Roman" w:cs="Times New Roman"/>
          <w:color w:val="000000"/>
          <w:sz w:val="24"/>
          <w:szCs w:val="24"/>
        </w:rPr>
      </w:pPr>
      <w:r w:rsidRPr="00F95701">
        <w:rPr>
          <w:rFonts w:ascii="Times New Roman" w:eastAsia="Times New Roman" w:hAnsi="Times New Roman" w:cs="Times New Roman"/>
          <w:color w:val="000000"/>
          <w:sz w:val="24"/>
          <w:szCs w:val="24"/>
        </w:rPr>
        <w:lastRenderedPageBreak/>
        <w:t>Przed</w:t>
      </w:r>
      <w:r w:rsidR="00F95701" w:rsidRPr="00F95701">
        <w:rPr>
          <w:rFonts w:ascii="Times New Roman" w:eastAsia="Times New Roman" w:hAnsi="Times New Roman" w:cs="Times New Roman"/>
          <w:color w:val="000000"/>
          <w:sz w:val="24"/>
          <w:szCs w:val="24"/>
        </w:rPr>
        <w:t>szkole</w:t>
      </w:r>
      <w:r w:rsidR="00F32577" w:rsidRPr="00F95701">
        <w:rPr>
          <w:rFonts w:ascii="Times New Roman" w:eastAsia="Times New Roman" w:hAnsi="Times New Roman" w:cs="Times New Roman"/>
          <w:color w:val="000000"/>
          <w:sz w:val="24"/>
          <w:szCs w:val="24"/>
        </w:rPr>
        <w:t xml:space="preserve"> otacza</w:t>
      </w:r>
      <w:r w:rsidR="00F513E5" w:rsidRPr="00F95701">
        <w:rPr>
          <w:rFonts w:ascii="Times New Roman" w:eastAsia="Times New Roman" w:hAnsi="Times New Roman" w:cs="Times New Roman"/>
          <w:color w:val="000000"/>
          <w:sz w:val="24"/>
          <w:szCs w:val="24"/>
        </w:rPr>
        <w:t xml:space="preserve"> opieką</w:t>
      </w:r>
      <w:r w:rsidR="00F32577" w:rsidRPr="00F95701">
        <w:rPr>
          <w:rFonts w:ascii="Times New Roman" w:eastAsia="Times New Roman" w:hAnsi="Times New Roman" w:cs="Times New Roman"/>
          <w:color w:val="000000"/>
          <w:sz w:val="24"/>
          <w:szCs w:val="24"/>
        </w:rPr>
        <w:t xml:space="preserve"> dzieci zdolne</w:t>
      </w:r>
      <w:r w:rsidR="00F95701" w:rsidRPr="00F95701">
        <w:rPr>
          <w:rFonts w:ascii="Times New Roman" w:eastAsia="Times New Roman" w:hAnsi="Times New Roman" w:cs="Times New Roman"/>
          <w:color w:val="000000"/>
          <w:sz w:val="24"/>
          <w:szCs w:val="24"/>
        </w:rPr>
        <w:t xml:space="preserve">. </w:t>
      </w:r>
      <w:r w:rsidR="009D47B5" w:rsidRPr="00F95701">
        <w:rPr>
          <w:rFonts w:ascii="Times New Roman" w:eastAsia="Times New Roman" w:hAnsi="Times New Roman" w:cs="Times New Roman"/>
          <w:bCs/>
          <w:color w:val="000000"/>
          <w:sz w:val="24"/>
          <w:szCs w:val="24"/>
        </w:rPr>
        <w:t xml:space="preserve">W szczególności: </w:t>
      </w:r>
    </w:p>
    <w:p w:rsidR="009D47B5" w:rsidRPr="005C0153" w:rsidRDefault="00F95701" w:rsidP="00B47E78">
      <w:pPr>
        <w:pStyle w:val="Akapitzlist"/>
        <w:numPr>
          <w:ilvl w:val="0"/>
          <w:numId w:val="76"/>
        </w:numPr>
        <w:autoSpaceDE w:val="0"/>
        <w:autoSpaceDN w:val="0"/>
        <w:adjustRightInd w:val="0"/>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9D47B5" w:rsidRPr="005C0153">
        <w:rPr>
          <w:rFonts w:ascii="Times New Roman" w:eastAsia="Times New Roman" w:hAnsi="Times New Roman" w:cs="Times New Roman"/>
          <w:color w:val="000000"/>
          <w:sz w:val="24"/>
          <w:szCs w:val="24"/>
        </w:rPr>
        <w:t>rganizuje zajęcia w</w:t>
      </w:r>
      <w:r w:rsidR="008D1278" w:rsidRPr="005C0153">
        <w:rPr>
          <w:rFonts w:ascii="Times New Roman" w:eastAsia="Times New Roman" w:hAnsi="Times New Roman" w:cs="Times New Roman"/>
          <w:color w:val="000000"/>
          <w:sz w:val="24"/>
          <w:szCs w:val="24"/>
        </w:rPr>
        <w:t>spierające przygotowanie dzieci</w:t>
      </w:r>
      <w:r w:rsidR="009D47B5" w:rsidRPr="005C0153">
        <w:rPr>
          <w:rFonts w:ascii="Times New Roman" w:eastAsia="Times New Roman" w:hAnsi="Times New Roman" w:cs="Times New Roman"/>
          <w:color w:val="000000"/>
          <w:sz w:val="24"/>
          <w:szCs w:val="24"/>
        </w:rPr>
        <w:t xml:space="preserve"> do konkursów</w:t>
      </w:r>
      <w:r>
        <w:rPr>
          <w:rFonts w:ascii="Times New Roman" w:eastAsia="Times New Roman" w:hAnsi="Times New Roman" w:cs="Times New Roman"/>
          <w:color w:val="000000"/>
          <w:sz w:val="24"/>
          <w:szCs w:val="24"/>
        </w:rPr>
        <w:t>;</w:t>
      </w:r>
    </w:p>
    <w:p w:rsidR="005C0153" w:rsidRPr="005C0153" w:rsidRDefault="00F95701" w:rsidP="00B47E78">
      <w:pPr>
        <w:pStyle w:val="Akapitzlist"/>
        <w:numPr>
          <w:ilvl w:val="0"/>
          <w:numId w:val="76"/>
        </w:numPr>
        <w:autoSpaceDE w:val="0"/>
        <w:autoSpaceDN w:val="0"/>
        <w:adjustRightInd w:val="0"/>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sidR="00CA37DB">
        <w:rPr>
          <w:rFonts w:ascii="Times New Roman" w:eastAsia="Times New Roman" w:hAnsi="Times New Roman" w:cs="Times New Roman"/>
          <w:color w:val="000000"/>
          <w:sz w:val="24"/>
          <w:szCs w:val="24"/>
        </w:rPr>
        <w:t>ba</w:t>
      </w:r>
      <w:r w:rsidR="005C0153">
        <w:rPr>
          <w:rFonts w:ascii="Times New Roman" w:eastAsia="Times New Roman" w:hAnsi="Times New Roman" w:cs="Times New Roman"/>
          <w:color w:val="000000"/>
          <w:sz w:val="24"/>
          <w:szCs w:val="24"/>
        </w:rPr>
        <w:t xml:space="preserve"> o rozwój dziecka poprzez dodatkowe zadania rozwijające jego uzdolnienia</w:t>
      </w:r>
      <w:r>
        <w:rPr>
          <w:rFonts w:ascii="Times New Roman" w:eastAsia="Times New Roman" w:hAnsi="Times New Roman" w:cs="Times New Roman"/>
          <w:color w:val="000000"/>
          <w:sz w:val="24"/>
          <w:szCs w:val="24"/>
        </w:rPr>
        <w:t>;</w:t>
      </w:r>
    </w:p>
    <w:p w:rsidR="009D47B5" w:rsidRDefault="00F95701" w:rsidP="00B47E78">
      <w:pPr>
        <w:pStyle w:val="Akapitzlist"/>
        <w:numPr>
          <w:ilvl w:val="0"/>
          <w:numId w:val="76"/>
        </w:numP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5C0153" w:rsidRPr="00CA37DB">
        <w:rPr>
          <w:rFonts w:ascii="Times New Roman" w:eastAsia="Times New Roman" w:hAnsi="Times New Roman" w:cs="Times New Roman"/>
          <w:color w:val="000000"/>
          <w:sz w:val="24"/>
          <w:szCs w:val="24"/>
        </w:rPr>
        <w:t xml:space="preserve">otywuje do dalszego rozwoju </w:t>
      </w:r>
      <w:r w:rsidR="00CA37DB">
        <w:rPr>
          <w:rFonts w:ascii="Times New Roman" w:eastAsia="Times New Roman" w:hAnsi="Times New Roman" w:cs="Times New Roman"/>
          <w:color w:val="000000"/>
          <w:sz w:val="24"/>
          <w:szCs w:val="24"/>
        </w:rPr>
        <w:t xml:space="preserve"> uzdolnień </w:t>
      </w:r>
      <w:r w:rsidR="00EB7DBD">
        <w:rPr>
          <w:rFonts w:ascii="Times New Roman" w:eastAsia="Times New Roman" w:hAnsi="Times New Roman" w:cs="Times New Roman"/>
          <w:color w:val="000000"/>
          <w:sz w:val="24"/>
          <w:szCs w:val="24"/>
        </w:rPr>
        <w:t>stosując</w:t>
      </w:r>
      <w:r w:rsidR="005C0153" w:rsidRPr="00CA37DB">
        <w:rPr>
          <w:rFonts w:ascii="Times New Roman" w:eastAsia="Times New Roman" w:hAnsi="Times New Roman" w:cs="Times New Roman"/>
          <w:color w:val="000000"/>
          <w:sz w:val="24"/>
          <w:szCs w:val="24"/>
        </w:rPr>
        <w:t xml:space="preserve"> różne pochwały</w:t>
      </w:r>
      <w:r>
        <w:rPr>
          <w:rFonts w:ascii="Times New Roman" w:eastAsia="Times New Roman" w:hAnsi="Times New Roman" w:cs="Times New Roman"/>
          <w:color w:val="000000"/>
          <w:sz w:val="24"/>
          <w:szCs w:val="24"/>
        </w:rPr>
        <w:t>;</w:t>
      </w:r>
    </w:p>
    <w:p w:rsidR="00077351" w:rsidRPr="005F15CE" w:rsidRDefault="00F95701" w:rsidP="00B47E78">
      <w:pPr>
        <w:pStyle w:val="Akapitzlist"/>
        <w:numPr>
          <w:ilvl w:val="0"/>
          <w:numId w:val="76"/>
        </w:numP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CA37DB">
        <w:rPr>
          <w:rFonts w:ascii="Times New Roman" w:eastAsia="Times New Roman" w:hAnsi="Times New Roman" w:cs="Times New Roman"/>
          <w:color w:val="000000"/>
          <w:sz w:val="24"/>
          <w:szCs w:val="24"/>
        </w:rPr>
        <w:t>nformuje rodziców o uzdolnieniach dziecka oraz możliwościach rozwoju tych uzdolnień.</w:t>
      </w:r>
    </w:p>
    <w:p w:rsidR="00F04514" w:rsidRPr="006E04AC" w:rsidRDefault="00077351" w:rsidP="00817F23">
      <w:pPr>
        <w:spacing w:after="0"/>
        <w:jc w:val="both"/>
        <w:rPr>
          <w:rFonts w:ascii="Times New Roman" w:eastAsia="Times New Roman" w:hAnsi="Times New Roman" w:cs="Times New Roman"/>
          <w:b/>
          <w:bCs/>
          <w:sz w:val="28"/>
          <w:szCs w:val="28"/>
        </w:rPr>
      </w:pPr>
      <w:r w:rsidRPr="006E04AC">
        <w:rPr>
          <w:rFonts w:ascii="Times New Roman" w:eastAsia="Times New Roman" w:hAnsi="Times New Roman" w:cs="Times New Roman"/>
          <w:b/>
          <w:bCs/>
          <w:sz w:val="28"/>
          <w:szCs w:val="28"/>
        </w:rPr>
        <w:t>ROZDZIAŁ III. Odział żłobkowy</w:t>
      </w:r>
    </w:p>
    <w:p w:rsidR="00077351" w:rsidRDefault="00077351" w:rsidP="00817F23">
      <w:pPr>
        <w:spacing w:after="0"/>
        <w:jc w:val="both"/>
        <w:rPr>
          <w:rFonts w:ascii="Times New Roman" w:eastAsia="Times New Roman" w:hAnsi="Times New Roman" w:cs="Times New Roman"/>
          <w:sz w:val="24"/>
          <w:szCs w:val="24"/>
        </w:rPr>
      </w:pPr>
    </w:p>
    <w:p w:rsidR="00077351" w:rsidRPr="0025213E" w:rsidRDefault="00CA6C55" w:rsidP="0025213E">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17</w:t>
      </w:r>
    </w:p>
    <w:p w:rsidR="00077351" w:rsidRDefault="0054449A" w:rsidP="00941D76">
      <w:pPr>
        <w:numPr>
          <w:ilvl w:val="0"/>
          <w:numId w:val="1"/>
        </w:numPr>
        <w:spacing w:after="0"/>
        <w:ind w:left="284" w:hanging="284"/>
        <w:jc w:val="both"/>
        <w:rPr>
          <w:rFonts w:ascii="Times New Roman" w:eastAsia="Times New Roman" w:hAnsi="Times New Roman" w:cs="Times New Roman"/>
          <w:color w:val="000000"/>
          <w:sz w:val="24"/>
          <w:szCs w:val="24"/>
        </w:rPr>
      </w:pPr>
      <w:r w:rsidRPr="00077351">
        <w:rPr>
          <w:rFonts w:ascii="Times New Roman" w:eastAsia="Times New Roman" w:hAnsi="Times New Roman" w:cs="Times New Roman"/>
          <w:b/>
          <w:sz w:val="24"/>
          <w:szCs w:val="24"/>
        </w:rPr>
        <w:t>P</w:t>
      </w:r>
      <w:r w:rsidR="00077351" w:rsidRPr="00077351">
        <w:rPr>
          <w:rFonts w:ascii="Times New Roman" w:eastAsia="Times New Roman" w:hAnsi="Times New Roman" w:cs="Times New Roman"/>
          <w:b/>
          <w:sz w:val="24"/>
          <w:szCs w:val="24"/>
        </w:rPr>
        <w:t>rzedszkole</w:t>
      </w:r>
      <w:r w:rsidR="00077351" w:rsidRPr="00077351">
        <w:rPr>
          <w:rFonts w:ascii="Times New Roman" w:eastAsia="Times New Roman" w:hAnsi="Times New Roman" w:cs="Times New Roman"/>
          <w:color w:val="000000"/>
          <w:sz w:val="24"/>
          <w:szCs w:val="24"/>
        </w:rPr>
        <w:t xml:space="preserve"> zapewnia </w:t>
      </w:r>
      <w:r w:rsidR="00CC2078" w:rsidRPr="00077351">
        <w:rPr>
          <w:rFonts w:ascii="Times New Roman" w:eastAsia="Times New Roman" w:hAnsi="Times New Roman" w:cs="Times New Roman"/>
          <w:color w:val="000000"/>
          <w:sz w:val="24"/>
          <w:szCs w:val="24"/>
        </w:rPr>
        <w:t xml:space="preserve">opiekę żłobkową </w:t>
      </w:r>
      <w:r w:rsidR="00077351" w:rsidRPr="00077351">
        <w:rPr>
          <w:rFonts w:ascii="Times New Roman" w:eastAsia="Times New Roman" w:hAnsi="Times New Roman" w:cs="Times New Roman"/>
          <w:color w:val="000000"/>
          <w:sz w:val="24"/>
          <w:szCs w:val="24"/>
        </w:rPr>
        <w:t>dzieciom od 18 miesięcy do 3 lat</w:t>
      </w:r>
      <w:r w:rsidR="00EB7DBD">
        <w:rPr>
          <w:rFonts w:ascii="Times New Roman" w:eastAsia="Times New Roman" w:hAnsi="Times New Roman" w:cs="Times New Roman"/>
          <w:color w:val="000000"/>
          <w:sz w:val="24"/>
          <w:szCs w:val="24"/>
        </w:rPr>
        <w:t>.</w:t>
      </w:r>
      <w:r w:rsidR="00077351" w:rsidRPr="00077351">
        <w:rPr>
          <w:rFonts w:ascii="Times New Roman" w:eastAsia="Times New Roman" w:hAnsi="Times New Roman" w:cs="Times New Roman"/>
          <w:color w:val="000000"/>
          <w:sz w:val="24"/>
          <w:szCs w:val="24"/>
        </w:rPr>
        <w:t xml:space="preserve"> </w:t>
      </w:r>
    </w:p>
    <w:p w:rsidR="00077351" w:rsidRDefault="00077351" w:rsidP="00941D76">
      <w:pPr>
        <w:numPr>
          <w:ilvl w:val="0"/>
          <w:numId w:val="1"/>
        </w:numPr>
        <w:spacing w:after="0"/>
        <w:ind w:left="284" w:hanging="284"/>
        <w:jc w:val="both"/>
        <w:rPr>
          <w:rFonts w:ascii="Times New Roman" w:eastAsia="Times New Roman" w:hAnsi="Times New Roman" w:cs="Times New Roman"/>
          <w:color w:val="000000"/>
          <w:sz w:val="24"/>
          <w:szCs w:val="24"/>
        </w:rPr>
      </w:pPr>
      <w:r w:rsidRPr="00077351">
        <w:rPr>
          <w:rFonts w:ascii="Times New Roman" w:eastAsia="Times New Roman" w:hAnsi="Times New Roman" w:cs="Times New Roman"/>
          <w:color w:val="000000"/>
          <w:sz w:val="24"/>
          <w:szCs w:val="24"/>
        </w:rPr>
        <w:t xml:space="preserve">Kontrolowanie </w:t>
      </w:r>
      <w:r>
        <w:rPr>
          <w:rFonts w:ascii="Times New Roman" w:eastAsia="Times New Roman" w:hAnsi="Times New Roman" w:cs="Times New Roman"/>
          <w:color w:val="000000"/>
          <w:sz w:val="24"/>
          <w:szCs w:val="24"/>
        </w:rPr>
        <w:t>opieki nad dziećmi</w:t>
      </w:r>
      <w:r w:rsidRPr="00077351">
        <w:rPr>
          <w:rFonts w:ascii="Times New Roman" w:eastAsia="Times New Roman" w:hAnsi="Times New Roman" w:cs="Times New Roman"/>
          <w:color w:val="000000"/>
          <w:sz w:val="24"/>
          <w:szCs w:val="24"/>
        </w:rPr>
        <w:t xml:space="preserve"> należy do zadań Dyrektora</w:t>
      </w:r>
      <w:r>
        <w:rPr>
          <w:rFonts w:ascii="Times New Roman" w:eastAsia="Times New Roman" w:hAnsi="Times New Roman" w:cs="Times New Roman"/>
          <w:color w:val="000000"/>
          <w:sz w:val="24"/>
          <w:szCs w:val="24"/>
        </w:rPr>
        <w:t xml:space="preserve"> Przedszkola.</w:t>
      </w:r>
    </w:p>
    <w:p w:rsidR="00CD18EB" w:rsidRDefault="005C0153" w:rsidP="00941D76">
      <w:pPr>
        <w:numPr>
          <w:ilvl w:val="0"/>
          <w:numId w:val="1"/>
        </w:numPr>
        <w:spacing w:after="0"/>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Dyrektor jest odpowiedzialny </w:t>
      </w:r>
      <w:r w:rsidR="00CD18EB">
        <w:rPr>
          <w:rFonts w:ascii="Times New Roman" w:eastAsia="Times New Roman" w:hAnsi="Times New Roman" w:cs="Times New Roman"/>
          <w:color w:val="000000"/>
          <w:sz w:val="24"/>
          <w:szCs w:val="24"/>
        </w:rPr>
        <w:t>za:</w:t>
      </w:r>
    </w:p>
    <w:p w:rsidR="00CD18EB" w:rsidRDefault="009B419B" w:rsidP="00B47E78">
      <w:pPr>
        <w:pStyle w:val="Akapitzlist"/>
        <w:numPr>
          <w:ilvl w:val="0"/>
          <w:numId w:val="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9862C9">
        <w:rPr>
          <w:rFonts w:ascii="Times New Roman" w:eastAsia="Times New Roman" w:hAnsi="Times New Roman" w:cs="Times New Roman"/>
          <w:color w:val="000000"/>
          <w:sz w:val="24"/>
          <w:szCs w:val="24"/>
        </w:rPr>
        <w:t>ależyte planowanie, organizowanie pracy Żłobka i usprawnianie jego organizacji</w:t>
      </w:r>
      <w:r w:rsidR="00F513E5">
        <w:rPr>
          <w:rFonts w:ascii="Times New Roman" w:eastAsia="Times New Roman" w:hAnsi="Times New Roman" w:cs="Times New Roman"/>
          <w:color w:val="000000"/>
          <w:sz w:val="24"/>
          <w:szCs w:val="24"/>
        </w:rPr>
        <w:t>,</w:t>
      </w:r>
    </w:p>
    <w:p w:rsidR="009862C9" w:rsidRDefault="00F513E5" w:rsidP="00B47E78">
      <w:pPr>
        <w:pStyle w:val="Akapitzlist"/>
        <w:numPr>
          <w:ilvl w:val="0"/>
          <w:numId w:val="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9862C9">
        <w:rPr>
          <w:rFonts w:ascii="Times New Roman" w:eastAsia="Times New Roman" w:hAnsi="Times New Roman" w:cs="Times New Roman"/>
          <w:color w:val="000000"/>
          <w:sz w:val="24"/>
          <w:szCs w:val="24"/>
        </w:rPr>
        <w:t>prawne administrowanie i zarządzanie majątkiem Żłobka</w:t>
      </w:r>
      <w:r>
        <w:rPr>
          <w:rFonts w:ascii="Times New Roman" w:eastAsia="Times New Roman" w:hAnsi="Times New Roman" w:cs="Times New Roman"/>
          <w:color w:val="000000"/>
          <w:sz w:val="24"/>
          <w:szCs w:val="24"/>
        </w:rPr>
        <w:t>,</w:t>
      </w:r>
    </w:p>
    <w:p w:rsidR="009862C9" w:rsidRDefault="00F513E5" w:rsidP="00B47E78">
      <w:pPr>
        <w:pStyle w:val="Akapitzlist"/>
        <w:numPr>
          <w:ilvl w:val="0"/>
          <w:numId w:val="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9862C9">
        <w:rPr>
          <w:rFonts w:ascii="Times New Roman" w:eastAsia="Times New Roman" w:hAnsi="Times New Roman" w:cs="Times New Roman"/>
          <w:color w:val="000000"/>
          <w:sz w:val="24"/>
          <w:szCs w:val="24"/>
        </w:rPr>
        <w:t>tały nadzór nad należytym wykonywaniem obowiązków służbowych przez podległych pracowników i dyscyplina pracy</w:t>
      </w:r>
      <w:r>
        <w:rPr>
          <w:rFonts w:ascii="Times New Roman" w:eastAsia="Times New Roman" w:hAnsi="Times New Roman" w:cs="Times New Roman"/>
          <w:color w:val="000000"/>
          <w:sz w:val="24"/>
          <w:szCs w:val="24"/>
        </w:rPr>
        <w:t>,</w:t>
      </w:r>
    </w:p>
    <w:p w:rsidR="009862C9" w:rsidRPr="009862C9" w:rsidRDefault="00F513E5" w:rsidP="00B47E78">
      <w:pPr>
        <w:pStyle w:val="Akapitzlist"/>
        <w:numPr>
          <w:ilvl w:val="0"/>
          <w:numId w:val="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w:t>
      </w:r>
      <w:r w:rsidR="009862C9">
        <w:rPr>
          <w:rFonts w:ascii="Times New Roman" w:eastAsia="Times New Roman" w:hAnsi="Times New Roman" w:cs="Times New Roman"/>
          <w:color w:val="000000"/>
          <w:sz w:val="24"/>
          <w:szCs w:val="24"/>
        </w:rPr>
        <w:t>a</w:t>
      </w:r>
      <w:r w:rsidR="00D000C0">
        <w:rPr>
          <w:rFonts w:ascii="Times New Roman" w:eastAsia="Times New Roman" w:hAnsi="Times New Roman" w:cs="Times New Roman"/>
          <w:color w:val="000000"/>
          <w:sz w:val="24"/>
          <w:szCs w:val="24"/>
        </w:rPr>
        <w:t>pewnienie pracownikom oddziału ż</w:t>
      </w:r>
      <w:r w:rsidR="009862C9">
        <w:rPr>
          <w:rFonts w:ascii="Times New Roman" w:eastAsia="Times New Roman" w:hAnsi="Times New Roman" w:cs="Times New Roman"/>
          <w:color w:val="000000"/>
          <w:sz w:val="24"/>
          <w:szCs w:val="24"/>
        </w:rPr>
        <w:t>łobkowego bezpiecznych warunków pracy</w:t>
      </w:r>
      <w:r>
        <w:rPr>
          <w:rFonts w:ascii="Times New Roman" w:eastAsia="Times New Roman" w:hAnsi="Times New Roman" w:cs="Times New Roman"/>
          <w:color w:val="000000"/>
          <w:sz w:val="24"/>
          <w:szCs w:val="24"/>
        </w:rPr>
        <w:t>,</w:t>
      </w:r>
    </w:p>
    <w:p w:rsidR="009862C9" w:rsidRPr="00CD18EB" w:rsidRDefault="00F513E5" w:rsidP="00B47E78">
      <w:pPr>
        <w:pStyle w:val="Akapitzlist"/>
        <w:numPr>
          <w:ilvl w:val="0"/>
          <w:numId w:val="3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9862C9">
        <w:rPr>
          <w:rFonts w:ascii="Times New Roman" w:eastAsia="Times New Roman" w:hAnsi="Times New Roman" w:cs="Times New Roman"/>
          <w:color w:val="000000"/>
          <w:sz w:val="24"/>
          <w:szCs w:val="24"/>
        </w:rPr>
        <w:t>spółdziałanie z innymi jednostkami organizacyjnymi i instytucjami.</w:t>
      </w:r>
    </w:p>
    <w:p w:rsidR="00077351" w:rsidRPr="00E70294" w:rsidRDefault="00077351" w:rsidP="00941D76">
      <w:pPr>
        <w:numPr>
          <w:ilvl w:val="0"/>
          <w:numId w:val="1"/>
        </w:numPr>
        <w:spacing w:after="0"/>
        <w:ind w:left="284" w:right="-2" w:hanging="284"/>
        <w:contextualSpacing/>
        <w:jc w:val="both"/>
        <w:rPr>
          <w:rFonts w:ascii="Times New Roman" w:eastAsia="Times New Roman" w:hAnsi="Times New Roman" w:cs="Times New Roman"/>
          <w:color w:val="000000"/>
          <w:sz w:val="24"/>
          <w:szCs w:val="24"/>
        </w:rPr>
      </w:pPr>
      <w:r w:rsidRPr="00E70294">
        <w:rPr>
          <w:rFonts w:ascii="Times New Roman" w:eastAsia="Times New Roman" w:hAnsi="Times New Roman" w:cs="Times New Roman"/>
          <w:color w:val="000000"/>
          <w:sz w:val="24"/>
          <w:szCs w:val="24"/>
        </w:rPr>
        <w:t xml:space="preserve">W Oddziale żłobkowym dzieciom zapewnia się możliwość spożycia </w:t>
      </w:r>
      <w:r w:rsidR="00E70294" w:rsidRPr="00E70294">
        <w:rPr>
          <w:rFonts w:ascii="Times New Roman" w:eastAsia="Times New Roman" w:hAnsi="Times New Roman" w:cs="Times New Roman"/>
          <w:color w:val="000000"/>
          <w:sz w:val="24"/>
          <w:szCs w:val="24"/>
        </w:rPr>
        <w:t xml:space="preserve">czterech posiłków. </w:t>
      </w:r>
    </w:p>
    <w:p w:rsidR="00077351" w:rsidRPr="00FC37BA" w:rsidRDefault="00077351" w:rsidP="00817F23">
      <w:pPr>
        <w:spacing w:after="0"/>
        <w:jc w:val="both"/>
        <w:rPr>
          <w:rFonts w:ascii="Times New Roman" w:eastAsia="Times New Roman" w:hAnsi="Times New Roman" w:cs="Times New Roman"/>
          <w:color w:val="000000"/>
          <w:sz w:val="24"/>
          <w:szCs w:val="24"/>
        </w:rPr>
      </w:pPr>
    </w:p>
    <w:p w:rsidR="00077351" w:rsidRPr="00FC37BA" w:rsidRDefault="00CA6C55" w:rsidP="00817F23">
      <w:pPr>
        <w:spacing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18</w:t>
      </w:r>
    </w:p>
    <w:p w:rsidR="00CC2078" w:rsidRPr="00F95701" w:rsidRDefault="00E70294" w:rsidP="00B47E78">
      <w:pPr>
        <w:pStyle w:val="Akapitzlist"/>
        <w:numPr>
          <w:ilvl w:val="0"/>
          <w:numId w:val="42"/>
        </w:numPr>
        <w:spacing w:after="0"/>
        <w:ind w:left="284" w:hanging="284"/>
        <w:jc w:val="both"/>
        <w:rPr>
          <w:sz w:val="24"/>
          <w:szCs w:val="24"/>
        </w:rPr>
      </w:pPr>
      <w:r w:rsidRPr="00F95701">
        <w:rPr>
          <w:rFonts w:ascii="Times New Roman" w:eastAsia="Times New Roman" w:hAnsi="Times New Roman" w:cs="Times New Roman"/>
          <w:sz w:val="24"/>
          <w:szCs w:val="24"/>
        </w:rPr>
        <w:t xml:space="preserve">Cele i zadania </w:t>
      </w:r>
      <w:r w:rsidR="00077351" w:rsidRPr="00F95701">
        <w:rPr>
          <w:rFonts w:ascii="Times New Roman" w:eastAsia="Times New Roman" w:hAnsi="Times New Roman" w:cs="Times New Roman"/>
          <w:sz w:val="24"/>
          <w:szCs w:val="24"/>
        </w:rPr>
        <w:t xml:space="preserve">oddziału </w:t>
      </w:r>
      <w:r w:rsidR="00CA37DB" w:rsidRPr="00F95701">
        <w:rPr>
          <w:rFonts w:ascii="Times New Roman" w:eastAsia="Times New Roman" w:hAnsi="Times New Roman" w:cs="Times New Roman"/>
          <w:sz w:val="24"/>
          <w:szCs w:val="24"/>
        </w:rPr>
        <w:t>żłobkowego</w:t>
      </w:r>
      <w:r w:rsidR="00077351" w:rsidRPr="00F95701">
        <w:rPr>
          <w:rFonts w:ascii="Times New Roman" w:eastAsia="Times New Roman" w:hAnsi="Times New Roman" w:cs="Times New Roman"/>
          <w:sz w:val="24"/>
          <w:szCs w:val="24"/>
        </w:rPr>
        <w:t>:</w:t>
      </w:r>
      <w:r w:rsidR="00CC2078" w:rsidRPr="00F95701">
        <w:rPr>
          <w:sz w:val="24"/>
          <w:szCs w:val="24"/>
        </w:rPr>
        <w:t xml:space="preserve"> </w:t>
      </w:r>
    </w:p>
    <w:p w:rsidR="00CC2078" w:rsidRPr="00CC2078" w:rsidRDefault="006F0A0E" w:rsidP="00B47E78">
      <w:pPr>
        <w:pStyle w:val="Akapitzlist"/>
        <w:numPr>
          <w:ilvl w:val="0"/>
          <w:numId w:val="77"/>
        </w:numPr>
        <w:spacing w:after="0"/>
        <w:jc w:val="both"/>
        <w:rPr>
          <w:rFonts w:ascii="Times New Roman" w:hAnsi="Times New Roman" w:cs="Times New Roman"/>
          <w:sz w:val="24"/>
          <w:szCs w:val="24"/>
        </w:rPr>
      </w:pPr>
      <w:r>
        <w:rPr>
          <w:rFonts w:ascii="Times New Roman" w:hAnsi="Times New Roman" w:cs="Times New Roman"/>
          <w:sz w:val="24"/>
          <w:szCs w:val="24"/>
        </w:rPr>
        <w:t>z</w:t>
      </w:r>
      <w:r w:rsidR="00CC2078" w:rsidRPr="00CC2078">
        <w:rPr>
          <w:rFonts w:ascii="Times New Roman" w:hAnsi="Times New Roman" w:cs="Times New Roman"/>
          <w:sz w:val="24"/>
          <w:szCs w:val="24"/>
        </w:rPr>
        <w:t>apewnienie dziecku opieki w warunkach bytowych z</w:t>
      </w:r>
      <w:r>
        <w:rPr>
          <w:rFonts w:ascii="Times New Roman" w:hAnsi="Times New Roman" w:cs="Times New Roman"/>
          <w:sz w:val="24"/>
          <w:szCs w:val="24"/>
        </w:rPr>
        <w:t>bliżonych do warunków domowych;</w:t>
      </w:r>
    </w:p>
    <w:p w:rsidR="00CC2078" w:rsidRPr="00CC2078" w:rsidRDefault="006F0A0E" w:rsidP="00B47E78">
      <w:pPr>
        <w:pStyle w:val="Akapitzlist"/>
        <w:numPr>
          <w:ilvl w:val="0"/>
          <w:numId w:val="77"/>
        </w:numPr>
        <w:spacing w:after="0"/>
        <w:jc w:val="both"/>
        <w:rPr>
          <w:rFonts w:ascii="Times New Roman" w:hAnsi="Times New Roman" w:cs="Times New Roman"/>
          <w:sz w:val="24"/>
          <w:szCs w:val="24"/>
        </w:rPr>
      </w:pPr>
      <w:r>
        <w:rPr>
          <w:rFonts w:ascii="Times New Roman" w:hAnsi="Times New Roman" w:cs="Times New Roman"/>
          <w:sz w:val="24"/>
          <w:szCs w:val="24"/>
        </w:rPr>
        <w:t>z</w:t>
      </w:r>
      <w:r w:rsidR="00CC2078" w:rsidRPr="00CC2078">
        <w:rPr>
          <w:rFonts w:ascii="Times New Roman" w:hAnsi="Times New Roman" w:cs="Times New Roman"/>
          <w:sz w:val="24"/>
          <w:szCs w:val="24"/>
        </w:rPr>
        <w:t xml:space="preserve">agwarantowanie dziecku właściwej opieki pielęgnacyjnej oraz edukacyjnej, przez prowadzenie zajęć zabawowych z elementami edukacji, z uwzględnieniem </w:t>
      </w:r>
      <w:r>
        <w:rPr>
          <w:rFonts w:ascii="Times New Roman" w:hAnsi="Times New Roman" w:cs="Times New Roman"/>
          <w:sz w:val="24"/>
          <w:szCs w:val="24"/>
        </w:rPr>
        <w:t>indywidualnych potrzeb dziecka;</w:t>
      </w:r>
    </w:p>
    <w:p w:rsidR="00077351" w:rsidRPr="00CC2078" w:rsidRDefault="006F0A0E" w:rsidP="00B47E78">
      <w:pPr>
        <w:pStyle w:val="Akapitzlist"/>
        <w:numPr>
          <w:ilvl w:val="0"/>
          <w:numId w:val="77"/>
        </w:numPr>
        <w:spacing w:after="0"/>
        <w:jc w:val="both"/>
        <w:rPr>
          <w:rFonts w:ascii="Times New Roman" w:eastAsia="Times New Roman" w:hAnsi="Times New Roman" w:cs="Times New Roman"/>
          <w:sz w:val="24"/>
          <w:szCs w:val="24"/>
        </w:rPr>
      </w:pPr>
      <w:r>
        <w:rPr>
          <w:rFonts w:ascii="Times New Roman" w:hAnsi="Times New Roman" w:cs="Times New Roman"/>
          <w:sz w:val="24"/>
          <w:szCs w:val="24"/>
        </w:rPr>
        <w:t>p</w:t>
      </w:r>
      <w:r w:rsidR="00CC2078" w:rsidRPr="00CC2078">
        <w:rPr>
          <w:rFonts w:ascii="Times New Roman" w:hAnsi="Times New Roman" w:cs="Times New Roman"/>
          <w:sz w:val="24"/>
          <w:szCs w:val="24"/>
        </w:rPr>
        <w:t>rowadzenie zajęć opiekuńczo-wychowawczych i edukacyjnych, uwzględniających rozwój psychomotoryczny dziec</w:t>
      </w:r>
      <w:r>
        <w:rPr>
          <w:rFonts w:ascii="Times New Roman" w:hAnsi="Times New Roman" w:cs="Times New Roman"/>
          <w:sz w:val="24"/>
          <w:szCs w:val="24"/>
        </w:rPr>
        <w:t>ka, właściwych do wieku dziecka;</w:t>
      </w:r>
    </w:p>
    <w:p w:rsidR="00464243" w:rsidRPr="00CC2078" w:rsidRDefault="006F0A0E" w:rsidP="00B47E78">
      <w:pPr>
        <w:pStyle w:val="Akapitzlist"/>
        <w:numPr>
          <w:ilvl w:val="0"/>
          <w:numId w:val="7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464243" w:rsidRPr="00CC2078">
        <w:rPr>
          <w:rFonts w:ascii="Times New Roman" w:eastAsia="Times New Roman" w:hAnsi="Times New Roman" w:cs="Times New Roman"/>
          <w:sz w:val="24"/>
          <w:szCs w:val="24"/>
        </w:rPr>
        <w:t>tymulowanie</w:t>
      </w:r>
      <w:r>
        <w:rPr>
          <w:rFonts w:ascii="Times New Roman" w:eastAsia="Times New Roman" w:hAnsi="Times New Roman" w:cs="Times New Roman"/>
          <w:sz w:val="24"/>
          <w:szCs w:val="24"/>
        </w:rPr>
        <w:t xml:space="preserve"> wszechstronnego rozwoju dziecka;</w:t>
      </w:r>
    </w:p>
    <w:p w:rsidR="00464243" w:rsidRPr="00CC2078" w:rsidRDefault="006F0A0E" w:rsidP="00B47E78">
      <w:pPr>
        <w:pStyle w:val="Akapitzlist"/>
        <w:numPr>
          <w:ilvl w:val="0"/>
          <w:numId w:val="7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464243" w:rsidRPr="00CC2078">
        <w:rPr>
          <w:rFonts w:ascii="Times New Roman" w:eastAsia="Times New Roman" w:hAnsi="Times New Roman" w:cs="Times New Roman"/>
          <w:sz w:val="24"/>
          <w:szCs w:val="24"/>
        </w:rPr>
        <w:t xml:space="preserve">ształtowanie u dzieci odporności emocjonalnej niezbędnej do radzenia sobie </w:t>
      </w:r>
      <w:r>
        <w:rPr>
          <w:rFonts w:ascii="Times New Roman" w:eastAsia="Times New Roman" w:hAnsi="Times New Roman" w:cs="Times New Roman"/>
          <w:sz w:val="24"/>
          <w:szCs w:val="24"/>
        </w:rPr>
        <w:br/>
        <w:t xml:space="preserve">w nowych </w:t>
      </w:r>
      <w:r w:rsidR="00464243" w:rsidRPr="00CC2078">
        <w:rPr>
          <w:rFonts w:ascii="Times New Roman" w:eastAsia="Times New Roman" w:hAnsi="Times New Roman" w:cs="Times New Roman"/>
          <w:sz w:val="24"/>
          <w:szCs w:val="24"/>
        </w:rPr>
        <w:t>sytuacjach</w:t>
      </w:r>
      <w:r>
        <w:rPr>
          <w:rFonts w:ascii="Times New Roman" w:eastAsia="Times New Roman" w:hAnsi="Times New Roman" w:cs="Times New Roman"/>
          <w:sz w:val="24"/>
          <w:szCs w:val="24"/>
        </w:rPr>
        <w:t>;</w:t>
      </w:r>
    </w:p>
    <w:p w:rsidR="00464243" w:rsidRPr="00CC2078" w:rsidRDefault="006F0A0E" w:rsidP="00B47E78">
      <w:pPr>
        <w:pStyle w:val="Akapitzlist"/>
        <w:numPr>
          <w:ilvl w:val="0"/>
          <w:numId w:val="7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64243" w:rsidRPr="00CC2078">
        <w:rPr>
          <w:rFonts w:ascii="Times New Roman" w:eastAsia="Times New Roman" w:hAnsi="Times New Roman" w:cs="Times New Roman"/>
          <w:sz w:val="24"/>
          <w:szCs w:val="24"/>
        </w:rPr>
        <w:t>prowa</w:t>
      </w:r>
      <w:r>
        <w:rPr>
          <w:rFonts w:ascii="Times New Roman" w:eastAsia="Times New Roman" w:hAnsi="Times New Roman" w:cs="Times New Roman"/>
          <w:sz w:val="24"/>
          <w:szCs w:val="24"/>
        </w:rPr>
        <w:t xml:space="preserve">dzanie dzieci w świat wartości </w:t>
      </w:r>
      <w:r w:rsidR="00464243" w:rsidRPr="00CC2078">
        <w:rPr>
          <w:rFonts w:ascii="Times New Roman" w:eastAsia="Times New Roman" w:hAnsi="Times New Roman" w:cs="Times New Roman"/>
          <w:sz w:val="24"/>
          <w:szCs w:val="24"/>
        </w:rPr>
        <w:t>estetycznych i rozwijanie umiejętności wypowiadania się poprzez zajęcia ruchowe</w:t>
      </w:r>
      <w:r>
        <w:rPr>
          <w:rFonts w:ascii="Times New Roman" w:eastAsia="Times New Roman" w:hAnsi="Times New Roman" w:cs="Times New Roman"/>
          <w:sz w:val="24"/>
          <w:szCs w:val="24"/>
        </w:rPr>
        <w:t>,</w:t>
      </w:r>
      <w:r w:rsidR="00464243" w:rsidRPr="00CC2078">
        <w:rPr>
          <w:rFonts w:ascii="Times New Roman" w:eastAsia="Times New Roman" w:hAnsi="Times New Roman" w:cs="Times New Roman"/>
          <w:sz w:val="24"/>
          <w:szCs w:val="24"/>
        </w:rPr>
        <w:t xml:space="preserve"> muzyczne, plastyczne</w:t>
      </w:r>
      <w:r>
        <w:rPr>
          <w:rFonts w:ascii="Times New Roman" w:eastAsia="Times New Roman" w:hAnsi="Times New Roman" w:cs="Times New Roman"/>
          <w:sz w:val="24"/>
          <w:szCs w:val="24"/>
        </w:rPr>
        <w:t>;</w:t>
      </w:r>
    </w:p>
    <w:p w:rsidR="00345362" w:rsidRDefault="006F0A0E" w:rsidP="00B47E78">
      <w:pPr>
        <w:pStyle w:val="Akapitzlist"/>
        <w:numPr>
          <w:ilvl w:val="0"/>
          <w:numId w:val="7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464243" w:rsidRPr="00CC2078">
        <w:rPr>
          <w:rFonts w:ascii="Times New Roman" w:eastAsia="Times New Roman" w:hAnsi="Times New Roman" w:cs="Times New Roman"/>
          <w:sz w:val="24"/>
          <w:szCs w:val="24"/>
        </w:rPr>
        <w:t>ożliwość wspólnej zabawy i</w:t>
      </w:r>
      <w:r>
        <w:rPr>
          <w:rFonts w:ascii="Times New Roman" w:eastAsia="Times New Roman" w:hAnsi="Times New Roman" w:cs="Times New Roman"/>
          <w:sz w:val="24"/>
          <w:szCs w:val="24"/>
        </w:rPr>
        <w:t xml:space="preserve"> nauki stosownej do wieku dzieci;</w:t>
      </w:r>
    </w:p>
    <w:p w:rsidR="00E41819" w:rsidRDefault="006F0A0E" w:rsidP="00B47E78">
      <w:pPr>
        <w:pStyle w:val="Akapitzlist"/>
        <w:numPr>
          <w:ilvl w:val="0"/>
          <w:numId w:val="77"/>
        </w:num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464243" w:rsidRPr="00345362">
        <w:rPr>
          <w:rFonts w:ascii="Times New Roman" w:eastAsia="Times New Roman" w:hAnsi="Times New Roman" w:cs="Times New Roman"/>
          <w:sz w:val="24"/>
          <w:szCs w:val="24"/>
        </w:rPr>
        <w:t>spomaganie rodziny w wychowaniu z uwzględnieniem wspomagania indywidualnego rozwoju dziecka, które odbyw</w:t>
      </w:r>
      <w:r>
        <w:rPr>
          <w:rFonts w:ascii="Times New Roman" w:eastAsia="Times New Roman" w:hAnsi="Times New Roman" w:cs="Times New Roman"/>
          <w:sz w:val="24"/>
          <w:szCs w:val="24"/>
        </w:rPr>
        <w:t>a się w trakcie zabaw i zajęć organizowanych</w:t>
      </w:r>
      <w:r w:rsidR="00464243" w:rsidRPr="00345362">
        <w:rPr>
          <w:rFonts w:ascii="Times New Roman" w:eastAsia="Times New Roman" w:hAnsi="Times New Roman" w:cs="Times New Roman"/>
          <w:sz w:val="24"/>
          <w:szCs w:val="24"/>
        </w:rPr>
        <w:t xml:space="preserve"> w czasie pobytu dzieci w żłobku, oraz poprzez prowadzenie konsultacj</w:t>
      </w:r>
      <w:r>
        <w:rPr>
          <w:rFonts w:ascii="Times New Roman" w:eastAsia="Times New Roman" w:hAnsi="Times New Roman" w:cs="Times New Roman"/>
          <w:sz w:val="24"/>
          <w:szCs w:val="24"/>
        </w:rPr>
        <w:t xml:space="preserve">i i </w:t>
      </w:r>
      <w:r w:rsidR="00464243" w:rsidRPr="00345362">
        <w:rPr>
          <w:rFonts w:ascii="Times New Roman" w:eastAsia="Times New Roman" w:hAnsi="Times New Roman" w:cs="Times New Roman"/>
          <w:sz w:val="24"/>
          <w:szCs w:val="24"/>
        </w:rPr>
        <w:t>udzielanie rodzicom/ opiekunom prawnym informacji.</w:t>
      </w:r>
    </w:p>
    <w:p w:rsidR="00E70294" w:rsidRDefault="006E04AC" w:rsidP="00CA6C55">
      <w:pPr>
        <w:jc w:val="center"/>
      </w:pPr>
      <w:r w:rsidRPr="00E41819">
        <w:t xml:space="preserve">§ </w:t>
      </w:r>
      <w:r w:rsidR="00CA6C55">
        <w:rPr>
          <w:rFonts w:ascii="Times New Roman" w:hAnsi="Times New Roman" w:cs="Times New Roman"/>
          <w:sz w:val="24"/>
          <w:szCs w:val="24"/>
        </w:rPr>
        <w:t>19</w:t>
      </w:r>
    </w:p>
    <w:p w:rsidR="00DE3521" w:rsidRDefault="00077351" w:rsidP="005F15CE">
      <w:pPr>
        <w:numPr>
          <w:ilvl w:val="0"/>
          <w:numId w:val="2"/>
        </w:numPr>
        <w:spacing w:after="0"/>
        <w:ind w:left="284" w:hanging="284"/>
        <w:contextualSpacing/>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Dzieci uczestniczą</w:t>
      </w:r>
      <w:r w:rsidR="00F513E5">
        <w:rPr>
          <w:rFonts w:ascii="Times New Roman" w:eastAsia="Times New Roman" w:hAnsi="Times New Roman" w:cs="Times New Roman"/>
          <w:sz w:val="24"/>
          <w:szCs w:val="24"/>
        </w:rPr>
        <w:t xml:space="preserve"> w miarę możliwości</w:t>
      </w:r>
      <w:r w:rsidRPr="00FC37BA">
        <w:rPr>
          <w:rFonts w:ascii="Times New Roman" w:eastAsia="Times New Roman" w:hAnsi="Times New Roman" w:cs="Times New Roman"/>
          <w:sz w:val="24"/>
          <w:szCs w:val="24"/>
        </w:rPr>
        <w:t xml:space="preserve"> w imprezach artystycznych i kulturalnych </w:t>
      </w:r>
      <w:r w:rsidR="00FB442D">
        <w:rPr>
          <w:rFonts w:ascii="Times New Roman" w:eastAsia="Times New Roman" w:hAnsi="Times New Roman" w:cs="Times New Roman"/>
          <w:sz w:val="24"/>
          <w:szCs w:val="24"/>
        </w:rPr>
        <w:t>organizowanych na terenie przedszkola i poza nim</w:t>
      </w:r>
      <w:r w:rsidRPr="00FC37BA">
        <w:rPr>
          <w:rFonts w:ascii="Times New Roman" w:eastAsia="Times New Roman" w:hAnsi="Times New Roman" w:cs="Times New Roman"/>
          <w:sz w:val="24"/>
          <w:szCs w:val="24"/>
        </w:rPr>
        <w:t xml:space="preserve">. </w:t>
      </w:r>
    </w:p>
    <w:p w:rsidR="005F15CE" w:rsidRPr="005F15CE" w:rsidRDefault="005F15CE" w:rsidP="002704D3">
      <w:pPr>
        <w:spacing w:after="0"/>
        <w:ind w:left="284"/>
        <w:contextualSpacing/>
        <w:jc w:val="both"/>
        <w:rPr>
          <w:rFonts w:ascii="Times New Roman" w:eastAsia="Times New Roman" w:hAnsi="Times New Roman" w:cs="Times New Roman"/>
          <w:sz w:val="24"/>
          <w:szCs w:val="24"/>
        </w:rPr>
      </w:pPr>
    </w:p>
    <w:p w:rsidR="00077351" w:rsidRDefault="00CA6C55" w:rsidP="00817F23">
      <w:pPr>
        <w:autoSpaceDE w:val="0"/>
        <w:autoSpaceDN w:val="0"/>
        <w:adjustRightInd w:val="0"/>
        <w:spacing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20</w:t>
      </w:r>
    </w:p>
    <w:p w:rsidR="00077351" w:rsidRPr="00614900" w:rsidRDefault="00E70294" w:rsidP="00B47E78">
      <w:pPr>
        <w:pStyle w:val="Akapitzlist"/>
        <w:numPr>
          <w:ilvl w:val="0"/>
          <w:numId w:val="53"/>
        </w:numPr>
        <w:autoSpaceDE w:val="0"/>
        <w:autoSpaceDN w:val="0"/>
        <w:adjustRightInd w:val="0"/>
        <w:spacing w:after="0"/>
        <w:jc w:val="both"/>
        <w:rPr>
          <w:rFonts w:ascii="Times New Roman" w:eastAsia="Times New Roman" w:hAnsi="Times New Roman" w:cs="Times New Roman"/>
          <w:bCs/>
          <w:color w:val="000000"/>
          <w:sz w:val="24"/>
          <w:szCs w:val="24"/>
        </w:rPr>
      </w:pPr>
      <w:r w:rsidRPr="00614900">
        <w:rPr>
          <w:rFonts w:ascii="Times New Roman" w:eastAsia="Times New Roman" w:hAnsi="Times New Roman" w:cs="Times New Roman"/>
          <w:color w:val="000000"/>
          <w:sz w:val="24"/>
          <w:szCs w:val="24"/>
        </w:rPr>
        <w:t>Procedura odbioru dzieci ze żłobka jest taka sama jak dzieci przedszkolnych.</w:t>
      </w:r>
    </w:p>
    <w:p w:rsidR="00077351" w:rsidRPr="00FC37BA" w:rsidRDefault="00077351" w:rsidP="00817F23">
      <w:pPr>
        <w:autoSpaceDE w:val="0"/>
        <w:autoSpaceDN w:val="0"/>
        <w:adjustRightInd w:val="0"/>
        <w:spacing w:after="0"/>
        <w:jc w:val="both"/>
        <w:rPr>
          <w:rFonts w:ascii="Times New Roman" w:eastAsia="Times New Roman" w:hAnsi="Times New Roman" w:cs="Times New Roman"/>
          <w:bCs/>
          <w:color w:val="000000"/>
          <w:sz w:val="24"/>
          <w:szCs w:val="24"/>
        </w:rPr>
      </w:pPr>
    </w:p>
    <w:p w:rsidR="005F15CE" w:rsidRDefault="005F15CE" w:rsidP="00817F23">
      <w:pPr>
        <w:autoSpaceDE w:val="0"/>
        <w:autoSpaceDN w:val="0"/>
        <w:adjustRightInd w:val="0"/>
        <w:spacing w:after="120"/>
        <w:jc w:val="center"/>
        <w:rPr>
          <w:rFonts w:ascii="Times New Roman" w:eastAsia="Times New Roman" w:hAnsi="Times New Roman" w:cs="Times New Roman"/>
          <w:color w:val="000000"/>
          <w:sz w:val="24"/>
          <w:szCs w:val="24"/>
        </w:rPr>
      </w:pPr>
    </w:p>
    <w:p w:rsidR="00345362" w:rsidRDefault="00CA6C55" w:rsidP="00817F23">
      <w:pPr>
        <w:autoSpaceDE w:val="0"/>
        <w:autoSpaceDN w:val="0"/>
        <w:adjustRightInd w:val="0"/>
        <w:spacing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21</w:t>
      </w:r>
    </w:p>
    <w:p w:rsidR="00345362" w:rsidRPr="00345362" w:rsidRDefault="00345362" w:rsidP="00B47E78">
      <w:pPr>
        <w:pStyle w:val="Akapitzlist"/>
        <w:numPr>
          <w:ilvl w:val="0"/>
          <w:numId w:val="43"/>
        </w:numPr>
        <w:spacing w:after="0"/>
        <w:ind w:left="284" w:hanging="284"/>
        <w:jc w:val="both"/>
        <w:rPr>
          <w:rFonts w:ascii="Times New Roman" w:hAnsi="Times New Roman" w:cs="Times New Roman"/>
          <w:sz w:val="24"/>
          <w:szCs w:val="24"/>
        </w:rPr>
      </w:pPr>
      <w:r w:rsidRPr="00345362">
        <w:rPr>
          <w:rFonts w:ascii="Times New Roman" w:hAnsi="Times New Roman" w:cs="Times New Roman"/>
          <w:sz w:val="24"/>
          <w:szCs w:val="24"/>
        </w:rPr>
        <w:t>Organizację wewnętrzną</w:t>
      </w:r>
      <w:r w:rsidR="00F513E5">
        <w:rPr>
          <w:rFonts w:ascii="Times New Roman" w:hAnsi="Times New Roman" w:cs="Times New Roman"/>
          <w:sz w:val="24"/>
          <w:szCs w:val="24"/>
        </w:rPr>
        <w:t xml:space="preserve"> żłóbka</w:t>
      </w:r>
      <w:r w:rsidRPr="00345362">
        <w:rPr>
          <w:rFonts w:ascii="Times New Roman" w:hAnsi="Times New Roman" w:cs="Times New Roman"/>
          <w:sz w:val="24"/>
          <w:szCs w:val="24"/>
        </w:rPr>
        <w:t xml:space="preserve"> określa regulamin organizacyjny nadawany przez dyrektora.</w:t>
      </w:r>
    </w:p>
    <w:p w:rsidR="00345362" w:rsidRPr="00345362" w:rsidRDefault="00345362" w:rsidP="00B47E78">
      <w:pPr>
        <w:pStyle w:val="Akapitzlist"/>
        <w:numPr>
          <w:ilvl w:val="0"/>
          <w:numId w:val="43"/>
        </w:numPr>
        <w:spacing w:after="0"/>
        <w:ind w:left="284" w:hanging="284"/>
        <w:jc w:val="both"/>
        <w:rPr>
          <w:rFonts w:ascii="Times New Roman" w:hAnsi="Times New Roman" w:cs="Times New Roman"/>
          <w:sz w:val="24"/>
          <w:szCs w:val="24"/>
        </w:rPr>
      </w:pPr>
      <w:r w:rsidRPr="00345362">
        <w:rPr>
          <w:rFonts w:ascii="Times New Roman" w:hAnsi="Times New Roman" w:cs="Times New Roman"/>
          <w:sz w:val="24"/>
          <w:szCs w:val="24"/>
        </w:rPr>
        <w:t>Za realizację regulaminu odpowiada dyrektor .</w:t>
      </w:r>
    </w:p>
    <w:p w:rsidR="00077351" w:rsidRPr="00345362" w:rsidRDefault="00077351" w:rsidP="00B47E78">
      <w:pPr>
        <w:pStyle w:val="Akapitzlist"/>
        <w:numPr>
          <w:ilvl w:val="0"/>
          <w:numId w:val="43"/>
        </w:numPr>
        <w:spacing w:after="0"/>
        <w:ind w:left="284" w:hanging="284"/>
        <w:jc w:val="both"/>
        <w:rPr>
          <w:rFonts w:ascii="Times New Roman" w:eastAsia="Times New Roman" w:hAnsi="Times New Roman" w:cs="Times New Roman"/>
          <w:sz w:val="24"/>
          <w:szCs w:val="24"/>
        </w:rPr>
      </w:pPr>
      <w:r w:rsidRPr="00345362">
        <w:rPr>
          <w:rFonts w:ascii="Times New Roman" w:eastAsia="Times New Roman" w:hAnsi="Times New Roman" w:cs="Times New Roman"/>
          <w:sz w:val="24"/>
          <w:szCs w:val="24"/>
        </w:rPr>
        <w:t xml:space="preserve">Organizację pracy w ciągu dnia określa ramowy rozkład  </w:t>
      </w:r>
      <w:r w:rsidR="005B507E" w:rsidRPr="00345362">
        <w:rPr>
          <w:rFonts w:ascii="Times New Roman" w:eastAsia="Times New Roman" w:hAnsi="Times New Roman" w:cs="Times New Roman"/>
          <w:sz w:val="24"/>
          <w:szCs w:val="24"/>
        </w:rPr>
        <w:t>dnia ustalony przez opiekunki prowadzące oddział żłobkowy</w:t>
      </w:r>
      <w:r w:rsidRPr="00345362">
        <w:rPr>
          <w:rFonts w:ascii="Times New Roman" w:eastAsia="Times New Roman" w:hAnsi="Times New Roman" w:cs="Times New Roman"/>
          <w:sz w:val="24"/>
          <w:szCs w:val="24"/>
        </w:rPr>
        <w:t xml:space="preserve"> z uwzględnieniem zasad ochrony zdrowia i higieny pracy.</w:t>
      </w:r>
    </w:p>
    <w:p w:rsidR="00077351" w:rsidRPr="00345362" w:rsidRDefault="00077351" w:rsidP="00B47E78">
      <w:pPr>
        <w:pStyle w:val="Akapitzlist"/>
        <w:numPr>
          <w:ilvl w:val="0"/>
          <w:numId w:val="43"/>
        </w:numPr>
        <w:shd w:val="clear" w:color="auto" w:fill="FFFFFF"/>
        <w:autoSpaceDE w:val="0"/>
        <w:autoSpaceDN w:val="0"/>
        <w:adjustRightInd w:val="0"/>
        <w:spacing w:after="0"/>
        <w:ind w:left="284" w:right="-2" w:hanging="284"/>
        <w:jc w:val="both"/>
        <w:rPr>
          <w:rFonts w:ascii="Times New Roman" w:eastAsia="Times New Roman" w:hAnsi="Times New Roman" w:cs="Times New Roman"/>
          <w:color w:val="000000"/>
          <w:sz w:val="24"/>
          <w:szCs w:val="24"/>
        </w:rPr>
      </w:pPr>
      <w:r w:rsidRPr="00345362">
        <w:rPr>
          <w:rFonts w:ascii="Times New Roman" w:eastAsia="Times New Roman" w:hAnsi="Times New Roman" w:cs="Times New Roman"/>
          <w:color w:val="000000"/>
          <w:sz w:val="24"/>
          <w:szCs w:val="24"/>
        </w:rPr>
        <w:t xml:space="preserve">Rozkład dnia uwzględnia indywidualne możliwości każdego dziecka zapewniając </w:t>
      </w:r>
      <w:r w:rsidR="005C0153" w:rsidRPr="00345362">
        <w:rPr>
          <w:rFonts w:ascii="Times New Roman" w:eastAsia="Times New Roman" w:hAnsi="Times New Roman" w:cs="Times New Roman"/>
          <w:color w:val="000000"/>
          <w:sz w:val="24"/>
          <w:szCs w:val="24"/>
        </w:rPr>
        <w:t>prawidłowy rozwój.</w:t>
      </w:r>
    </w:p>
    <w:p w:rsidR="00077351" w:rsidRPr="00345362" w:rsidRDefault="00E70294" w:rsidP="00B47E78">
      <w:pPr>
        <w:pStyle w:val="Akapitzlist"/>
        <w:numPr>
          <w:ilvl w:val="0"/>
          <w:numId w:val="43"/>
        </w:numPr>
        <w:spacing w:after="0"/>
        <w:ind w:left="284" w:hanging="284"/>
        <w:jc w:val="both"/>
        <w:rPr>
          <w:rFonts w:ascii="Times New Roman" w:eastAsia="Times New Roman" w:hAnsi="Times New Roman" w:cs="Times New Roman"/>
          <w:bCs/>
          <w:sz w:val="24"/>
          <w:szCs w:val="24"/>
        </w:rPr>
      </w:pPr>
      <w:r w:rsidRPr="00345362">
        <w:rPr>
          <w:rFonts w:ascii="Times New Roman" w:eastAsia="Times New Roman" w:hAnsi="Times New Roman" w:cs="Times New Roman"/>
          <w:sz w:val="24"/>
          <w:szCs w:val="24"/>
        </w:rPr>
        <w:t>D</w:t>
      </w:r>
      <w:r w:rsidR="00077351" w:rsidRPr="00345362">
        <w:rPr>
          <w:rFonts w:ascii="Times New Roman" w:eastAsia="Times New Roman" w:hAnsi="Times New Roman" w:cs="Times New Roman"/>
          <w:sz w:val="24"/>
          <w:szCs w:val="24"/>
        </w:rPr>
        <w:t>zienny cz</w:t>
      </w:r>
      <w:r w:rsidRPr="00345362">
        <w:rPr>
          <w:rFonts w:ascii="Times New Roman" w:eastAsia="Times New Roman" w:hAnsi="Times New Roman" w:cs="Times New Roman"/>
          <w:sz w:val="24"/>
          <w:szCs w:val="24"/>
        </w:rPr>
        <w:t>as pracy oddziału żłobkowego</w:t>
      </w:r>
      <w:r w:rsidR="00077351" w:rsidRPr="00345362">
        <w:rPr>
          <w:rFonts w:ascii="Times New Roman" w:eastAsia="Times New Roman" w:hAnsi="Times New Roman" w:cs="Times New Roman"/>
          <w:sz w:val="24"/>
          <w:szCs w:val="24"/>
        </w:rPr>
        <w:t xml:space="preserve"> us</w:t>
      </w:r>
      <w:r w:rsidR="00814FB4">
        <w:rPr>
          <w:rFonts w:ascii="Times New Roman" w:eastAsia="Times New Roman" w:hAnsi="Times New Roman" w:cs="Times New Roman"/>
          <w:sz w:val="24"/>
          <w:szCs w:val="24"/>
        </w:rPr>
        <w:t xml:space="preserve">talony przez organ prowadzący, </w:t>
      </w:r>
      <w:r w:rsidRPr="00345362">
        <w:rPr>
          <w:rFonts w:ascii="Times New Roman" w:eastAsia="Times New Roman" w:hAnsi="Times New Roman" w:cs="Times New Roman"/>
          <w:sz w:val="24"/>
          <w:szCs w:val="24"/>
        </w:rPr>
        <w:t>trwa od godziny 6.30 do 16</w:t>
      </w:r>
      <w:r w:rsidR="00077351" w:rsidRPr="00345362">
        <w:rPr>
          <w:rFonts w:ascii="Times New Roman" w:eastAsia="Times New Roman" w:hAnsi="Times New Roman" w:cs="Times New Roman"/>
          <w:sz w:val="24"/>
          <w:szCs w:val="24"/>
        </w:rPr>
        <w:t>.30</w:t>
      </w:r>
      <w:r w:rsidRPr="00345362">
        <w:rPr>
          <w:rFonts w:ascii="Times New Roman" w:eastAsia="Times New Roman" w:hAnsi="Times New Roman" w:cs="Times New Roman"/>
          <w:sz w:val="24"/>
          <w:szCs w:val="24"/>
        </w:rPr>
        <w:t>.</w:t>
      </w:r>
      <w:r w:rsidR="00077351" w:rsidRPr="00345362">
        <w:rPr>
          <w:rFonts w:ascii="Times New Roman" w:eastAsia="Times New Roman" w:hAnsi="Times New Roman" w:cs="Times New Roman"/>
          <w:sz w:val="24"/>
          <w:szCs w:val="24"/>
        </w:rPr>
        <w:t xml:space="preserve"> </w:t>
      </w:r>
    </w:p>
    <w:p w:rsidR="00534BFA" w:rsidRDefault="00E70294" w:rsidP="00B47E78">
      <w:pPr>
        <w:pStyle w:val="Akapitzlist"/>
        <w:numPr>
          <w:ilvl w:val="0"/>
          <w:numId w:val="43"/>
        </w:numPr>
        <w:spacing w:after="0"/>
        <w:ind w:left="284" w:hanging="284"/>
        <w:jc w:val="both"/>
        <w:rPr>
          <w:rFonts w:ascii="Times New Roman" w:eastAsia="Times New Roman" w:hAnsi="Times New Roman" w:cs="Times New Roman"/>
          <w:sz w:val="24"/>
          <w:szCs w:val="24"/>
        </w:rPr>
      </w:pPr>
      <w:r w:rsidRPr="00345362">
        <w:rPr>
          <w:rFonts w:ascii="Times New Roman" w:eastAsia="Times New Roman" w:hAnsi="Times New Roman" w:cs="Times New Roman"/>
          <w:sz w:val="24"/>
          <w:szCs w:val="24"/>
        </w:rPr>
        <w:t>Oddział żłobkowy</w:t>
      </w:r>
      <w:r w:rsidR="00077351" w:rsidRPr="00345362">
        <w:rPr>
          <w:rFonts w:ascii="Times New Roman" w:eastAsia="Times New Roman" w:hAnsi="Times New Roman" w:cs="Times New Roman"/>
          <w:sz w:val="24"/>
          <w:szCs w:val="24"/>
        </w:rPr>
        <w:t xml:space="preserve"> czynny jest 5 dni w tygodniu od poniedziałku do piątku. Terminy przerw</w:t>
      </w:r>
      <w:r w:rsidRPr="00345362">
        <w:rPr>
          <w:rFonts w:ascii="Times New Roman" w:eastAsia="Times New Roman" w:hAnsi="Times New Roman" w:cs="Times New Roman"/>
          <w:sz w:val="24"/>
          <w:szCs w:val="24"/>
        </w:rPr>
        <w:t xml:space="preserve"> w pracy oddziału żłobkowego</w:t>
      </w:r>
      <w:r w:rsidR="00077351" w:rsidRPr="00345362">
        <w:rPr>
          <w:rFonts w:ascii="Times New Roman" w:eastAsia="Times New Roman" w:hAnsi="Times New Roman" w:cs="Times New Roman"/>
          <w:sz w:val="24"/>
          <w:szCs w:val="24"/>
        </w:rPr>
        <w:t xml:space="preserve"> są ustalane przez organ prowad</w:t>
      </w:r>
      <w:r w:rsidRPr="00345362">
        <w:rPr>
          <w:rFonts w:ascii="Times New Roman" w:eastAsia="Times New Roman" w:hAnsi="Times New Roman" w:cs="Times New Roman"/>
          <w:sz w:val="24"/>
          <w:szCs w:val="24"/>
        </w:rPr>
        <w:t>zący na wniosek dyrektora przedszkola</w:t>
      </w:r>
      <w:r w:rsidR="00077351" w:rsidRPr="00345362">
        <w:rPr>
          <w:rFonts w:ascii="Times New Roman" w:eastAsia="Times New Roman" w:hAnsi="Times New Roman" w:cs="Times New Roman"/>
          <w:sz w:val="24"/>
          <w:szCs w:val="24"/>
        </w:rPr>
        <w:t>.</w:t>
      </w:r>
    </w:p>
    <w:p w:rsidR="005F4672" w:rsidRPr="005F4672" w:rsidRDefault="005F4672" w:rsidP="00B47E78">
      <w:pPr>
        <w:pStyle w:val="Akapitzlist"/>
        <w:numPr>
          <w:ilvl w:val="0"/>
          <w:numId w:val="43"/>
        </w:numPr>
        <w:spacing w:after="0"/>
        <w:ind w:left="284" w:hanging="284"/>
        <w:jc w:val="both"/>
        <w:rPr>
          <w:rFonts w:ascii="Times New Roman" w:eastAsia="Times New Roman" w:hAnsi="Times New Roman" w:cs="Times New Roman"/>
          <w:b/>
          <w:sz w:val="24"/>
          <w:szCs w:val="24"/>
        </w:rPr>
      </w:pPr>
      <w:r w:rsidRPr="005F4672">
        <w:rPr>
          <w:rFonts w:ascii="Times New Roman" w:eastAsia="Times New Roman" w:hAnsi="Times New Roman" w:cs="Times New Roman"/>
          <w:b/>
          <w:sz w:val="24"/>
          <w:szCs w:val="24"/>
        </w:rPr>
        <w:t>Rekrutacja do oddziału żłobkowego odbywa się na tych samych zasadach co rekrutacja do przedszkola i określa ją ten sam regulamin z wyjątkiem dodatkowego kryterium: dziecko od 1 września musi m</w:t>
      </w:r>
      <w:r>
        <w:rPr>
          <w:rFonts w:ascii="Times New Roman" w:eastAsia="Times New Roman" w:hAnsi="Times New Roman" w:cs="Times New Roman"/>
          <w:b/>
          <w:sz w:val="24"/>
          <w:szCs w:val="24"/>
        </w:rPr>
        <w:t>i</w:t>
      </w:r>
      <w:r w:rsidRPr="005F4672">
        <w:rPr>
          <w:rFonts w:ascii="Times New Roman" w:eastAsia="Times New Roman" w:hAnsi="Times New Roman" w:cs="Times New Roman"/>
          <w:b/>
          <w:sz w:val="24"/>
          <w:szCs w:val="24"/>
        </w:rPr>
        <w:t>eć ukończone 18 miesięcy (oświadczenie rodzica).</w:t>
      </w:r>
    </w:p>
    <w:p w:rsidR="00345362" w:rsidRPr="00345362" w:rsidRDefault="00345362" w:rsidP="00B47E78">
      <w:pPr>
        <w:pStyle w:val="Akapitzlist"/>
        <w:numPr>
          <w:ilvl w:val="0"/>
          <w:numId w:val="43"/>
        </w:numPr>
        <w:spacing w:after="0"/>
        <w:ind w:left="284" w:hanging="284"/>
        <w:jc w:val="both"/>
        <w:rPr>
          <w:rFonts w:ascii="Times New Roman" w:hAnsi="Times New Roman" w:cs="Times New Roman"/>
          <w:sz w:val="24"/>
          <w:szCs w:val="24"/>
        </w:rPr>
      </w:pPr>
      <w:r w:rsidRPr="00345362">
        <w:rPr>
          <w:rFonts w:ascii="Times New Roman" w:hAnsi="Times New Roman" w:cs="Times New Roman"/>
          <w:sz w:val="24"/>
          <w:szCs w:val="24"/>
        </w:rPr>
        <w:t xml:space="preserve">W żłobku zapewnia się wyżywienie przebywającym w nim dzieciom. </w:t>
      </w:r>
    </w:p>
    <w:p w:rsidR="00345362" w:rsidRPr="00345362" w:rsidRDefault="00345362" w:rsidP="00B47E78">
      <w:pPr>
        <w:pStyle w:val="Akapitzlist"/>
        <w:numPr>
          <w:ilvl w:val="0"/>
          <w:numId w:val="43"/>
        </w:numPr>
        <w:spacing w:after="0"/>
        <w:ind w:left="284" w:hanging="284"/>
        <w:jc w:val="both"/>
        <w:rPr>
          <w:rFonts w:ascii="Times New Roman" w:hAnsi="Times New Roman" w:cs="Times New Roman"/>
          <w:sz w:val="24"/>
          <w:szCs w:val="24"/>
        </w:rPr>
      </w:pPr>
      <w:r w:rsidRPr="00345362">
        <w:rPr>
          <w:rFonts w:ascii="Times New Roman" w:hAnsi="Times New Roman" w:cs="Times New Roman"/>
          <w:sz w:val="24"/>
          <w:szCs w:val="24"/>
        </w:rPr>
        <w:t>Rodzice są zobowiązani do ponoszenia opłat za pobyt oraz wyżywienie dzieci.</w:t>
      </w:r>
    </w:p>
    <w:p w:rsidR="00534BFA" w:rsidRPr="00345362" w:rsidRDefault="005B507E" w:rsidP="00B47E78">
      <w:pPr>
        <w:pStyle w:val="Akapitzlist"/>
        <w:numPr>
          <w:ilvl w:val="0"/>
          <w:numId w:val="43"/>
        </w:numPr>
        <w:spacing w:after="0"/>
        <w:ind w:left="284" w:hanging="284"/>
        <w:jc w:val="both"/>
        <w:rPr>
          <w:rFonts w:ascii="Times New Roman" w:eastAsia="Times New Roman" w:hAnsi="Times New Roman" w:cs="Times New Roman"/>
          <w:sz w:val="24"/>
          <w:szCs w:val="24"/>
        </w:rPr>
      </w:pPr>
      <w:r w:rsidRPr="00345362">
        <w:rPr>
          <w:rFonts w:ascii="Times New Roman" w:eastAsia="Times New Roman" w:hAnsi="Times New Roman" w:cs="Times New Roman"/>
          <w:sz w:val="24"/>
          <w:szCs w:val="24"/>
        </w:rPr>
        <w:t xml:space="preserve">Dzieci przyjęte do </w:t>
      </w:r>
      <w:r w:rsidR="00534BFA" w:rsidRPr="00345362">
        <w:rPr>
          <w:rFonts w:ascii="Times New Roman" w:eastAsia="Times New Roman" w:hAnsi="Times New Roman" w:cs="Times New Roman"/>
          <w:sz w:val="24"/>
          <w:szCs w:val="24"/>
        </w:rPr>
        <w:t>o</w:t>
      </w:r>
      <w:r w:rsidRPr="00345362">
        <w:rPr>
          <w:rFonts w:ascii="Times New Roman" w:eastAsia="Times New Roman" w:hAnsi="Times New Roman" w:cs="Times New Roman"/>
          <w:sz w:val="24"/>
          <w:szCs w:val="24"/>
        </w:rPr>
        <w:t>d</w:t>
      </w:r>
      <w:r w:rsidR="00534BFA" w:rsidRPr="00345362">
        <w:rPr>
          <w:rFonts w:ascii="Times New Roman" w:eastAsia="Times New Roman" w:hAnsi="Times New Roman" w:cs="Times New Roman"/>
          <w:sz w:val="24"/>
          <w:szCs w:val="24"/>
        </w:rPr>
        <w:t>działu żłobkowego podlegają okr</w:t>
      </w:r>
      <w:r w:rsidR="00345362" w:rsidRPr="00345362">
        <w:rPr>
          <w:rFonts w:ascii="Times New Roman" w:eastAsia="Times New Roman" w:hAnsi="Times New Roman" w:cs="Times New Roman"/>
          <w:sz w:val="24"/>
          <w:szCs w:val="24"/>
        </w:rPr>
        <w:t>es</w:t>
      </w:r>
      <w:r w:rsidR="00D000C0">
        <w:rPr>
          <w:rFonts w:ascii="Times New Roman" w:eastAsia="Times New Roman" w:hAnsi="Times New Roman" w:cs="Times New Roman"/>
          <w:sz w:val="24"/>
          <w:szCs w:val="24"/>
        </w:rPr>
        <w:t>owi adaptacyjnemu trwającemu jeden miesiąc</w:t>
      </w:r>
      <w:r w:rsidR="00534BFA" w:rsidRPr="00345362">
        <w:rPr>
          <w:rFonts w:ascii="Times New Roman" w:eastAsia="Times New Roman" w:hAnsi="Times New Roman" w:cs="Times New Roman"/>
          <w:sz w:val="24"/>
          <w:szCs w:val="24"/>
        </w:rPr>
        <w:t>.</w:t>
      </w:r>
      <w:r w:rsidR="00F367AD" w:rsidRPr="00345362">
        <w:rPr>
          <w:rFonts w:ascii="Times New Roman" w:eastAsia="Times New Roman" w:hAnsi="Times New Roman" w:cs="Times New Roman"/>
          <w:sz w:val="24"/>
          <w:szCs w:val="24"/>
        </w:rPr>
        <w:t xml:space="preserve"> Przez okres adaptacyjny rozumie się pobyt dziecka w oddziale żłobkowym od jednej do trzech godzin zegarowych w ciągu dnia.</w:t>
      </w:r>
    </w:p>
    <w:p w:rsidR="0068661E" w:rsidRDefault="00CA37DB" w:rsidP="00B47E78">
      <w:pPr>
        <w:pStyle w:val="Akapitzlist"/>
        <w:numPr>
          <w:ilvl w:val="0"/>
          <w:numId w:val="43"/>
        </w:numPr>
        <w:spacing w:after="0"/>
        <w:ind w:left="284" w:hanging="426"/>
        <w:jc w:val="both"/>
        <w:rPr>
          <w:rFonts w:ascii="Times New Roman" w:eastAsia="Times New Roman" w:hAnsi="Times New Roman" w:cs="Times New Roman"/>
          <w:sz w:val="24"/>
          <w:szCs w:val="24"/>
        </w:rPr>
      </w:pPr>
      <w:r w:rsidRPr="00345362">
        <w:rPr>
          <w:rFonts w:ascii="Times New Roman" w:eastAsia="Times New Roman" w:hAnsi="Times New Roman" w:cs="Times New Roman"/>
          <w:sz w:val="24"/>
          <w:szCs w:val="24"/>
        </w:rPr>
        <w:t>W okresie adaptacyjnym rodzic może być zwolniony z opłat za posiłki</w:t>
      </w:r>
      <w:r w:rsidR="00814FB4">
        <w:rPr>
          <w:rFonts w:ascii="Times New Roman" w:eastAsia="Times New Roman" w:hAnsi="Times New Roman" w:cs="Times New Roman"/>
          <w:sz w:val="24"/>
          <w:szCs w:val="24"/>
        </w:rPr>
        <w:t xml:space="preserve"> a opłata eksploatacyjna wnosi 50 %</w:t>
      </w:r>
      <w:r w:rsidRPr="00345362">
        <w:rPr>
          <w:rFonts w:ascii="Times New Roman" w:eastAsia="Times New Roman" w:hAnsi="Times New Roman" w:cs="Times New Roman"/>
          <w:sz w:val="24"/>
          <w:szCs w:val="24"/>
        </w:rPr>
        <w:t>.</w:t>
      </w:r>
    </w:p>
    <w:p w:rsidR="009E3AA6" w:rsidRDefault="00CA6C55" w:rsidP="0068661E">
      <w:pPr>
        <w:pStyle w:val="Akapitzlist"/>
        <w:spacing w:after="0"/>
        <w:ind w:left="28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22</w:t>
      </w:r>
    </w:p>
    <w:p w:rsidR="00CA6C55" w:rsidRPr="0068661E" w:rsidRDefault="00CA6C55" w:rsidP="0068661E">
      <w:pPr>
        <w:pStyle w:val="Akapitzlist"/>
        <w:spacing w:after="0"/>
        <w:ind w:left="284"/>
        <w:jc w:val="center"/>
        <w:rPr>
          <w:rFonts w:ascii="Times New Roman" w:eastAsia="Times New Roman" w:hAnsi="Times New Roman" w:cs="Times New Roman"/>
          <w:sz w:val="24"/>
          <w:szCs w:val="24"/>
        </w:rPr>
      </w:pPr>
    </w:p>
    <w:p w:rsidR="00345362" w:rsidRPr="00E80190" w:rsidRDefault="00345362" w:rsidP="00B47E78">
      <w:pPr>
        <w:pStyle w:val="Akapitzlist"/>
        <w:numPr>
          <w:ilvl w:val="0"/>
          <w:numId w:val="44"/>
        </w:numPr>
        <w:spacing w:after="0"/>
        <w:ind w:left="284" w:hanging="284"/>
        <w:jc w:val="both"/>
        <w:rPr>
          <w:rFonts w:ascii="Times New Roman" w:hAnsi="Times New Roman" w:cs="Times New Roman"/>
          <w:sz w:val="24"/>
          <w:szCs w:val="24"/>
        </w:rPr>
      </w:pPr>
      <w:r w:rsidRPr="00E80190">
        <w:rPr>
          <w:rFonts w:ascii="Times New Roman" w:hAnsi="Times New Roman" w:cs="Times New Roman"/>
          <w:sz w:val="24"/>
          <w:szCs w:val="24"/>
        </w:rPr>
        <w:t>Skład personelu zatrudnioneg</w:t>
      </w:r>
      <w:r w:rsidR="00B46C58">
        <w:rPr>
          <w:rFonts w:ascii="Times New Roman" w:hAnsi="Times New Roman" w:cs="Times New Roman"/>
          <w:sz w:val="24"/>
          <w:szCs w:val="24"/>
        </w:rPr>
        <w:t xml:space="preserve">o w oddziale żłobkowym </w:t>
      </w:r>
      <w:r w:rsidRPr="00E80190">
        <w:rPr>
          <w:rFonts w:ascii="Times New Roman" w:hAnsi="Times New Roman" w:cs="Times New Roman"/>
          <w:sz w:val="24"/>
          <w:szCs w:val="24"/>
        </w:rPr>
        <w:t xml:space="preserve"> jest dostosowany do liczby dzieci uczęszczających</w:t>
      </w:r>
      <w:r w:rsidR="00F513E5">
        <w:rPr>
          <w:rFonts w:ascii="Times New Roman" w:hAnsi="Times New Roman" w:cs="Times New Roman"/>
          <w:sz w:val="24"/>
          <w:szCs w:val="24"/>
        </w:rPr>
        <w:t xml:space="preserve"> do grupy</w:t>
      </w:r>
      <w:r w:rsidR="00814FB4">
        <w:rPr>
          <w:rFonts w:ascii="Times New Roman" w:hAnsi="Times New Roman" w:cs="Times New Roman"/>
          <w:sz w:val="24"/>
          <w:szCs w:val="24"/>
        </w:rPr>
        <w:t>.</w:t>
      </w:r>
    </w:p>
    <w:p w:rsidR="00345362" w:rsidRPr="00E80190" w:rsidRDefault="00345362" w:rsidP="00B47E78">
      <w:pPr>
        <w:pStyle w:val="Akapitzlist"/>
        <w:numPr>
          <w:ilvl w:val="0"/>
          <w:numId w:val="44"/>
        </w:numPr>
        <w:spacing w:after="0"/>
        <w:ind w:left="284" w:hanging="284"/>
        <w:jc w:val="both"/>
        <w:rPr>
          <w:rFonts w:ascii="Times New Roman" w:hAnsi="Times New Roman" w:cs="Times New Roman"/>
          <w:sz w:val="24"/>
          <w:szCs w:val="24"/>
        </w:rPr>
      </w:pPr>
      <w:r w:rsidRPr="00E80190">
        <w:rPr>
          <w:rFonts w:ascii="Times New Roman" w:hAnsi="Times New Roman" w:cs="Times New Roman"/>
          <w:sz w:val="24"/>
          <w:szCs w:val="24"/>
        </w:rPr>
        <w:t xml:space="preserve">Jeden opiekun może sprawować opiekę  nad maksymalnie ośmiorgiem dzieci, </w:t>
      </w:r>
      <w:r w:rsidR="00814FB4">
        <w:rPr>
          <w:rFonts w:ascii="Times New Roman" w:hAnsi="Times New Roman" w:cs="Times New Roman"/>
          <w:sz w:val="24"/>
          <w:szCs w:val="24"/>
        </w:rPr>
        <w:br/>
      </w:r>
      <w:r w:rsidRPr="00E80190">
        <w:rPr>
          <w:rFonts w:ascii="Times New Roman" w:hAnsi="Times New Roman" w:cs="Times New Roman"/>
          <w:sz w:val="24"/>
          <w:szCs w:val="24"/>
        </w:rPr>
        <w:t>a w przypadku gdy w grupie znajduje się dziecko niepełnosprawne, dziecko wymagające szczególne</w:t>
      </w:r>
      <w:r w:rsidR="00F513E5">
        <w:rPr>
          <w:rFonts w:ascii="Times New Roman" w:hAnsi="Times New Roman" w:cs="Times New Roman"/>
          <w:sz w:val="24"/>
          <w:szCs w:val="24"/>
        </w:rPr>
        <w:t xml:space="preserve">j opieki </w:t>
      </w:r>
      <w:r w:rsidRPr="00E80190">
        <w:rPr>
          <w:rFonts w:ascii="Times New Roman" w:hAnsi="Times New Roman" w:cs="Times New Roman"/>
          <w:sz w:val="24"/>
          <w:szCs w:val="24"/>
        </w:rPr>
        <w:t>maksymalnie nad pięciorgiem dzieci</w:t>
      </w:r>
      <w:r w:rsidR="00D000C0">
        <w:rPr>
          <w:rFonts w:ascii="Times New Roman" w:hAnsi="Times New Roman" w:cs="Times New Roman"/>
          <w:sz w:val="24"/>
          <w:szCs w:val="24"/>
        </w:rPr>
        <w:t>.</w:t>
      </w:r>
    </w:p>
    <w:p w:rsidR="00077351" w:rsidRPr="005F15CE" w:rsidRDefault="00345362" w:rsidP="00B47E78">
      <w:pPr>
        <w:pStyle w:val="Akapitzlist"/>
        <w:numPr>
          <w:ilvl w:val="0"/>
          <w:numId w:val="44"/>
        </w:numPr>
        <w:spacing w:after="0"/>
        <w:ind w:left="284" w:hanging="284"/>
        <w:jc w:val="both"/>
        <w:rPr>
          <w:rFonts w:ascii="Times New Roman" w:hAnsi="Times New Roman" w:cs="Times New Roman"/>
          <w:sz w:val="24"/>
          <w:szCs w:val="24"/>
        </w:rPr>
      </w:pPr>
      <w:r w:rsidRPr="00E80190">
        <w:rPr>
          <w:rFonts w:ascii="Times New Roman" w:hAnsi="Times New Roman" w:cs="Times New Roman"/>
          <w:sz w:val="24"/>
          <w:szCs w:val="24"/>
        </w:rPr>
        <w:t>Przy zapewnianiu opieki nad dziećmi przebywającym</w:t>
      </w:r>
      <w:r w:rsidR="00E80190" w:rsidRPr="00E80190">
        <w:rPr>
          <w:rFonts w:ascii="Times New Roman" w:hAnsi="Times New Roman" w:cs="Times New Roman"/>
          <w:sz w:val="24"/>
          <w:szCs w:val="24"/>
        </w:rPr>
        <w:t>i w żłobku</w:t>
      </w:r>
      <w:r w:rsidRPr="00E80190">
        <w:rPr>
          <w:rFonts w:ascii="Times New Roman" w:hAnsi="Times New Roman" w:cs="Times New Roman"/>
          <w:sz w:val="24"/>
          <w:szCs w:val="24"/>
        </w:rPr>
        <w:t xml:space="preserve"> można korzystać </w:t>
      </w:r>
      <w:r w:rsidR="00814FB4">
        <w:rPr>
          <w:rFonts w:ascii="Times New Roman" w:hAnsi="Times New Roman" w:cs="Times New Roman"/>
          <w:sz w:val="24"/>
          <w:szCs w:val="24"/>
        </w:rPr>
        <w:br/>
      </w:r>
      <w:r w:rsidRPr="00E80190">
        <w:rPr>
          <w:rFonts w:ascii="Times New Roman" w:hAnsi="Times New Roman" w:cs="Times New Roman"/>
          <w:sz w:val="24"/>
          <w:szCs w:val="24"/>
        </w:rPr>
        <w:t xml:space="preserve">z pomocy wolontariuszy. </w:t>
      </w:r>
    </w:p>
    <w:p w:rsidR="00077351" w:rsidRDefault="00CA6C55" w:rsidP="00817F23">
      <w:pPr>
        <w:autoSpaceDE w:val="0"/>
        <w:autoSpaceDN w:val="0"/>
        <w:adjustRightInd w:val="0"/>
        <w:spacing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23</w:t>
      </w:r>
    </w:p>
    <w:p w:rsidR="00E80190" w:rsidRPr="00814FB4" w:rsidRDefault="00E80190" w:rsidP="00B47E78">
      <w:pPr>
        <w:pStyle w:val="Akapitzlist"/>
        <w:numPr>
          <w:ilvl w:val="3"/>
          <w:numId w:val="27"/>
        </w:numPr>
        <w:tabs>
          <w:tab w:val="clear" w:pos="2520"/>
          <w:tab w:val="num" w:pos="2127"/>
        </w:tabs>
        <w:autoSpaceDE w:val="0"/>
        <w:autoSpaceDN w:val="0"/>
        <w:adjustRightInd w:val="0"/>
        <w:spacing w:after="0"/>
        <w:ind w:left="284" w:hanging="284"/>
        <w:jc w:val="both"/>
        <w:rPr>
          <w:rFonts w:ascii="Times New Roman" w:eastAsia="Times New Roman" w:hAnsi="Times New Roman" w:cs="Times New Roman"/>
          <w:color w:val="000000"/>
          <w:sz w:val="24"/>
          <w:szCs w:val="24"/>
        </w:rPr>
      </w:pPr>
      <w:r w:rsidRPr="00814FB4">
        <w:rPr>
          <w:rFonts w:ascii="Times New Roman" w:eastAsia="Times New Roman" w:hAnsi="Times New Roman" w:cs="Times New Roman"/>
          <w:color w:val="000000"/>
          <w:sz w:val="24"/>
          <w:szCs w:val="24"/>
        </w:rPr>
        <w:t>Opiekunka dziecięca:</w:t>
      </w:r>
    </w:p>
    <w:p w:rsidR="00077351" w:rsidRPr="00E80190" w:rsidRDefault="00E80190" w:rsidP="00B47E78">
      <w:pPr>
        <w:pStyle w:val="Akapitzlist"/>
        <w:numPr>
          <w:ilvl w:val="0"/>
          <w:numId w:val="45"/>
        </w:numPr>
        <w:spacing w:after="240"/>
        <w:jc w:val="both"/>
        <w:rPr>
          <w:rFonts w:ascii="Times New Roman" w:eastAsia="Times New Roman" w:hAnsi="Times New Roman" w:cs="Times New Roman"/>
          <w:sz w:val="24"/>
          <w:szCs w:val="24"/>
        </w:rPr>
      </w:pPr>
      <w:r w:rsidRPr="00E80190">
        <w:rPr>
          <w:rFonts w:ascii="Times New Roman" w:eastAsia="Times New Roman" w:hAnsi="Times New Roman" w:cs="Times New Roman"/>
          <w:sz w:val="24"/>
          <w:szCs w:val="24"/>
        </w:rPr>
        <w:t>o</w:t>
      </w:r>
      <w:r w:rsidR="00077351" w:rsidRPr="00E80190">
        <w:rPr>
          <w:rFonts w:ascii="Times New Roman" w:eastAsia="Times New Roman" w:hAnsi="Times New Roman" w:cs="Times New Roman"/>
          <w:sz w:val="24"/>
          <w:szCs w:val="24"/>
        </w:rPr>
        <w:t>dpowiada za bezpiecze</w:t>
      </w:r>
      <w:r w:rsidR="00FB442D" w:rsidRPr="00E80190">
        <w:rPr>
          <w:rFonts w:ascii="Times New Roman" w:eastAsia="Times New Roman" w:hAnsi="Times New Roman" w:cs="Times New Roman"/>
          <w:sz w:val="24"/>
          <w:szCs w:val="24"/>
        </w:rPr>
        <w:t>ństwo i zdrowie powierzonych jej dzieci</w:t>
      </w:r>
      <w:r w:rsidR="00814FB4">
        <w:rPr>
          <w:rFonts w:ascii="Times New Roman" w:eastAsia="Times New Roman" w:hAnsi="Times New Roman" w:cs="Times New Roman"/>
          <w:sz w:val="24"/>
          <w:szCs w:val="24"/>
        </w:rPr>
        <w:t>,</w:t>
      </w:r>
    </w:p>
    <w:p w:rsidR="00FB442D" w:rsidRPr="00E80190" w:rsidRDefault="00077351" w:rsidP="00B47E78">
      <w:pPr>
        <w:pStyle w:val="Akapitzlist"/>
        <w:numPr>
          <w:ilvl w:val="0"/>
          <w:numId w:val="45"/>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sz w:val="24"/>
          <w:szCs w:val="24"/>
        </w:rPr>
        <w:t>tworzy warunki wspomagające rozwój dzieci,</w:t>
      </w:r>
    </w:p>
    <w:p w:rsidR="00077351" w:rsidRPr="00E80190" w:rsidRDefault="00E80190" w:rsidP="00B47E78">
      <w:pPr>
        <w:pStyle w:val="Akapitzlist"/>
        <w:numPr>
          <w:ilvl w:val="0"/>
          <w:numId w:val="45"/>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sz w:val="24"/>
          <w:szCs w:val="24"/>
        </w:rPr>
        <w:lastRenderedPageBreak/>
        <w:t>d</w:t>
      </w:r>
      <w:r w:rsidR="00077351" w:rsidRPr="00E80190">
        <w:rPr>
          <w:rFonts w:ascii="Times New Roman" w:eastAsia="Times New Roman" w:hAnsi="Times New Roman" w:cs="Times New Roman"/>
          <w:sz w:val="24"/>
          <w:szCs w:val="24"/>
        </w:rPr>
        <w:t>ąży do pobudzenia procesów rozwojowych, do optymalnej aktywizacji dzieci poprzez wykor</w:t>
      </w:r>
      <w:r>
        <w:rPr>
          <w:rFonts w:ascii="Times New Roman" w:eastAsia="Times New Roman" w:hAnsi="Times New Roman" w:cs="Times New Roman"/>
          <w:sz w:val="24"/>
          <w:szCs w:val="24"/>
        </w:rPr>
        <w:t>zystanie ich własnej inicjatywy,</w:t>
      </w:r>
    </w:p>
    <w:p w:rsidR="00077351" w:rsidRPr="00E80190" w:rsidRDefault="00E80190" w:rsidP="00B47E78">
      <w:pPr>
        <w:pStyle w:val="Akapitzlist"/>
        <w:numPr>
          <w:ilvl w:val="0"/>
          <w:numId w:val="45"/>
        </w:numPr>
        <w:spacing w:after="0"/>
        <w:jc w:val="both"/>
        <w:rPr>
          <w:rFonts w:ascii="Times New Roman" w:eastAsia="Times New Roman" w:hAnsi="Times New Roman" w:cs="Times New Roman"/>
          <w:bCs/>
          <w:sz w:val="24"/>
          <w:szCs w:val="24"/>
        </w:rPr>
      </w:pPr>
      <w:r w:rsidRPr="00E80190">
        <w:rPr>
          <w:rFonts w:ascii="Times New Roman" w:eastAsia="Times New Roman" w:hAnsi="Times New Roman" w:cs="Times New Roman"/>
          <w:bCs/>
          <w:sz w:val="24"/>
          <w:szCs w:val="24"/>
        </w:rPr>
        <w:t>w</w:t>
      </w:r>
      <w:r w:rsidR="00077351" w:rsidRPr="00E80190">
        <w:rPr>
          <w:rFonts w:ascii="Times New Roman" w:eastAsia="Times New Roman" w:hAnsi="Times New Roman" w:cs="Times New Roman"/>
          <w:bCs/>
          <w:sz w:val="24"/>
          <w:szCs w:val="24"/>
        </w:rPr>
        <w:t>spiera rozwój aktywności poznawczej dziecka nastawionej na poznanie samego siebie, otaczającej rzeczywistości społeczno-ku</w:t>
      </w:r>
      <w:r>
        <w:rPr>
          <w:rFonts w:ascii="Times New Roman" w:eastAsia="Times New Roman" w:hAnsi="Times New Roman" w:cs="Times New Roman"/>
          <w:bCs/>
          <w:sz w:val="24"/>
          <w:szCs w:val="24"/>
        </w:rPr>
        <w:t>lturowej i przyrodniczej,</w:t>
      </w:r>
    </w:p>
    <w:p w:rsidR="00077351" w:rsidRPr="00E80190" w:rsidRDefault="00E80190" w:rsidP="00B47E78">
      <w:pPr>
        <w:pStyle w:val="Akapitzlist"/>
        <w:numPr>
          <w:ilvl w:val="0"/>
          <w:numId w:val="45"/>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bCs/>
          <w:sz w:val="24"/>
          <w:szCs w:val="24"/>
        </w:rPr>
        <w:t>w</w:t>
      </w:r>
      <w:r w:rsidR="00077351" w:rsidRPr="00E80190">
        <w:rPr>
          <w:rFonts w:ascii="Times New Roman" w:eastAsia="Times New Roman" w:hAnsi="Times New Roman" w:cs="Times New Roman"/>
          <w:bCs/>
          <w:sz w:val="24"/>
          <w:szCs w:val="24"/>
        </w:rPr>
        <w:t>spółpracuje z rodzicami w celu ujednolicenia oddziaływań wychowawczo-edukacyjnych organizując zebrania z rodzicami oraz w miarę</w:t>
      </w:r>
      <w:r>
        <w:rPr>
          <w:rFonts w:ascii="Times New Roman" w:eastAsia="Times New Roman" w:hAnsi="Times New Roman" w:cs="Times New Roman"/>
          <w:bCs/>
          <w:sz w:val="24"/>
          <w:szCs w:val="24"/>
        </w:rPr>
        <w:t xml:space="preserve"> potrzeb spotkania indywidualne,</w:t>
      </w:r>
    </w:p>
    <w:p w:rsidR="00077351" w:rsidRPr="00E80190" w:rsidRDefault="00E80190" w:rsidP="00B47E78">
      <w:pPr>
        <w:pStyle w:val="Akapitzlist"/>
        <w:numPr>
          <w:ilvl w:val="0"/>
          <w:numId w:val="45"/>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bCs/>
          <w:sz w:val="24"/>
          <w:szCs w:val="24"/>
        </w:rPr>
        <w:t>d</w:t>
      </w:r>
      <w:r w:rsidR="00077351" w:rsidRPr="00E80190">
        <w:rPr>
          <w:rFonts w:ascii="Times New Roman" w:eastAsia="Times New Roman" w:hAnsi="Times New Roman" w:cs="Times New Roman"/>
          <w:bCs/>
          <w:sz w:val="24"/>
          <w:szCs w:val="24"/>
        </w:rPr>
        <w:t xml:space="preserve">ba o dobre relacje z rodzicami – ma nr telefonu do rodziców, aby w razie potrzeby </w:t>
      </w:r>
      <w:proofErr w:type="spellStart"/>
      <w:r w:rsidR="00077351" w:rsidRPr="00E80190">
        <w:rPr>
          <w:rFonts w:ascii="Times New Roman" w:eastAsia="Times New Roman" w:hAnsi="Times New Roman" w:cs="Times New Roman"/>
          <w:bCs/>
          <w:sz w:val="24"/>
          <w:szCs w:val="24"/>
        </w:rPr>
        <w:t>mó</w:t>
      </w:r>
      <w:r>
        <w:rPr>
          <w:rFonts w:ascii="Times New Roman" w:eastAsia="Times New Roman" w:hAnsi="Times New Roman" w:cs="Times New Roman"/>
          <w:bCs/>
          <w:sz w:val="24"/>
          <w:szCs w:val="24"/>
        </w:rPr>
        <w:t>gł</w:t>
      </w:r>
      <w:r w:rsidR="00E01B53">
        <w:rPr>
          <w:rFonts w:ascii="Times New Roman" w:eastAsia="Times New Roman" w:hAnsi="Times New Roman" w:cs="Times New Roman"/>
          <w:bCs/>
          <w:sz w:val="24"/>
          <w:szCs w:val="24"/>
        </w:rPr>
        <w:t>a</w:t>
      </w:r>
      <w:proofErr w:type="spellEnd"/>
      <w:r>
        <w:rPr>
          <w:rFonts w:ascii="Times New Roman" w:eastAsia="Times New Roman" w:hAnsi="Times New Roman" w:cs="Times New Roman"/>
          <w:bCs/>
          <w:sz w:val="24"/>
          <w:szCs w:val="24"/>
        </w:rPr>
        <w:t xml:space="preserve"> szybko z nimi się porozumieć,</w:t>
      </w:r>
    </w:p>
    <w:p w:rsidR="00077351" w:rsidRPr="00614900" w:rsidRDefault="006A365C" w:rsidP="00B47E78">
      <w:pPr>
        <w:pStyle w:val="Akapitzlist"/>
        <w:numPr>
          <w:ilvl w:val="0"/>
          <w:numId w:val="45"/>
        </w:numPr>
        <w:spacing w:after="0"/>
        <w:jc w:val="both"/>
        <w:rPr>
          <w:rFonts w:ascii="Times New Roman" w:eastAsia="Times New Roman" w:hAnsi="Times New Roman" w:cs="Times New Roman"/>
          <w:sz w:val="24"/>
          <w:szCs w:val="24"/>
        </w:rPr>
      </w:pPr>
      <w:r w:rsidRPr="00E80190">
        <w:rPr>
          <w:rFonts w:ascii="Times New Roman" w:eastAsia="Times New Roman" w:hAnsi="Times New Roman" w:cs="Times New Roman"/>
          <w:sz w:val="24"/>
          <w:szCs w:val="24"/>
        </w:rPr>
        <w:t>na początku roku przedszkolnego</w:t>
      </w:r>
      <w:r w:rsidR="00FB442D" w:rsidRPr="00E80190">
        <w:rPr>
          <w:rFonts w:ascii="Times New Roman" w:eastAsia="Times New Roman" w:hAnsi="Times New Roman" w:cs="Times New Roman"/>
          <w:sz w:val="24"/>
          <w:szCs w:val="24"/>
        </w:rPr>
        <w:t xml:space="preserve"> zapoznaje rodziców </w:t>
      </w:r>
      <w:r w:rsidRPr="00E80190">
        <w:rPr>
          <w:rFonts w:ascii="Times New Roman" w:eastAsia="Times New Roman" w:hAnsi="Times New Roman" w:cs="Times New Roman"/>
          <w:sz w:val="24"/>
          <w:szCs w:val="24"/>
        </w:rPr>
        <w:t>z</w:t>
      </w:r>
      <w:r w:rsidR="00E80190" w:rsidRPr="00E80190">
        <w:rPr>
          <w:rFonts w:ascii="Times New Roman" w:eastAsia="Times New Roman" w:hAnsi="Times New Roman" w:cs="Times New Roman"/>
          <w:sz w:val="24"/>
          <w:szCs w:val="24"/>
        </w:rPr>
        <w:t xml:space="preserve"> obowiązującą dokumentacją przedszkola.</w:t>
      </w:r>
    </w:p>
    <w:p w:rsidR="00077351" w:rsidRPr="00FB442D" w:rsidRDefault="00077351" w:rsidP="00817F23">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FC37BA">
        <w:rPr>
          <w:rFonts w:ascii="Times New Roman" w:eastAsia="Times New Roman" w:hAnsi="Times New Roman" w:cs="Times New Roman"/>
          <w:color w:val="000000"/>
          <w:sz w:val="24"/>
          <w:szCs w:val="24"/>
        </w:rPr>
        <w:t xml:space="preserve">§ </w:t>
      </w:r>
      <w:r w:rsidR="00CA6C55">
        <w:rPr>
          <w:rFonts w:ascii="Times New Roman" w:eastAsia="Times New Roman" w:hAnsi="Times New Roman" w:cs="Times New Roman"/>
          <w:snapToGrid w:val="0"/>
          <w:color w:val="000000"/>
          <w:sz w:val="24"/>
          <w:szCs w:val="24"/>
        </w:rPr>
        <w:t>24</w:t>
      </w:r>
    </w:p>
    <w:p w:rsidR="00077351" w:rsidRPr="00FC37BA" w:rsidRDefault="00077351" w:rsidP="00941D76">
      <w:pPr>
        <w:numPr>
          <w:ilvl w:val="0"/>
          <w:numId w:val="3"/>
        </w:numPr>
        <w:spacing w:after="0"/>
        <w:ind w:left="284" w:hanging="284"/>
        <w:contextualSpacing/>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Rodzice (prawni opiekunowie) mają prawo uzyskiwania informacji dotyczących d</w:t>
      </w:r>
      <w:r w:rsidR="006A365C">
        <w:rPr>
          <w:rFonts w:ascii="Times New Roman" w:eastAsia="Times New Roman" w:hAnsi="Times New Roman" w:cs="Times New Roman"/>
          <w:sz w:val="24"/>
          <w:szCs w:val="24"/>
        </w:rPr>
        <w:t>ziecka na zebraniach</w:t>
      </w:r>
      <w:r w:rsidRPr="00FC37BA">
        <w:rPr>
          <w:rFonts w:ascii="Times New Roman" w:eastAsia="Times New Roman" w:hAnsi="Times New Roman" w:cs="Times New Roman"/>
          <w:sz w:val="24"/>
          <w:szCs w:val="24"/>
        </w:rPr>
        <w:t xml:space="preserve"> oraz w czasie indy</w:t>
      </w:r>
      <w:r w:rsidR="00D000C0">
        <w:rPr>
          <w:rFonts w:ascii="Times New Roman" w:eastAsia="Times New Roman" w:hAnsi="Times New Roman" w:cs="Times New Roman"/>
          <w:sz w:val="24"/>
          <w:szCs w:val="24"/>
        </w:rPr>
        <w:t>widualnych rozmów z opiekunem</w:t>
      </w:r>
      <w:r w:rsidRPr="00FC37BA">
        <w:rPr>
          <w:rFonts w:ascii="Times New Roman" w:eastAsia="Times New Roman" w:hAnsi="Times New Roman" w:cs="Times New Roman"/>
          <w:sz w:val="24"/>
          <w:szCs w:val="24"/>
        </w:rPr>
        <w:t>.</w:t>
      </w:r>
    </w:p>
    <w:p w:rsidR="00077351" w:rsidRPr="00FC37BA" w:rsidRDefault="00077351" w:rsidP="00941D76">
      <w:pPr>
        <w:numPr>
          <w:ilvl w:val="0"/>
          <w:numId w:val="3"/>
        </w:numPr>
        <w:spacing w:after="0"/>
        <w:ind w:left="284" w:hanging="284"/>
        <w:contextualSpacing/>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Rodzice (prawni opiekunowie) mogą ubezpieczyć s</w:t>
      </w:r>
      <w:r w:rsidR="006A365C">
        <w:rPr>
          <w:rFonts w:ascii="Times New Roman" w:eastAsia="Times New Roman" w:hAnsi="Times New Roman" w:cs="Times New Roman"/>
          <w:sz w:val="24"/>
          <w:szCs w:val="24"/>
        </w:rPr>
        <w:t>woje dziecko na dany rok przedszkolny</w:t>
      </w:r>
      <w:r w:rsidRPr="00FC37BA">
        <w:rPr>
          <w:rFonts w:ascii="Times New Roman" w:eastAsia="Times New Roman" w:hAnsi="Times New Roman" w:cs="Times New Roman"/>
          <w:sz w:val="24"/>
          <w:szCs w:val="24"/>
        </w:rPr>
        <w:t xml:space="preserve"> oraz mają ob</w:t>
      </w:r>
      <w:r w:rsidR="006A365C">
        <w:rPr>
          <w:rFonts w:ascii="Times New Roman" w:eastAsia="Times New Roman" w:hAnsi="Times New Roman" w:cs="Times New Roman"/>
          <w:sz w:val="24"/>
          <w:szCs w:val="24"/>
        </w:rPr>
        <w:t>owiązek zakupić wyprawkę żłobkową</w:t>
      </w:r>
      <w:r w:rsidRPr="00FC37BA">
        <w:rPr>
          <w:rFonts w:ascii="Times New Roman" w:eastAsia="Times New Roman" w:hAnsi="Times New Roman" w:cs="Times New Roman"/>
          <w:sz w:val="24"/>
          <w:szCs w:val="24"/>
        </w:rPr>
        <w:t>.</w:t>
      </w:r>
      <w:r w:rsidR="006A365C">
        <w:rPr>
          <w:rFonts w:ascii="Times New Roman" w:eastAsia="Times New Roman" w:hAnsi="Times New Roman" w:cs="Times New Roman"/>
          <w:sz w:val="24"/>
          <w:szCs w:val="24"/>
        </w:rPr>
        <w:t xml:space="preserve"> Informację o wyprawce znajdą rodzice na stronie internetowej przedszkola</w:t>
      </w:r>
      <w:r w:rsidR="00345362">
        <w:rPr>
          <w:rFonts w:ascii="Times New Roman" w:eastAsia="Times New Roman" w:hAnsi="Times New Roman" w:cs="Times New Roman"/>
          <w:sz w:val="24"/>
          <w:szCs w:val="24"/>
        </w:rPr>
        <w:t xml:space="preserve"> lub</w:t>
      </w:r>
      <w:r w:rsidR="00F513E5">
        <w:rPr>
          <w:rFonts w:ascii="Times New Roman" w:eastAsia="Times New Roman" w:hAnsi="Times New Roman" w:cs="Times New Roman"/>
          <w:sz w:val="24"/>
          <w:szCs w:val="24"/>
        </w:rPr>
        <w:t xml:space="preserve"> uzyskują</w:t>
      </w:r>
      <w:r w:rsidR="00345362">
        <w:rPr>
          <w:rFonts w:ascii="Times New Roman" w:eastAsia="Times New Roman" w:hAnsi="Times New Roman" w:cs="Times New Roman"/>
          <w:sz w:val="24"/>
          <w:szCs w:val="24"/>
        </w:rPr>
        <w:t xml:space="preserve"> od opiekunki grupy</w:t>
      </w:r>
      <w:r w:rsidR="006A365C">
        <w:rPr>
          <w:rFonts w:ascii="Times New Roman" w:eastAsia="Times New Roman" w:hAnsi="Times New Roman" w:cs="Times New Roman"/>
          <w:sz w:val="24"/>
          <w:szCs w:val="24"/>
        </w:rPr>
        <w:t xml:space="preserve">. </w:t>
      </w:r>
    </w:p>
    <w:p w:rsidR="00077351" w:rsidRPr="00FC37BA" w:rsidRDefault="00077351" w:rsidP="00817F23">
      <w:pPr>
        <w:spacing w:after="0"/>
        <w:jc w:val="both"/>
        <w:rPr>
          <w:rFonts w:ascii="Times New Roman" w:eastAsia="Times New Roman" w:hAnsi="Times New Roman" w:cs="Times New Roman"/>
          <w:sz w:val="24"/>
          <w:szCs w:val="24"/>
        </w:rPr>
      </w:pPr>
    </w:p>
    <w:p w:rsidR="00077351" w:rsidRPr="006E04AC" w:rsidRDefault="005B507E" w:rsidP="00814FB4">
      <w:pPr>
        <w:spacing w:after="0"/>
        <w:ind w:left="2124" w:hanging="2124"/>
        <w:jc w:val="both"/>
        <w:rPr>
          <w:rFonts w:ascii="Times New Roman" w:eastAsia="Times New Roman" w:hAnsi="Times New Roman" w:cs="Times New Roman"/>
          <w:b/>
          <w:bCs/>
          <w:sz w:val="28"/>
          <w:szCs w:val="28"/>
        </w:rPr>
      </w:pPr>
      <w:r w:rsidRPr="006E04AC">
        <w:rPr>
          <w:rFonts w:ascii="Times New Roman" w:eastAsia="Times New Roman" w:hAnsi="Times New Roman" w:cs="Times New Roman"/>
          <w:b/>
          <w:bCs/>
          <w:sz w:val="28"/>
          <w:szCs w:val="28"/>
        </w:rPr>
        <w:t>ROZDZIAŁ IV. Sposoby realizacji zadań opiekuńczych i wychowawczych przedszkola</w:t>
      </w:r>
    </w:p>
    <w:p w:rsidR="000429EF" w:rsidRDefault="000429EF" w:rsidP="00817F23">
      <w:pPr>
        <w:spacing w:after="0"/>
        <w:jc w:val="both"/>
        <w:rPr>
          <w:rFonts w:ascii="Times New Roman" w:eastAsia="Times New Roman" w:hAnsi="Times New Roman" w:cs="Times New Roman"/>
          <w:b/>
          <w:bCs/>
          <w:sz w:val="20"/>
          <w:szCs w:val="20"/>
        </w:rPr>
      </w:pPr>
    </w:p>
    <w:p w:rsidR="000429EF" w:rsidRPr="000E5E5D" w:rsidRDefault="009C7E3C" w:rsidP="00817F23">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FC37BA">
        <w:rPr>
          <w:rFonts w:ascii="Times New Roman" w:eastAsia="Times New Roman" w:hAnsi="Times New Roman" w:cs="Times New Roman"/>
          <w:color w:val="000000"/>
          <w:sz w:val="24"/>
          <w:szCs w:val="24"/>
        </w:rPr>
        <w:t xml:space="preserve">§ </w:t>
      </w:r>
      <w:r w:rsidR="00CA6C55">
        <w:rPr>
          <w:rFonts w:ascii="Times New Roman" w:eastAsia="Times New Roman" w:hAnsi="Times New Roman" w:cs="Times New Roman"/>
          <w:snapToGrid w:val="0"/>
          <w:color w:val="000000"/>
          <w:sz w:val="24"/>
          <w:szCs w:val="24"/>
        </w:rPr>
        <w:t>25</w:t>
      </w:r>
    </w:p>
    <w:p w:rsidR="000429EF" w:rsidRPr="000E5E5D" w:rsidRDefault="000429EF" w:rsidP="00C96C6C">
      <w:pPr>
        <w:tabs>
          <w:tab w:val="left" w:pos="9356"/>
        </w:tabs>
        <w:suppressAutoHyphens/>
        <w:spacing w:after="0"/>
        <w:jc w:val="both"/>
        <w:rPr>
          <w:rFonts w:ascii="Times New Roman" w:eastAsia="Times New Roman" w:hAnsi="Times New Roman" w:cs="Times New Roman"/>
          <w:b/>
          <w:bCs/>
          <w:sz w:val="24"/>
          <w:szCs w:val="24"/>
          <w:lang w:eastAsia="ar-SA"/>
        </w:rPr>
      </w:pPr>
      <w:r w:rsidRPr="000429EF">
        <w:rPr>
          <w:rFonts w:ascii="Times New Roman" w:eastAsia="Times New Roman" w:hAnsi="Times New Roman" w:cs="Times New Roman"/>
          <w:b/>
          <w:bCs/>
          <w:sz w:val="24"/>
          <w:szCs w:val="24"/>
          <w:lang w:eastAsia="ar-SA"/>
        </w:rPr>
        <w:t>Zadania związane z bezpieczeństwem</w:t>
      </w:r>
    </w:p>
    <w:p w:rsidR="002B00A6" w:rsidRPr="002B00A6" w:rsidRDefault="002B00A6" w:rsidP="00B47E78">
      <w:pPr>
        <w:widowControl w:val="0"/>
        <w:numPr>
          <w:ilvl w:val="0"/>
          <w:numId w:val="67"/>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Przedszkole sprawuje opiekę nad dziećmi dostosowując metody i sposoby oddziaływań do wieku dziecka i jego możliwości rozwojowych, potrzeb środowiska z uwzględnieniem istniejących warunków lokalowych, a w szcz</w:t>
      </w:r>
      <w:r w:rsidR="00461F4A">
        <w:rPr>
          <w:rFonts w:ascii="Times New Roman" w:eastAsia="Times New Roman" w:hAnsi="Times New Roman" w:cs="Times New Roman"/>
          <w:sz w:val="24"/>
          <w:szCs w:val="24"/>
          <w:lang w:eastAsia="ar-SA"/>
        </w:rPr>
        <w:t>ególności zapewnia bezpośrednią</w:t>
      </w:r>
      <w:r w:rsidRPr="002B00A6">
        <w:rPr>
          <w:rFonts w:ascii="Times New Roman" w:eastAsia="Times New Roman" w:hAnsi="Times New Roman" w:cs="Times New Roman"/>
          <w:sz w:val="24"/>
          <w:szCs w:val="24"/>
          <w:lang w:eastAsia="ar-SA"/>
        </w:rPr>
        <w:t xml:space="preserve"> opiekę nad dzi</w:t>
      </w:r>
      <w:r w:rsidR="00461F4A">
        <w:rPr>
          <w:rFonts w:ascii="Times New Roman" w:eastAsia="Times New Roman" w:hAnsi="Times New Roman" w:cs="Times New Roman"/>
          <w:sz w:val="24"/>
          <w:szCs w:val="24"/>
          <w:lang w:eastAsia="ar-SA"/>
        </w:rPr>
        <w:t>ećmi w czasie pobytu w placówce</w:t>
      </w:r>
      <w:r w:rsidRPr="002B00A6">
        <w:rPr>
          <w:rFonts w:ascii="Times New Roman" w:eastAsia="Times New Roman" w:hAnsi="Times New Roman" w:cs="Times New Roman"/>
          <w:sz w:val="24"/>
          <w:szCs w:val="24"/>
          <w:lang w:eastAsia="ar-SA"/>
        </w:rPr>
        <w:t xml:space="preserve"> oraz w trakcie zajęć poza jej terenem.</w:t>
      </w:r>
    </w:p>
    <w:p w:rsidR="002B00A6" w:rsidRPr="002B00A6" w:rsidRDefault="002B00A6" w:rsidP="00B47E78">
      <w:pPr>
        <w:widowControl w:val="0"/>
        <w:numPr>
          <w:ilvl w:val="0"/>
          <w:numId w:val="67"/>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 musi być świadomy odpowiedzialności za życie i zdrowie dzieci, jakie na nim spoczywa. Troska o pełne bezpieczeństwo dzieci powinna być priorytetem wszelkich jego działań.</w:t>
      </w:r>
    </w:p>
    <w:p w:rsidR="002B00A6" w:rsidRPr="002B00A6" w:rsidRDefault="002B00A6" w:rsidP="00B47E78">
      <w:pPr>
        <w:widowControl w:val="0"/>
        <w:numPr>
          <w:ilvl w:val="0"/>
          <w:numId w:val="67"/>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P</w:t>
      </w:r>
      <w:r w:rsidR="00461F4A">
        <w:rPr>
          <w:rFonts w:ascii="Times New Roman" w:eastAsia="Times New Roman" w:hAnsi="Times New Roman" w:cs="Times New Roman"/>
          <w:sz w:val="24"/>
          <w:szCs w:val="24"/>
          <w:lang w:eastAsia="ar-SA"/>
        </w:rPr>
        <w:t>rzedszkole w swoich działaniach</w:t>
      </w:r>
      <w:r w:rsidRPr="002B00A6">
        <w:rPr>
          <w:rFonts w:ascii="Times New Roman" w:eastAsia="Times New Roman" w:hAnsi="Times New Roman" w:cs="Times New Roman"/>
          <w:sz w:val="24"/>
          <w:szCs w:val="24"/>
          <w:lang w:eastAsia="ar-SA"/>
        </w:rPr>
        <w:t xml:space="preserve"> stosuje obowiązujące przepisy bhp i ppoż., które są określone w istniejących </w:t>
      </w:r>
      <w:r w:rsidR="00461F4A">
        <w:rPr>
          <w:rFonts w:ascii="Times New Roman" w:eastAsia="Times New Roman" w:hAnsi="Times New Roman" w:cs="Times New Roman"/>
          <w:sz w:val="24"/>
          <w:szCs w:val="24"/>
          <w:lang w:eastAsia="ar-SA"/>
        </w:rPr>
        <w:t>w</w:t>
      </w:r>
      <w:r w:rsidRPr="002B00A6">
        <w:rPr>
          <w:rFonts w:ascii="Times New Roman" w:eastAsia="Times New Roman" w:hAnsi="Times New Roman" w:cs="Times New Roman"/>
          <w:sz w:val="24"/>
          <w:szCs w:val="24"/>
          <w:lang w:eastAsia="ar-SA"/>
        </w:rPr>
        <w:t xml:space="preserve"> przedszkolu instrukcjach.</w:t>
      </w:r>
    </w:p>
    <w:p w:rsidR="002B00A6" w:rsidRPr="002B00A6" w:rsidRDefault="002B00A6" w:rsidP="00B47E78">
      <w:pPr>
        <w:widowControl w:val="0"/>
        <w:numPr>
          <w:ilvl w:val="0"/>
          <w:numId w:val="67"/>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Dzieci są przyprowadzane do przedszkola od godz. 6.30 przez rodziców lub inne osoby. Obowiązuje zasada, że rodzice rozbierają i wprowadzają do sali</w:t>
      </w:r>
      <w:r w:rsidR="00461F4A">
        <w:rPr>
          <w:rFonts w:ascii="Times New Roman" w:eastAsia="Times New Roman" w:hAnsi="Times New Roman" w:cs="Times New Roman"/>
          <w:sz w:val="24"/>
          <w:szCs w:val="24"/>
          <w:lang w:eastAsia="ar-SA"/>
        </w:rPr>
        <w:t xml:space="preserve"> swoje dzieci, w której zbiera</w:t>
      </w:r>
      <w:r w:rsidRPr="002B00A6">
        <w:rPr>
          <w:rFonts w:ascii="Times New Roman" w:eastAsia="Times New Roman" w:hAnsi="Times New Roman" w:cs="Times New Roman"/>
          <w:sz w:val="24"/>
          <w:szCs w:val="24"/>
          <w:lang w:eastAsia="ar-SA"/>
        </w:rPr>
        <w:t xml:space="preserve"> się grupa przedszkolna. </w:t>
      </w:r>
    </w:p>
    <w:p w:rsidR="002B00A6" w:rsidRPr="002B00A6" w:rsidRDefault="002B00A6" w:rsidP="00B47E78">
      <w:pPr>
        <w:widowControl w:val="0"/>
        <w:numPr>
          <w:ilvl w:val="0"/>
          <w:numId w:val="67"/>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Odbiór dzieci z przedszkola jest możliwy wyłącznie przez rodziców a</w:t>
      </w:r>
      <w:r w:rsidR="00461F4A">
        <w:rPr>
          <w:rFonts w:ascii="Times New Roman" w:eastAsia="Times New Roman" w:hAnsi="Times New Roman" w:cs="Times New Roman"/>
          <w:sz w:val="24"/>
          <w:szCs w:val="24"/>
          <w:lang w:eastAsia="ar-SA"/>
        </w:rPr>
        <w:t xml:space="preserve"> także rodzeństwo, lub inne upoważnione osoby (</w:t>
      </w:r>
      <w:r w:rsidRPr="002B00A6">
        <w:rPr>
          <w:rFonts w:ascii="Times New Roman" w:eastAsia="Times New Roman" w:hAnsi="Times New Roman" w:cs="Times New Roman"/>
          <w:sz w:val="24"/>
          <w:szCs w:val="24"/>
          <w:lang w:eastAsia="ar-SA"/>
        </w:rPr>
        <w:t>pisemne upoważnienie powinno być złożone na początku roku i przechowywane w dokumentacji).</w:t>
      </w:r>
    </w:p>
    <w:p w:rsidR="002B00A6" w:rsidRPr="002B00A6" w:rsidRDefault="002B00A6" w:rsidP="00B47E78">
      <w:pPr>
        <w:widowControl w:val="0"/>
        <w:numPr>
          <w:ilvl w:val="0"/>
          <w:numId w:val="67"/>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Nauczyciel powinien nie tylko wiedzieć ale i widzieć, kto odbiera dziecko </w:t>
      </w:r>
      <w:r w:rsidR="00461F4A">
        <w:rPr>
          <w:rFonts w:ascii="Times New Roman" w:eastAsia="Times New Roman" w:hAnsi="Times New Roman" w:cs="Times New Roman"/>
          <w:sz w:val="24"/>
          <w:szCs w:val="24"/>
          <w:lang w:eastAsia="ar-SA"/>
        </w:rPr>
        <w:br/>
      </w:r>
      <w:r w:rsidRPr="002B00A6">
        <w:rPr>
          <w:rFonts w:ascii="Times New Roman" w:eastAsia="Times New Roman" w:hAnsi="Times New Roman" w:cs="Times New Roman"/>
          <w:sz w:val="24"/>
          <w:szCs w:val="24"/>
          <w:lang w:eastAsia="ar-SA"/>
        </w:rPr>
        <w:t xml:space="preserve">z przedszkola. Jeśli dzieci spędzają czas na przedszkolnym placu zabaw, </w:t>
      </w:r>
      <w:r w:rsidRPr="002B00A6">
        <w:rPr>
          <w:rFonts w:ascii="Times New Roman" w:eastAsia="Times New Roman" w:hAnsi="Times New Roman" w:cs="Times New Roman"/>
          <w:b/>
          <w:sz w:val="24"/>
          <w:szCs w:val="24"/>
          <w:lang w:eastAsia="ar-SA"/>
        </w:rPr>
        <w:t>rodzic wraz z dzieckiem jest zobowiązany osobiście podejść do nauczyciela i zgłosić, że dziecko zostaje odebrane z przedszkola.</w:t>
      </w:r>
    </w:p>
    <w:p w:rsidR="002B00A6" w:rsidRPr="002B00A6" w:rsidRDefault="002B00A6" w:rsidP="00B47E78">
      <w:pPr>
        <w:widowControl w:val="0"/>
        <w:numPr>
          <w:ilvl w:val="0"/>
          <w:numId w:val="67"/>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Dzieci są objęte ciągłym dozorem i opieka, nie mogą być pozostawiane bez opieki dorosłych </w:t>
      </w:r>
      <w:r w:rsidRPr="002B00A6">
        <w:rPr>
          <w:rFonts w:ascii="Times New Roman" w:eastAsia="Times New Roman" w:hAnsi="Times New Roman" w:cs="Times New Roman"/>
          <w:sz w:val="24"/>
          <w:szCs w:val="24"/>
          <w:lang w:eastAsia="ar-SA"/>
        </w:rPr>
        <w:lastRenderedPageBreak/>
        <w:t>nawet na sekundę.</w:t>
      </w:r>
    </w:p>
    <w:p w:rsidR="002B00A6" w:rsidRPr="002B00A6" w:rsidRDefault="002B00A6" w:rsidP="00B47E78">
      <w:pPr>
        <w:widowControl w:val="0"/>
        <w:numPr>
          <w:ilvl w:val="0"/>
          <w:numId w:val="67"/>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Punktualnie o godz. 7.30 dzieci rozchodzą się do swoich </w:t>
      </w:r>
      <w:proofErr w:type="spellStart"/>
      <w:r w:rsidRPr="002B00A6">
        <w:rPr>
          <w:rFonts w:ascii="Times New Roman" w:eastAsia="Times New Roman" w:hAnsi="Times New Roman" w:cs="Times New Roman"/>
          <w:sz w:val="24"/>
          <w:szCs w:val="24"/>
          <w:lang w:eastAsia="ar-SA"/>
        </w:rPr>
        <w:t>sal</w:t>
      </w:r>
      <w:proofErr w:type="spellEnd"/>
      <w:r w:rsidRPr="002B00A6">
        <w:rPr>
          <w:rFonts w:ascii="Times New Roman" w:eastAsia="Times New Roman" w:hAnsi="Times New Roman" w:cs="Times New Roman"/>
          <w:sz w:val="24"/>
          <w:szCs w:val="24"/>
          <w:lang w:eastAsia="ar-SA"/>
        </w:rPr>
        <w:t xml:space="preserve"> pod opieką nauczycielek.</w:t>
      </w:r>
    </w:p>
    <w:p w:rsidR="002B00A6" w:rsidRPr="002B00A6" w:rsidRDefault="002B00A6" w:rsidP="00B47E78">
      <w:pPr>
        <w:widowControl w:val="0"/>
        <w:numPr>
          <w:ilvl w:val="0"/>
          <w:numId w:val="67"/>
        </w:numPr>
        <w:tabs>
          <w:tab w:val="left" w:pos="9356"/>
        </w:tabs>
        <w:kinsoku w:val="0"/>
        <w:overflowPunct w:val="0"/>
        <w:spacing w:before="5" w:after="0"/>
        <w:ind w:left="284" w:hanging="284"/>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Od rana są </w:t>
      </w:r>
      <w:r w:rsidR="00461F4A">
        <w:rPr>
          <w:rFonts w:ascii="Times New Roman" w:eastAsia="Times New Roman" w:hAnsi="Times New Roman" w:cs="Times New Roman"/>
          <w:sz w:val="24"/>
          <w:szCs w:val="24"/>
          <w:lang w:eastAsia="ar-SA"/>
        </w:rPr>
        <w:t>organizowane zajęcia i zabawy, a</w:t>
      </w:r>
      <w:r w:rsidRPr="002B00A6">
        <w:rPr>
          <w:rFonts w:ascii="Times New Roman" w:eastAsia="Times New Roman" w:hAnsi="Times New Roman" w:cs="Times New Roman"/>
          <w:sz w:val="24"/>
          <w:szCs w:val="24"/>
          <w:lang w:eastAsia="ar-SA"/>
        </w:rPr>
        <w:t>by dzieci mogły spędzać czas atrakcyjnie i aktywnie. Na nauczycielu spoczywa obowiązek takiego zajmowania się dziećmi, aby nie miały czasu tęsknić za rodzicami.</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Dzieciom nie </w:t>
      </w:r>
      <w:r w:rsidR="00461F4A">
        <w:rPr>
          <w:rFonts w:ascii="Times New Roman" w:eastAsia="Times New Roman" w:hAnsi="Times New Roman" w:cs="Times New Roman"/>
          <w:sz w:val="24"/>
          <w:szCs w:val="24"/>
          <w:lang w:eastAsia="ar-SA"/>
        </w:rPr>
        <w:t>wolno podczas dnia wychodzić z s</w:t>
      </w:r>
      <w:r w:rsidRPr="002B00A6">
        <w:rPr>
          <w:rFonts w:ascii="Times New Roman" w:eastAsia="Times New Roman" w:hAnsi="Times New Roman" w:cs="Times New Roman"/>
          <w:sz w:val="24"/>
          <w:szCs w:val="24"/>
          <w:lang w:eastAsia="ar-SA"/>
        </w:rPr>
        <w:t>ali samowolnie bez pozwolenia i dozoru. Nie wolno też samowolnie wychodzić z budynku przedszkola. Dziecko przez cały czas powinno być otoczone opieką nauczyciela lub upoważnionego pracownika przedszkola.</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Podczas zabaw dowolnych w sali zwraca si</w:t>
      </w:r>
      <w:r w:rsidR="00461F4A">
        <w:rPr>
          <w:rFonts w:ascii="Times New Roman" w:eastAsia="Times New Roman" w:hAnsi="Times New Roman" w:cs="Times New Roman"/>
          <w:sz w:val="24"/>
          <w:szCs w:val="24"/>
          <w:lang w:eastAsia="ar-SA"/>
        </w:rPr>
        <w:t>ę uwagę na zgodną i bezpieczną zabawę dzieci,</w:t>
      </w:r>
      <w:r w:rsidRPr="002B00A6">
        <w:rPr>
          <w:rFonts w:ascii="Times New Roman" w:eastAsia="Times New Roman" w:hAnsi="Times New Roman" w:cs="Times New Roman"/>
          <w:sz w:val="24"/>
          <w:szCs w:val="24"/>
          <w:lang w:eastAsia="ar-SA"/>
        </w:rPr>
        <w:t xml:space="preserve"> zgodne kor</w:t>
      </w:r>
      <w:r w:rsidR="00461F4A">
        <w:rPr>
          <w:rFonts w:ascii="Times New Roman" w:eastAsia="Times New Roman" w:hAnsi="Times New Roman" w:cs="Times New Roman"/>
          <w:sz w:val="24"/>
          <w:szCs w:val="24"/>
          <w:lang w:eastAsia="ar-SA"/>
        </w:rPr>
        <w:t>zystanie ze wspólnych zabawek oraz dzielenie</w:t>
      </w:r>
      <w:r w:rsidRPr="002B00A6">
        <w:rPr>
          <w:rFonts w:ascii="Times New Roman" w:eastAsia="Times New Roman" w:hAnsi="Times New Roman" w:cs="Times New Roman"/>
          <w:sz w:val="24"/>
          <w:szCs w:val="24"/>
          <w:lang w:eastAsia="ar-SA"/>
        </w:rPr>
        <w:t xml:space="preserve"> się nimi.</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Nauczyciele obserwują dzieci podczas zabawy, kierują zabawa lub ją inspirują, ewentualnie inge</w:t>
      </w:r>
      <w:r w:rsidR="00461F4A">
        <w:rPr>
          <w:rFonts w:ascii="Times New Roman" w:eastAsia="Times New Roman" w:hAnsi="Times New Roman" w:cs="Times New Roman"/>
          <w:sz w:val="24"/>
          <w:szCs w:val="24"/>
          <w:lang w:eastAsia="ar-SA"/>
        </w:rPr>
        <w:t>rują w konflikty między dziećmi</w:t>
      </w:r>
      <w:r w:rsidRPr="002B00A6">
        <w:rPr>
          <w:rFonts w:ascii="Times New Roman" w:eastAsia="Times New Roman" w:hAnsi="Times New Roman" w:cs="Times New Roman"/>
          <w:sz w:val="24"/>
          <w:szCs w:val="24"/>
          <w:lang w:eastAsia="ar-SA"/>
        </w:rPr>
        <w:t>, jeśli te nie są w stanie same ich rozwiązać. W czasie zabaw nauczyciel zwraca przede wszystkim uwagę na bezpieczeństwo dzieci, odpowiada za stan zabawek i sprzętu, którym bawią się dzieci.</w:t>
      </w:r>
    </w:p>
    <w:p w:rsidR="002B00A6" w:rsidRPr="002B00A6" w:rsidRDefault="002B00A6" w:rsidP="00B47E78">
      <w:pPr>
        <w:widowControl w:val="0"/>
        <w:numPr>
          <w:ilvl w:val="0"/>
          <w:numId w:val="67"/>
        </w:numPr>
        <w:tabs>
          <w:tab w:val="left" w:pos="8789"/>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 wspólnie z dziećmi ustala zasady</w:t>
      </w:r>
      <w:r w:rsidR="00461F4A">
        <w:rPr>
          <w:rFonts w:ascii="Times New Roman" w:eastAsia="Times New Roman" w:hAnsi="Times New Roman" w:cs="Times New Roman"/>
          <w:sz w:val="24"/>
          <w:szCs w:val="24"/>
          <w:lang w:eastAsia="ar-SA"/>
        </w:rPr>
        <w:t xml:space="preserve">, normy obowiązujące w grupie. </w:t>
      </w:r>
      <w:r w:rsidRPr="002B00A6">
        <w:rPr>
          <w:rFonts w:ascii="Times New Roman" w:eastAsia="Times New Roman" w:hAnsi="Times New Roman" w:cs="Times New Roman"/>
          <w:b/>
          <w:sz w:val="24"/>
          <w:szCs w:val="24"/>
          <w:lang w:eastAsia="ar-SA"/>
        </w:rPr>
        <w:t>„Kodeks zachowania”</w:t>
      </w:r>
      <w:r w:rsidRPr="002B00A6">
        <w:rPr>
          <w:rFonts w:ascii="Times New Roman" w:eastAsia="Times New Roman" w:hAnsi="Times New Roman" w:cs="Times New Roman"/>
          <w:sz w:val="24"/>
          <w:szCs w:val="24"/>
          <w:lang w:eastAsia="ar-SA"/>
        </w:rPr>
        <w:t xml:space="preserve"> jest jednolity dla całego przedszkola i jest egzekwowany zarówno przez pracowników przedszkola jak i rodziców.</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 nie prowadzi rozmów z innymi osobami podczas zabaw dzieci. Jego uwaga powinna być skupiona wyłącznie na podopiecznych. Nauczyciel powinien być świadomy jakie konsekwencje może mieć jego nieuwaga.</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Podczas pobytu dzieci na terenie przedszkolnym od pierwszych dni września uczy się dzieci korzystania z urządzeń terenowych zgodnie z zasadami bezpieczeństwa. Ustala się normy i zasady korzystania z tego sprzętu, zapoznaje się z </w:t>
      </w:r>
      <w:r w:rsidRPr="002B00A6">
        <w:rPr>
          <w:rFonts w:ascii="Times New Roman" w:eastAsia="Times New Roman" w:hAnsi="Times New Roman" w:cs="Times New Roman"/>
          <w:b/>
          <w:sz w:val="24"/>
          <w:szCs w:val="24"/>
          <w:lang w:eastAsia="ar-SA"/>
        </w:rPr>
        <w:t>„Regulaminem placu zabaw”</w:t>
      </w:r>
      <w:r w:rsidRPr="002B00A6">
        <w:rPr>
          <w:rFonts w:ascii="Times New Roman" w:eastAsia="Times New Roman" w:hAnsi="Times New Roman" w:cs="Times New Roman"/>
          <w:sz w:val="24"/>
          <w:szCs w:val="24"/>
          <w:lang w:eastAsia="ar-SA"/>
        </w:rPr>
        <w:t xml:space="preserve"> obowiązującym na terenie przedszkola</w:t>
      </w:r>
      <w:r w:rsidR="00461F4A">
        <w:rPr>
          <w:rFonts w:ascii="Times New Roman" w:eastAsia="Times New Roman" w:hAnsi="Times New Roman" w:cs="Times New Roman"/>
          <w:sz w:val="24"/>
          <w:szCs w:val="24"/>
          <w:lang w:eastAsia="ar-SA"/>
        </w:rPr>
        <w:t xml:space="preserve"> zarówno dzieci jak i rodziców.</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Wyznaczony pracownik (konserwator) codziennie rano sprawdza stan urządzeń terenowych, czy są sprawne i nie stanowią zagrożenia dla bezpieczeństwa dzieci. Jakiekolwiek uszkodzenia zgłasza dyrektorowi.</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W czasie pobytu w ogrodzie nie przewiduje się możliwości gromadzenia nauczycielek w jednym miejscu. Nauczyciele powinni być w bezpośrednim kontakcie ze swoimi dziećmi i przebywać w miejscach największych zagrożeń.</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 Podczas zabaw nie wolno dzieciom oddalać się samowolnie z terenu. Dzieci wracają z terenu kolumną prowadzona przez nauczyciela. Po ustawieniu się dzieci nauczyciel powinien każdorazowo sprawdzić czy wszystkie dzieci będą</w:t>
      </w:r>
      <w:r w:rsidR="00461F4A">
        <w:rPr>
          <w:rFonts w:ascii="Times New Roman" w:eastAsia="Times New Roman" w:hAnsi="Times New Roman" w:cs="Times New Roman"/>
          <w:sz w:val="24"/>
          <w:szCs w:val="24"/>
          <w:lang w:eastAsia="ar-SA"/>
        </w:rPr>
        <w:t>ce</w:t>
      </w:r>
      <w:r w:rsidRPr="002B00A6">
        <w:rPr>
          <w:rFonts w:ascii="Times New Roman" w:eastAsia="Times New Roman" w:hAnsi="Times New Roman" w:cs="Times New Roman"/>
          <w:sz w:val="24"/>
          <w:szCs w:val="24"/>
          <w:lang w:eastAsia="ar-SA"/>
        </w:rPr>
        <w:t xml:space="preserve"> w danym dniu w przedszkolu w jego grupie znajdują się w kolumnie.</w:t>
      </w:r>
    </w:p>
    <w:p w:rsidR="002B00A6" w:rsidRPr="002B00A6" w:rsidRDefault="00461F4A"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Pr>
          <w:rFonts w:ascii="Times New Roman" w:eastAsia="Times New Roman" w:hAnsi="Times New Roman" w:cs="Times New Roman"/>
          <w:sz w:val="24"/>
          <w:szCs w:val="24"/>
          <w:lang w:eastAsia="ar-SA"/>
        </w:rPr>
        <w:t xml:space="preserve">Podczas zajęć obowiązkowych </w:t>
      </w:r>
      <w:r w:rsidR="002B00A6" w:rsidRPr="002B00A6">
        <w:rPr>
          <w:rFonts w:ascii="Times New Roman" w:eastAsia="Times New Roman" w:hAnsi="Times New Roman" w:cs="Times New Roman"/>
          <w:sz w:val="24"/>
          <w:szCs w:val="24"/>
          <w:lang w:eastAsia="ar-SA"/>
        </w:rPr>
        <w:t>zawsze należy przemyśleć organizacyjnie zajęcia, tok ćwiczeń ruchowych, przebieg zabaw pod kątem bezpieczeństwa dzieci. Nauczyciel musi przewidzieć ewentualne zagrożenia i im przeciwdziałać.</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Przy przemieszczaniu się grupy, np. do szatni, na wycieczki piesze dzieci ustawiają się parami i tak samo się przemieszczają. Każde wyjście poza teren przedszkola jest zgłaszane dyrektorowi.</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Organizacja wycieczek wyjazdowych odbywa się na podstawie pisemnej zgody rodziców. Planowanie, organizacja i przebieg wycieczki musi być zgodne z obowiązującym w przedszkolu </w:t>
      </w:r>
      <w:r w:rsidRPr="002B00A6">
        <w:rPr>
          <w:rFonts w:ascii="Times New Roman" w:eastAsia="Times New Roman" w:hAnsi="Times New Roman" w:cs="Times New Roman"/>
          <w:b/>
          <w:sz w:val="24"/>
          <w:szCs w:val="24"/>
          <w:lang w:eastAsia="ar-SA"/>
        </w:rPr>
        <w:t>„Regulaminem wycieczek”.</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 xml:space="preserve">Nauczyciele mają ściśle wyznaczone godziny pracy z dziećmi. Obowiązkiem nauczyciela </w:t>
      </w:r>
      <w:r w:rsidRPr="002B00A6">
        <w:rPr>
          <w:rFonts w:ascii="Times New Roman" w:eastAsia="Times New Roman" w:hAnsi="Times New Roman" w:cs="Times New Roman"/>
          <w:sz w:val="24"/>
          <w:szCs w:val="24"/>
          <w:lang w:eastAsia="ar-SA"/>
        </w:rPr>
        <w:lastRenderedPageBreak/>
        <w:t>jest punktualne przychodzenie do pracy; nie d</w:t>
      </w:r>
      <w:r w:rsidR="00461F4A">
        <w:rPr>
          <w:rFonts w:ascii="Times New Roman" w:eastAsia="Times New Roman" w:hAnsi="Times New Roman" w:cs="Times New Roman"/>
          <w:sz w:val="24"/>
          <w:szCs w:val="24"/>
          <w:lang w:eastAsia="ar-SA"/>
        </w:rPr>
        <w:t>opuszczalne jest spóźnianie się</w:t>
      </w:r>
      <w:r w:rsidRPr="002B00A6">
        <w:rPr>
          <w:rFonts w:ascii="Times New Roman" w:eastAsia="Times New Roman" w:hAnsi="Times New Roman" w:cs="Times New Roman"/>
          <w:sz w:val="24"/>
          <w:szCs w:val="24"/>
          <w:lang w:eastAsia="ar-SA"/>
        </w:rPr>
        <w:t xml:space="preserve">. </w:t>
      </w:r>
      <w:r w:rsidR="00461F4A">
        <w:rPr>
          <w:rFonts w:ascii="Times New Roman" w:eastAsia="Times New Roman" w:hAnsi="Times New Roman" w:cs="Times New Roman"/>
          <w:sz w:val="24"/>
          <w:szCs w:val="24"/>
          <w:lang w:eastAsia="ar-SA"/>
        </w:rPr>
        <w:t>Nauczyciel ma obowiązek zgłosić</w:t>
      </w:r>
      <w:r w:rsidRPr="002B00A6">
        <w:rPr>
          <w:rFonts w:ascii="Times New Roman" w:eastAsia="Times New Roman" w:hAnsi="Times New Roman" w:cs="Times New Roman"/>
          <w:sz w:val="24"/>
          <w:szCs w:val="24"/>
          <w:lang w:eastAsia="ar-SA"/>
        </w:rPr>
        <w:t xml:space="preserve"> dyrekcji fakt spóźnienia się do pracy i podać przyczynę.</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Nauczycielowi nie wolno pozostawić dzieci w grupie bez opieki gdy nie ma jeszcze zmiennika. W takiej sytuacji dyrektor ma prawo polecić nauczycielowi pozostanie w grupie i wypłacić za ten czas wynagrodzenie za godziny ponadwymiarow</w:t>
      </w:r>
      <w:r>
        <w:rPr>
          <w:rFonts w:ascii="Times New Roman" w:eastAsia="Times New Roman" w:hAnsi="Times New Roman" w:cs="Times New Roman"/>
          <w:sz w:val="24"/>
          <w:szCs w:val="24"/>
          <w:lang w:eastAsia="ar-SA"/>
        </w:rPr>
        <w:t>e. Polecenie</w:t>
      </w:r>
      <w:r w:rsidRPr="002B00A6">
        <w:rPr>
          <w:rFonts w:ascii="Times New Roman" w:eastAsia="Times New Roman" w:hAnsi="Times New Roman" w:cs="Times New Roman"/>
          <w:sz w:val="24"/>
          <w:szCs w:val="24"/>
          <w:lang w:eastAsia="ar-SA"/>
        </w:rPr>
        <w:t xml:space="preserve"> dyrektora jest dla nauczyciela obowiązujące.</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Nie wolno podczas pracy z dziećmi zostawiać ani na chwilę grupy samej. Gdy nauczyciel musi wyjść, np., do telefonu lub toalety grupą powinna się zająć osoba z obsługi grup</w:t>
      </w:r>
      <w:r>
        <w:rPr>
          <w:rFonts w:ascii="Times New Roman" w:eastAsia="Times New Roman" w:hAnsi="Times New Roman" w:cs="Times New Roman"/>
          <w:sz w:val="24"/>
          <w:szCs w:val="24"/>
          <w:lang w:eastAsia="ar-SA"/>
        </w:rPr>
        <w:t>y (</w:t>
      </w:r>
      <w:r w:rsidRPr="002B00A6">
        <w:rPr>
          <w:rFonts w:ascii="Times New Roman" w:eastAsia="Times New Roman" w:hAnsi="Times New Roman" w:cs="Times New Roman"/>
          <w:sz w:val="24"/>
          <w:szCs w:val="24"/>
          <w:lang w:eastAsia="ar-SA"/>
        </w:rPr>
        <w:t>woźna oddziałowa). Nauczyciel powinien ograniczyć swoja nieobecność do minimum.</w:t>
      </w:r>
    </w:p>
    <w:p w:rsidR="002B00A6" w:rsidRPr="002B00A6" w:rsidRDefault="002B00A6" w:rsidP="00B47E78">
      <w:pPr>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b/>
          <w:sz w:val="24"/>
          <w:szCs w:val="24"/>
          <w:lang w:eastAsia="ar-SA"/>
        </w:rPr>
      </w:pPr>
      <w:r w:rsidRPr="002B00A6">
        <w:rPr>
          <w:rFonts w:ascii="Times New Roman" w:eastAsia="Times New Roman" w:hAnsi="Times New Roman" w:cs="Times New Roman"/>
          <w:sz w:val="24"/>
          <w:szCs w:val="24"/>
          <w:lang w:eastAsia="ar-SA"/>
        </w:rPr>
        <w:t>W razie wystąpienia wypadku dziecka na terenie przedszkola lub poza nim nauczyciel jest zobowiązany natychmiast powiadomić dyrektora oraz:</w:t>
      </w:r>
    </w:p>
    <w:p w:rsidR="002B00A6" w:rsidRPr="000F108F" w:rsidRDefault="002B00A6" w:rsidP="00B47E78">
      <w:pPr>
        <w:pStyle w:val="Akapitzlist"/>
        <w:widowControl w:val="0"/>
        <w:numPr>
          <w:ilvl w:val="0"/>
          <w:numId w:val="78"/>
        </w:numPr>
        <w:tabs>
          <w:tab w:val="left" w:pos="993"/>
          <w:tab w:val="left" w:pos="9356"/>
        </w:tabs>
        <w:kinsoku w:val="0"/>
        <w:overflowPunct w:val="0"/>
        <w:spacing w:before="5" w:after="0"/>
        <w:jc w:val="both"/>
        <w:textAlignment w:val="baseline"/>
        <w:rPr>
          <w:rFonts w:ascii="Times New Roman" w:eastAsia="Times New Roman" w:hAnsi="Times New Roman" w:cs="Times New Roman"/>
          <w:sz w:val="24"/>
          <w:szCs w:val="24"/>
          <w:lang w:eastAsia="ar-SA"/>
        </w:rPr>
      </w:pPr>
      <w:r w:rsidRPr="000F108F">
        <w:rPr>
          <w:rFonts w:ascii="Times New Roman" w:eastAsia="Times New Roman" w:hAnsi="Times New Roman" w:cs="Times New Roman"/>
          <w:sz w:val="24"/>
          <w:szCs w:val="24"/>
          <w:lang w:eastAsia="ar-SA"/>
        </w:rPr>
        <w:t>zapewnić udzieleni</w:t>
      </w:r>
      <w:r w:rsidR="00461F4A" w:rsidRPr="000F108F">
        <w:rPr>
          <w:rFonts w:ascii="Times New Roman" w:eastAsia="Times New Roman" w:hAnsi="Times New Roman" w:cs="Times New Roman"/>
          <w:sz w:val="24"/>
          <w:szCs w:val="24"/>
          <w:lang w:eastAsia="ar-SA"/>
        </w:rPr>
        <w:t>e</w:t>
      </w:r>
      <w:r w:rsidRPr="000F108F">
        <w:rPr>
          <w:rFonts w:ascii="Times New Roman" w:eastAsia="Times New Roman" w:hAnsi="Times New Roman" w:cs="Times New Roman"/>
          <w:sz w:val="24"/>
          <w:szCs w:val="24"/>
          <w:lang w:eastAsia="ar-SA"/>
        </w:rPr>
        <w:t xml:space="preserve"> pierwszej pomocy,</w:t>
      </w:r>
    </w:p>
    <w:p w:rsidR="002B00A6" w:rsidRPr="000F108F" w:rsidRDefault="002B00A6" w:rsidP="00B47E78">
      <w:pPr>
        <w:pStyle w:val="Akapitzlist"/>
        <w:widowControl w:val="0"/>
        <w:numPr>
          <w:ilvl w:val="0"/>
          <w:numId w:val="78"/>
        </w:numPr>
        <w:tabs>
          <w:tab w:val="left" w:pos="993"/>
          <w:tab w:val="left" w:pos="9356"/>
        </w:tabs>
        <w:kinsoku w:val="0"/>
        <w:overflowPunct w:val="0"/>
        <w:spacing w:before="5" w:after="0"/>
        <w:jc w:val="both"/>
        <w:textAlignment w:val="baseline"/>
        <w:rPr>
          <w:rFonts w:ascii="Times New Roman" w:eastAsia="Times New Roman" w:hAnsi="Times New Roman" w:cs="Times New Roman"/>
          <w:sz w:val="24"/>
          <w:szCs w:val="24"/>
          <w:lang w:eastAsia="ar-SA"/>
        </w:rPr>
      </w:pPr>
      <w:r w:rsidRPr="000F108F">
        <w:rPr>
          <w:rFonts w:ascii="Times New Roman" w:eastAsia="Times New Roman" w:hAnsi="Times New Roman" w:cs="Times New Roman"/>
          <w:sz w:val="24"/>
          <w:szCs w:val="24"/>
          <w:lang w:eastAsia="ar-SA"/>
        </w:rPr>
        <w:t>zawiadomić rodziców lub opiekunów dziecka,</w:t>
      </w:r>
    </w:p>
    <w:p w:rsidR="002B00A6" w:rsidRPr="000F108F" w:rsidRDefault="002B00A6" w:rsidP="00B47E78">
      <w:pPr>
        <w:pStyle w:val="Akapitzlist"/>
        <w:widowControl w:val="0"/>
        <w:numPr>
          <w:ilvl w:val="0"/>
          <w:numId w:val="78"/>
        </w:numPr>
        <w:tabs>
          <w:tab w:val="left" w:pos="993"/>
          <w:tab w:val="left" w:pos="9356"/>
        </w:tabs>
        <w:kinsoku w:val="0"/>
        <w:overflowPunct w:val="0"/>
        <w:spacing w:before="5" w:after="0"/>
        <w:jc w:val="both"/>
        <w:textAlignment w:val="baseline"/>
        <w:rPr>
          <w:rFonts w:ascii="Times New Roman" w:eastAsia="Times New Roman" w:hAnsi="Times New Roman" w:cs="Times New Roman"/>
          <w:sz w:val="24"/>
          <w:szCs w:val="24"/>
          <w:lang w:eastAsia="ar-SA"/>
        </w:rPr>
      </w:pPr>
      <w:r w:rsidRPr="000F108F">
        <w:rPr>
          <w:rFonts w:ascii="Times New Roman" w:eastAsia="Times New Roman" w:hAnsi="Times New Roman" w:cs="Times New Roman"/>
          <w:sz w:val="24"/>
          <w:szCs w:val="24"/>
          <w:lang w:eastAsia="ar-SA"/>
        </w:rPr>
        <w:t>podjąć środki zapobiegawcze (w stosunku do dzieci, nauczycieli czy pozostałych pracowników przedszkola),</w:t>
      </w:r>
    </w:p>
    <w:p w:rsidR="002B00A6" w:rsidRPr="000F108F" w:rsidRDefault="002B00A6" w:rsidP="00B47E78">
      <w:pPr>
        <w:pStyle w:val="Akapitzlist"/>
        <w:widowControl w:val="0"/>
        <w:numPr>
          <w:ilvl w:val="0"/>
          <w:numId w:val="78"/>
        </w:numPr>
        <w:tabs>
          <w:tab w:val="left" w:pos="993"/>
          <w:tab w:val="left" w:pos="9356"/>
        </w:tabs>
        <w:kinsoku w:val="0"/>
        <w:overflowPunct w:val="0"/>
        <w:spacing w:before="5" w:after="0"/>
        <w:jc w:val="both"/>
        <w:textAlignment w:val="baseline"/>
        <w:rPr>
          <w:rFonts w:ascii="Times New Roman" w:eastAsia="Times New Roman" w:hAnsi="Times New Roman" w:cs="Times New Roman"/>
          <w:sz w:val="24"/>
          <w:szCs w:val="24"/>
          <w:lang w:eastAsia="ar-SA"/>
        </w:rPr>
      </w:pPr>
      <w:r w:rsidRPr="000F108F">
        <w:rPr>
          <w:rFonts w:ascii="Times New Roman" w:eastAsia="Times New Roman" w:hAnsi="Times New Roman" w:cs="Times New Roman"/>
          <w:sz w:val="24"/>
          <w:szCs w:val="24"/>
          <w:lang w:eastAsia="ar-SA"/>
        </w:rPr>
        <w:t xml:space="preserve">zawsze gdy ma miejsce wypadek ciężki, powiadomić organ prowadzący </w:t>
      </w:r>
      <w:r w:rsidR="00D25B09" w:rsidRPr="000F108F">
        <w:rPr>
          <w:rFonts w:ascii="Times New Roman" w:eastAsia="Times New Roman" w:hAnsi="Times New Roman" w:cs="Times New Roman"/>
          <w:sz w:val="24"/>
          <w:szCs w:val="24"/>
          <w:lang w:eastAsia="ar-SA"/>
        </w:rPr>
        <w:br/>
      </w:r>
      <w:r w:rsidRPr="000F108F">
        <w:rPr>
          <w:rFonts w:ascii="Times New Roman" w:eastAsia="Times New Roman" w:hAnsi="Times New Roman" w:cs="Times New Roman"/>
          <w:sz w:val="24"/>
          <w:szCs w:val="24"/>
          <w:lang w:eastAsia="ar-SA"/>
        </w:rPr>
        <w:t>i prokuraturę.</w:t>
      </w:r>
    </w:p>
    <w:p w:rsidR="000429EF" w:rsidRPr="002B00A6" w:rsidRDefault="002B00A6" w:rsidP="00B47E78">
      <w:pPr>
        <w:pStyle w:val="Akapitzlist"/>
        <w:widowControl w:val="0"/>
        <w:numPr>
          <w:ilvl w:val="0"/>
          <w:numId w:val="67"/>
        </w:numPr>
        <w:tabs>
          <w:tab w:val="left" w:pos="9356"/>
        </w:tabs>
        <w:kinsoku w:val="0"/>
        <w:overflowPunct w:val="0"/>
        <w:spacing w:before="5" w:after="0"/>
        <w:ind w:left="284" w:hanging="426"/>
        <w:jc w:val="both"/>
        <w:textAlignment w:val="baseline"/>
        <w:rPr>
          <w:rFonts w:ascii="Times New Roman" w:eastAsia="Times New Roman" w:hAnsi="Times New Roman" w:cs="Times New Roman"/>
          <w:sz w:val="24"/>
          <w:szCs w:val="24"/>
          <w:lang w:eastAsia="ar-SA"/>
        </w:rPr>
      </w:pPr>
      <w:r w:rsidRPr="002B00A6">
        <w:rPr>
          <w:rFonts w:ascii="Times New Roman" w:eastAsia="Times New Roman" w:hAnsi="Times New Roman" w:cs="Times New Roman"/>
          <w:sz w:val="24"/>
          <w:szCs w:val="24"/>
          <w:lang w:eastAsia="ar-SA"/>
        </w:rPr>
        <w:t>Procedura powypadkowa określona jest w Instrukcji BHP</w:t>
      </w:r>
      <w:r>
        <w:rPr>
          <w:rFonts w:ascii="Times New Roman" w:eastAsia="Times New Roman" w:hAnsi="Times New Roman" w:cs="Times New Roman"/>
          <w:sz w:val="24"/>
          <w:szCs w:val="24"/>
          <w:lang w:eastAsia="ar-SA"/>
        </w:rPr>
        <w:t xml:space="preserve"> obowiązujące</w:t>
      </w:r>
      <w:r w:rsidR="00D25B09">
        <w:rPr>
          <w:rFonts w:ascii="Times New Roman" w:eastAsia="Times New Roman" w:hAnsi="Times New Roman" w:cs="Times New Roman"/>
          <w:sz w:val="24"/>
          <w:szCs w:val="24"/>
          <w:lang w:eastAsia="ar-SA"/>
        </w:rPr>
        <w:t>j</w:t>
      </w:r>
      <w:r>
        <w:rPr>
          <w:rFonts w:ascii="Times New Roman" w:eastAsia="Times New Roman" w:hAnsi="Times New Roman" w:cs="Times New Roman"/>
          <w:sz w:val="24"/>
          <w:szCs w:val="24"/>
          <w:lang w:eastAsia="ar-SA"/>
        </w:rPr>
        <w:t xml:space="preserve"> </w:t>
      </w:r>
      <w:r w:rsidR="00D25B09">
        <w:rPr>
          <w:rFonts w:ascii="Times New Roman" w:eastAsia="Times New Roman" w:hAnsi="Times New Roman" w:cs="Times New Roman"/>
          <w:sz w:val="24"/>
          <w:szCs w:val="24"/>
          <w:lang w:eastAsia="ar-SA"/>
        </w:rPr>
        <w:br/>
      </w:r>
      <w:r w:rsidRPr="002B00A6">
        <w:rPr>
          <w:rFonts w:ascii="Times New Roman" w:eastAsia="Times New Roman" w:hAnsi="Times New Roman" w:cs="Times New Roman"/>
          <w:sz w:val="24"/>
          <w:szCs w:val="24"/>
          <w:lang w:eastAsia="ar-SA"/>
        </w:rPr>
        <w:t>w przedszkolu</w:t>
      </w:r>
      <w:r w:rsidR="00614900" w:rsidRPr="002B00A6">
        <w:rPr>
          <w:rFonts w:ascii="Arial" w:hAnsi="Arial" w:cs="Arial"/>
          <w:color w:val="000000"/>
          <w:sz w:val="24"/>
          <w:szCs w:val="24"/>
        </w:rPr>
        <w:t>.</w:t>
      </w:r>
    </w:p>
    <w:p w:rsidR="009E3AA6" w:rsidRDefault="009C7E3C" w:rsidP="009E3AA6">
      <w:pPr>
        <w:autoSpaceDE w:val="0"/>
        <w:autoSpaceDN w:val="0"/>
        <w:adjustRightInd w:val="0"/>
        <w:spacing w:after="0"/>
        <w:jc w:val="center"/>
        <w:rPr>
          <w:rFonts w:ascii="Times New Roman" w:eastAsia="Times New Roman" w:hAnsi="Times New Roman" w:cs="Times New Roman"/>
          <w:snapToGrid w:val="0"/>
          <w:color w:val="000000"/>
          <w:sz w:val="24"/>
          <w:szCs w:val="24"/>
        </w:rPr>
      </w:pPr>
      <w:r w:rsidRPr="00FC37BA">
        <w:rPr>
          <w:rFonts w:ascii="Times New Roman" w:eastAsia="Times New Roman" w:hAnsi="Times New Roman" w:cs="Times New Roman"/>
          <w:color w:val="000000"/>
          <w:sz w:val="24"/>
          <w:szCs w:val="24"/>
        </w:rPr>
        <w:t xml:space="preserve">§ </w:t>
      </w:r>
      <w:r w:rsidR="00D34E31">
        <w:rPr>
          <w:rFonts w:ascii="Times New Roman" w:eastAsia="Times New Roman" w:hAnsi="Times New Roman" w:cs="Times New Roman"/>
          <w:snapToGrid w:val="0"/>
          <w:color w:val="000000"/>
          <w:sz w:val="24"/>
          <w:szCs w:val="24"/>
        </w:rPr>
        <w:t>26</w:t>
      </w:r>
    </w:p>
    <w:p w:rsidR="009E3AA6" w:rsidRPr="00614900" w:rsidRDefault="009E3AA6" w:rsidP="009E3AA6">
      <w:pPr>
        <w:autoSpaceDE w:val="0"/>
        <w:autoSpaceDN w:val="0"/>
        <w:adjustRightInd w:val="0"/>
        <w:spacing w:after="0"/>
        <w:jc w:val="center"/>
        <w:rPr>
          <w:rFonts w:ascii="Times New Roman" w:eastAsia="Times New Roman" w:hAnsi="Times New Roman" w:cs="Times New Roman"/>
          <w:snapToGrid w:val="0"/>
          <w:color w:val="000000"/>
          <w:sz w:val="24"/>
          <w:szCs w:val="24"/>
        </w:rPr>
      </w:pPr>
    </w:p>
    <w:p w:rsidR="000429EF" w:rsidRDefault="000429EF" w:rsidP="009E3AA6">
      <w:pPr>
        <w:suppressAutoHyphens/>
        <w:spacing w:after="0"/>
        <w:jc w:val="both"/>
        <w:rPr>
          <w:rFonts w:ascii="Times New Roman" w:eastAsia="Calibri" w:hAnsi="Times New Roman" w:cs="Times New Roman"/>
          <w:b/>
          <w:sz w:val="24"/>
          <w:szCs w:val="24"/>
          <w:lang w:eastAsia="ar-SA"/>
        </w:rPr>
      </w:pPr>
      <w:r w:rsidRPr="000429EF">
        <w:rPr>
          <w:rFonts w:ascii="Times New Roman" w:eastAsia="Times New Roman" w:hAnsi="Times New Roman" w:cs="Times New Roman"/>
          <w:b/>
          <w:sz w:val="24"/>
          <w:szCs w:val="24"/>
          <w:lang w:eastAsia="ar-SA"/>
        </w:rPr>
        <w:t>B</w:t>
      </w:r>
      <w:r w:rsidRPr="000429EF">
        <w:rPr>
          <w:rFonts w:ascii="Times New Roman" w:eastAsia="Calibri" w:hAnsi="Times New Roman" w:cs="Times New Roman"/>
          <w:b/>
          <w:sz w:val="24"/>
          <w:szCs w:val="24"/>
          <w:lang w:eastAsia="ar-SA"/>
        </w:rPr>
        <w:t>ezpieczeństwo dzieci w drodze do przedszkola i z przedszkola do domu</w:t>
      </w:r>
    </w:p>
    <w:p w:rsidR="00B35329" w:rsidRPr="00E41AC4" w:rsidRDefault="00B35329" w:rsidP="009E3AA6">
      <w:pPr>
        <w:tabs>
          <w:tab w:val="left" w:pos="0"/>
        </w:tabs>
        <w:suppressAutoHyphens/>
        <w:spacing w:after="0"/>
        <w:jc w:val="both"/>
        <w:rPr>
          <w:rFonts w:ascii="Times New Roman" w:eastAsia="Calibri" w:hAnsi="Times New Roman" w:cs="Times New Roman"/>
          <w:b/>
          <w:bCs/>
          <w:sz w:val="24"/>
          <w:szCs w:val="24"/>
          <w:lang w:eastAsia="ar-SA"/>
        </w:rPr>
      </w:pPr>
      <w:r w:rsidRPr="00E41AC4">
        <w:rPr>
          <w:rFonts w:ascii="Times New Roman" w:eastAsia="Calibri" w:hAnsi="Times New Roman" w:cs="Times New Roman"/>
          <w:b/>
          <w:bCs/>
          <w:sz w:val="24"/>
          <w:szCs w:val="24"/>
          <w:lang w:eastAsia="ar-SA"/>
        </w:rPr>
        <w:t>Przyprowadzanie dzieci</w:t>
      </w:r>
    </w:p>
    <w:p w:rsidR="00B35329" w:rsidRPr="00B35329" w:rsidRDefault="00B35329" w:rsidP="00B47E78">
      <w:pPr>
        <w:numPr>
          <w:ilvl w:val="0"/>
          <w:numId w:val="65"/>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Za bezpieczeństwo dzieci w drodze do przedszkola i z przedszkola odpowiadają rodzice/opiekunowie prawni.</w:t>
      </w:r>
    </w:p>
    <w:p w:rsidR="00B35329" w:rsidRPr="00B35329" w:rsidRDefault="00B35329" w:rsidP="00B47E78">
      <w:pPr>
        <w:numPr>
          <w:ilvl w:val="0"/>
          <w:numId w:val="65"/>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Rodzice osobiście powierzają dziecko nauczycielowi, co oznacza, że są zobowiązani wprowadzić dziecko do sali.</w:t>
      </w:r>
    </w:p>
    <w:p w:rsidR="00B35329" w:rsidRPr="00B35329" w:rsidRDefault="00B35329" w:rsidP="00B47E78">
      <w:pPr>
        <w:numPr>
          <w:ilvl w:val="0"/>
          <w:numId w:val="65"/>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 bierze pełną odpowiedzialność za dziecko od momentu jego wejścia do sali.</w:t>
      </w:r>
    </w:p>
    <w:p w:rsidR="00B35329" w:rsidRPr="00B35329" w:rsidRDefault="00B35329" w:rsidP="00B47E78">
      <w:pPr>
        <w:numPr>
          <w:ilvl w:val="0"/>
          <w:numId w:val="65"/>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Rodzice/opiekunowie, którzy zdecydują, że ich dziecko będzie samodzielnie wchodziło do sali, biorą na siebie pełną odpowiedzialność za bezpieczeństwo swojego dziecka w czasie przechodzenia z szatni do sali. </w:t>
      </w:r>
    </w:p>
    <w:p w:rsidR="00B35329" w:rsidRPr="00B35329" w:rsidRDefault="00B35329" w:rsidP="00B47E78">
      <w:pPr>
        <w:numPr>
          <w:ilvl w:val="0"/>
          <w:numId w:val="65"/>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Nauczycielka przedszkola nie ponosi odpowiedzialności za życie, zdrowie i bezpieczeństwo dziecka pozostawionego przez rodziców/opiekunów na terenie przedszkola, lecz przed wejściem do budynku, w szatni lub przed zamkniętymi drzwiami sali zajęć.</w:t>
      </w:r>
    </w:p>
    <w:p w:rsidR="00B35329" w:rsidRPr="00B35329" w:rsidRDefault="00B35329" w:rsidP="00B47E78">
      <w:pPr>
        <w:numPr>
          <w:ilvl w:val="0"/>
          <w:numId w:val="65"/>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Rodzice/opiekunowie prawni mają obowiązek przyprowadzać do przedszkola dziecko zdrowe. Wszelkie dolegliwości dziecka są zobowiązani zgłaszać nauczycielowi i udzielać wyczerpujących informacji na ten temat.</w:t>
      </w:r>
    </w:p>
    <w:p w:rsidR="00B35329" w:rsidRPr="00B35329" w:rsidRDefault="00B35329" w:rsidP="00B47E78">
      <w:pPr>
        <w:numPr>
          <w:ilvl w:val="0"/>
          <w:numId w:val="65"/>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 ma prawo odmówić przyjęcia dziecka, jeśli jego stan sugeruje, że nie jest ono zdrowe.</w:t>
      </w:r>
    </w:p>
    <w:p w:rsidR="00B35329" w:rsidRPr="00B35329" w:rsidRDefault="00B35329" w:rsidP="00B47E78">
      <w:pPr>
        <w:numPr>
          <w:ilvl w:val="0"/>
          <w:numId w:val="65"/>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 ma prawo dokonać pomiaru temperatury dziecka, jeśli z jego obserwacji wynika, że może ono być chore. Jeśli temperatura dziecka wskazuje na stan podgorączkowy lub chorobowy, nauczyciel odmawia przyjęcia dziecka do grupy.</w:t>
      </w:r>
    </w:p>
    <w:p w:rsidR="00D34E31" w:rsidRPr="005F15CE" w:rsidRDefault="00B35329" w:rsidP="00B47E78">
      <w:pPr>
        <w:numPr>
          <w:ilvl w:val="0"/>
          <w:numId w:val="65"/>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Dziecko należy przyprowadz</w:t>
      </w:r>
      <w:r w:rsidR="0041354E">
        <w:rPr>
          <w:rFonts w:ascii="Times New Roman" w:eastAsia="Calibri" w:hAnsi="Times New Roman" w:cs="Times New Roman"/>
          <w:sz w:val="24"/>
          <w:szCs w:val="24"/>
          <w:lang w:eastAsia="ar-SA"/>
        </w:rPr>
        <w:t>ić do przedszkola do godziny 8.0</w:t>
      </w:r>
      <w:r w:rsidR="002B318F">
        <w:rPr>
          <w:rFonts w:ascii="Times New Roman" w:eastAsia="Calibri" w:hAnsi="Times New Roman" w:cs="Times New Roman"/>
          <w:sz w:val="24"/>
          <w:szCs w:val="24"/>
          <w:lang w:eastAsia="ar-SA"/>
        </w:rPr>
        <w:t xml:space="preserve">0 lub </w:t>
      </w:r>
      <w:r w:rsidRPr="00B35329">
        <w:rPr>
          <w:rFonts w:ascii="Times New Roman" w:eastAsia="Calibri" w:hAnsi="Times New Roman" w:cs="Times New Roman"/>
          <w:sz w:val="24"/>
          <w:szCs w:val="24"/>
          <w:lang w:eastAsia="ar-SA"/>
        </w:rPr>
        <w:t>po uprzednim poinformowaniu przedszkola o późniejszym przybyciu dziecka.</w:t>
      </w:r>
    </w:p>
    <w:p w:rsidR="00D34E31" w:rsidRDefault="00D34E31" w:rsidP="00E41AC4">
      <w:pPr>
        <w:tabs>
          <w:tab w:val="left" w:pos="0"/>
        </w:tabs>
        <w:suppressAutoHyphens/>
        <w:spacing w:after="0"/>
        <w:jc w:val="center"/>
        <w:rPr>
          <w:rFonts w:ascii="Times New Roman" w:eastAsia="Calibri" w:hAnsi="Times New Roman" w:cs="Times New Roman"/>
          <w:bCs/>
          <w:sz w:val="24"/>
          <w:szCs w:val="24"/>
          <w:lang w:eastAsia="ar-SA"/>
        </w:rPr>
      </w:pPr>
    </w:p>
    <w:p w:rsidR="00E41AC4" w:rsidRPr="00E41AC4" w:rsidRDefault="00D34E31" w:rsidP="00E41AC4">
      <w:pPr>
        <w:tabs>
          <w:tab w:val="left" w:pos="0"/>
        </w:tabs>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 27</w:t>
      </w:r>
    </w:p>
    <w:p w:rsidR="00B35329" w:rsidRPr="00B35329" w:rsidRDefault="00B35329" w:rsidP="00E41AC4">
      <w:pPr>
        <w:tabs>
          <w:tab w:val="left" w:pos="0"/>
        </w:tabs>
        <w:suppressAutoHyphens/>
        <w:spacing w:after="0"/>
        <w:jc w:val="both"/>
        <w:rPr>
          <w:rFonts w:ascii="Times New Roman" w:eastAsia="Calibri" w:hAnsi="Times New Roman" w:cs="Times New Roman"/>
          <w:b/>
          <w:bCs/>
          <w:sz w:val="24"/>
          <w:szCs w:val="24"/>
          <w:lang w:eastAsia="ar-SA"/>
        </w:rPr>
      </w:pPr>
      <w:r w:rsidRPr="00B35329">
        <w:rPr>
          <w:rFonts w:ascii="Times New Roman" w:eastAsia="Calibri" w:hAnsi="Times New Roman" w:cs="Times New Roman"/>
          <w:b/>
          <w:bCs/>
          <w:sz w:val="24"/>
          <w:szCs w:val="24"/>
          <w:lang w:eastAsia="ar-SA"/>
        </w:rPr>
        <w:t>Odbieranie dzieci</w:t>
      </w:r>
    </w:p>
    <w:p w:rsidR="00B35329" w:rsidRPr="00B35329" w:rsidRDefault="00B35329" w:rsidP="00B47E78">
      <w:pPr>
        <w:numPr>
          <w:ilvl w:val="0"/>
          <w:numId w:val="66"/>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bCs/>
          <w:sz w:val="24"/>
          <w:szCs w:val="24"/>
          <w:lang w:eastAsia="ar-SA"/>
        </w:rPr>
        <w:t>Odbiór dzieci z przedszkola jest możliwy wyłącznie przez rodziców bądź inne osoby dorosłe przez nich upoważnione.</w:t>
      </w:r>
    </w:p>
    <w:p w:rsidR="00B35329" w:rsidRPr="00B35329" w:rsidRDefault="00B35329" w:rsidP="00B47E78">
      <w:pPr>
        <w:numPr>
          <w:ilvl w:val="0"/>
          <w:numId w:val="66"/>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 xml:space="preserve">Wydanie dziecka innym osobom niż rodzice/opiekunowie prawni może nastąpić tylko w przypadku pisemnego upoważnienia do odbioru dziecka, podpisanego przez rodziców/opiekunów prawnych. </w:t>
      </w:r>
    </w:p>
    <w:p w:rsidR="00B35329" w:rsidRPr="00B35329" w:rsidRDefault="00B35329" w:rsidP="00B47E78">
      <w:pPr>
        <w:numPr>
          <w:ilvl w:val="0"/>
          <w:numId w:val="66"/>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Nauczyciel w razie najmniejszych wątpliwości ma obowiązek sprawdzić zgodność danych osoby odbierającej dziecko z przedszkola z dokumentem tożsamości.</w:t>
      </w:r>
    </w:p>
    <w:p w:rsidR="00B35329" w:rsidRPr="00B35329" w:rsidRDefault="00B35329" w:rsidP="00B47E78">
      <w:pPr>
        <w:numPr>
          <w:ilvl w:val="0"/>
          <w:numId w:val="66"/>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Jeśli okaże się, że dane nie są zgodne, nauczyciel powiadamia rodziców/opiekunów prawnych i dyrektora placówki oraz nie wydaje dziecka do wyjaśnienia sprawy.</w:t>
      </w:r>
    </w:p>
    <w:p w:rsidR="00B35329" w:rsidRPr="00B35329" w:rsidRDefault="00B35329" w:rsidP="00B47E78">
      <w:pPr>
        <w:numPr>
          <w:ilvl w:val="0"/>
          <w:numId w:val="66"/>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Gdy dziecko jest odbierane z ogrodu przedszkolnego, wymaga się od rodziców/opiekunów prawnych, aby podeszli razem z nim do nauczyciela i zgłosili odebranie.</w:t>
      </w:r>
    </w:p>
    <w:p w:rsidR="00B35329" w:rsidRPr="00B35329" w:rsidRDefault="00B35329" w:rsidP="00B47E78">
      <w:pPr>
        <w:numPr>
          <w:ilvl w:val="0"/>
          <w:numId w:val="66"/>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Dopuszcza się możliwość wydania dziecka innej osobie niż wymienione w karcie zgłoszenia, jednak wyłącznie po uprzednim przekazaniu takiej informacji przez rodziców/opiekunów prawnych bezpośrednio nauczycielowi w formie ustnej lub pisemnej.</w:t>
      </w:r>
    </w:p>
    <w:p w:rsidR="00B35329" w:rsidRPr="00B35329" w:rsidRDefault="00B35329" w:rsidP="00B47E78">
      <w:pPr>
        <w:numPr>
          <w:ilvl w:val="0"/>
          <w:numId w:val="66"/>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Przedszkole nie wydaje dziecka na prośbę rodzica/opiekuna prawnego zgłaszaną telefonicznie.</w:t>
      </w:r>
    </w:p>
    <w:p w:rsidR="00B35329" w:rsidRPr="00B35329" w:rsidRDefault="00B35329" w:rsidP="00B47E78">
      <w:pPr>
        <w:numPr>
          <w:ilvl w:val="0"/>
          <w:numId w:val="66"/>
        </w:numPr>
        <w:suppressAutoHyphens/>
        <w:spacing w:after="0"/>
        <w:ind w:left="284" w:hanging="284"/>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 xml:space="preserve">Przedszkole nie wydaje dziecka osobom niepełnoletnim, poza upoważnionym przez rodziców rodzeństwem, zgodnie z art. 43 </w:t>
      </w:r>
      <w:r w:rsidRPr="00B35329">
        <w:rPr>
          <w:rFonts w:ascii="Times New Roman" w:eastAsia="Calibri" w:hAnsi="Times New Roman" w:cs="Times New Roman"/>
          <w:i/>
          <w:sz w:val="24"/>
          <w:szCs w:val="24"/>
          <w:lang w:eastAsia="ar-SA"/>
        </w:rPr>
        <w:t>Ustawy Prawo o ruchu drogowym</w:t>
      </w:r>
      <w:r w:rsidRPr="00B35329">
        <w:rPr>
          <w:rFonts w:ascii="Times New Roman" w:eastAsia="Calibri" w:hAnsi="Times New Roman" w:cs="Times New Roman"/>
          <w:sz w:val="24"/>
          <w:szCs w:val="24"/>
          <w:lang w:eastAsia="ar-SA"/>
        </w:rPr>
        <w:t xml:space="preserve"> – zezwala on dzieciom do lat siedmiu korzystać z drogi pod opieką osoby, która ma co najmniej dziesięć lat.</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Odbieranie dzieci przez osoby niepełnoletnie może odbywać się w szczególnie uzasadnionych przypadkach na wyraźne, pisemne oświadczenie woli rodziców lub opiekunów prawnych.</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Rodzice ponoszą pełną odpowiedzialność prawną za osobę niepełnoletnią odbierającą dziecko, jak i za odebrane przez nią dziecko.</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Rodzice ponoszą odpowiedzialność prawną za bezpieczeństwo dziecka odbieranego z przedszkola przez upoważnioną przez nich osobę. </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bCs/>
          <w:sz w:val="24"/>
          <w:szCs w:val="24"/>
          <w:lang w:eastAsia="ar-SA"/>
        </w:rPr>
      </w:pPr>
      <w:r w:rsidRPr="00B35329">
        <w:rPr>
          <w:rFonts w:ascii="Times New Roman" w:eastAsia="Calibri" w:hAnsi="Times New Roman" w:cs="Times New Roman"/>
          <w:sz w:val="24"/>
          <w:szCs w:val="24"/>
          <w:lang w:eastAsia="ar-SA"/>
        </w:rPr>
        <w:t>Życzenie rodziców dotyczące nieodbierania dziecka przez jednego z nich musi być poświadczone orzeczeniem sądowym.</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Obowiązkiem nauczycieli lu</w:t>
      </w:r>
      <w:r w:rsidR="002B318F">
        <w:rPr>
          <w:rFonts w:ascii="Times New Roman" w:eastAsia="Calibri" w:hAnsi="Times New Roman" w:cs="Times New Roman"/>
          <w:sz w:val="24"/>
          <w:szCs w:val="24"/>
          <w:lang w:eastAsia="ar-SA"/>
        </w:rPr>
        <w:t>b osoby pełniącej dyżur w przedszkolu</w:t>
      </w:r>
      <w:r w:rsidRPr="00B35329">
        <w:rPr>
          <w:rFonts w:ascii="Times New Roman" w:eastAsia="Calibri" w:hAnsi="Times New Roman" w:cs="Times New Roman"/>
          <w:sz w:val="24"/>
          <w:szCs w:val="24"/>
          <w:lang w:eastAsia="ar-SA"/>
        </w:rPr>
        <w:t xml:space="preserve"> jest upewnienie się, czy dziecko jest odbierane przez osobę wskazaną w upoważnieniu. </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Osoby wymienione w upoważnieniu są zobowiązane do osobistego odebrania dziecka od nauczyciela opiekującego się daną grupą lub nauczyciela sprawującego w zastępstwie opiekę nad dziećmi.</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W przypadku odbierania dziecka z ogrodu przedszkolnego osoby odbierające dziecko są zobowiązane do osobistego poinformowania nauczycielki o zamiarze odebrania dziecka.</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Osoba upoważniona w momencie odbioru dziecka powinna mieć przy sobie dowód osobisty i na żądanie nauczycielki lub osoby pełniącej dyżur w szatni okazać go.</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Rodzice/opiekunowie po odebraniu dziecka są zobowiązani opuścić plac zabaw.</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lastRenderedPageBreak/>
        <w:t>W przypadku pozostania rodzica/opiekuna na placu przedszkolnym po odebraniu dziecka (np. rozmowa rodzica z nauczycielem) nauczyciel nie odpowiada już za bezpieczeństwo dziecka.</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Rodzice/opiekunowie są zobowiązani przekazać aktualne numery telefonów.</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Za właściwe przestrzeganie zasad przyprowadzania i odbierania dzieci są odpowiedzialni rodzice oraz nauczyciel. </w:t>
      </w:r>
    </w:p>
    <w:p w:rsidR="00B35329" w:rsidRPr="00B35329"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Nauczyciele sprawują opiekę nad dzieckiem od chwili przejęcia go od osoby przyprowadzającej aż do momentu przekazania dziecka rodzicom lub upoważnionej osobie.</w:t>
      </w:r>
    </w:p>
    <w:p w:rsidR="005F15CE" w:rsidRDefault="00B35329" w:rsidP="00B47E78">
      <w:pPr>
        <w:numPr>
          <w:ilvl w:val="0"/>
          <w:numId w:val="65"/>
        </w:numPr>
        <w:suppressAutoHyphens/>
        <w:spacing w:after="0"/>
        <w:ind w:left="284" w:hanging="426"/>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 pierwszym zebraniu organizacyjnym rodzice są informowani o zasadach przy</w:t>
      </w:r>
      <w:r w:rsidR="005F15CE">
        <w:rPr>
          <w:rFonts w:ascii="Times New Roman" w:eastAsia="Calibri" w:hAnsi="Times New Roman" w:cs="Times New Roman"/>
          <w:sz w:val="24"/>
          <w:szCs w:val="24"/>
          <w:lang w:eastAsia="ar-SA"/>
        </w:rPr>
        <w:t>prowadzania i odbierania dzieci.</w:t>
      </w:r>
    </w:p>
    <w:p w:rsidR="00E41AC4" w:rsidRPr="005F15CE" w:rsidRDefault="00D34E31" w:rsidP="005F15CE">
      <w:pPr>
        <w:suppressAutoHyphens/>
        <w:spacing w:after="0"/>
        <w:ind w:left="284"/>
        <w:jc w:val="center"/>
        <w:rPr>
          <w:rFonts w:ascii="Times New Roman" w:eastAsia="Calibri" w:hAnsi="Times New Roman" w:cs="Times New Roman"/>
          <w:sz w:val="24"/>
          <w:szCs w:val="24"/>
          <w:lang w:eastAsia="ar-SA"/>
        </w:rPr>
      </w:pPr>
      <w:r w:rsidRPr="005F15CE">
        <w:rPr>
          <w:rFonts w:ascii="Times New Roman" w:eastAsia="Calibri" w:hAnsi="Times New Roman" w:cs="Times New Roman"/>
          <w:sz w:val="24"/>
          <w:szCs w:val="24"/>
          <w:lang w:eastAsia="ar-SA"/>
        </w:rPr>
        <w:t>§ 28</w:t>
      </w:r>
    </w:p>
    <w:p w:rsidR="004065AA" w:rsidRPr="00B35329" w:rsidRDefault="004065AA" w:rsidP="00E41AC4">
      <w:pPr>
        <w:tabs>
          <w:tab w:val="left" w:pos="0"/>
        </w:tabs>
        <w:suppressAutoHyphens/>
        <w:spacing w:after="0"/>
        <w:jc w:val="center"/>
        <w:rPr>
          <w:rFonts w:ascii="Times New Roman" w:eastAsia="Calibri" w:hAnsi="Times New Roman" w:cs="Times New Roman"/>
          <w:sz w:val="24"/>
          <w:szCs w:val="24"/>
          <w:lang w:eastAsia="ar-SA"/>
        </w:rPr>
      </w:pPr>
    </w:p>
    <w:p w:rsidR="00B35329" w:rsidRPr="00B35329" w:rsidRDefault="00B35329" w:rsidP="00E41AC4">
      <w:pPr>
        <w:tabs>
          <w:tab w:val="left" w:pos="0"/>
        </w:tabs>
        <w:suppressAutoHyphens/>
        <w:spacing w:after="0"/>
        <w:jc w:val="both"/>
        <w:rPr>
          <w:rFonts w:ascii="Times New Roman" w:eastAsia="Calibri" w:hAnsi="Times New Roman" w:cs="Times New Roman"/>
          <w:b/>
          <w:bCs/>
          <w:sz w:val="24"/>
          <w:szCs w:val="24"/>
          <w:lang w:eastAsia="ar-SA"/>
        </w:rPr>
      </w:pPr>
      <w:r w:rsidRPr="00B35329">
        <w:rPr>
          <w:rFonts w:ascii="Times New Roman" w:eastAsia="Calibri" w:hAnsi="Times New Roman" w:cs="Times New Roman"/>
          <w:b/>
          <w:bCs/>
          <w:sz w:val="24"/>
          <w:szCs w:val="24"/>
          <w:lang w:eastAsia="ar-SA"/>
        </w:rPr>
        <w:t>Postępowanie w sytuacji nieodebrania dziecka z przedszkola lub zgłoszenia się po dziecko osoby niemogącej sprawować opieki</w:t>
      </w:r>
    </w:p>
    <w:p w:rsidR="00B35329" w:rsidRPr="00B35329" w:rsidRDefault="00B35329" w:rsidP="00B47E78">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Dzieci powinny być odbierane z przedszkola najpóźniej do godziny 16.30. </w:t>
      </w:r>
    </w:p>
    <w:p w:rsidR="00B35329" w:rsidRPr="00B35329" w:rsidRDefault="00B35329" w:rsidP="00B47E78">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W przypadku braku możliwości odebrania dziecka z przedszkola (w godzinach pracy przedszkola – sytuacje losowe) rodzice lub opiekunowie są zobowiązani do telefonicznego poinformowania o zaistniałej sytuacji oraz do uzgodnienia innego sposobu odebrania dziecka. </w:t>
      </w:r>
    </w:p>
    <w:p w:rsidR="00B35329" w:rsidRPr="00B35329" w:rsidRDefault="00B35329" w:rsidP="00B47E78">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Gdy dziecko nie zostanie odebrane po upływie czasu pracy przedszkola, nauczyciel jest zobowiązany telefonicznie powiadomić rodziców lub osoby upoważnione do odbioru o zaistniałej sytuacji. </w:t>
      </w:r>
    </w:p>
    <w:p w:rsidR="00B35329" w:rsidRPr="00B35329" w:rsidRDefault="00B35329" w:rsidP="00B47E78">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Jeśli pod wskazanymi przez rodziców numerami telefonów (praca, dom, tel. komórkowy) nie można uzyskać informacji o miejscu pobytu rodziców lub osób upoważnionych do odbioru dziecka, nauczyciel oczekuje z dzieckiem w placówce przez pół godziny. Po upływie tego czasu nauczycielka powiadamia dyrekt</w:t>
      </w:r>
      <w:r w:rsidR="00E41AC4">
        <w:rPr>
          <w:rFonts w:ascii="Times New Roman" w:eastAsia="Calibri" w:hAnsi="Times New Roman" w:cs="Times New Roman"/>
          <w:sz w:val="24"/>
          <w:szCs w:val="24"/>
          <w:lang w:eastAsia="ar-SA"/>
        </w:rPr>
        <w:t>ora, który podejmuje decyzję o:</w:t>
      </w:r>
    </w:p>
    <w:p w:rsidR="00B35329" w:rsidRPr="00B35329" w:rsidRDefault="00B35329" w:rsidP="00B47E78">
      <w:pPr>
        <w:numPr>
          <w:ilvl w:val="0"/>
          <w:numId w:val="79"/>
        </w:numPr>
        <w:suppressAutoHyphens/>
        <w:spacing w:after="0"/>
        <w:ind w:left="567" w:hanging="283"/>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powiadomieniu policji w celu podjęcia dalszych działań przewidzianych prawem, łącznie z umieszczeniem dziecka w pogotowiu opiekuńczym,</w:t>
      </w:r>
    </w:p>
    <w:p w:rsidR="00B35329" w:rsidRPr="00B35329" w:rsidRDefault="00B35329" w:rsidP="00B47E78">
      <w:pPr>
        <w:numPr>
          <w:ilvl w:val="0"/>
          <w:numId w:val="79"/>
        </w:numPr>
        <w:suppressAutoHyphens/>
        <w:spacing w:after="0"/>
        <w:ind w:left="567" w:hanging="283"/>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odprowadzeniu dziecka do domu, jeśli rodzice/opiekunowie prawni lub inne osoby upoważnione do odbioru dziecka są w domu i z obserwacji wynika, że mogą sprawować opiekę nad dzieckiem (np. nie są pod wpływem alkoholu, środków odurzających itp.).</w:t>
      </w:r>
    </w:p>
    <w:p w:rsidR="00B35329" w:rsidRDefault="00B35329" w:rsidP="00B47E78">
      <w:pPr>
        <w:numPr>
          <w:ilvl w:val="0"/>
          <w:numId w:val="68"/>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Z przebiegu zaistniałej sytuacji należy sporządzić protokół zdarzenia, podpisany przez świadków, który zostaje przekazany do wiadomości dyrektora i rady pedagogicznej. Całe zdarzenie powinno się odbywać pod nadzorem policji. Dalsze czynności związane </w:t>
      </w:r>
      <w:r w:rsidR="00E41AC4">
        <w:rPr>
          <w:rFonts w:ascii="Times New Roman" w:eastAsia="Calibri" w:hAnsi="Times New Roman" w:cs="Times New Roman"/>
          <w:sz w:val="24"/>
          <w:szCs w:val="24"/>
          <w:lang w:eastAsia="ar-SA"/>
        </w:rPr>
        <w:br/>
      </w:r>
      <w:r w:rsidRPr="00B35329">
        <w:rPr>
          <w:rFonts w:ascii="Times New Roman" w:eastAsia="Calibri" w:hAnsi="Times New Roman" w:cs="Times New Roman"/>
          <w:sz w:val="24"/>
          <w:szCs w:val="24"/>
          <w:lang w:eastAsia="ar-SA"/>
        </w:rPr>
        <w:t>z umieszczeniem dziecka w pogotowiu opiekuńczym podejmuje policja.</w:t>
      </w:r>
    </w:p>
    <w:p w:rsidR="00B35329" w:rsidRDefault="00B35329" w:rsidP="00B35329">
      <w:pPr>
        <w:tabs>
          <w:tab w:val="left" w:pos="0"/>
        </w:tabs>
        <w:suppressAutoHyphens/>
        <w:spacing w:after="0"/>
        <w:jc w:val="both"/>
        <w:rPr>
          <w:rFonts w:ascii="Times New Roman" w:eastAsia="Calibri" w:hAnsi="Times New Roman" w:cs="Times New Roman"/>
          <w:sz w:val="24"/>
          <w:szCs w:val="24"/>
          <w:lang w:eastAsia="ar-SA"/>
        </w:rPr>
      </w:pPr>
    </w:p>
    <w:p w:rsidR="00E41AC4" w:rsidRDefault="00D34E31" w:rsidP="00E41AC4">
      <w:pPr>
        <w:tabs>
          <w:tab w:val="left" w:pos="0"/>
        </w:tabs>
        <w:suppressAutoHyphens/>
        <w:spacing w:after="0"/>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29</w:t>
      </w:r>
    </w:p>
    <w:p w:rsidR="004065AA" w:rsidRPr="00B35329" w:rsidRDefault="004065AA" w:rsidP="00E41AC4">
      <w:pPr>
        <w:tabs>
          <w:tab w:val="left" w:pos="0"/>
        </w:tabs>
        <w:suppressAutoHyphens/>
        <w:spacing w:after="0"/>
        <w:jc w:val="center"/>
        <w:rPr>
          <w:rFonts w:ascii="Times New Roman" w:eastAsia="Calibri" w:hAnsi="Times New Roman" w:cs="Times New Roman"/>
          <w:sz w:val="24"/>
          <w:szCs w:val="24"/>
          <w:lang w:eastAsia="ar-SA"/>
        </w:rPr>
      </w:pPr>
    </w:p>
    <w:p w:rsidR="00B35329" w:rsidRPr="00B35329" w:rsidRDefault="00B35329" w:rsidP="00E41AC4">
      <w:pPr>
        <w:tabs>
          <w:tab w:val="left" w:pos="0"/>
        </w:tabs>
        <w:suppressAutoHyphens/>
        <w:spacing w:after="0"/>
        <w:jc w:val="both"/>
        <w:rPr>
          <w:rFonts w:ascii="Times New Roman" w:eastAsia="Calibri" w:hAnsi="Times New Roman" w:cs="Times New Roman"/>
          <w:b/>
          <w:sz w:val="24"/>
          <w:szCs w:val="24"/>
          <w:lang w:eastAsia="ar-SA"/>
        </w:rPr>
      </w:pPr>
      <w:r w:rsidRPr="00B35329">
        <w:rPr>
          <w:rFonts w:ascii="Times New Roman" w:eastAsia="Calibri" w:hAnsi="Times New Roman" w:cs="Times New Roman"/>
          <w:b/>
          <w:sz w:val="24"/>
          <w:szCs w:val="24"/>
          <w:lang w:eastAsia="ar-SA"/>
        </w:rPr>
        <w:t>Postępowanie w przypadku, gdy wych</w:t>
      </w:r>
      <w:r w:rsidR="00E41AC4">
        <w:rPr>
          <w:rFonts w:ascii="Times New Roman" w:eastAsia="Calibri" w:hAnsi="Times New Roman" w:cs="Times New Roman"/>
          <w:b/>
          <w:sz w:val="24"/>
          <w:szCs w:val="24"/>
          <w:lang w:eastAsia="ar-SA"/>
        </w:rPr>
        <w:t xml:space="preserve">owawca podejrzewa, że dziecko z </w:t>
      </w:r>
      <w:r w:rsidRPr="00B35329">
        <w:rPr>
          <w:rFonts w:ascii="Times New Roman" w:eastAsia="Calibri" w:hAnsi="Times New Roman" w:cs="Times New Roman"/>
          <w:b/>
          <w:sz w:val="24"/>
          <w:szCs w:val="24"/>
          <w:lang w:eastAsia="ar-SA"/>
        </w:rPr>
        <w:t>przedszkola odbiera rodzic (opiekun prawny) będący pod wpływem alkoholu lub narkotyków</w:t>
      </w:r>
    </w:p>
    <w:p w:rsidR="00B35329" w:rsidRPr="00B35329" w:rsidRDefault="00B35329" w:rsidP="00B47E78">
      <w:pPr>
        <w:numPr>
          <w:ilvl w:val="0"/>
          <w:numId w:val="69"/>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Nauczycielka stanowczo odmawia wydania dziecka z przedszkola, gdy stan osoby zamierzającej odebrać dziecko wskazuje na spożycie alkoholu lub gdy osoba ta zachowuje się agresywnie i nie jest w stanie zapewnić dziecku bezpieczeństwa. Nauczyciel wzywa wówczas drugiego rodzica lub inną upoważnioną do odbioru dziecka osobę. </w:t>
      </w:r>
    </w:p>
    <w:p w:rsidR="00B35329" w:rsidRPr="00B35329" w:rsidRDefault="00B35329" w:rsidP="00B47E78">
      <w:pPr>
        <w:numPr>
          <w:ilvl w:val="0"/>
          <w:numId w:val="69"/>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lastRenderedPageBreak/>
        <w:t>Nauczycielka powiadamia dyrektora, który wydaje jej dyspozycje, mające na celu odizolowanie dziecka od rodzica/opiekuna znajdującego się pod wpływem alkoholu.</w:t>
      </w:r>
    </w:p>
    <w:p w:rsidR="00B35329" w:rsidRPr="00B35329" w:rsidRDefault="00B35329" w:rsidP="00B47E78">
      <w:pPr>
        <w:numPr>
          <w:ilvl w:val="0"/>
          <w:numId w:val="69"/>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Jeśli rodzice/opiekunowie odmówią odebrania dziecka z przedszkola lub gdy nieobecność rodziców się przedłuża (tj. po godzinach otwarcia przedszkola), dyrektor placówki może po konsultacji z najbliższą jednostką policji podjąć decyzję o dalszych krokach.</w:t>
      </w:r>
    </w:p>
    <w:p w:rsidR="00B35329" w:rsidRPr="00B35329" w:rsidRDefault="00B35329" w:rsidP="00B47E78">
      <w:pPr>
        <w:numPr>
          <w:ilvl w:val="0"/>
          <w:numId w:val="69"/>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Po rozeznaniu przez policję sytuacji domowej dziecka (sprawdzeniu, czy rodzice przebywają w domu) dyrektor może:</w:t>
      </w:r>
    </w:p>
    <w:p w:rsidR="00B35329" w:rsidRPr="00B35329" w:rsidRDefault="00B35329" w:rsidP="00B47E78">
      <w:pPr>
        <w:numPr>
          <w:ilvl w:val="0"/>
          <w:numId w:val="80"/>
        </w:numPr>
        <w:suppressAutoHyphens/>
        <w:spacing w:after="0"/>
        <w:ind w:left="567" w:hanging="283"/>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podjąć decyzję, że wychowawca ma odprowadzić dziecko do domu (jeżeli są rodzice, to dziecko pozostaje pod opieką rodziców),</w:t>
      </w:r>
    </w:p>
    <w:p w:rsidR="00B35329" w:rsidRPr="00B35329" w:rsidRDefault="00B35329" w:rsidP="00B47E78">
      <w:pPr>
        <w:numPr>
          <w:ilvl w:val="0"/>
          <w:numId w:val="80"/>
        </w:numPr>
        <w:suppressAutoHyphens/>
        <w:spacing w:after="0"/>
        <w:ind w:left="567" w:hanging="283"/>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gdy nie ma rodziców w domu, wspólnie z policją podjąć decyzję o dalszym postępowaniu w danej sytuacji (np. zabraniu dziecka do pogotowia opiekuńczego, czyli do tzw. placówki interwencyjnej).</w:t>
      </w:r>
    </w:p>
    <w:p w:rsidR="00B35329" w:rsidRPr="00B35329" w:rsidRDefault="00B35329" w:rsidP="00B47E78">
      <w:pPr>
        <w:numPr>
          <w:ilvl w:val="0"/>
          <w:numId w:val="69"/>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 sporządza notatkę służbową z zaistniałego zdarzenia po zakończeniu działań.</w:t>
      </w:r>
    </w:p>
    <w:p w:rsidR="00B35329" w:rsidRPr="00B35329" w:rsidRDefault="00B35329" w:rsidP="00B47E78">
      <w:pPr>
        <w:numPr>
          <w:ilvl w:val="0"/>
          <w:numId w:val="69"/>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Jeżeli powtarzają się przypadki, w których rodzic/opiekun prawny odbierający dziecko </w:t>
      </w:r>
      <w:r w:rsidR="00E41AC4">
        <w:rPr>
          <w:rFonts w:ascii="Times New Roman" w:eastAsia="Calibri" w:hAnsi="Times New Roman" w:cs="Times New Roman"/>
          <w:sz w:val="24"/>
          <w:szCs w:val="24"/>
          <w:lang w:eastAsia="ar-SA"/>
        </w:rPr>
        <w:br/>
      </w:r>
      <w:r w:rsidRPr="00B35329">
        <w:rPr>
          <w:rFonts w:ascii="Times New Roman" w:eastAsia="Calibri" w:hAnsi="Times New Roman" w:cs="Times New Roman"/>
          <w:sz w:val="24"/>
          <w:szCs w:val="24"/>
          <w:lang w:eastAsia="ar-SA"/>
        </w:rPr>
        <w:t>z przedszkola znajduje się pod wpływem alkoholu lub narkotyków, to wychowawca może rozpoznać sytuację domową i rodzinną dziecka i jeśli zachodzi taka konieczność, powiadomić o tym policję (specjalistę do spraw nieletnich) w celu dalszego zbadania sytuacji domowej i rodzinnej dziecka, a następnie zawiadomić sąd rodzinny.</w:t>
      </w:r>
    </w:p>
    <w:p w:rsidR="00B35329" w:rsidRPr="00B35329" w:rsidRDefault="00B35329" w:rsidP="00B47E78">
      <w:pPr>
        <w:numPr>
          <w:ilvl w:val="0"/>
          <w:numId w:val="69"/>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 xml:space="preserve">Po zdarzeniu dyrektor przedszkola przeprowadza rozmowę z rodzicami w celu wyjaśnienia zaistniałej sytuacji oraz zobowiązuje ich do przestrzegania zasad określonych </w:t>
      </w:r>
      <w:r w:rsidR="00E41AC4">
        <w:rPr>
          <w:rFonts w:ascii="Times New Roman" w:eastAsia="Calibri" w:hAnsi="Times New Roman" w:cs="Times New Roman"/>
          <w:sz w:val="24"/>
          <w:szCs w:val="24"/>
          <w:lang w:eastAsia="ar-SA"/>
        </w:rPr>
        <w:br/>
      </w:r>
      <w:r w:rsidRPr="00B35329">
        <w:rPr>
          <w:rFonts w:ascii="Times New Roman" w:eastAsia="Calibri" w:hAnsi="Times New Roman" w:cs="Times New Roman"/>
          <w:sz w:val="24"/>
          <w:szCs w:val="24"/>
          <w:lang w:eastAsia="ar-SA"/>
        </w:rPr>
        <w:t>w niniejszych procedurach.</w:t>
      </w:r>
    </w:p>
    <w:p w:rsidR="00AE0317" w:rsidRPr="00EE32EF" w:rsidRDefault="00B35329" w:rsidP="00B47E78">
      <w:pPr>
        <w:numPr>
          <w:ilvl w:val="0"/>
          <w:numId w:val="69"/>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W przypadku gdy sytuacja zgłaszania się po dziecko rodzica/opiekuna w stanie nietrzeźwości powtórzy się, dyrektor powiadamia pisemnie policję, terenowy ośrodek pomocy społecznej i wydział rodzinny sądu rejonowego.</w:t>
      </w:r>
    </w:p>
    <w:p w:rsidR="00AE0317" w:rsidRDefault="00AE0317" w:rsidP="00351618">
      <w:pPr>
        <w:tabs>
          <w:tab w:val="left" w:pos="0"/>
        </w:tabs>
        <w:suppressAutoHyphens/>
        <w:spacing w:after="0"/>
        <w:jc w:val="center"/>
        <w:rPr>
          <w:rFonts w:ascii="Times New Roman" w:eastAsia="Calibri" w:hAnsi="Times New Roman" w:cs="Times New Roman"/>
          <w:sz w:val="24"/>
          <w:szCs w:val="24"/>
          <w:lang w:eastAsia="ar-SA"/>
        </w:rPr>
      </w:pPr>
    </w:p>
    <w:p w:rsidR="00351618" w:rsidRDefault="00351618" w:rsidP="00351618">
      <w:pPr>
        <w:tabs>
          <w:tab w:val="left" w:pos="0"/>
        </w:tabs>
        <w:suppressAutoHyphens/>
        <w:spacing w:after="0"/>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w:t>
      </w:r>
      <w:r w:rsidR="00D34E31">
        <w:rPr>
          <w:rFonts w:ascii="Times New Roman" w:eastAsia="Calibri" w:hAnsi="Times New Roman" w:cs="Times New Roman"/>
          <w:sz w:val="24"/>
          <w:szCs w:val="24"/>
          <w:lang w:eastAsia="ar-SA"/>
        </w:rPr>
        <w:t>30</w:t>
      </w:r>
    </w:p>
    <w:p w:rsidR="004065AA" w:rsidRPr="00B35329" w:rsidRDefault="004065AA" w:rsidP="00351618">
      <w:pPr>
        <w:tabs>
          <w:tab w:val="left" w:pos="0"/>
        </w:tabs>
        <w:suppressAutoHyphens/>
        <w:spacing w:after="0"/>
        <w:jc w:val="center"/>
        <w:rPr>
          <w:rFonts w:ascii="Times New Roman" w:eastAsia="Calibri" w:hAnsi="Times New Roman" w:cs="Times New Roman"/>
          <w:sz w:val="24"/>
          <w:szCs w:val="24"/>
          <w:lang w:eastAsia="ar-SA"/>
        </w:rPr>
      </w:pPr>
    </w:p>
    <w:p w:rsidR="00B35329" w:rsidRPr="00B35329" w:rsidRDefault="00B35329" w:rsidP="00351618">
      <w:pPr>
        <w:tabs>
          <w:tab w:val="left" w:pos="0"/>
        </w:tabs>
        <w:suppressAutoHyphens/>
        <w:spacing w:after="0"/>
        <w:jc w:val="both"/>
        <w:rPr>
          <w:rFonts w:ascii="Times New Roman" w:eastAsia="Calibri" w:hAnsi="Times New Roman" w:cs="Times New Roman"/>
          <w:b/>
          <w:sz w:val="24"/>
          <w:szCs w:val="24"/>
          <w:lang w:eastAsia="ar-SA"/>
        </w:rPr>
      </w:pPr>
      <w:r w:rsidRPr="00B35329">
        <w:rPr>
          <w:rFonts w:ascii="Times New Roman" w:eastAsia="Calibri" w:hAnsi="Times New Roman" w:cs="Times New Roman"/>
          <w:b/>
          <w:sz w:val="24"/>
          <w:szCs w:val="24"/>
          <w:lang w:eastAsia="ar-SA"/>
        </w:rPr>
        <w:t>Postępowanie w przypadku odbierania dziecka z przedszkola przez rodziców rozwiedzionych lub żyjących w separacji</w:t>
      </w:r>
    </w:p>
    <w:p w:rsidR="00B35329" w:rsidRPr="00B35329" w:rsidRDefault="00B35329" w:rsidP="00B47E78">
      <w:pPr>
        <w:numPr>
          <w:ilvl w:val="0"/>
          <w:numId w:val="70"/>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Nauczyciel wydaje dziecko każdemu z rodziców, jeśli z</w:t>
      </w:r>
      <w:r w:rsidR="00351618">
        <w:rPr>
          <w:rFonts w:ascii="Times New Roman" w:eastAsia="Calibri" w:hAnsi="Times New Roman" w:cs="Times New Roman"/>
          <w:sz w:val="24"/>
          <w:szCs w:val="24"/>
          <w:lang w:eastAsia="ar-SA"/>
        </w:rPr>
        <w:t xml:space="preserve">achowali prawa rodzicielskie, o </w:t>
      </w:r>
      <w:r w:rsidRPr="00B35329">
        <w:rPr>
          <w:rFonts w:ascii="Times New Roman" w:eastAsia="Calibri" w:hAnsi="Times New Roman" w:cs="Times New Roman"/>
          <w:sz w:val="24"/>
          <w:szCs w:val="24"/>
          <w:lang w:eastAsia="ar-SA"/>
        </w:rPr>
        <w:t>ile postanowienie sądu nie stanowi inaczej.</w:t>
      </w:r>
    </w:p>
    <w:p w:rsidR="00B35329" w:rsidRPr="00B35329" w:rsidRDefault="00B35329" w:rsidP="00B47E78">
      <w:pPr>
        <w:numPr>
          <w:ilvl w:val="0"/>
          <w:numId w:val="70"/>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Jeśli do przedszkola zostanie dostarczone postanowienie sądu o sposobie sprawowania przez rodziców opieki nad dzieckiem, nauczyciel postępuje zgodnie z tym postanowieniem.</w:t>
      </w:r>
    </w:p>
    <w:p w:rsidR="00B35329" w:rsidRPr="00B35329" w:rsidRDefault="00B35329" w:rsidP="00B47E78">
      <w:pPr>
        <w:numPr>
          <w:ilvl w:val="0"/>
          <w:numId w:val="70"/>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 każdej próbie odebrania dziecka przez rodzica/opiekuna nieuprawnionego do odbioru nauczyciel powiadamia dyrektora przedszkola i rodzica/opiekuna sprawującego opiekę nad dzieckiem.</w:t>
      </w:r>
    </w:p>
    <w:p w:rsidR="00B35329" w:rsidRPr="00B35329" w:rsidRDefault="00B35329" w:rsidP="00B47E78">
      <w:pPr>
        <w:numPr>
          <w:ilvl w:val="0"/>
          <w:numId w:val="70"/>
        </w:numPr>
        <w:suppressAutoHyphens/>
        <w:spacing w:after="0"/>
        <w:ind w:left="284" w:hanging="284"/>
        <w:jc w:val="both"/>
        <w:rPr>
          <w:rFonts w:ascii="Times New Roman" w:eastAsia="Calibri" w:hAnsi="Times New Roman" w:cs="Times New Roman"/>
          <w:sz w:val="24"/>
          <w:szCs w:val="24"/>
          <w:lang w:eastAsia="ar-SA"/>
        </w:rPr>
      </w:pPr>
      <w:r w:rsidRPr="00B35329">
        <w:rPr>
          <w:rFonts w:ascii="Times New Roman" w:eastAsia="Calibri" w:hAnsi="Times New Roman" w:cs="Times New Roman"/>
          <w:sz w:val="24"/>
          <w:szCs w:val="24"/>
          <w:lang w:eastAsia="ar-SA"/>
        </w:rPr>
        <w:t>O sytuacji kryzysowej, np. kłótnie rodziców, wyrywanie sobie dziecka itp., nauczyciel lub dyrektor powiadamia policję.</w:t>
      </w:r>
    </w:p>
    <w:p w:rsidR="002500A5" w:rsidRDefault="002500A5" w:rsidP="00817F23">
      <w:pPr>
        <w:tabs>
          <w:tab w:val="left" w:pos="0"/>
        </w:tabs>
        <w:suppressAutoHyphens/>
        <w:spacing w:after="0"/>
        <w:jc w:val="both"/>
        <w:rPr>
          <w:rFonts w:ascii="Times New Roman" w:eastAsia="Calibri" w:hAnsi="Times New Roman" w:cs="Times New Roman"/>
          <w:sz w:val="24"/>
          <w:szCs w:val="24"/>
          <w:lang w:eastAsia="ar-SA"/>
        </w:rPr>
      </w:pPr>
    </w:p>
    <w:p w:rsidR="009C7E3C" w:rsidRPr="006E04AC" w:rsidRDefault="009C7E3C" w:rsidP="00817F23">
      <w:pPr>
        <w:tabs>
          <w:tab w:val="left" w:pos="0"/>
        </w:tabs>
        <w:suppressAutoHyphens/>
        <w:spacing w:after="0"/>
        <w:jc w:val="both"/>
        <w:rPr>
          <w:rFonts w:ascii="Times New Roman" w:eastAsia="Times New Roman" w:hAnsi="Times New Roman" w:cs="Times New Roman"/>
          <w:b/>
          <w:bCs/>
          <w:sz w:val="28"/>
          <w:szCs w:val="28"/>
        </w:rPr>
      </w:pPr>
      <w:r w:rsidRPr="006E04AC">
        <w:rPr>
          <w:rFonts w:ascii="Times New Roman" w:eastAsia="Times New Roman" w:hAnsi="Times New Roman" w:cs="Times New Roman"/>
          <w:b/>
          <w:bCs/>
          <w:sz w:val="28"/>
          <w:szCs w:val="28"/>
        </w:rPr>
        <w:t>ROZDZIAŁ V. Organa przedszkola</w:t>
      </w:r>
      <w:r w:rsidR="009E42D5" w:rsidRPr="006E04AC">
        <w:rPr>
          <w:rFonts w:ascii="Times New Roman" w:eastAsia="Times New Roman" w:hAnsi="Times New Roman" w:cs="Times New Roman"/>
          <w:b/>
          <w:bCs/>
          <w:sz w:val="28"/>
          <w:szCs w:val="28"/>
        </w:rPr>
        <w:t xml:space="preserve"> oraz ich kompetencje</w:t>
      </w:r>
    </w:p>
    <w:p w:rsidR="0022370A" w:rsidRDefault="0022370A" w:rsidP="0022370A">
      <w:pPr>
        <w:pStyle w:val="Akapitzlist"/>
        <w:tabs>
          <w:tab w:val="left" w:pos="0"/>
          <w:tab w:val="left" w:pos="4536"/>
        </w:tabs>
        <w:suppressAutoHyphens/>
        <w:spacing w:after="0"/>
        <w:ind w:left="284"/>
        <w:jc w:val="both"/>
        <w:rPr>
          <w:rFonts w:ascii="Times New Roman" w:eastAsia="Times New Roman" w:hAnsi="Times New Roman" w:cs="Times New Roman"/>
          <w:bCs/>
          <w:sz w:val="24"/>
          <w:szCs w:val="24"/>
          <w:lang w:eastAsia="ar-SA"/>
        </w:rPr>
      </w:pPr>
    </w:p>
    <w:p w:rsidR="0022370A" w:rsidRDefault="0022370A" w:rsidP="00E16DF7">
      <w:pPr>
        <w:pStyle w:val="Akapitzlist"/>
        <w:autoSpaceDE w:val="0"/>
        <w:autoSpaceDN w:val="0"/>
        <w:adjustRightInd w:val="0"/>
        <w:spacing w:after="120"/>
        <w:ind w:left="0"/>
        <w:jc w:val="center"/>
        <w:rPr>
          <w:rFonts w:ascii="Times New Roman" w:eastAsia="Times New Roman" w:hAnsi="Times New Roman" w:cs="Times New Roman"/>
          <w:snapToGrid w:val="0"/>
          <w:color w:val="000000"/>
          <w:sz w:val="24"/>
          <w:szCs w:val="24"/>
        </w:rPr>
      </w:pPr>
      <w:r w:rsidRPr="009C7E3C">
        <w:rPr>
          <w:rFonts w:ascii="Times New Roman" w:eastAsia="Times New Roman" w:hAnsi="Times New Roman" w:cs="Times New Roman"/>
          <w:color w:val="000000"/>
          <w:sz w:val="24"/>
          <w:szCs w:val="24"/>
        </w:rPr>
        <w:t xml:space="preserve">§ </w:t>
      </w:r>
      <w:r w:rsidR="00D34E31">
        <w:rPr>
          <w:rFonts w:ascii="Times New Roman" w:eastAsia="Times New Roman" w:hAnsi="Times New Roman" w:cs="Times New Roman"/>
          <w:snapToGrid w:val="0"/>
          <w:color w:val="000000"/>
          <w:sz w:val="24"/>
          <w:szCs w:val="24"/>
        </w:rPr>
        <w:t>31</w:t>
      </w:r>
    </w:p>
    <w:p w:rsidR="009C7E3C" w:rsidRPr="00351618" w:rsidRDefault="006E04AC" w:rsidP="00B47E78">
      <w:pPr>
        <w:pStyle w:val="Akapitzlist"/>
        <w:numPr>
          <w:ilvl w:val="6"/>
          <w:numId w:val="27"/>
        </w:numPr>
        <w:tabs>
          <w:tab w:val="clear" w:pos="4680"/>
          <w:tab w:val="left" w:pos="0"/>
          <w:tab w:val="left" w:pos="4536"/>
        </w:tabs>
        <w:suppressAutoHyphens/>
        <w:spacing w:after="0"/>
        <w:ind w:left="284" w:hanging="284"/>
        <w:jc w:val="both"/>
        <w:rPr>
          <w:rFonts w:ascii="Times New Roman" w:eastAsia="Times New Roman" w:hAnsi="Times New Roman" w:cs="Times New Roman"/>
          <w:bCs/>
          <w:sz w:val="24"/>
          <w:szCs w:val="24"/>
          <w:lang w:eastAsia="ar-SA"/>
        </w:rPr>
      </w:pPr>
      <w:r w:rsidRPr="00351618">
        <w:rPr>
          <w:rFonts w:ascii="Times New Roman" w:eastAsia="Times New Roman" w:hAnsi="Times New Roman" w:cs="Times New Roman"/>
          <w:bCs/>
          <w:sz w:val="24"/>
          <w:szCs w:val="24"/>
          <w:lang w:eastAsia="ar-SA"/>
        </w:rPr>
        <w:t>Organami przedszkola są:</w:t>
      </w:r>
    </w:p>
    <w:p w:rsidR="009C7E3C" w:rsidRPr="009C7E3C" w:rsidRDefault="009C7E3C" w:rsidP="00B47E78">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dyrektor,</w:t>
      </w:r>
    </w:p>
    <w:p w:rsidR="009C7E3C" w:rsidRPr="009C7E3C" w:rsidRDefault="009C7E3C" w:rsidP="00B47E78">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lastRenderedPageBreak/>
        <w:t>rada pedagogiczna,</w:t>
      </w:r>
    </w:p>
    <w:p w:rsidR="00DE3521" w:rsidRPr="005F15CE" w:rsidRDefault="009C7E3C" w:rsidP="00B47E78">
      <w:pPr>
        <w:numPr>
          <w:ilvl w:val="0"/>
          <w:numId w:val="4"/>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rada rodziców.</w:t>
      </w:r>
    </w:p>
    <w:p w:rsidR="007A2AC5" w:rsidRPr="00E16DF7" w:rsidRDefault="009C7E3C" w:rsidP="00E16DF7">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E16DF7">
        <w:rPr>
          <w:rFonts w:ascii="Times New Roman" w:eastAsia="Times New Roman" w:hAnsi="Times New Roman" w:cs="Times New Roman"/>
          <w:color w:val="000000"/>
          <w:sz w:val="24"/>
          <w:szCs w:val="24"/>
        </w:rPr>
        <w:t xml:space="preserve">§ </w:t>
      </w:r>
      <w:r w:rsidR="007A2AC5" w:rsidRPr="00E16DF7">
        <w:rPr>
          <w:rFonts w:ascii="Times New Roman" w:eastAsia="Times New Roman" w:hAnsi="Times New Roman" w:cs="Times New Roman"/>
          <w:snapToGrid w:val="0"/>
          <w:color w:val="000000"/>
          <w:sz w:val="24"/>
          <w:szCs w:val="24"/>
        </w:rPr>
        <w:t>3</w:t>
      </w:r>
      <w:r w:rsidR="00D34E31">
        <w:rPr>
          <w:rFonts w:ascii="Times New Roman" w:eastAsia="Times New Roman" w:hAnsi="Times New Roman" w:cs="Times New Roman"/>
          <w:snapToGrid w:val="0"/>
          <w:color w:val="000000"/>
          <w:sz w:val="24"/>
          <w:szCs w:val="24"/>
        </w:rPr>
        <w:t>2</w:t>
      </w:r>
    </w:p>
    <w:p w:rsidR="009C7E3C" w:rsidRDefault="00E16472" w:rsidP="007070DC">
      <w:pPr>
        <w:pStyle w:val="Akapitzlist"/>
        <w:autoSpaceDE w:val="0"/>
        <w:autoSpaceDN w:val="0"/>
        <w:adjustRightInd w:val="0"/>
        <w:spacing w:after="0"/>
        <w:ind w:left="0"/>
        <w:jc w:val="both"/>
        <w:rPr>
          <w:rFonts w:ascii="Times New Roman" w:eastAsia="Times New Roman" w:hAnsi="Times New Roman" w:cs="Times New Roman"/>
          <w:b/>
          <w:bCs/>
          <w:sz w:val="24"/>
          <w:szCs w:val="24"/>
          <w:lang w:eastAsia="ar-SA"/>
        </w:rPr>
      </w:pPr>
      <w:r w:rsidRPr="007070DC">
        <w:rPr>
          <w:rFonts w:ascii="Times New Roman" w:eastAsia="Times New Roman" w:hAnsi="Times New Roman" w:cs="Times New Roman"/>
          <w:b/>
          <w:bCs/>
          <w:sz w:val="24"/>
          <w:szCs w:val="24"/>
          <w:lang w:eastAsia="ar-SA"/>
        </w:rPr>
        <w:t>Dyrektor przedszkola:</w:t>
      </w:r>
    </w:p>
    <w:p w:rsidR="009A29B9" w:rsidRDefault="009A29B9" w:rsidP="00B47E78">
      <w:pPr>
        <w:pStyle w:val="Akapitzlist"/>
        <w:numPr>
          <w:ilvl w:val="0"/>
          <w:numId w:val="123"/>
        </w:numPr>
        <w:autoSpaceDE w:val="0"/>
        <w:autoSpaceDN w:val="0"/>
        <w:adjustRightInd w:val="0"/>
        <w:spacing w:after="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Kompetencje:</w:t>
      </w:r>
    </w:p>
    <w:p w:rsidR="009A29B9" w:rsidRP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1) kieruje bieżącą działalnością placówki, reprezentuje ją na zewnątrz,</w:t>
      </w:r>
    </w:p>
    <w:p w:rsidR="009A29B9" w:rsidRP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2) jest kierownikiem zakładu pracy dla zatrudnion</w:t>
      </w:r>
      <w:r>
        <w:rPr>
          <w:rFonts w:ascii="Times New Roman" w:eastAsia="Times New Roman" w:hAnsi="Times New Roman" w:cs="Times New Roman"/>
          <w:bCs/>
          <w:sz w:val="24"/>
          <w:szCs w:val="24"/>
          <w:lang w:eastAsia="ar-SA"/>
        </w:rPr>
        <w:t xml:space="preserve">ych w przedszkolu nauczycieli i    </w:t>
      </w:r>
      <w:r w:rsidRPr="009A29B9">
        <w:rPr>
          <w:rFonts w:ascii="Times New Roman" w:eastAsia="Times New Roman" w:hAnsi="Times New Roman" w:cs="Times New Roman"/>
          <w:bCs/>
          <w:sz w:val="24"/>
          <w:szCs w:val="24"/>
          <w:lang w:eastAsia="ar-SA"/>
        </w:rPr>
        <w:t>pracowników obsługi oraz administracji,</w:t>
      </w:r>
    </w:p>
    <w:p w:rsidR="009A29B9" w:rsidRP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3) sprawuje nadzór pedagogiczny w stosunku do zatrudnionych w przedszkolu nauczycieli,</w:t>
      </w:r>
    </w:p>
    <w:p w:rsidR="009A29B9" w:rsidRP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4) sprawuje opiekę nad dziećmi oraz stwarza waru</w:t>
      </w:r>
      <w:r>
        <w:rPr>
          <w:rFonts w:ascii="Times New Roman" w:eastAsia="Times New Roman" w:hAnsi="Times New Roman" w:cs="Times New Roman"/>
          <w:bCs/>
          <w:sz w:val="24"/>
          <w:szCs w:val="24"/>
          <w:lang w:eastAsia="ar-SA"/>
        </w:rPr>
        <w:t xml:space="preserve">nki do ich harmonijnego rozwoju </w:t>
      </w:r>
      <w:r w:rsidRPr="009A29B9">
        <w:rPr>
          <w:rFonts w:ascii="Times New Roman" w:eastAsia="Times New Roman" w:hAnsi="Times New Roman" w:cs="Times New Roman"/>
          <w:bCs/>
          <w:sz w:val="24"/>
          <w:szCs w:val="24"/>
          <w:lang w:eastAsia="ar-SA"/>
        </w:rPr>
        <w:t>psychofizycznego poprzez aktywne działania prozdrowotne,</w:t>
      </w:r>
    </w:p>
    <w:p w:rsidR="009A29B9" w:rsidRP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5) przewodniczy radzie pedagogicznej i realizuje jej uchwały podjęte w ramach kompetencji stanowiących,</w:t>
      </w:r>
    </w:p>
    <w:p w:rsidR="009A29B9" w:rsidRP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6) wstrzymuje uchwały rady pedagogicznej z zakresu kompetencji stanowiących, niezgodne z przepisami prawa i powiadamia o tym organ prowadzący i kuratorium oświaty,</w:t>
      </w:r>
    </w:p>
    <w:p w:rsidR="009A29B9" w:rsidRP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7) dysponuje środkami określonymi w planie finansowym przedszkola i ponosi odpowiedzialność za ich prawidłowe wykorzystanie, a także organizuje administracyjną, finansową i gospodarczą obsługę przedszkola,</w:t>
      </w:r>
    </w:p>
    <w:p w:rsidR="009A29B9" w:rsidRP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8) zapewnia bezpieczne i higieniczne warunki pobytu w przedszkolu, a także bezpieczne i higieniczne warunki uczestnictwa w zajęciach organizowanych przez przedszkole,</w:t>
      </w:r>
    </w:p>
    <w:p w:rsid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sidRPr="009A29B9">
        <w:rPr>
          <w:rFonts w:ascii="Times New Roman" w:eastAsia="Times New Roman" w:hAnsi="Times New Roman" w:cs="Times New Roman"/>
          <w:bCs/>
          <w:sz w:val="24"/>
          <w:szCs w:val="24"/>
          <w:lang w:eastAsia="ar-SA"/>
        </w:rPr>
        <w:t>9) organizuje pomoc psychologiczno-pedagogiczną.</w:t>
      </w:r>
    </w:p>
    <w:p w:rsidR="009C7E3C" w:rsidRPr="009A29B9" w:rsidRDefault="009A29B9" w:rsidP="009A29B9">
      <w:pPr>
        <w:autoSpaceDE w:val="0"/>
        <w:autoSpaceDN w:val="0"/>
        <w:adjustRightInd w:val="0"/>
        <w:spacing w:after="0"/>
        <w:ind w:left="36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10) </w:t>
      </w:r>
      <w:r w:rsidR="009C7E3C" w:rsidRPr="009C7E3C">
        <w:rPr>
          <w:rFonts w:ascii="Times New Roman" w:eastAsia="Times New Roman" w:hAnsi="Times New Roman" w:cs="Times New Roman"/>
          <w:sz w:val="24"/>
          <w:szCs w:val="24"/>
          <w:lang w:eastAsia="ar-SA"/>
        </w:rPr>
        <w:t>stwarza warunki do działania w przedszkolu: wolontariuszy, stowarzyszeń i innych organizacji, w szczególności organizacji harcerskich, których celem jest działalność wychowawcza lub rozszerzanie form działalności dydaktycznej, wychowawczej i opiekuńczej placówki; podjęcie działalności przez stowarzyszenie lub inną ww. organizację wymaga uzyskania zgody dyrektora przedszkola, wyrażonej po uprzednim uzgodn</w:t>
      </w:r>
      <w:r>
        <w:rPr>
          <w:rFonts w:ascii="Times New Roman" w:eastAsia="Times New Roman" w:hAnsi="Times New Roman" w:cs="Times New Roman"/>
          <w:sz w:val="24"/>
          <w:szCs w:val="24"/>
          <w:lang w:eastAsia="ar-SA"/>
        </w:rPr>
        <w:t>ieniu warunków tej działalności</w:t>
      </w:r>
    </w:p>
    <w:p w:rsidR="00614900" w:rsidRDefault="009A29B9" w:rsidP="009A29B9">
      <w:pPr>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 Zadania Dyrektora:</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1) </w:t>
      </w:r>
      <w:r w:rsidRPr="009A29B9">
        <w:rPr>
          <w:rFonts w:ascii="Times New Roman" w:eastAsia="Times New Roman" w:hAnsi="Times New Roman" w:cs="Times New Roman"/>
          <w:sz w:val="24"/>
          <w:szCs w:val="24"/>
          <w:lang w:eastAsia="ar-SA"/>
        </w:rPr>
        <w:t xml:space="preserve">opracowanie na każdy rok szkolny planu nadzoru pedagogicznego, </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2) prowadzenie obserwacji zajęć organizowanych przez nauczycieli przedszkola,</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3) gromadzenie informacji o pracy nauczycieli w celu dokonania oceny ich pracy,</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4) sprawowanie nadzoru nad przebiegiem awansu zawodowego nauczycieli, nadawanie stopnia nauczyciela kontraktowego,</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5) przedstawianie radzie pedagogicznej ogólnych wniosków wynikających ze sprawowanego nadzoru pedagogicznego oraz informacji o działalności szkoły,</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6) co najmniej raz w roku dokonanie kontroli mających na celu zapewnienie bezpiecznych warunków korzystania z obiektów należących do przedszkola, a także bezpiecznych i higienicznych warunków, oraz określenie kierunków ich poprawy,</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7) ustalenie ramowego rozkładu dnia na wniosek rady pedagogicznej z uwzględnieniem zasad ochrony zdrowia i higieny pracy oraz oczekiwań rodziców,</w:t>
      </w:r>
    </w:p>
    <w:p w:rsidR="009A29B9" w:rsidRPr="009A29B9" w:rsidRDefault="009A29B9" w:rsidP="00732CE9">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8) przygotowanie arkusza organizacji przedszkola i przedstawienie</w:t>
      </w:r>
      <w:r w:rsidR="00732CE9">
        <w:rPr>
          <w:rFonts w:ascii="Times New Roman" w:eastAsia="Times New Roman" w:hAnsi="Times New Roman" w:cs="Times New Roman"/>
          <w:sz w:val="24"/>
          <w:szCs w:val="24"/>
          <w:lang w:eastAsia="ar-SA"/>
        </w:rPr>
        <w:t xml:space="preserve"> go do zatwierdzenia      </w:t>
      </w:r>
      <w:r w:rsidRPr="009A29B9">
        <w:rPr>
          <w:rFonts w:ascii="Times New Roman" w:eastAsia="Times New Roman" w:hAnsi="Times New Roman" w:cs="Times New Roman"/>
          <w:sz w:val="24"/>
          <w:szCs w:val="24"/>
          <w:lang w:eastAsia="ar-SA"/>
        </w:rPr>
        <w:t>organowi prowadzącemu,</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9) organizowanie administracyjnej, finansowej i gospodarczej obsługi przedszkola,</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lastRenderedPageBreak/>
        <w:t>10) współpraca z rodzicami, organem prowadzącym oraz instytucjami nadzorującymi i kontrolującymi,</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 xml:space="preserve">11) kierowanie polityką kadrową przedszkola, zatrudnianie i zwalnianie nauczycieli oraz innych pracowników przedszkola, </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12) przyznawanie nagród, udzielanie kar pracownikom,</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13) organizowanie w porozumieniu z organem prowadzącym, wczesnego wspomagania rozwoju dziecka,</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14) zapewnienie pracownikom właściwych warunków pracy zgodnie z obowiązującymi przepisami,</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15) współdziałanie z organizacjami związkowymi,</w:t>
      </w:r>
    </w:p>
    <w:p w:rsidR="009A29B9" w:rsidRPr="009A29B9"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16) wykonywanie zadań związanych z zapewnieniem bezpieczeństwa dzieci i nauczycieli w czasie zajęć organizowanych przez przedszkole,</w:t>
      </w:r>
    </w:p>
    <w:p w:rsidR="009A29B9" w:rsidRPr="006E04AC" w:rsidRDefault="009A29B9" w:rsidP="0097792C">
      <w:pPr>
        <w:suppressAutoHyphens/>
        <w:spacing w:after="0"/>
        <w:ind w:left="397"/>
        <w:jc w:val="both"/>
        <w:rPr>
          <w:rFonts w:ascii="Times New Roman" w:eastAsia="Times New Roman" w:hAnsi="Times New Roman" w:cs="Times New Roman"/>
          <w:sz w:val="24"/>
          <w:szCs w:val="24"/>
          <w:lang w:eastAsia="ar-SA"/>
        </w:rPr>
      </w:pPr>
      <w:r w:rsidRPr="009A29B9">
        <w:rPr>
          <w:rFonts w:ascii="Times New Roman" w:eastAsia="Times New Roman" w:hAnsi="Times New Roman" w:cs="Times New Roman"/>
          <w:sz w:val="24"/>
          <w:szCs w:val="24"/>
          <w:lang w:eastAsia="ar-SA"/>
        </w:rPr>
        <w:t>17) dopuszczanie do użytku programu wychowania przedszkolnego.</w:t>
      </w:r>
    </w:p>
    <w:p w:rsidR="00732CE9" w:rsidRDefault="00732CE9" w:rsidP="009E3AA6">
      <w:pPr>
        <w:autoSpaceDE w:val="0"/>
        <w:autoSpaceDN w:val="0"/>
        <w:adjustRightInd w:val="0"/>
        <w:spacing w:after="120"/>
        <w:jc w:val="center"/>
        <w:rPr>
          <w:rFonts w:ascii="Times New Roman" w:eastAsia="Times New Roman" w:hAnsi="Times New Roman" w:cs="Times New Roman"/>
          <w:color w:val="000000"/>
          <w:sz w:val="24"/>
          <w:szCs w:val="24"/>
        </w:rPr>
      </w:pPr>
    </w:p>
    <w:p w:rsidR="006E04AC" w:rsidRPr="009E3AA6" w:rsidRDefault="006E04AC" w:rsidP="009E3AA6">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9E3AA6">
        <w:rPr>
          <w:rFonts w:ascii="Times New Roman" w:eastAsia="Times New Roman" w:hAnsi="Times New Roman" w:cs="Times New Roman"/>
          <w:color w:val="000000"/>
          <w:sz w:val="24"/>
          <w:szCs w:val="24"/>
        </w:rPr>
        <w:t xml:space="preserve">§ </w:t>
      </w:r>
      <w:r w:rsidR="00D34E31">
        <w:rPr>
          <w:rFonts w:ascii="Times New Roman" w:eastAsia="Times New Roman" w:hAnsi="Times New Roman" w:cs="Times New Roman"/>
          <w:snapToGrid w:val="0"/>
          <w:color w:val="000000"/>
          <w:sz w:val="24"/>
          <w:szCs w:val="24"/>
        </w:rPr>
        <w:t>33</w:t>
      </w:r>
    </w:p>
    <w:p w:rsidR="00840232" w:rsidRPr="00FC37BA" w:rsidRDefault="00E83CEB" w:rsidP="00817F23">
      <w:pPr>
        <w:autoSpaceDE w:val="0"/>
        <w:autoSpaceDN w:val="0"/>
        <w:adjustRightInd w:val="0"/>
        <w:spacing w:after="0"/>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Kontrola dokumentacji przedszkolnej</w:t>
      </w:r>
      <w:r w:rsidR="00840232" w:rsidRPr="00FC37BA">
        <w:rPr>
          <w:rFonts w:ascii="Times New Roman" w:eastAsia="Times New Roman" w:hAnsi="Times New Roman" w:cs="Times New Roman"/>
          <w:b/>
          <w:bCs/>
          <w:sz w:val="24"/>
          <w:szCs w:val="24"/>
        </w:rPr>
        <w:t>:</w:t>
      </w:r>
      <w:r w:rsidR="00840232" w:rsidRPr="00FC37BA">
        <w:rPr>
          <w:rFonts w:ascii="Times New Roman" w:eastAsia="Times New Roman" w:hAnsi="Times New Roman" w:cs="Times New Roman"/>
          <w:sz w:val="24"/>
          <w:szCs w:val="24"/>
        </w:rPr>
        <w:t xml:space="preserve"> </w:t>
      </w:r>
    </w:p>
    <w:p w:rsidR="00840232" w:rsidRPr="00FC37BA" w:rsidRDefault="00840232" w:rsidP="00B47E78">
      <w:pPr>
        <w:numPr>
          <w:ilvl w:val="0"/>
          <w:numId w:val="6"/>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dzie</w:t>
      </w:r>
      <w:r w:rsidR="00E83CEB">
        <w:rPr>
          <w:rFonts w:ascii="Times New Roman" w:eastAsia="Times New Roman" w:hAnsi="Times New Roman" w:cs="Times New Roman"/>
          <w:sz w:val="24"/>
          <w:szCs w:val="24"/>
        </w:rPr>
        <w:t>nników zajęć</w:t>
      </w:r>
      <w:r w:rsidRPr="00FC37BA">
        <w:rPr>
          <w:rFonts w:ascii="Times New Roman" w:eastAsia="Times New Roman" w:hAnsi="Times New Roman" w:cs="Times New Roman"/>
          <w:sz w:val="24"/>
          <w:szCs w:val="24"/>
        </w:rPr>
        <w:t>;</w:t>
      </w:r>
    </w:p>
    <w:p w:rsidR="00840232" w:rsidRPr="00FC37BA" w:rsidRDefault="00840232" w:rsidP="00B47E78">
      <w:pPr>
        <w:numPr>
          <w:ilvl w:val="0"/>
          <w:numId w:val="6"/>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rozliczeń godzin ponadwymiarowych, zajęć dodatkowo płatnych oraz godzin nieprzepracowanych;</w:t>
      </w:r>
    </w:p>
    <w:p w:rsidR="00840232" w:rsidRPr="00FC37BA" w:rsidRDefault="00840232" w:rsidP="00B47E78">
      <w:pPr>
        <w:numPr>
          <w:ilvl w:val="0"/>
          <w:numId w:val="6"/>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planów pracy i sprawozdań</w:t>
      </w:r>
      <w:r w:rsidR="00E83CEB">
        <w:rPr>
          <w:rFonts w:ascii="Times New Roman" w:eastAsia="Times New Roman" w:hAnsi="Times New Roman" w:cs="Times New Roman"/>
          <w:sz w:val="24"/>
          <w:szCs w:val="24"/>
        </w:rPr>
        <w:t xml:space="preserve"> z realizacji podstawy programowej, zadań wynikających </w:t>
      </w:r>
      <w:r w:rsidR="007070DC">
        <w:rPr>
          <w:rFonts w:ascii="Times New Roman" w:eastAsia="Times New Roman" w:hAnsi="Times New Roman" w:cs="Times New Roman"/>
          <w:sz w:val="24"/>
          <w:szCs w:val="24"/>
        </w:rPr>
        <w:br/>
      </w:r>
      <w:r w:rsidR="00E83CEB">
        <w:rPr>
          <w:rFonts w:ascii="Times New Roman" w:eastAsia="Times New Roman" w:hAnsi="Times New Roman" w:cs="Times New Roman"/>
          <w:sz w:val="24"/>
          <w:szCs w:val="24"/>
        </w:rPr>
        <w:t>z planu pracy przedszkola oraz ewaluacji</w:t>
      </w:r>
      <w:r w:rsidRPr="00FC37BA">
        <w:rPr>
          <w:rFonts w:ascii="Times New Roman" w:eastAsia="Times New Roman" w:hAnsi="Times New Roman" w:cs="Times New Roman"/>
          <w:sz w:val="24"/>
          <w:szCs w:val="24"/>
        </w:rPr>
        <w:t>;</w:t>
      </w:r>
    </w:p>
    <w:p w:rsidR="00840232" w:rsidRPr="00FC37BA" w:rsidRDefault="00840232" w:rsidP="00B47E78">
      <w:pPr>
        <w:numPr>
          <w:ilvl w:val="0"/>
          <w:numId w:val="6"/>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dokumentacj</w:t>
      </w:r>
      <w:r w:rsidR="00E83CEB">
        <w:rPr>
          <w:rFonts w:ascii="Times New Roman" w:eastAsia="Times New Roman" w:hAnsi="Times New Roman" w:cs="Times New Roman"/>
          <w:sz w:val="24"/>
          <w:szCs w:val="24"/>
        </w:rPr>
        <w:t>i dotyczącej wycieczek przedszkolnych</w:t>
      </w:r>
      <w:r w:rsidRPr="00FC37BA">
        <w:rPr>
          <w:rFonts w:ascii="Times New Roman" w:eastAsia="Times New Roman" w:hAnsi="Times New Roman" w:cs="Times New Roman"/>
          <w:sz w:val="24"/>
          <w:szCs w:val="24"/>
        </w:rPr>
        <w:t>;</w:t>
      </w:r>
    </w:p>
    <w:p w:rsidR="00840232" w:rsidRPr="00FC37BA" w:rsidRDefault="00E83CEB" w:rsidP="00B47E78">
      <w:pPr>
        <w:numPr>
          <w:ilvl w:val="0"/>
          <w:numId w:val="6"/>
        </w:numPr>
        <w:autoSpaceDE w:val="0"/>
        <w:autoSpaceDN w:val="0"/>
        <w:adjustRightInd w:val="0"/>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organizowania zastępstw z </w:t>
      </w:r>
      <w:r w:rsidR="00840232" w:rsidRPr="00FC37BA">
        <w:rPr>
          <w:rFonts w:ascii="Times New Roman" w:eastAsia="Times New Roman" w:hAnsi="Times New Roman" w:cs="Times New Roman"/>
          <w:sz w:val="24"/>
          <w:szCs w:val="24"/>
        </w:rPr>
        <w:t xml:space="preserve"> powodu nieobecności nauczycieli;</w:t>
      </w:r>
    </w:p>
    <w:p w:rsidR="00785B65" w:rsidRPr="002D5903" w:rsidRDefault="00785B65" w:rsidP="00785B65">
      <w:pPr>
        <w:suppressAutoHyphens/>
        <w:spacing w:after="0"/>
        <w:jc w:val="both"/>
        <w:rPr>
          <w:rFonts w:ascii="Times New Roman" w:eastAsia="Calibri" w:hAnsi="Times New Roman" w:cs="Times New Roman"/>
          <w:sz w:val="24"/>
          <w:szCs w:val="24"/>
          <w:lang w:eastAsia="ar-SA"/>
        </w:rPr>
      </w:pPr>
    </w:p>
    <w:p w:rsidR="004065AA" w:rsidRPr="0068661E" w:rsidRDefault="002D5903" w:rsidP="0068661E">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9E3AA6">
        <w:rPr>
          <w:rFonts w:ascii="Times New Roman" w:eastAsia="Times New Roman" w:hAnsi="Times New Roman" w:cs="Times New Roman"/>
          <w:color w:val="000000"/>
          <w:sz w:val="24"/>
          <w:szCs w:val="24"/>
        </w:rPr>
        <w:t xml:space="preserve">§ </w:t>
      </w:r>
      <w:r w:rsidR="00D34E31">
        <w:rPr>
          <w:rFonts w:ascii="Times New Roman" w:eastAsia="Times New Roman" w:hAnsi="Times New Roman" w:cs="Times New Roman"/>
          <w:snapToGrid w:val="0"/>
          <w:color w:val="000000"/>
          <w:sz w:val="24"/>
          <w:szCs w:val="24"/>
        </w:rPr>
        <w:t>34</w:t>
      </w:r>
    </w:p>
    <w:p w:rsidR="009C7E3C" w:rsidRPr="00D80A17" w:rsidRDefault="009C7E3C" w:rsidP="00B47E78">
      <w:pPr>
        <w:pStyle w:val="Akapitzlist"/>
        <w:numPr>
          <w:ilvl w:val="0"/>
          <w:numId w:val="38"/>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bCs/>
          <w:sz w:val="24"/>
          <w:szCs w:val="24"/>
          <w:lang w:eastAsia="ar-SA"/>
        </w:rPr>
        <w:t>Rada pedagogiczna</w:t>
      </w:r>
      <w:r w:rsidRPr="00D80A17">
        <w:rPr>
          <w:rFonts w:ascii="Times New Roman" w:eastAsia="Times New Roman" w:hAnsi="Times New Roman" w:cs="Times New Roman"/>
          <w:sz w:val="24"/>
          <w:szCs w:val="24"/>
          <w:lang w:eastAsia="ar-SA"/>
        </w:rPr>
        <w:t xml:space="preserve"> jest kolegialnym organem placówki w zakresie realizacji jej statutowych działań dotyczących opieki, wychowania i kształcenia.</w:t>
      </w:r>
    </w:p>
    <w:p w:rsidR="00D80A17" w:rsidRDefault="009C7E3C" w:rsidP="00B47E78">
      <w:pPr>
        <w:pStyle w:val="Akapitzlist"/>
        <w:numPr>
          <w:ilvl w:val="0"/>
          <w:numId w:val="38"/>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t>W skład rady pedagogicznej wchodzą wszyscy nauc</w:t>
      </w:r>
      <w:r w:rsidR="00D80A17">
        <w:rPr>
          <w:rFonts w:ascii="Times New Roman" w:eastAsia="Times New Roman" w:hAnsi="Times New Roman" w:cs="Times New Roman"/>
          <w:sz w:val="24"/>
          <w:szCs w:val="24"/>
          <w:lang w:eastAsia="ar-SA"/>
        </w:rPr>
        <w:t>zyciele zatrudnieni w placówce.</w:t>
      </w:r>
    </w:p>
    <w:p w:rsidR="009C7E3C" w:rsidRDefault="009C7E3C" w:rsidP="00B47E78">
      <w:pPr>
        <w:pStyle w:val="Akapitzlist"/>
        <w:numPr>
          <w:ilvl w:val="0"/>
          <w:numId w:val="38"/>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t>W zebraniach rady pedagogicznej mogą także brać udział z głosem doradczym osoby zapraszane przez jej przewodniczącego za zgodą lub n</w:t>
      </w:r>
      <w:r w:rsidR="007070DC">
        <w:rPr>
          <w:rFonts w:ascii="Times New Roman" w:eastAsia="Times New Roman" w:hAnsi="Times New Roman" w:cs="Times New Roman"/>
          <w:sz w:val="24"/>
          <w:szCs w:val="24"/>
          <w:lang w:eastAsia="ar-SA"/>
        </w:rPr>
        <w:t xml:space="preserve">a wniosek rady pedagogicznej, w </w:t>
      </w:r>
      <w:r w:rsidRPr="00D80A17">
        <w:rPr>
          <w:rFonts w:ascii="Times New Roman" w:eastAsia="Times New Roman" w:hAnsi="Times New Roman" w:cs="Times New Roman"/>
          <w:sz w:val="24"/>
          <w:szCs w:val="24"/>
          <w:lang w:eastAsia="ar-SA"/>
        </w:rPr>
        <w:t>tym przedstawiciele sto</w:t>
      </w:r>
      <w:r w:rsidR="00D80A17">
        <w:rPr>
          <w:rFonts w:ascii="Times New Roman" w:eastAsia="Times New Roman" w:hAnsi="Times New Roman" w:cs="Times New Roman"/>
          <w:sz w:val="24"/>
          <w:szCs w:val="24"/>
          <w:lang w:eastAsia="ar-SA"/>
        </w:rPr>
        <w:t>warzyszeń i innych organizacji.</w:t>
      </w:r>
    </w:p>
    <w:p w:rsidR="009E3AA6" w:rsidRDefault="009E3AA6" w:rsidP="0068661E">
      <w:pPr>
        <w:autoSpaceDE w:val="0"/>
        <w:autoSpaceDN w:val="0"/>
        <w:adjustRightInd w:val="0"/>
        <w:spacing w:after="120"/>
        <w:rPr>
          <w:rFonts w:ascii="Times New Roman" w:eastAsia="Times New Roman" w:hAnsi="Times New Roman" w:cs="Times New Roman"/>
          <w:color w:val="000000"/>
          <w:sz w:val="24"/>
          <w:szCs w:val="24"/>
        </w:rPr>
      </w:pPr>
    </w:p>
    <w:p w:rsidR="004065AA" w:rsidRPr="0068661E" w:rsidRDefault="006E04AC" w:rsidP="0068661E">
      <w:pPr>
        <w:autoSpaceDE w:val="0"/>
        <w:autoSpaceDN w:val="0"/>
        <w:adjustRightInd w:val="0"/>
        <w:spacing w:after="120"/>
        <w:jc w:val="center"/>
        <w:rPr>
          <w:rFonts w:ascii="Times New Roman" w:eastAsia="Times New Roman" w:hAnsi="Times New Roman" w:cs="Times New Roman"/>
          <w:snapToGrid w:val="0"/>
          <w:color w:val="000000"/>
          <w:sz w:val="24"/>
          <w:szCs w:val="24"/>
        </w:rPr>
      </w:pPr>
      <w:r w:rsidRPr="004C5201">
        <w:rPr>
          <w:rFonts w:ascii="Times New Roman" w:eastAsia="Times New Roman" w:hAnsi="Times New Roman" w:cs="Times New Roman"/>
          <w:color w:val="000000"/>
          <w:sz w:val="24"/>
          <w:szCs w:val="24"/>
        </w:rPr>
        <w:t xml:space="preserve">§ </w:t>
      </w:r>
      <w:r w:rsidR="00D34E31">
        <w:rPr>
          <w:rFonts w:ascii="Times New Roman" w:eastAsia="Times New Roman" w:hAnsi="Times New Roman" w:cs="Times New Roman"/>
          <w:snapToGrid w:val="0"/>
          <w:color w:val="000000"/>
          <w:sz w:val="24"/>
          <w:szCs w:val="24"/>
        </w:rPr>
        <w:t>35</w:t>
      </w:r>
    </w:p>
    <w:p w:rsidR="0068661E" w:rsidRDefault="009C7E3C" w:rsidP="00B47E78">
      <w:pPr>
        <w:pStyle w:val="Akapitzlist"/>
        <w:numPr>
          <w:ilvl w:val="0"/>
          <w:numId w:val="39"/>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7070DC">
        <w:rPr>
          <w:rFonts w:ascii="Times New Roman" w:eastAsia="Times New Roman" w:hAnsi="Times New Roman" w:cs="Times New Roman"/>
          <w:sz w:val="24"/>
          <w:szCs w:val="24"/>
          <w:lang w:eastAsia="ar-SA"/>
        </w:rPr>
        <w:t>Przewodniczącym rady pedagogicznej jest dyrektor przedszkola.</w:t>
      </w:r>
    </w:p>
    <w:p w:rsidR="009C7E3C" w:rsidRPr="0068661E" w:rsidRDefault="009C7E3C" w:rsidP="00B47E78">
      <w:pPr>
        <w:pStyle w:val="Akapitzlist"/>
        <w:numPr>
          <w:ilvl w:val="0"/>
          <w:numId w:val="39"/>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68661E">
        <w:rPr>
          <w:rFonts w:ascii="Times New Roman" w:eastAsia="Times New Roman" w:hAnsi="Times New Roman" w:cs="Times New Roman"/>
          <w:sz w:val="24"/>
          <w:szCs w:val="24"/>
          <w:lang w:eastAsia="ar-SA"/>
        </w:rPr>
        <w:t>Przewodniczący prowadzi i przygotowuje zebrania rady pedagogicznej oraz jest odpowiedzialny za zawiadomienie wszystkich jej członków o terminie i porządku zebrania zgodnie z regulaminem rady.</w:t>
      </w:r>
    </w:p>
    <w:p w:rsidR="009C7E3C" w:rsidRPr="00D80A17" w:rsidRDefault="009C7E3C" w:rsidP="00B47E78">
      <w:pPr>
        <w:pStyle w:val="Akapitzlist"/>
        <w:numPr>
          <w:ilvl w:val="0"/>
          <w:numId w:val="39"/>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t>Rada pedagogiczna działa na podstawie uchwalonego przez siebie regulaminu.</w:t>
      </w:r>
    </w:p>
    <w:p w:rsidR="00D80A17" w:rsidRDefault="009C7E3C" w:rsidP="00B47E78">
      <w:pPr>
        <w:pStyle w:val="Akapitzlist"/>
        <w:numPr>
          <w:ilvl w:val="0"/>
          <w:numId w:val="39"/>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t xml:space="preserve">Zebrania rady pedagogicznej są organizowane przed rozpoczęciem roku szkolnego, w każdym semestrze, po zakończeniu roku szkolnego </w:t>
      </w:r>
      <w:r w:rsidR="00D80A17">
        <w:rPr>
          <w:rFonts w:ascii="Times New Roman" w:eastAsia="Times New Roman" w:hAnsi="Times New Roman" w:cs="Times New Roman"/>
          <w:sz w:val="24"/>
          <w:szCs w:val="24"/>
          <w:lang w:eastAsia="ar-SA"/>
        </w:rPr>
        <w:t>oraz w miarę bieżących potrzeb.</w:t>
      </w:r>
    </w:p>
    <w:p w:rsidR="00EE32EF" w:rsidRPr="00DE3521" w:rsidRDefault="009C7E3C" w:rsidP="00B47E78">
      <w:pPr>
        <w:pStyle w:val="Akapitzlist"/>
        <w:numPr>
          <w:ilvl w:val="0"/>
          <w:numId w:val="39"/>
        </w:numPr>
        <w:tabs>
          <w:tab w:val="left" w:pos="0"/>
        </w:tabs>
        <w:suppressAutoHyphens/>
        <w:spacing w:after="0"/>
        <w:ind w:left="284" w:hanging="284"/>
        <w:jc w:val="both"/>
        <w:rPr>
          <w:rFonts w:ascii="Times New Roman" w:eastAsia="Times New Roman" w:hAnsi="Times New Roman" w:cs="Times New Roman"/>
          <w:sz w:val="24"/>
          <w:szCs w:val="24"/>
          <w:lang w:eastAsia="ar-SA"/>
        </w:rPr>
      </w:pPr>
      <w:r w:rsidRPr="00D80A17">
        <w:rPr>
          <w:rFonts w:ascii="Times New Roman" w:eastAsia="Times New Roman" w:hAnsi="Times New Roman" w:cs="Times New Roman"/>
          <w:sz w:val="24"/>
          <w:szCs w:val="24"/>
          <w:lang w:eastAsia="ar-SA"/>
        </w:rPr>
        <w:lastRenderedPageBreak/>
        <w:t xml:space="preserve">Zebrania mogą być organizowane na wniosek organu sprawującego nadzór pedagogiczny, </w:t>
      </w:r>
      <w:r w:rsidR="007070DC">
        <w:rPr>
          <w:rFonts w:ascii="Times New Roman" w:eastAsia="Times New Roman" w:hAnsi="Times New Roman" w:cs="Times New Roman"/>
          <w:sz w:val="24"/>
          <w:szCs w:val="24"/>
          <w:lang w:eastAsia="ar-SA"/>
        </w:rPr>
        <w:br/>
      </w:r>
      <w:r w:rsidRPr="00D80A17">
        <w:rPr>
          <w:rFonts w:ascii="Times New Roman" w:eastAsia="Times New Roman" w:hAnsi="Times New Roman" w:cs="Times New Roman"/>
          <w:sz w:val="24"/>
          <w:szCs w:val="24"/>
          <w:lang w:eastAsia="ar-SA"/>
        </w:rPr>
        <w:t>z inicjatywy przewodniczącego, organu prowadzącego przedszkole albo co najmniej 1/3 członków rady pedagogicznej.</w:t>
      </w:r>
    </w:p>
    <w:p w:rsidR="00EE32EF" w:rsidRDefault="00EE32EF" w:rsidP="003725D3">
      <w:pPr>
        <w:pStyle w:val="Akapitzlist"/>
        <w:autoSpaceDE w:val="0"/>
        <w:autoSpaceDN w:val="0"/>
        <w:adjustRightInd w:val="0"/>
        <w:spacing w:after="120"/>
        <w:ind w:left="0"/>
        <w:jc w:val="center"/>
        <w:rPr>
          <w:rFonts w:ascii="Times New Roman" w:eastAsia="Times New Roman" w:hAnsi="Times New Roman" w:cs="Times New Roman"/>
          <w:color w:val="000000"/>
          <w:sz w:val="24"/>
          <w:szCs w:val="24"/>
        </w:rPr>
      </w:pPr>
    </w:p>
    <w:p w:rsidR="002D5903" w:rsidRDefault="008D1AD7" w:rsidP="003725D3">
      <w:pPr>
        <w:pStyle w:val="Akapitzlist"/>
        <w:autoSpaceDE w:val="0"/>
        <w:autoSpaceDN w:val="0"/>
        <w:adjustRightInd w:val="0"/>
        <w:spacing w:after="120"/>
        <w:ind w:left="0"/>
        <w:jc w:val="center"/>
        <w:rPr>
          <w:rFonts w:ascii="Times New Roman" w:eastAsia="Times New Roman" w:hAnsi="Times New Roman" w:cs="Times New Roman"/>
          <w:snapToGrid w:val="0"/>
          <w:color w:val="000000"/>
          <w:sz w:val="24"/>
          <w:szCs w:val="24"/>
        </w:rPr>
      </w:pPr>
      <w:r w:rsidRPr="009C7E3C">
        <w:rPr>
          <w:rFonts w:ascii="Times New Roman" w:eastAsia="Times New Roman" w:hAnsi="Times New Roman" w:cs="Times New Roman"/>
          <w:color w:val="000000"/>
          <w:sz w:val="24"/>
          <w:szCs w:val="24"/>
        </w:rPr>
        <w:t xml:space="preserve">§ </w:t>
      </w:r>
      <w:r w:rsidR="007070DC">
        <w:rPr>
          <w:rFonts w:ascii="Times New Roman" w:eastAsia="Times New Roman" w:hAnsi="Times New Roman" w:cs="Times New Roman"/>
          <w:snapToGrid w:val="0"/>
          <w:color w:val="000000"/>
          <w:sz w:val="24"/>
          <w:szCs w:val="24"/>
        </w:rPr>
        <w:t>3</w:t>
      </w:r>
      <w:r w:rsidR="00D34E31">
        <w:rPr>
          <w:rFonts w:ascii="Times New Roman" w:eastAsia="Times New Roman" w:hAnsi="Times New Roman" w:cs="Times New Roman"/>
          <w:snapToGrid w:val="0"/>
          <w:color w:val="000000"/>
          <w:sz w:val="24"/>
          <w:szCs w:val="24"/>
        </w:rPr>
        <w:t>6</w:t>
      </w:r>
    </w:p>
    <w:p w:rsidR="002D5903" w:rsidRPr="002C3383" w:rsidRDefault="00840232" w:rsidP="002C3383">
      <w:pPr>
        <w:tabs>
          <w:tab w:val="left" w:pos="0"/>
        </w:tabs>
        <w:suppressAutoHyphens/>
        <w:spacing w:after="0"/>
        <w:jc w:val="both"/>
        <w:rPr>
          <w:rFonts w:ascii="Times New Roman" w:eastAsia="Times New Roman" w:hAnsi="Times New Roman" w:cs="Times New Roman"/>
          <w:b/>
          <w:sz w:val="24"/>
          <w:szCs w:val="24"/>
          <w:lang w:eastAsia="ar-SA"/>
        </w:rPr>
      </w:pPr>
      <w:r w:rsidRPr="002C3383">
        <w:rPr>
          <w:rFonts w:ascii="Times New Roman" w:eastAsia="Times New Roman" w:hAnsi="Times New Roman" w:cs="Times New Roman"/>
          <w:b/>
          <w:sz w:val="24"/>
          <w:szCs w:val="24"/>
          <w:lang w:eastAsia="ar-SA"/>
        </w:rPr>
        <w:t>Rada Pedagogiczna</w:t>
      </w:r>
    </w:p>
    <w:p w:rsidR="002C3383" w:rsidRPr="002C3383" w:rsidRDefault="002C3383" w:rsidP="002C3383">
      <w:pPr>
        <w:shd w:val="clear" w:color="auto" w:fill="FFFFFF"/>
        <w:spacing w:after="0"/>
        <w:contextualSpacing/>
        <w:rPr>
          <w:rFonts w:ascii="Times New Roman" w:eastAsia="Times New Roman" w:hAnsi="Times New Roman" w:cs="Times New Roman"/>
          <w:b/>
          <w:color w:val="000000" w:themeColor="text1"/>
          <w:sz w:val="24"/>
          <w:szCs w:val="24"/>
        </w:rPr>
      </w:pPr>
      <w:r w:rsidRPr="002C3383">
        <w:rPr>
          <w:rFonts w:ascii="Times New Roman" w:eastAsia="Times New Roman" w:hAnsi="Times New Roman" w:cs="Times New Roman"/>
          <w:b/>
          <w:color w:val="000000" w:themeColor="text1"/>
          <w:sz w:val="24"/>
          <w:szCs w:val="24"/>
        </w:rPr>
        <w:t>Do kompetencji stanowiących rady pedagogicznej należy:</w:t>
      </w:r>
    </w:p>
    <w:p w:rsidR="002C3383" w:rsidRPr="002C3383" w:rsidRDefault="001B6F53" w:rsidP="00B47E78">
      <w:pPr>
        <w:pStyle w:val="Akapitzlist"/>
        <w:numPr>
          <w:ilvl w:val="0"/>
          <w:numId w:val="105"/>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Z</w:t>
      </w:r>
      <w:r w:rsidR="002C3383" w:rsidRPr="002C3383">
        <w:rPr>
          <w:rFonts w:ascii="Times New Roman" w:eastAsia="Times New Roman" w:hAnsi="Times New Roman" w:cs="Times New Roman"/>
          <w:color w:val="000000" w:themeColor="text1"/>
          <w:sz w:val="24"/>
          <w:szCs w:val="24"/>
        </w:rPr>
        <w:t>atwierdzanie planów pracy </w:t>
      </w:r>
      <w:r w:rsidR="002C3383">
        <w:rPr>
          <w:rFonts w:ascii="Times New Roman" w:hAnsi="Times New Roman" w:cs="Times New Roman"/>
          <w:color w:val="000000" w:themeColor="text1"/>
          <w:sz w:val="24"/>
          <w:szCs w:val="24"/>
        </w:rPr>
        <w:t>przedszkola</w:t>
      </w:r>
      <w:r>
        <w:rPr>
          <w:rFonts w:ascii="Times New Roman" w:eastAsia="Times New Roman" w:hAnsi="Times New Roman" w:cs="Times New Roman"/>
          <w:color w:val="000000" w:themeColor="text1"/>
          <w:sz w:val="24"/>
          <w:szCs w:val="24"/>
        </w:rPr>
        <w:t>.</w:t>
      </w:r>
    </w:p>
    <w:p w:rsidR="002C3383" w:rsidRPr="002C3383" w:rsidRDefault="001B6F53" w:rsidP="00B47E78">
      <w:pPr>
        <w:pStyle w:val="Akapitzlist"/>
        <w:numPr>
          <w:ilvl w:val="0"/>
          <w:numId w:val="105"/>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w:t>
      </w:r>
      <w:r w:rsidR="002C3383" w:rsidRPr="002C3383">
        <w:rPr>
          <w:rFonts w:ascii="Times New Roman" w:eastAsia="Times New Roman" w:hAnsi="Times New Roman" w:cs="Times New Roman"/>
          <w:color w:val="000000" w:themeColor="text1"/>
          <w:sz w:val="24"/>
          <w:szCs w:val="24"/>
        </w:rPr>
        <w:t>odejmowanie uchwał w sprawie eksperymentów pedagogicznych w </w:t>
      </w:r>
      <w:r w:rsidR="002C3383">
        <w:rPr>
          <w:rFonts w:ascii="Times New Roman" w:hAnsi="Times New Roman" w:cs="Times New Roman"/>
          <w:color w:val="000000" w:themeColor="text1"/>
          <w:sz w:val="24"/>
          <w:szCs w:val="24"/>
        </w:rPr>
        <w:t>przedszkolu</w:t>
      </w:r>
      <w:r w:rsidR="002C3383" w:rsidRPr="002C3383">
        <w:rPr>
          <w:rFonts w:ascii="Times New Roman" w:eastAsia="Times New Roman" w:hAnsi="Times New Roman" w:cs="Times New Roman"/>
          <w:color w:val="000000" w:themeColor="text1"/>
          <w:sz w:val="24"/>
          <w:szCs w:val="24"/>
        </w:rPr>
        <w:t>, po zaopiniowaniu ich projektów przez radę </w:t>
      </w:r>
      <w:hyperlink r:id="rId10" w:anchor="P4186A7" w:tgtFrame="ostatnia" w:history="1">
        <w:r w:rsidR="002C3383" w:rsidRPr="002C3383">
          <w:rPr>
            <w:rFonts w:ascii="Times New Roman" w:eastAsia="Times New Roman" w:hAnsi="Times New Roman" w:cs="Times New Roman"/>
            <w:color w:val="000000" w:themeColor="text1"/>
            <w:sz w:val="24"/>
            <w:szCs w:val="24"/>
          </w:rPr>
          <w:t>rodziców</w:t>
        </w:r>
      </w:hyperlink>
      <w:r>
        <w:rPr>
          <w:rFonts w:ascii="Times New Roman" w:eastAsia="Times New Roman" w:hAnsi="Times New Roman" w:cs="Times New Roman"/>
          <w:color w:val="000000" w:themeColor="text1"/>
          <w:sz w:val="24"/>
          <w:szCs w:val="24"/>
        </w:rPr>
        <w:t>.</w:t>
      </w:r>
    </w:p>
    <w:p w:rsidR="002C3383" w:rsidRPr="002C3383" w:rsidRDefault="001B6F53" w:rsidP="00B47E78">
      <w:pPr>
        <w:pStyle w:val="Akapitzlist"/>
        <w:numPr>
          <w:ilvl w:val="0"/>
          <w:numId w:val="105"/>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w:t>
      </w:r>
      <w:r w:rsidR="002C3383" w:rsidRPr="002C3383">
        <w:rPr>
          <w:rFonts w:ascii="Times New Roman" w:eastAsia="Times New Roman" w:hAnsi="Times New Roman" w:cs="Times New Roman"/>
          <w:color w:val="000000" w:themeColor="text1"/>
          <w:sz w:val="24"/>
          <w:szCs w:val="24"/>
        </w:rPr>
        <w:t>stalanie organizacji doskonalenia zawodowego </w:t>
      </w:r>
      <w:hyperlink r:id="rId11" w:anchor="P4186A7" w:tgtFrame="ostatnia" w:history="1">
        <w:r w:rsidR="002C3383" w:rsidRPr="002C3383">
          <w:rPr>
            <w:rFonts w:ascii="Times New Roman" w:eastAsia="Times New Roman" w:hAnsi="Times New Roman" w:cs="Times New Roman"/>
            <w:color w:val="000000" w:themeColor="text1"/>
            <w:sz w:val="24"/>
            <w:szCs w:val="24"/>
          </w:rPr>
          <w:t>nauczycieli</w:t>
        </w:r>
      </w:hyperlink>
      <w:r w:rsidR="002C3383" w:rsidRPr="002C3383">
        <w:rPr>
          <w:rFonts w:ascii="Times New Roman" w:eastAsia="Times New Roman" w:hAnsi="Times New Roman" w:cs="Times New Roman"/>
          <w:color w:val="000000" w:themeColor="text1"/>
          <w:sz w:val="24"/>
          <w:szCs w:val="24"/>
        </w:rPr>
        <w:t> </w:t>
      </w:r>
      <w:r w:rsidR="002C3383">
        <w:rPr>
          <w:rFonts w:ascii="Times New Roman" w:hAnsi="Times New Roman" w:cs="Times New Roman"/>
          <w:color w:val="000000" w:themeColor="text1"/>
          <w:sz w:val="24"/>
          <w:szCs w:val="24"/>
        </w:rPr>
        <w:t>przedszkola</w:t>
      </w:r>
      <w:r>
        <w:rPr>
          <w:rFonts w:ascii="Times New Roman" w:eastAsia="Times New Roman" w:hAnsi="Times New Roman" w:cs="Times New Roman"/>
          <w:color w:val="000000" w:themeColor="text1"/>
          <w:sz w:val="24"/>
          <w:szCs w:val="24"/>
        </w:rPr>
        <w:t>.</w:t>
      </w:r>
    </w:p>
    <w:p w:rsidR="002C3383" w:rsidRPr="002C3383" w:rsidRDefault="001B6F53" w:rsidP="00B47E78">
      <w:pPr>
        <w:pStyle w:val="Akapitzlist"/>
        <w:numPr>
          <w:ilvl w:val="0"/>
          <w:numId w:val="105"/>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w:t>
      </w:r>
      <w:r w:rsidR="002C3383" w:rsidRPr="002C3383">
        <w:rPr>
          <w:rFonts w:ascii="Times New Roman" w:eastAsia="Times New Roman" w:hAnsi="Times New Roman" w:cs="Times New Roman"/>
          <w:color w:val="000000" w:themeColor="text1"/>
          <w:sz w:val="24"/>
          <w:szCs w:val="24"/>
        </w:rPr>
        <w:t xml:space="preserve">odejmowanie uchwał w sprawach skreślenia </w:t>
      </w:r>
      <w:r w:rsidR="002C3383">
        <w:rPr>
          <w:rFonts w:ascii="Times New Roman" w:eastAsia="Times New Roman" w:hAnsi="Times New Roman" w:cs="Times New Roman"/>
          <w:color w:val="000000" w:themeColor="text1"/>
          <w:sz w:val="24"/>
          <w:szCs w:val="24"/>
        </w:rPr>
        <w:t>dziecka z listy</w:t>
      </w:r>
      <w:r>
        <w:rPr>
          <w:rFonts w:ascii="Times New Roman" w:eastAsia="Times New Roman" w:hAnsi="Times New Roman" w:cs="Times New Roman"/>
          <w:color w:val="000000" w:themeColor="text1"/>
          <w:sz w:val="24"/>
          <w:szCs w:val="24"/>
        </w:rPr>
        <w:t>.</w:t>
      </w:r>
    </w:p>
    <w:p w:rsidR="002C3383" w:rsidRPr="00DE3521" w:rsidRDefault="001B6F53" w:rsidP="00B47E78">
      <w:pPr>
        <w:pStyle w:val="Akapitzlist"/>
        <w:numPr>
          <w:ilvl w:val="0"/>
          <w:numId w:val="105"/>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w:t>
      </w:r>
      <w:r w:rsidR="002C3383" w:rsidRPr="002C3383">
        <w:rPr>
          <w:rFonts w:ascii="Times New Roman" w:eastAsia="Times New Roman" w:hAnsi="Times New Roman" w:cs="Times New Roman"/>
          <w:color w:val="000000" w:themeColor="text1"/>
          <w:sz w:val="24"/>
          <w:szCs w:val="24"/>
        </w:rPr>
        <w:t>stalanie sposobu wykorzystania wyników nadzoru pedagogicznego, w tym sprawowanego nad </w:t>
      </w:r>
      <w:r w:rsidR="002C3383" w:rsidRPr="002C3383">
        <w:rPr>
          <w:rFonts w:ascii="Times New Roman" w:hAnsi="Times New Roman" w:cs="Times New Roman"/>
          <w:color w:val="000000" w:themeColor="text1"/>
          <w:sz w:val="24"/>
          <w:szCs w:val="24"/>
        </w:rPr>
        <w:t xml:space="preserve"> </w:t>
      </w:r>
      <w:hyperlink r:id="rId12" w:anchor="P4186A7" w:tgtFrame="ostatnia" w:history="1">
        <w:r w:rsidR="002C3383" w:rsidRPr="002C3383">
          <w:rPr>
            <w:rFonts w:ascii="Times New Roman" w:eastAsia="Times New Roman" w:hAnsi="Times New Roman" w:cs="Times New Roman"/>
            <w:color w:val="000000" w:themeColor="text1"/>
            <w:sz w:val="24"/>
            <w:szCs w:val="24"/>
          </w:rPr>
          <w:t>placówką</w:t>
        </w:r>
      </w:hyperlink>
      <w:r w:rsidR="002C3383" w:rsidRPr="002C3383">
        <w:rPr>
          <w:rFonts w:ascii="Times New Roman" w:eastAsia="Times New Roman" w:hAnsi="Times New Roman" w:cs="Times New Roman"/>
          <w:color w:val="000000" w:themeColor="text1"/>
          <w:sz w:val="24"/>
          <w:szCs w:val="24"/>
        </w:rPr>
        <w:t> przez organ sprawujący nadzór pedagogiczny, w celu doskonalenia pracy </w:t>
      </w:r>
      <w:r w:rsidR="002C3383">
        <w:rPr>
          <w:rFonts w:ascii="Times New Roman" w:hAnsi="Times New Roman" w:cs="Times New Roman"/>
          <w:color w:val="000000" w:themeColor="text1"/>
          <w:sz w:val="24"/>
          <w:szCs w:val="24"/>
        </w:rPr>
        <w:t>przedszkola</w:t>
      </w:r>
      <w:r w:rsidR="002C3383" w:rsidRPr="002C3383">
        <w:rPr>
          <w:rFonts w:ascii="Times New Roman" w:eastAsia="Times New Roman" w:hAnsi="Times New Roman" w:cs="Times New Roman"/>
          <w:color w:val="000000" w:themeColor="text1"/>
          <w:sz w:val="24"/>
          <w:szCs w:val="24"/>
        </w:rPr>
        <w:t>.</w:t>
      </w:r>
    </w:p>
    <w:p w:rsidR="00EF61C3" w:rsidRPr="00614900" w:rsidRDefault="00EF61C3" w:rsidP="00EF61C3">
      <w:pPr>
        <w:pStyle w:val="Akapitzlist"/>
        <w:autoSpaceDE w:val="0"/>
        <w:autoSpaceDN w:val="0"/>
        <w:adjustRightInd w:val="0"/>
        <w:spacing w:after="120"/>
        <w:ind w:left="0"/>
        <w:jc w:val="center"/>
        <w:rPr>
          <w:rFonts w:ascii="Times New Roman" w:eastAsia="Times New Roman" w:hAnsi="Times New Roman" w:cs="Times New Roman"/>
          <w:snapToGrid w:val="0"/>
          <w:color w:val="000000"/>
          <w:sz w:val="24"/>
          <w:szCs w:val="24"/>
        </w:rPr>
      </w:pPr>
      <w:r w:rsidRPr="009C7E3C">
        <w:rPr>
          <w:rFonts w:ascii="Times New Roman" w:eastAsia="Times New Roman" w:hAnsi="Times New Roman" w:cs="Times New Roman"/>
          <w:color w:val="000000"/>
          <w:sz w:val="24"/>
          <w:szCs w:val="24"/>
        </w:rPr>
        <w:t xml:space="preserve">§ </w:t>
      </w:r>
      <w:r w:rsidR="00D34E31">
        <w:rPr>
          <w:rFonts w:ascii="Times New Roman" w:eastAsia="Times New Roman" w:hAnsi="Times New Roman" w:cs="Times New Roman"/>
          <w:snapToGrid w:val="0"/>
          <w:color w:val="000000"/>
          <w:sz w:val="24"/>
          <w:szCs w:val="24"/>
        </w:rPr>
        <w:t>37</w:t>
      </w:r>
    </w:p>
    <w:p w:rsidR="00EF61C3" w:rsidRDefault="00AD120F" w:rsidP="002C3383">
      <w:pPr>
        <w:shd w:val="clear" w:color="auto" w:fill="FFFFFF"/>
        <w:spacing w:after="0"/>
        <w:rPr>
          <w:rFonts w:ascii="Times New Roman" w:eastAsia="Times New Roman" w:hAnsi="Times New Roman" w:cs="Times New Roman"/>
          <w:b/>
          <w:color w:val="000000" w:themeColor="text1"/>
          <w:sz w:val="24"/>
          <w:szCs w:val="24"/>
        </w:rPr>
      </w:pPr>
      <w:r w:rsidRPr="00EF61C3">
        <w:rPr>
          <w:rFonts w:ascii="Times New Roman" w:eastAsia="Times New Roman" w:hAnsi="Times New Roman" w:cs="Times New Roman"/>
          <w:b/>
          <w:color w:val="000000" w:themeColor="text1"/>
          <w:sz w:val="24"/>
          <w:szCs w:val="24"/>
        </w:rPr>
        <w:t>Rada pedagogiczna opiniuje w szczególności:</w:t>
      </w:r>
    </w:p>
    <w:p w:rsidR="00EF61C3" w:rsidRPr="00EF61C3" w:rsidRDefault="001B6F53" w:rsidP="00B47E78">
      <w:pPr>
        <w:pStyle w:val="Akapitzlist"/>
        <w:numPr>
          <w:ilvl w:val="0"/>
          <w:numId w:val="104"/>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w:t>
      </w:r>
      <w:r w:rsidR="00AD120F" w:rsidRPr="00EF61C3">
        <w:rPr>
          <w:rFonts w:ascii="Times New Roman" w:eastAsia="Times New Roman" w:hAnsi="Times New Roman" w:cs="Times New Roman"/>
          <w:color w:val="000000" w:themeColor="text1"/>
          <w:sz w:val="24"/>
          <w:szCs w:val="24"/>
        </w:rPr>
        <w:t>rganizację pracy </w:t>
      </w:r>
      <w:r w:rsidR="00EF61C3">
        <w:rPr>
          <w:rFonts w:ascii="Times New Roman" w:hAnsi="Times New Roman" w:cs="Times New Roman"/>
          <w:color w:val="000000" w:themeColor="text1"/>
          <w:sz w:val="24"/>
          <w:szCs w:val="24"/>
        </w:rPr>
        <w:t xml:space="preserve"> </w:t>
      </w:r>
      <w:hyperlink r:id="rId13" w:anchor="P4186A7" w:tgtFrame="ostatnia" w:history="1">
        <w:r w:rsidR="00AD120F" w:rsidRPr="00EF61C3">
          <w:rPr>
            <w:rFonts w:ascii="Times New Roman" w:eastAsia="Times New Roman" w:hAnsi="Times New Roman" w:cs="Times New Roman"/>
            <w:color w:val="000000" w:themeColor="text1"/>
            <w:sz w:val="24"/>
            <w:szCs w:val="24"/>
          </w:rPr>
          <w:t>placówki</w:t>
        </w:r>
      </w:hyperlink>
      <w:r w:rsidR="00AD120F" w:rsidRPr="00EF61C3">
        <w:rPr>
          <w:rFonts w:ascii="Times New Roman" w:eastAsia="Times New Roman" w:hAnsi="Times New Roman" w:cs="Times New Roman"/>
          <w:color w:val="000000" w:themeColor="text1"/>
          <w:sz w:val="24"/>
          <w:szCs w:val="24"/>
        </w:rPr>
        <w:t>, w tym tygodn</w:t>
      </w:r>
      <w:r w:rsidR="0090522A">
        <w:rPr>
          <w:rFonts w:ascii="Times New Roman" w:eastAsia="Times New Roman" w:hAnsi="Times New Roman" w:cs="Times New Roman"/>
          <w:color w:val="000000" w:themeColor="text1"/>
          <w:sz w:val="24"/>
          <w:szCs w:val="24"/>
        </w:rPr>
        <w:t>iowy rozkład zajęć edukacyjnych</w:t>
      </w:r>
      <w:r>
        <w:rPr>
          <w:rFonts w:ascii="Times New Roman" w:eastAsia="Times New Roman" w:hAnsi="Times New Roman" w:cs="Times New Roman"/>
          <w:color w:val="000000" w:themeColor="text1"/>
          <w:sz w:val="24"/>
          <w:szCs w:val="24"/>
        </w:rPr>
        <w:t>.</w:t>
      </w:r>
    </w:p>
    <w:p w:rsidR="00EF61C3" w:rsidRPr="00EF61C3" w:rsidRDefault="001B6F53" w:rsidP="00B47E78">
      <w:pPr>
        <w:pStyle w:val="Akapitzlist"/>
        <w:numPr>
          <w:ilvl w:val="0"/>
          <w:numId w:val="104"/>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w:t>
      </w:r>
      <w:r w:rsidR="00AD120F" w:rsidRPr="00EF61C3">
        <w:rPr>
          <w:rFonts w:ascii="Times New Roman" w:eastAsia="Times New Roman" w:hAnsi="Times New Roman" w:cs="Times New Roman"/>
          <w:color w:val="000000" w:themeColor="text1"/>
          <w:sz w:val="24"/>
          <w:szCs w:val="24"/>
        </w:rPr>
        <w:t>rojekt planu finansowego </w:t>
      </w:r>
      <w:r w:rsidR="00EF61C3" w:rsidRPr="00EF61C3">
        <w:rPr>
          <w:rFonts w:ascii="Times New Roman" w:hAnsi="Times New Roman" w:cs="Times New Roman"/>
          <w:color w:val="000000" w:themeColor="text1"/>
          <w:sz w:val="24"/>
          <w:szCs w:val="24"/>
        </w:rPr>
        <w:t xml:space="preserve"> </w:t>
      </w:r>
      <w:hyperlink r:id="rId14" w:anchor="P4186A7" w:tgtFrame="ostatnia" w:history="1">
        <w:r w:rsidR="00AD120F" w:rsidRPr="00EF61C3">
          <w:rPr>
            <w:rFonts w:ascii="Times New Roman" w:eastAsia="Times New Roman" w:hAnsi="Times New Roman" w:cs="Times New Roman"/>
            <w:color w:val="000000" w:themeColor="text1"/>
            <w:sz w:val="24"/>
            <w:szCs w:val="24"/>
          </w:rPr>
          <w:t>placówki</w:t>
        </w:r>
      </w:hyperlink>
    </w:p>
    <w:p w:rsidR="00EF61C3" w:rsidRPr="00EF61C3" w:rsidRDefault="001B6F53" w:rsidP="00B47E78">
      <w:pPr>
        <w:pStyle w:val="Akapitzlist"/>
        <w:numPr>
          <w:ilvl w:val="0"/>
          <w:numId w:val="104"/>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w:t>
      </w:r>
      <w:r w:rsidR="00AD120F" w:rsidRPr="00EF61C3">
        <w:rPr>
          <w:rFonts w:ascii="Times New Roman" w:eastAsia="Times New Roman" w:hAnsi="Times New Roman" w:cs="Times New Roman"/>
          <w:color w:val="000000" w:themeColor="text1"/>
          <w:sz w:val="24"/>
          <w:szCs w:val="24"/>
        </w:rPr>
        <w:t>nioski dyrektora o przyznanie </w:t>
      </w:r>
      <w:hyperlink r:id="rId15" w:anchor="P4186A7" w:tgtFrame="ostatnia" w:history="1">
        <w:r w:rsidR="00AD120F" w:rsidRPr="00EF61C3">
          <w:rPr>
            <w:rFonts w:ascii="Times New Roman" w:eastAsia="Times New Roman" w:hAnsi="Times New Roman" w:cs="Times New Roman"/>
            <w:color w:val="000000" w:themeColor="text1"/>
            <w:sz w:val="24"/>
            <w:szCs w:val="24"/>
          </w:rPr>
          <w:t>nauczycielom</w:t>
        </w:r>
      </w:hyperlink>
      <w:r w:rsidR="00AD120F" w:rsidRPr="00EF61C3">
        <w:rPr>
          <w:rFonts w:ascii="Times New Roman" w:eastAsia="Times New Roman" w:hAnsi="Times New Roman" w:cs="Times New Roman"/>
          <w:color w:val="000000" w:themeColor="text1"/>
          <w:sz w:val="24"/>
          <w:szCs w:val="24"/>
        </w:rPr>
        <w:t> odzna</w:t>
      </w:r>
      <w:r>
        <w:rPr>
          <w:rFonts w:ascii="Times New Roman" w:eastAsia="Times New Roman" w:hAnsi="Times New Roman" w:cs="Times New Roman"/>
          <w:color w:val="000000" w:themeColor="text1"/>
          <w:sz w:val="24"/>
          <w:szCs w:val="24"/>
        </w:rPr>
        <w:t>czeń, nagród i innych wyróżnień.</w:t>
      </w:r>
    </w:p>
    <w:p w:rsidR="001B1859" w:rsidRPr="00DE3521" w:rsidRDefault="001B6F53" w:rsidP="00B47E78">
      <w:pPr>
        <w:pStyle w:val="Akapitzlist"/>
        <w:numPr>
          <w:ilvl w:val="0"/>
          <w:numId w:val="104"/>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w:t>
      </w:r>
      <w:r w:rsidR="00AD120F" w:rsidRPr="00EF61C3">
        <w:rPr>
          <w:rFonts w:ascii="Times New Roman" w:eastAsia="Times New Roman" w:hAnsi="Times New Roman" w:cs="Times New Roman"/>
          <w:color w:val="000000" w:themeColor="text1"/>
          <w:sz w:val="24"/>
          <w:szCs w:val="24"/>
        </w:rPr>
        <w:t>ropozycje dyrektora  w sprawach przydziału </w:t>
      </w:r>
      <w:hyperlink r:id="rId16" w:anchor="P4186A7" w:tgtFrame="ostatnia" w:history="1">
        <w:r w:rsidR="00AD120F" w:rsidRPr="00EF61C3">
          <w:rPr>
            <w:rFonts w:ascii="Times New Roman" w:eastAsia="Times New Roman" w:hAnsi="Times New Roman" w:cs="Times New Roman"/>
            <w:color w:val="000000" w:themeColor="text1"/>
            <w:sz w:val="24"/>
            <w:szCs w:val="24"/>
          </w:rPr>
          <w:t>nauczycielom</w:t>
        </w:r>
      </w:hyperlink>
      <w:r w:rsidR="00AD120F" w:rsidRPr="00EF61C3">
        <w:rPr>
          <w:rFonts w:ascii="Times New Roman" w:eastAsia="Times New Roman" w:hAnsi="Times New Roman" w:cs="Times New Roman"/>
          <w:color w:val="000000" w:themeColor="text1"/>
          <w:sz w:val="24"/>
          <w:szCs w:val="24"/>
        </w:rPr>
        <w:t> stałych prac i zajęć w ramach wynagrodzenia zasadniczego oraz dodatkowo płatnych zajęć dydaktycznych, wychowawczych i opiekuńczych.</w:t>
      </w:r>
    </w:p>
    <w:p w:rsidR="001B1859" w:rsidRPr="00614900" w:rsidRDefault="001B1859" w:rsidP="001B1859">
      <w:pPr>
        <w:pStyle w:val="Akapitzlist"/>
        <w:autoSpaceDE w:val="0"/>
        <w:autoSpaceDN w:val="0"/>
        <w:adjustRightInd w:val="0"/>
        <w:spacing w:after="120"/>
        <w:ind w:left="0"/>
        <w:jc w:val="center"/>
        <w:rPr>
          <w:rFonts w:ascii="Times New Roman" w:eastAsia="Times New Roman" w:hAnsi="Times New Roman" w:cs="Times New Roman"/>
          <w:snapToGrid w:val="0"/>
          <w:color w:val="000000"/>
          <w:sz w:val="24"/>
          <w:szCs w:val="24"/>
        </w:rPr>
      </w:pPr>
      <w:r w:rsidRPr="009C7E3C">
        <w:rPr>
          <w:rFonts w:ascii="Times New Roman" w:eastAsia="Times New Roman" w:hAnsi="Times New Roman" w:cs="Times New Roman"/>
          <w:color w:val="000000"/>
          <w:sz w:val="24"/>
          <w:szCs w:val="24"/>
        </w:rPr>
        <w:t xml:space="preserve">§ </w:t>
      </w:r>
      <w:r w:rsidR="00D34E31">
        <w:rPr>
          <w:rFonts w:ascii="Times New Roman" w:eastAsia="Times New Roman" w:hAnsi="Times New Roman" w:cs="Times New Roman"/>
          <w:snapToGrid w:val="0"/>
          <w:color w:val="000000"/>
          <w:sz w:val="24"/>
          <w:szCs w:val="24"/>
        </w:rPr>
        <w:t>38</w:t>
      </w:r>
    </w:p>
    <w:p w:rsidR="001B1859" w:rsidRPr="00EF61C3" w:rsidRDefault="001B1859" w:rsidP="001B1859">
      <w:pPr>
        <w:pStyle w:val="Akapitzlist"/>
        <w:shd w:val="clear" w:color="auto" w:fill="FFFFFF"/>
        <w:spacing w:after="0"/>
        <w:ind w:left="360"/>
        <w:jc w:val="center"/>
        <w:rPr>
          <w:rFonts w:ascii="Times New Roman" w:eastAsia="Times New Roman" w:hAnsi="Times New Roman" w:cs="Times New Roman"/>
          <w:color w:val="000000" w:themeColor="text1"/>
          <w:sz w:val="24"/>
          <w:szCs w:val="24"/>
        </w:rPr>
      </w:pPr>
    </w:p>
    <w:p w:rsidR="00AD120F" w:rsidRPr="001B1859" w:rsidRDefault="00AD120F" w:rsidP="00B47E78">
      <w:pPr>
        <w:pStyle w:val="Akapitzlist"/>
        <w:numPr>
          <w:ilvl w:val="0"/>
          <w:numId w:val="103"/>
        </w:numPr>
        <w:shd w:val="clear" w:color="auto" w:fill="FFFFFF"/>
        <w:spacing w:after="0"/>
        <w:ind w:left="357" w:hanging="357"/>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Rada pedagogiczna przygotowuje projekt statutu </w:t>
      </w:r>
      <w:hyperlink r:id="rId17" w:anchor="P4186A7" w:tgtFrame="ostatnia" w:history="1">
        <w:r w:rsidRPr="001B1859">
          <w:rPr>
            <w:rFonts w:ascii="Times New Roman" w:eastAsia="Times New Roman" w:hAnsi="Times New Roman" w:cs="Times New Roman"/>
            <w:color w:val="000000" w:themeColor="text1"/>
            <w:sz w:val="24"/>
            <w:szCs w:val="24"/>
          </w:rPr>
          <w:t>szkoły</w:t>
        </w:r>
      </w:hyperlink>
      <w:r w:rsidRPr="001B1859">
        <w:rPr>
          <w:rFonts w:ascii="Times New Roman" w:eastAsia="Times New Roman" w:hAnsi="Times New Roman" w:cs="Times New Roman"/>
          <w:color w:val="000000" w:themeColor="text1"/>
          <w:sz w:val="24"/>
          <w:szCs w:val="24"/>
        </w:rPr>
        <w:t> lub </w:t>
      </w:r>
      <w:hyperlink r:id="rId18" w:anchor="P4186A7" w:tgtFrame="ostatnia" w:history="1">
        <w:r w:rsidRPr="001B1859">
          <w:rPr>
            <w:rFonts w:ascii="Times New Roman" w:eastAsia="Times New Roman" w:hAnsi="Times New Roman" w:cs="Times New Roman"/>
            <w:color w:val="000000" w:themeColor="text1"/>
            <w:sz w:val="24"/>
            <w:szCs w:val="24"/>
          </w:rPr>
          <w:t>placówki</w:t>
        </w:r>
      </w:hyperlink>
      <w:r w:rsidRPr="001B1859">
        <w:rPr>
          <w:rFonts w:ascii="Times New Roman" w:eastAsia="Times New Roman" w:hAnsi="Times New Roman" w:cs="Times New Roman"/>
          <w:color w:val="000000" w:themeColor="text1"/>
          <w:sz w:val="24"/>
          <w:szCs w:val="24"/>
        </w:rPr>
        <w:t> albo jego zmian i przedsta</w:t>
      </w:r>
      <w:r w:rsidR="001B1859">
        <w:rPr>
          <w:rFonts w:ascii="Times New Roman" w:eastAsia="Times New Roman" w:hAnsi="Times New Roman" w:cs="Times New Roman"/>
          <w:color w:val="000000" w:themeColor="text1"/>
          <w:sz w:val="24"/>
          <w:szCs w:val="24"/>
        </w:rPr>
        <w:t>wia do uchwalenia.</w:t>
      </w:r>
    </w:p>
    <w:p w:rsidR="00AD120F" w:rsidRPr="001B1859" w:rsidRDefault="00AD120F" w:rsidP="00B47E78">
      <w:pPr>
        <w:pStyle w:val="Akapitzlist"/>
        <w:numPr>
          <w:ilvl w:val="0"/>
          <w:numId w:val="103"/>
        </w:numPr>
        <w:shd w:val="clear" w:color="auto" w:fill="FFFFFF"/>
        <w:spacing w:after="0"/>
        <w:ind w:left="357" w:hanging="357"/>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Rada pedagogiczna może wystąpić z wnioskiem o odwołanie </w:t>
      </w:r>
      <w:hyperlink r:id="rId19" w:anchor="P4186A7" w:tgtFrame="ostatnia" w:history="1">
        <w:r w:rsidRPr="001B1859">
          <w:rPr>
            <w:rFonts w:ascii="Times New Roman" w:eastAsia="Times New Roman" w:hAnsi="Times New Roman" w:cs="Times New Roman"/>
            <w:color w:val="000000" w:themeColor="text1"/>
            <w:sz w:val="24"/>
            <w:szCs w:val="24"/>
          </w:rPr>
          <w:t>nauczyciela</w:t>
        </w:r>
      </w:hyperlink>
      <w:r w:rsidRPr="001B1859">
        <w:rPr>
          <w:rFonts w:ascii="Times New Roman" w:eastAsia="Times New Roman" w:hAnsi="Times New Roman" w:cs="Times New Roman"/>
          <w:color w:val="000000" w:themeColor="text1"/>
          <w:sz w:val="24"/>
          <w:szCs w:val="24"/>
        </w:rPr>
        <w:t xml:space="preserve"> ze stanowiska dyrektora lub z innego stanowiska kierowniczego </w:t>
      </w:r>
      <w:r w:rsidR="001B1859">
        <w:rPr>
          <w:rFonts w:ascii="Times New Roman" w:eastAsia="Times New Roman" w:hAnsi="Times New Roman" w:cs="Times New Roman"/>
          <w:color w:val="000000" w:themeColor="text1"/>
          <w:sz w:val="24"/>
          <w:szCs w:val="24"/>
        </w:rPr>
        <w:t xml:space="preserve">w </w:t>
      </w:r>
      <w:hyperlink r:id="rId20" w:anchor="P4186A7" w:tgtFrame="ostatnia" w:history="1">
        <w:r w:rsidRPr="001B1859">
          <w:rPr>
            <w:rFonts w:ascii="Times New Roman" w:eastAsia="Times New Roman" w:hAnsi="Times New Roman" w:cs="Times New Roman"/>
            <w:color w:val="000000" w:themeColor="text1"/>
            <w:sz w:val="24"/>
            <w:szCs w:val="24"/>
          </w:rPr>
          <w:t>placówce</w:t>
        </w:r>
      </w:hyperlink>
      <w:r w:rsidRPr="001B1859">
        <w:rPr>
          <w:rFonts w:ascii="Times New Roman" w:eastAsia="Times New Roman" w:hAnsi="Times New Roman" w:cs="Times New Roman"/>
          <w:color w:val="000000" w:themeColor="text1"/>
          <w:sz w:val="24"/>
          <w:szCs w:val="24"/>
        </w:rPr>
        <w:t>.</w:t>
      </w:r>
    </w:p>
    <w:p w:rsidR="00AD120F" w:rsidRPr="001B1859" w:rsidRDefault="00AD120F" w:rsidP="00B47E78">
      <w:pPr>
        <w:pStyle w:val="Akapitzlist"/>
        <w:numPr>
          <w:ilvl w:val="0"/>
          <w:numId w:val="103"/>
        </w:numPr>
        <w:shd w:val="clear" w:color="auto" w:fill="FFFFFF"/>
        <w:spacing w:after="0"/>
        <w:ind w:left="357" w:hanging="357"/>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 xml:space="preserve">W przypadku określonym </w:t>
      </w:r>
      <w:r w:rsidR="001B1859">
        <w:rPr>
          <w:rFonts w:ascii="Times New Roman" w:eastAsia="Times New Roman" w:hAnsi="Times New Roman" w:cs="Times New Roman"/>
          <w:color w:val="000000" w:themeColor="text1"/>
          <w:sz w:val="24"/>
          <w:szCs w:val="24"/>
        </w:rPr>
        <w:t>pkt</w:t>
      </w:r>
      <w:r w:rsidRPr="001B1859">
        <w:rPr>
          <w:rFonts w:ascii="Times New Roman" w:eastAsia="Times New Roman" w:hAnsi="Times New Roman" w:cs="Times New Roman"/>
          <w:color w:val="000000" w:themeColor="text1"/>
          <w:sz w:val="24"/>
          <w:szCs w:val="24"/>
        </w:rPr>
        <w:t xml:space="preserve"> 2, organ uprawniony do odwołania jest obowiązany przeprowadzić postępowanie wyjaśniające i powiadomić o jego wyniku radę pedagogiczną w ciągu 14 dni od dnia otrzymania wniosku.</w:t>
      </w:r>
    </w:p>
    <w:p w:rsidR="00AD120F" w:rsidRPr="001B1859" w:rsidRDefault="00AD120F" w:rsidP="00B47E78">
      <w:pPr>
        <w:pStyle w:val="Akapitzlist"/>
        <w:numPr>
          <w:ilvl w:val="0"/>
          <w:numId w:val="103"/>
        </w:numPr>
        <w:shd w:val="clear" w:color="auto" w:fill="FFFFFF"/>
        <w:spacing w:before="100" w:beforeAutospacing="1" w:after="0"/>
        <w:jc w:val="both"/>
        <w:rPr>
          <w:rFonts w:ascii="Times New Roman" w:eastAsia="Times New Roman" w:hAnsi="Times New Roman" w:cs="Times New Roman"/>
          <w:color w:val="000000" w:themeColor="text1"/>
          <w:sz w:val="24"/>
          <w:szCs w:val="24"/>
        </w:rPr>
      </w:pPr>
      <w:bookmarkStart w:id="1" w:name="P4186A78"/>
      <w:bookmarkEnd w:id="1"/>
      <w:r w:rsidRPr="001B1859">
        <w:rPr>
          <w:rFonts w:ascii="Times New Roman" w:eastAsia="Times New Roman" w:hAnsi="Times New Roman" w:cs="Times New Roman"/>
          <w:color w:val="000000" w:themeColor="text1"/>
          <w:sz w:val="24"/>
          <w:szCs w:val="24"/>
        </w:rPr>
        <w:t>Uchwały rady pedagogicznej są podejmowane zwykłą większością głosów w obecności co najmniej połowy jej członków.</w:t>
      </w:r>
    </w:p>
    <w:p w:rsidR="00AD120F" w:rsidRPr="001B1859" w:rsidRDefault="00AD120F" w:rsidP="00B47E78">
      <w:pPr>
        <w:pStyle w:val="Akapitzlist"/>
        <w:numPr>
          <w:ilvl w:val="0"/>
          <w:numId w:val="103"/>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Rada pedagogiczna ustala regulamin swojej działalności. Zebrania rady pedagogicznej są protokołowane.</w:t>
      </w:r>
    </w:p>
    <w:p w:rsidR="0017335A" w:rsidRDefault="00AD120F" w:rsidP="00B47E78">
      <w:pPr>
        <w:pStyle w:val="Akapitzlist"/>
        <w:numPr>
          <w:ilvl w:val="0"/>
          <w:numId w:val="103"/>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1B1859">
        <w:rPr>
          <w:rFonts w:ascii="Times New Roman" w:eastAsia="Times New Roman" w:hAnsi="Times New Roman" w:cs="Times New Roman"/>
          <w:color w:val="000000" w:themeColor="text1"/>
          <w:sz w:val="24"/>
          <w:szCs w:val="24"/>
        </w:rPr>
        <w:t>Osoby biorące udział w zebraniu rady pedagogicznej są obowiązane do nieujawniania spraw poruszanych na zebraniu rady pedagogicznej, które mogą naruszać dobra osobiste </w:t>
      </w:r>
      <w:hyperlink r:id="rId21" w:anchor="P4186A7" w:tgtFrame="ostatnia" w:history="1">
        <w:r w:rsidR="001B1859">
          <w:rPr>
            <w:rFonts w:ascii="Times New Roman" w:eastAsia="Times New Roman" w:hAnsi="Times New Roman" w:cs="Times New Roman"/>
            <w:color w:val="000000" w:themeColor="text1"/>
            <w:sz w:val="24"/>
            <w:szCs w:val="24"/>
          </w:rPr>
          <w:t>dzieci</w:t>
        </w:r>
      </w:hyperlink>
      <w:r w:rsidRPr="001B1859">
        <w:rPr>
          <w:rFonts w:ascii="Times New Roman" w:eastAsia="Times New Roman" w:hAnsi="Times New Roman" w:cs="Times New Roman"/>
          <w:color w:val="000000" w:themeColor="text1"/>
          <w:sz w:val="24"/>
          <w:szCs w:val="24"/>
        </w:rPr>
        <w:t> lub</w:t>
      </w:r>
      <w:r w:rsidR="001B1859">
        <w:rPr>
          <w:rFonts w:ascii="Times New Roman" w:eastAsia="Times New Roman" w:hAnsi="Times New Roman" w:cs="Times New Roman"/>
          <w:color w:val="000000" w:themeColor="text1"/>
          <w:sz w:val="24"/>
          <w:szCs w:val="24"/>
        </w:rPr>
        <w:t xml:space="preserve"> </w:t>
      </w:r>
      <w:r w:rsidRPr="001B1859">
        <w:rPr>
          <w:rFonts w:ascii="Times New Roman" w:eastAsia="Times New Roman" w:hAnsi="Times New Roman" w:cs="Times New Roman"/>
          <w:color w:val="000000" w:themeColor="text1"/>
          <w:sz w:val="24"/>
          <w:szCs w:val="24"/>
        </w:rPr>
        <w:t>ich </w:t>
      </w:r>
      <w:hyperlink r:id="rId22" w:anchor="P4186A7" w:tgtFrame="ostatnia" w:history="1">
        <w:r w:rsidRPr="001B1859">
          <w:rPr>
            <w:rFonts w:ascii="Times New Roman" w:eastAsia="Times New Roman" w:hAnsi="Times New Roman" w:cs="Times New Roman"/>
            <w:color w:val="000000" w:themeColor="text1"/>
            <w:sz w:val="24"/>
            <w:szCs w:val="24"/>
          </w:rPr>
          <w:t>rodziców</w:t>
        </w:r>
      </w:hyperlink>
      <w:r w:rsidRPr="001B1859">
        <w:rPr>
          <w:rFonts w:ascii="Times New Roman" w:eastAsia="Times New Roman" w:hAnsi="Times New Roman" w:cs="Times New Roman"/>
          <w:color w:val="000000" w:themeColor="text1"/>
          <w:sz w:val="24"/>
          <w:szCs w:val="24"/>
        </w:rPr>
        <w:t>, a także </w:t>
      </w:r>
      <w:hyperlink r:id="rId23" w:anchor="P4186A7" w:tgtFrame="ostatnia" w:history="1">
        <w:r w:rsidRPr="001B1859">
          <w:rPr>
            <w:rFonts w:ascii="Times New Roman" w:eastAsia="Times New Roman" w:hAnsi="Times New Roman" w:cs="Times New Roman"/>
            <w:color w:val="000000" w:themeColor="text1"/>
            <w:sz w:val="24"/>
            <w:szCs w:val="24"/>
          </w:rPr>
          <w:t>nauczycieli</w:t>
        </w:r>
      </w:hyperlink>
      <w:r w:rsidRPr="001B1859">
        <w:rPr>
          <w:rFonts w:ascii="Times New Roman" w:eastAsia="Times New Roman" w:hAnsi="Times New Roman" w:cs="Times New Roman"/>
          <w:color w:val="000000" w:themeColor="text1"/>
          <w:sz w:val="24"/>
          <w:szCs w:val="24"/>
        </w:rPr>
        <w:t> i innych pracowników </w:t>
      </w:r>
      <w:r w:rsidR="001B1859" w:rsidRPr="001B1859">
        <w:rPr>
          <w:rFonts w:ascii="Times New Roman" w:hAnsi="Times New Roman" w:cs="Times New Roman"/>
          <w:color w:val="000000" w:themeColor="text1"/>
          <w:sz w:val="24"/>
          <w:szCs w:val="24"/>
        </w:rPr>
        <w:t xml:space="preserve"> </w:t>
      </w:r>
      <w:hyperlink r:id="rId24" w:anchor="P4186A7" w:tgtFrame="ostatnia" w:history="1">
        <w:r w:rsidRPr="001B1859">
          <w:rPr>
            <w:rFonts w:ascii="Times New Roman" w:eastAsia="Times New Roman" w:hAnsi="Times New Roman" w:cs="Times New Roman"/>
            <w:color w:val="000000" w:themeColor="text1"/>
            <w:sz w:val="24"/>
            <w:szCs w:val="24"/>
          </w:rPr>
          <w:t>placówki</w:t>
        </w:r>
      </w:hyperlink>
      <w:r w:rsidRPr="001B1859">
        <w:rPr>
          <w:rFonts w:ascii="Times New Roman" w:eastAsia="Times New Roman" w:hAnsi="Times New Roman" w:cs="Times New Roman"/>
          <w:color w:val="000000" w:themeColor="text1"/>
          <w:sz w:val="24"/>
          <w:szCs w:val="24"/>
        </w:rPr>
        <w:t>.</w:t>
      </w:r>
    </w:p>
    <w:p w:rsidR="00D34E31" w:rsidRDefault="00D34E31" w:rsidP="0017335A">
      <w:pPr>
        <w:pStyle w:val="Akapitzlist"/>
        <w:shd w:val="clear" w:color="auto" w:fill="FFFFFF"/>
        <w:spacing w:before="100" w:beforeAutospacing="1" w:after="0"/>
        <w:ind w:left="360"/>
        <w:jc w:val="center"/>
        <w:rPr>
          <w:rFonts w:ascii="Times New Roman" w:eastAsia="Times New Roman" w:hAnsi="Times New Roman" w:cs="Times New Roman"/>
          <w:color w:val="000000"/>
          <w:sz w:val="24"/>
          <w:szCs w:val="24"/>
        </w:rPr>
      </w:pPr>
    </w:p>
    <w:p w:rsidR="008D1AD7" w:rsidRPr="0017335A" w:rsidRDefault="008D1AD7" w:rsidP="0017335A">
      <w:pPr>
        <w:pStyle w:val="Akapitzlist"/>
        <w:shd w:val="clear" w:color="auto" w:fill="FFFFFF"/>
        <w:spacing w:before="100" w:beforeAutospacing="1" w:after="0"/>
        <w:ind w:left="360"/>
        <w:jc w:val="center"/>
        <w:rPr>
          <w:rFonts w:ascii="Times New Roman" w:eastAsia="Times New Roman" w:hAnsi="Times New Roman" w:cs="Times New Roman"/>
          <w:color w:val="000000" w:themeColor="text1"/>
          <w:sz w:val="24"/>
          <w:szCs w:val="24"/>
        </w:rPr>
      </w:pPr>
      <w:r w:rsidRPr="0017335A">
        <w:rPr>
          <w:rFonts w:ascii="Times New Roman" w:eastAsia="Times New Roman" w:hAnsi="Times New Roman" w:cs="Times New Roman"/>
          <w:color w:val="000000"/>
          <w:sz w:val="24"/>
          <w:szCs w:val="24"/>
        </w:rPr>
        <w:t xml:space="preserve">§ </w:t>
      </w:r>
      <w:r w:rsidR="006E04AC" w:rsidRPr="0017335A">
        <w:rPr>
          <w:rFonts w:ascii="Times New Roman" w:eastAsia="Times New Roman" w:hAnsi="Times New Roman" w:cs="Times New Roman"/>
          <w:snapToGrid w:val="0"/>
          <w:color w:val="000000"/>
          <w:sz w:val="24"/>
          <w:szCs w:val="24"/>
        </w:rPr>
        <w:t>3</w:t>
      </w:r>
      <w:r w:rsidR="00D34E31">
        <w:rPr>
          <w:rFonts w:ascii="Times New Roman" w:eastAsia="Times New Roman" w:hAnsi="Times New Roman" w:cs="Times New Roman"/>
          <w:snapToGrid w:val="0"/>
          <w:color w:val="000000"/>
          <w:sz w:val="24"/>
          <w:szCs w:val="24"/>
        </w:rPr>
        <w:t>9</w:t>
      </w:r>
    </w:p>
    <w:p w:rsidR="009C7E3C" w:rsidRDefault="00840232" w:rsidP="00817F23">
      <w:pPr>
        <w:suppressAutoHyphens/>
        <w:spacing w:after="0"/>
        <w:jc w:val="both"/>
        <w:rPr>
          <w:rFonts w:ascii="Times New Roman" w:eastAsia="Calibri" w:hAnsi="Times New Roman" w:cs="Times New Roman"/>
          <w:b/>
          <w:sz w:val="24"/>
          <w:szCs w:val="24"/>
          <w:lang w:eastAsia="ar-SA"/>
        </w:rPr>
      </w:pPr>
      <w:r w:rsidRPr="003E636C">
        <w:rPr>
          <w:rFonts w:ascii="Times New Roman" w:eastAsia="Calibri" w:hAnsi="Times New Roman" w:cs="Times New Roman"/>
          <w:b/>
          <w:sz w:val="24"/>
          <w:szCs w:val="24"/>
          <w:lang w:eastAsia="ar-SA"/>
        </w:rPr>
        <w:t>Rada Rodziców</w:t>
      </w:r>
    </w:p>
    <w:p w:rsidR="00871D7A" w:rsidRPr="000B3D93" w:rsidRDefault="000B3D93" w:rsidP="00B47E78">
      <w:pPr>
        <w:pStyle w:val="Akapitzlist"/>
        <w:numPr>
          <w:ilvl w:val="0"/>
          <w:numId w:val="102"/>
        </w:numPr>
        <w:shd w:val="clear" w:color="auto" w:fill="FFFFFF"/>
        <w:spacing w:after="0"/>
        <w:jc w:val="both"/>
        <w:rPr>
          <w:rFonts w:ascii="Times New Roman" w:eastAsia="Times New Roman" w:hAnsi="Times New Roman" w:cs="Times New Roman"/>
          <w:sz w:val="24"/>
          <w:szCs w:val="24"/>
        </w:rPr>
      </w:pPr>
      <w:r w:rsidRPr="000B3D93">
        <w:rPr>
          <w:rFonts w:ascii="Times New Roman" w:eastAsia="Times New Roman" w:hAnsi="Times New Roman" w:cs="Times New Roman"/>
          <w:sz w:val="24"/>
          <w:szCs w:val="24"/>
        </w:rPr>
        <w:t>Rada r</w:t>
      </w:r>
      <w:r w:rsidR="00871D7A" w:rsidRPr="000B3D93">
        <w:rPr>
          <w:rFonts w:ascii="Times New Roman" w:eastAsia="Times New Roman" w:hAnsi="Times New Roman" w:cs="Times New Roman"/>
          <w:sz w:val="24"/>
          <w:szCs w:val="24"/>
        </w:rPr>
        <w:t>odziców</w:t>
      </w:r>
      <w:r w:rsidRPr="000B3D93">
        <w:rPr>
          <w:rFonts w:ascii="Times New Roman" w:eastAsia="Times New Roman" w:hAnsi="Times New Roman" w:cs="Times New Roman"/>
          <w:sz w:val="24"/>
          <w:szCs w:val="24"/>
        </w:rPr>
        <w:t xml:space="preserve"> </w:t>
      </w:r>
      <w:r w:rsidR="00871D7A" w:rsidRPr="000B3D93">
        <w:rPr>
          <w:rFonts w:ascii="Times New Roman" w:eastAsia="Times New Roman" w:hAnsi="Times New Roman" w:cs="Times New Roman"/>
          <w:sz w:val="24"/>
          <w:szCs w:val="24"/>
        </w:rPr>
        <w:t xml:space="preserve">reprezentuje ogół rodziców wychowanków. </w:t>
      </w:r>
    </w:p>
    <w:p w:rsidR="00871D7A" w:rsidRPr="000B3D93" w:rsidRDefault="00871D7A" w:rsidP="00B47E78">
      <w:pPr>
        <w:pStyle w:val="Akapitzlist"/>
        <w:numPr>
          <w:ilvl w:val="0"/>
          <w:numId w:val="102"/>
        </w:numPr>
        <w:shd w:val="clear" w:color="auto" w:fill="FFFFFF"/>
        <w:spacing w:after="0"/>
        <w:jc w:val="both"/>
        <w:rPr>
          <w:rFonts w:ascii="Times New Roman" w:eastAsia="Times New Roman" w:hAnsi="Times New Roman" w:cs="Times New Roman"/>
          <w:sz w:val="24"/>
          <w:szCs w:val="24"/>
        </w:rPr>
      </w:pPr>
      <w:r w:rsidRPr="000B3D93">
        <w:rPr>
          <w:rFonts w:ascii="Times New Roman" w:eastAsia="Times New Roman" w:hAnsi="Times New Roman" w:cs="Times New Roman"/>
          <w:sz w:val="24"/>
          <w:szCs w:val="24"/>
        </w:rPr>
        <w:lastRenderedPageBreak/>
        <w:t>Rada działa na podstawie Ustawy o System</w:t>
      </w:r>
      <w:r w:rsidR="000B3D93" w:rsidRPr="000B3D93">
        <w:rPr>
          <w:rFonts w:ascii="Times New Roman" w:eastAsia="Times New Roman" w:hAnsi="Times New Roman" w:cs="Times New Roman"/>
          <w:sz w:val="24"/>
          <w:szCs w:val="24"/>
        </w:rPr>
        <w:t xml:space="preserve">ie Oświaty, Statutu Przedszkola, </w:t>
      </w:r>
      <w:r w:rsidRPr="000B3D93">
        <w:rPr>
          <w:rFonts w:ascii="Times New Roman" w:eastAsia="Times New Roman" w:hAnsi="Times New Roman" w:cs="Times New Roman"/>
          <w:sz w:val="24"/>
          <w:szCs w:val="24"/>
        </w:rPr>
        <w:t xml:space="preserve">Regulaminu Rady Rodziców. </w:t>
      </w:r>
    </w:p>
    <w:p w:rsidR="00871D7A" w:rsidRDefault="000B3D93" w:rsidP="00B47E78">
      <w:pPr>
        <w:pStyle w:val="Akapitzlist"/>
        <w:numPr>
          <w:ilvl w:val="0"/>
          <w:numId w:val="102"/>
        </w:numPr>
        <w:shd w:val="clear" w:color="auto" w:fill="FFFFFF"/>
        <w:spacing w:after="0"/>
        <w:jc w:val="both"/>
        <w:rPr>
          <w:rFonts w:ascii="Times New Roman" w:eastAsia="Times New Roman" w:hAnsi="Times New Roman" w:cs="Times New Roman"/>
          <w:sz w:val="24"/>
          <w:szCs w:val="24"/>
        </w:rPr>
      </w:pPr>
      <w:r w:rsidRPr="000B3D93">
        <w:rPr>
          <w:rFonts w:ascii="Times New Roman" w:eastAsia="Times New Roman" w:hAnsi="Times New Roman" w:cs="Times New Roman"/>
          <w:sz w:val="24"/>
          <w:szCs w:val="24"/>
        </w:rPr>
        <w:t>Rada r</w:t>
      </w:r>
      <w:r w:rsidR="00871D7A" w:rsidRPr="000B3D93">
        <w:rPr>
          <w:rFonts w:ascii="Times New Roman" w:eastAsia="Times New Roman" w:hAnsi="Times New Roman" w:cs="Times New Roman"/>
          <w:sz w:val="24"/>
          <w:szCs w:val="24"/>
        </w:rPr>
        <w:t>odziców liczy ty</w:t>
      </w:r>
      <w:r w:rsidR="00CD2065">
        <w:rPr>
          <w:rFonts w:ascii="Times New Roman" w:eastAsia="Times New Roman" w:hAnsi="Times New Roman" w:cs="Times New Roman"/>
          <w:sz w:val="24"/>
          <w:szCs w:val="24"/>
        </w:rPr>
        <w:t>lu członków, ilu</w:t>
      </w:r>
      <w:r w:rsidRPr="000B3D93">
        <w:rPr>
          <w:rFonts w:ascii="Times New Roman" w:eastAsia="Times New Roman" w:hAnsi="Times New Roman" w:cs="Times New Roman"/>
          <w:sz w:val="24"/>
          <w:szCs w:val="24"/>
        </w:rPr>
        <w:t xml:space="preserve"> jest członków rad g</w:t>
      </w:r>
      <w:r w:rsidR="00CD2065">
        <w:rPr>
          <w:rFonts w:ascii="Times New Roman" w:eastAsia="Times New Roman" w:hAnsi="Times New Roman" w:cs="Times New Roman"/>
          <w:sz w:val="24"/>
          <w:szCs w:val="24"/>
        </w:rPr>
        <w:t>rup (trójki grupowe) w przedszkolu, wybieranych w tajnym głosowaniu na pierwszym zebraniu z rodzicami</w:t>
      </w:r>
      <w:r w:rsidR="00CD2065" w:rsidRPr="00CD2065">
        <w:rPr>
          <w:rFonts w:ascii="Times New Roman" w:eastAsia="Times New Roman" w:hAnsi="Times New Roman" w:cs="Times New Roman"/>
          <w:sz w:val="24"/>
          <w:szCs w:val="24"/>
          <w:lang w:eastAsia="ar-SA"/>
        </w:rPr>
        <w:t xml:space="preserve"> </w:t>
      </w:r>
      <w:r w:rsidR="00CD2065" w:rsidRPr="000B3D93">
        <w:rPr>
          <w:rFonts w:ascii="Times New Roman" w:eastAsia="Times New Roman" w:hAnsi="Times New Roman" w:cs="Times New Roman"/>
          <w:sz w:val="24"/>
          <w:szCs w:val="24"/>
          <w:lang w:eastAsia="ar-SA"/>
        </w:rPr>
        <w:t>w danym roku szkolnym</w:t>
      </w:r>
      <w:r w:rsidR="00CD2065">
        <w:rPr>
          <w:rFonts w:ascii="Times New Roman" w:eastAsia="Times New Roman" w:hAnsi="Times New Roman" w:cs="Times New Roman"/>
          <w:sz w:val="24"/>
          <w:szCs w:val="24"/>
        </w:rPr>
        <w:t>.</w:t>
      </w:r>
      <w:r w:rsidR="00871D7A" w:rsidRPr="000B3D93">
        <w:rPr>
          <w:rFonts w:ascii="Times New Roman" w:eastAsia="Times New Roman" w:hAnsi="Times New Roman" w:cs="Times New Roman"/>
          <w:sz w:val="24"/>
          <w:szCs w:val="24"/>
        </w:rPr>
        <w:t xml:space="preserve"> </w:t>
      </w:r>
    </w:p>
    <w:p w:rsidR="00CD2065" w:rsidRPr="00CD2065" w:rsidRDefault="00CD2065" w:rsidP="00CD2065">
      <w:pPr>
        <w:pStyle w:val="Akapitzlist"/>
        <w:numPr>
          <w:ilvl w:val="0"/>
          <w:numId w:val="102"/>
        </w:numPr>
        <w:shd w:val="clear" w:color="auto" w:fill="FFFFFF"/>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Trójki grupowe</w:t>
      </w:r>
      <w:r w:rsidRPr="00CD2065">
        <w:rPr>
          <w:rFonts w:ascii="Times New Roman" w:eastAsia="Times New Roman" w:hAnsi="Times New Roman" w:cs="Times New Roman"/>
          <w:sz w:val="24"/>
          <w:szCs w:val="24"/>
        </w:rPr>
        <w:t xml:space="preserve"> tworzą Radę rodziców. Rada rodziców spotyka się z dyrektor</w:t>
      </w:r>
      <w:r>
        <w:rPr>
          <w:rFonts w:ascii="Times New Roman" w:eastAsia="Times New Roman" w:hAnsi="Times New Roman" w:cs="Times New Roman"/>
          <w:sz w:val="24"/>
          <w:szCs w:val="24"/>
        </w:rPr>
        <w:t xml:space="preserve">em </w:t>
      </w:r>
      <w:r w:rsidRPr="00CD2065">
        <w:rPr>
          <w:rFonts w:ascii="Times New Roman" w:eastAsia="Times New Roman" w:hAnsi="Times New Roman" w:cs="Times New Roman"/>
          <w:sz w:val="24"/>
          <w:szCs w:val="24"/>
        </w:rPr>
        <w:t>w razie potrzeb</w:t>
      </w:r>
      <w:r>
        <w:rPr>
          <w:rFonts w:ascii="Times New Roman" w:eastAsia="Times New Roman" w:hAnsi="Times New Roman" w:cs="Times New Roman"/>
          <w:sz w:val="24"/>
          <w:szCs w:val="24"/>
        </w:rPr>
        <w:t>,</w:t>
      </w:r>
      <w:r w:rsidRPr="00CD2065">
        <w:rPr>
          <w:rFonts w:ascii="Times New Roman" w:eastAsia="Times New Roman" w:hAnsi="Times New Roman" w:cs="Times New Roman"/>
          <w:sz w:val="24"/>
          <w:szCs w:val="24"/>
        </w:rPr>
        <w:t xml:space="preserve"> nie rzadziej niż dwa razy w semestrze.</w:t>
      </w:r>
    </w:p>
    <w:p w:rsidR="00D45BFA" w:rsidRPr="000B3D93" w:rsidRDefault="000B3D93" w:rsidP="00B47E78">
      <w:pPr>
        <w:pStyle w:val="Akapitzlist"/>
        <w:numPr>
          <w:ilvl w:val="0"/>
          <w:numId w:val="102"/>
        </w:numPr>
        <w:tabs>
          <w:tab w:val="left" w:pos="0"/>
        </w:tabs>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Rada R</w:t>
      </w:r>
      <w:r w:rsidR="009C7E3C" w:rsidRPr="000B3D93">
        <w:rPr>
          <w:rFonts w:ascii="Times New Roman" w:eastAsia="Times New Roman" w:hAnsi="Times New Roman" w:cs="Times New Roman"/>
          <w:sz w:val="24"/>
          <w:szCs w:val="24"/>
          <w:lang w:eastAsia="ar-SA"/>
        </w:rPr>
        <w:t>odziców uchwala regulamin swojej d</w:t>
      </w:r>
      <w:r w:rsidR="00D45BFA" w:rsidRPr="000B3D93">
        <w:rPr>
          <w:rFonts w:ascii="Times New Roman" w:eastAsia="Times New Roman" w:hAnsi="Times New Roman" w:cs="Times New Roman"/>
          <w:sz w:val="24"/>
          <w:szCs w:val="24"/>
          <w:lang w:eastAsia="ar-SA"/>
        </w:rPr>
        <w:t xml:space="preserve">ziałalności, w którym określa w </w:t>
      </w:r>
      <w:r w:rsidR="009C7E3C" w:rsidRPr="000B3D93">
        <w:rPr>
          <w:rFonts w:ascii="Times New Roman" w:eastAsia="Times New Roman" w:hAnsi="Times New Roman" w:cs="Times New Roman"/>
          <w:sz w:val="24"/>
          <w:szCs w:val="24"/>
          <w:lang w:eastAsia="ar-SA"/>
        </w:rPr>
        <w:t>szczególności</w:t>
      </w:r>
      <w:r w:rsidR="00D45BFA" w:rsidRPr="000B3D93">
        <w:rPr>
          <w:rFonts w:ascii="Times New Roman" w:eastAsia="Times New Roman" w:hAnsi="Times New Roman" w:cs="Times New Roman"/>
          <w:b/>
          <w:bCs/>
          <w:sz w:val="24"/>
          <w:szCs w:val="24"/>
          <w:lang w:eastAsia="ar-SA"/>
        </w:rPr>
        <w:t xml:space="preserve"> </w:t>
      </w:r>
      <w:r w:rsidR="009C7E3C" w:rsidRPr="000B3D93">
        <w:rPr>
          <w:rFonts w:ascii="Times New Roman" w:eastAsia="Times New Roman" w:hAnsi="Times New Roman" w:cs="Times New Roman"/>
          <w:sz w:val="24"/>
          <w:szCs w:val="24"/>
          <w:lang w:eastAsia="ar-SA"/>
        </w:rPr>
        <w:t>wewnętrzną str</w:t>
      </w:r>
      <w:r w:rsidRPr="000B3D93">
        <w:rPr>
          <w:rFonts w:ascii="Times New Roman" w:eastAsia="Times New Roman" w:hAnsi="Times New Roman" w:cs="Times New Roman"/>
          <w:sz w:val="24"/>
          <w:szCs w:val="24"/>
          <w:lang w:eastAsia="ar-SA"/>
        </w:rPr>
        <w:t>ukturę i tryb pracy. Regulamin r</w:t>
      </w:r>
      <w:r w:rsidR="009C7E3C" w:rsidRPr="000B3D93">
        <w:rPr>
          <w:rFonts w:ascii="Times New Roman" w:eastAsia="Times New Roman" w:hAnsi="Times New Roman" w:cs="Times New Roman"/>
          <w:sz w:val="24"/>
          <w:szCs w:val="24"/>
          <w:lang w:eastAsia="ar-SA"/>
        </w:rPr>
        <w:t>ady rodziców nie może być sprzeczny ze statutem placówki.</w:t>
      </w:r>
    </w:p>
    <w:p w:rsidR="00D45BFA" w:rsidRPr="000B3D93" w:rsidRDefault="009C7E3C" w:rsidP="00B47E78">
      <w:pPr>
        <w:pStyle w:val="Akapitzlist"/>
        <w:numPr>
          <w:ilvl w:val="0"/>
          <w:numId w:val="102"/>
        </w:numPr>
        <w:tabs>
          <w:tab w:val="left" w:pos="0"/>
        </w:tabs>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Rada rodziców może występować do dyrektora i rady ped</w:t>
      </w:r>
      <w:r w:rsidR="00D45BFA" w:rsidRPr="000B3D93">
        <w:rPr>
          <w:rFonts w:ascii="Times New Roman" w:eastAsia="Times New Roman" w:hAnsi="Times New Roman" w:cs="Times New Roman"/>
          <w:sz w:val="24"/>
          <w:szCs w:val="24"/>
          <w:lang w:eastAsia="ar-SA"/>
        </w:rPr>
        <w:t xml:space="preserve">agogicznej, organu prowadzącego </w:t>
      </w:r>
      <w:r w:rsidRPr="000B3D93">
        <w:rPr>
          <w:rFonts w:ascii="Times New Roman" w:eastAsia="Times New Roman" w:hAnsi="Times New Roman" w:cs="Times New Roman"/>
          <w:sz w:val="24"/>
          <w:szCs w:val="24"/>
          <w:lang w:eastAsia="ar-SA"/>
        </w:rPr>
        <w:t>oraz organu sprawującego nadzór pedagogiczny z wnioskami i opiniami dotyczącymi</w:t>
      </w:r>
      <w:r w:rsidR="00D45BFA" w:rsidRPr="000B3D93">
        <w:rPr>
          <w:rFonts w:ascii="Times New Roman" w:eastAsia="Times New Roman" w:hAnsi="Times New Roman" w:cs="Times New Roman"/>
          <w:sz w:val="24"/>
          <w:szCs w:val="24"/>
          <w:lang w:eastAsia="ar-SA"/>
        </w:rPr>
        <w:t xml:space="preserve"> </w:t>
      </w:r>
      <w:r w:rsidRPr="000B3D93">
        <w:rPr>
          <w:rFonts w:ascii="Times New Roman" w:eastAsia="Times New Roman" w:hAnsi="Times New Roman" w:cs="Times New Roman"/>
          <w:sz w:val="24"/>
          <w:szCs w:val="24"/>
          <w:lang w:eastAsia="ar-SA"/>
        </w:rPr>
        <w:t>wszystkich spraw przedszkola.</w:t>
      </w:r>
    </w:p>
    <w:p w:rsidR="009C7E3C" w:rsidRPr="000B3D93" w:rsidRDefault="009C7E3C" w:rsidP="00B47E78">
      <w:pPr>
        <w:pStyle w:val="Akapitzlist"/>
        <w:numPr>
          <w:ilvl w:val="0"/>
          <w:numId w:val="102"/>
        </w:numPr>
        <w:tabs>
          <w:tab w:val="left" w:pos="0"/>
        </w:tabs>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W porozumieniu z radą pedagogiczną rada rodziców opiniuje:</w:t>
      </w:r>
    </w:p>
    <w:p w:rsidR="00D80A17" w:rsidRPr="000B3D93" w:rsidRDefault="009C7E3C" w:rsidP="00B47E78">
      <w:pPr>
        <w:pStyle w:val="Akapitzlist"/>
        <w:numPr>
          <w:ilvl w:val="1"/>
          <w:numId w:val="102"/>
        </w:numPr>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 xml:space="preserve">program i harmonogram poprawy efektywności kształcenia lub wychowania, </w:t>
      </w:r>
    </w:p>
    <w:p w:rsidR="009C7E3C" w:rsidRPr="000B3D93" w:rsidRDefault="009C7E3C" w:rsidP="00B47E78">
      <w:pPr>
        <w:pStyle w:val="Akapitzlist"/>
        <w:numPr>
          <w:ilvl w:val="1"/>
          <w:numId w:val="102"/>
        </w:numPr>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projekt planu finansowego składanego przez dyrektora przedszkola.</w:t>
      </w:r>
    </w:p>
    <w:p w:rsidR="009C7E3C" w:rsidRPr="000B3D93" w:rsidRDefault="009C7E3C" w:rsidP="00B47E78">
      <w:pPr>
        <w:pStyle w:val="Akapitzlist"/>
        <w:numPr>
          <w:ilvl w:val="0"/>
          <w:numId w:val="102"/>
        </w:numPr>
        <w:suppressAutoHyphens/>
        <w:spacing w:after="0"/>
        <w:jc w:val="both"/>
        <w:rPr>
          <w:rFonts w:ascii="Times New Roman" w:eastAsia="Times New Roman" w:hAnsi="Times New Roman" w:cs="Times New Roman"/>
          <w:sz w:val="24"/>
          <w:szCs w:val="24"/>
          <w:lang w:eastAsia="ar-SA"/>
        </w:rPr>
      </w:pPr>
      <w:r w:rsidRPr="000B3D93">
        <w:rPr>
          <w:rFonts w:ascii="Times New Roman" w:eastAsia="Times New Roman" w:hAnsi="Times New Roman" w:cs="Times New Roman"/>
          <w:sz w:val="24"/>
          <w:szCs w:val="24"/>
          <w:lang w:eastAsia="ar-SA"/>
        </w:rPr>
        <w:t>W celu wspierania działalności statutowej placów</w:t>
      </w:r>
      <w:r w:rsidR="00D45BFA" w:rsidRPr="000B3D93">
        <w:rPr>
          <w:rFonts w:ascii="Times New Roman" w:eastAsia="Times New Roman" w:hAnsi="Times New Roman" w:cs="Times New Roman"/>
          <w:sz w:val="24"/>
          <w:szCs w:val="24"/>
          <w:lang w:eastAsia="ar-SA"/>
        </w:rPr>
        <w:t xml:space="preserve">ki rada rodziców może gromadzić </w:t>
      </w:r>
      <w:r w:rsidRPr="000B3D93">
        <w:rPr>
          <w:rFonts w:ascii="Times New Roman" w:eastAsia="Times New Roman" w:hAnsi="Times New Roman" w:cs="Times New Roman"/>
          <w:sz w:val="24"/>
          <w:szCs w:val="24"/>
          <w:lang w:eastAsia="ar-SA"/>
        </w:rPr>
        <w:t xml:space="preserve">fundusze z dobrowolnych składek rodziców oraz </w:t>
      </w:r>
      <w:r w:rsidR="00D45BFA" w:rsidRPr="000B3D93">
        <w:rPr>
          <w:rFonts w:ascii="Times New Roman" w:eastAsia="Times New Roman" w:hAnsi="Times New Roman" w:cs="Times New Roman"/>
          <w:sz w:val="24"/>
          <w:szCs w:val="24"/>
          <w:lang w:eastAsia="ar-SA"/>
        </w:rPr>
        <w:t xml:space="preserve">innych źródeł. Zasady wydawania </w:t>
      </w:r>
      <w:r w:rsidRPr="000B3D93">
        <w:rPr>
          <w:rFonts w:ascii="Times New Roman" w:eastAsia="Times New Roman" w:hAnsi="Times New Roman" w:cs="Times New Roman"/>
          <w:sz w:val="24"/>
          <w:szCs w:val="24"/>
          <w:lang w:eastAsia="ar-SA"/>
        </w:rPr>
        <w:t>funduszy rady rodziców określa regulamin rady rodziców.</w:t>
      </w:r>
    </w:p>
    <w:p w:rsidR="000B3D93" w:rsidRDefault="000B3D93" w:rsidP="000B3D93">
      <w:pPr>
        <w:suppressAutoHyphens/>
        <w:spacing w:after="120"/>
        <w:jc w:val="center"/>
        <w:rPr>
          <w:rFonts w:ascii="Times New Roman" w:eastAsia="Times New Roman" w:hAnsi="Times New Roman" w:cs="Times New Roman"/>
          <w:color w:val="000000"/>
          <w:sz w:val="24"/>
          <w:szCs w:val="24"/>
        </w:rPr>
      </w:pPr>
    </w:p>
    <w:p w:rsidR="0071694F" w:rsidRDefault="000B3D93" w:rsidP="000B3D93">
      <w:pPr>
        <w:suppressAutoHyphens/>
        <w:spacing w:after="120"/>
        <w:jc w:val="center"/>
        <w:rPr>
          <w:rFonts w:ascii="Times New Roman" w:eastAsia="Times New Roman" w:hAnsi="Times New Roman" w:cs="Times New Roman"/>
          <w:sz w:val="24"/>
          <w:szCs w:val="24"/>
          <w:lang w:eastAsia="ar-SA"/>
        </w:rPr>
      </w:pPr>
      <w:r w:rsidRPr="0025213E">
        <w:rPr>
          <w:rFonts w:ascii="Times New Roman" w:eastAsia="Times New Roman" w:hAnsi="Times New Roman" w:cs="Times New Roman"/>
          <w:color w:val="000000"/>
          <w:sz w:val="24"/>
          <w:szCs w:val="24"/>
        </w:rPr>
        <w:t>§</w:t>
      </w:r>
      <w:r w:rsidR="004C5201">
        <w:rPr>
          <w:rFonts w:ascii="Times New Roman" w:eastAsia="Times New Roman" w:hAnsi="Times New Roman" w:cs="Times New Roman"/>
          <w:color w:val="000000"/>
          <w:sz w:val="24"/>
          <w:szCs w:val="24"/>
        </w:rPr>
        <w:t xml:space="preserve"> </w:t>
      </w:r>
      <w:r w:rsidR="00D34E31">
        <w:rPr>
          <w:rFonts w:ascii="Times New Roman" w:eastAsia="Times New Roman" w:hAnsi="Times New Roman" w:cs="Times New Roman"/>
          <w:color w:val="000000"/>
          <w:sz w:val="24"/>
          <w:szCs w:val="24"/>
        </w:rPr>
        <w:t>40</w:t>
      </w:r>
    </w:p>
    <w:p w:rsidR="0071694F" w:rsidRPr="0071694F" w:rsidRDefault="0071694F" w:rsidP="000B3D93">
      <w:pPr>
        <w:suppressAutoHyphens/>
        <w:spacing w:after="0"/>
        <w:jc w:val="both"/>
        <w:rPr>
          <w:rFonts w:ascii="Times New Roman" w:eastAsia="Times New Roman" w:hAnsi="Times New Roman" w:cs="Times New Roman"/>
          <w:b/>
          <w:sz w:val="24"/>
          <w:szCs w:val="24"/>
          <w:lang w:eastAsia="ar-SA"/>
        </w:rPr>
      </w:pPr>
      <w:r w:rsidRPr="0071694F">
        <w:rPr>
          <w:rFonts w:ascii="Times New Roman" w:eastAsia="Times New Roman" w:hAnsi="Times New Roman" w:cs="Times New Roman"/>
          <w:b/>
          <w:sz w:val="24"/>
          <w:szCs w:val="24"/>
          <w:lang w:eastAsia="ar-SA"/>
        </w:rPr>
        <w:t>Zadaniem Rady Rodziców jest:</w:t>
      </w:r>
    </w:p>
    <w:p w:rsidR="0071694F" w:rsidRPr="0071694F" w:rsidRDefault="0071694F" w:rsidP="00B47E78">
      <w:pPr>
        <w:pStyle w:val="Akapitzlist"/>
        <w:numPr>
          <w:ilvl w:val="0"/>
          <w:numId w:val="101"/>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Współdziałanie z przedszkolem w celu jednolitego oddziaływania na dzieci przez rodzinę i przedszkole w procesie opiekuńczym, wychowawczym i dydaktycznym.</w:t>
      </w:r>
    </w:p>
    <w:p w:rsidR="0071694F" w:rsidRPr="0071694F" w:rsidRDefault="0071694F" w:rsidP="00B47E78">
      <w:pPr>
        <w:pStyle w:val="Akapitzlist"/>
        <w:numPr>
          <w:ilvl w:val="0"/>
          <w:numId w:val="101"/>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Uczestniczenie w życiu przedszkola przyczyniające się do ciągłego podnoszenia jakości pracy placówki i zaspokajania potrzeb dzieci.</w:t>
      </w:r>
    </w:p>
    <w:p w:rsidR="0071694F" w:rsidRPr="0071694F" w:rsidRDefault="0071694F" w:rsidP="00B47E78">
      <w:pPr>
        <w:pStyle w:val="Akapitzlist"/>
        <w:numPr>
          <w:ilvl w:val="0"/>
          <w:numId w:val="101"/>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Prezentowanie wobec Dyrektora i Rady Pedagogicznej opinii rodziców we wszystkich istotnych sprawach dotyczących działalności przedszkola.</w:t>
      </w:r>
    </w:p>
    <w:p w:rsidR="0071694F" w:rsidRPr="0071694F" w:rsidRDefault="0071694F" w:rsidP="00B47E78">
      <w:pPr>
        <w:pStyle w:val="Akapitzlist"/>
        <w:numPr>
          <w:ilvl w:val="0"/>
          <w:numId w:val="101"/>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Przekazywanie rodzicom dzieci uczęszczających do przedszkola informacji o udzielanej pomocy na rzecz placówki oraz działalności finansowej Rady Rodziców.</w:t>
      </w:r>
    </w:p>
    <w:p w:rsidR="0071694F" w:rsidRPr="0071694F" w:rsidRDefault="0071694F" w:rsidP="00B47E78">
      <w:pPr>
        <w:pStyle w:val="Akapitzlist"/>
        <w:numPr>
          <w:ilvl w:val="0"/>
          <w:numId w:val="101"/>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Organizowanie i pobudzanie form aktywności rodziców na rzecz wspomagania realizacji celów i zadań przedszkola.</w:t>
      </w:r>
    </w:p>
    <w:p w:rsidR="0071694F" w:rsidRPr="0071694F" w:rsidRDefault="0071694F" w:rsidP="00B47E78">
      <w:pPr>
        <w:pStyle w:val="Akapitzlist"/>
        <w:numPr>
          <w:ilvl w:val="0"/>
          <w:numId w:val="101"/>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Podejmowanie działań na rzecz pozyskiwania dodatkowych środków finansowych dla przedszkola.</w:t>
      </w:r>
    </w:p>
    <w:p w:rsidR="0071694F" w:rsidRPr="0071694F" w:rsidRDefault="0071694F" w:rsidP="00B47E78">
      <w:pPr>
        <w:pStyle w:val="Akapitzlist"/>
        <w:numPr>
          <w:ilvl w:val="0"/>
          <w:numId w:val="101"/>
        </w:numPr>
        <w:suppressAutoHyphens/>
        <w:spacing w:after="0"/>
        <w:jc w:val="both"/>
        <w:rPr>
          <w:rFonts w:ascii="Times New Roman" w:eastAsia="Times New Roman" w:hAnsi="Times New Roman" w:cs="Times New Roman"/>
          <w:sz w:val="24"/>
          <w:szCs w:val="24"/>
          <w:lang w:eastAsia="ar-SA"/>
        </w:rPr>
      </w:pPr>
      <w:r w:rsidRPr="0071694F">
        <w:rPr>
          <w:rFonts w:ascii="Times New Roman" w:eastAsia="Times New Roman" w:hAnsi="Times New Roman" w:cs="Times New Roman"/>
          <w:sz w:val="24"/>
          <w:szCs w:val="24"/>
          <w:lang w:eastAsia="ar-SA"/>
        </w:rPr>
        <w:t>Udział i pomoc w organizowaniu działalności artystycznej oraz kulturalnej w przedszkolu.</w:t>
      </w:r>
    </w:p>
    <w:p w:rsidR="0071694F" w:rsidRPr="0071694F" w:rsidRDefault="0071694F" w:rsidP="0071694F">
      <w:pPr>
        <w:suppressAutoHyphens/>
        <w:spacing w:after="0"/>
        <w:jc w:val="both"/>
        <w:rPr>
          <w:rFonts w:ascii="Times New Roman" w:eastAsia="Times New Roman" w:hAnsi="Times New Roman" w:cs="Times New Roman"/>
          <w:sz w:val="24"/>
          <w:szCs w:val="24"/>
          <w:lang w:eastAsia="ar-SA"/>
        </w:rPr>
      </w:pPr>
    </w:p>
    <w:p w:rsidR="003E636C" w:rsidRDefault="003E636C" w:rsidP="00A46D1A">
      <w:pPr>
        <w:tabs>
          <w:tab w:val="left" w:pos="0"/>
        </w:tabs>
        <w:suppressAutoHyphen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r w:rsidR="00A278C8">
        <w:rPr>
          <w:rFonts w:ascii="Times New Roman" w:eastAsia="Times New Roman" w:hAnsi="Times New Roman" w:cs="Times New Roman"/>
          <w:sz w:val="24"/>
          <w:szCs w:val="24"/>
          <w:lang w:eastAsia="ar-SA"/>
        </w:rPr>
        <w:t xml:space="preserve"> 41</w:t>
      </w:r>
    </w:p>
    <w:p w:rsidR="004065AA" w:rsidRDefault="004065AA" w:rsidP="00A46D1A">
      <w:pPr>
        <w:tabs>
          <w:tab w:val="left" w:pos="0"/>
        </w:tabs>
        <w:suppressAutoHyphens/>
        <w:spacing w:after="0"/>
        <w:jc w:val="center"/>
        <w:rPr>
          <w:rFonts w:ascii="Times New Roman" w:eastAsia="Times New Roman" w:hAnsi="Times New Roman" w:cs="Times New Roman"/>
          <w:sz w:val="24"/>
          <w:szCs w:val="24"/>
          <w:lang w:eastAsia="ar-SA"/>
        </w:rPr>
      </w:pPr>
    </w:p>
    <w:p w:rsidR="00840232" w:rsidRPr="003E636C" w:rsidRDefault="00840232" w:rsidP="003E636C">
      <w:pPr>
        <w:tabs>
          <w:tab w:val="left" w:pos="0"/>
        </w:tabs>
        <w:suppressAutoHyphens/>
        <w:spacing w:after="0"/>
        <w:jc w:val="both"/>
        <w:rPr>
          <w:rFonts w:ascii="Times New Roman" w:eastAsia="Times New Roman" w:hAnsi="Times New Roman" w:cs="Times New Roman"/>
          <w:b/>
          <w:sz w:val="24"/>
          <w:szCs w:val="24"/>
        </w:rPr>
      </w:pPr>
      <w:r w:rsidRPr="00E16472">
        <w:rPr>
          <w:rFonts w:ascii="Times New Roman" w:eastAsia="Times New Roman" w:hAnsi="Times New Roman" w:cs="Times New Roman"/>
          <w:b/>
          <w:sz w:val="24"/>
          <w:szCs w:val="24"/>
        </w:rPr>
        <w:t>Zasa</w:t>
      </w:r>
      <w:r w:rsidR="00D80A17" w:rsidRPr="00E16472">
        <w:rPr>
          <w:rFonts w:ascii="Times New Roman" w:eastAsia="Times New Roman" w:hAnsi="Times New Roman" w:cs="Times New Roman"/>
          <w:b/>
          <w:sz w:val="24"/>
          <w:szCs w:val="24"/>
        </w:rPr>
        <w:t>dy współdziałania organów przedszkola</w:t>
      </w:r>
      <w:r w:rsidRPr="00E16472">
        <w:rPr>
          <w:rFonts w:ascii="Times New Roman" w:eastAsia="Times New Roman" w:hAnsi="Times New Roman" w:cs="Times New Roman"/>
          <w:b/>
          <w:sz w:val="24"/>
          <w:szCs w:val="24"/>
        </w:rPr>
        <w:t xml:space="preserve"> oraz sposoby rozwiązywania konfliktów</w:t>
      </w:r>
    </w:p>
    <w:p w:rsidR="00EF4C21" w:rsidRDefault="009C7E3C" w:rsidP="00B47E78">
      <w:pPr>
        <w:pStyle w:val="Akapitzlist"/>
        <w:numPr>
          <w:ilvl w:val="0"/>
          <w:numId w:val="81"/>
        </w:numPr>
        <w:suppressAutoHyphens/>
        <w:spacing w:after="0"/>
        <w:ind w:left="284" w:hanging="284"/>
        <w:jc w:val="both"/>
        <w:rPr>
          <w:rFonts w:ascii="Times New Roman" w:eastAsia="Times New Roman" w:hAnsi="Times New Roman" w:cs="Times New Roman"/>
          <w:sz w:val="24"/>
          <w:szCs w:val="24"/>
          <w:lang w:eastAsia="ar-SA"/>
        </w:rPr>
      </w:pPr>
      <w:r w:rsidRPr="00EF4C21">
        <w:rPr>
          <w:rFonts w:ascii="Times New Roman" w:eastAsia="Times New Roman" w:hAnsi="Times New Roman" w:cs="Times New Roman"/>
          <w:bCs/>
          <w:sz w:val="24"/>
          <w:szCs w:val="24"/>
          <w:lang w:eastAsia="ar-SA"/>
        </w:rPr>
        <w:t>Organy przedszkola</w:t>
      </w:r>
      <w:r w:rsidRPr="00EF4C21">
        <w:rPr>
          <w:rFonts w:ascii="Times New Roman" w:eastAsia="Times New Roman" w:hAnsi="Times New Roman" w:cs="Times New Roman"/>
          <w:sz w:val="24"/>
          <w:szCs w:val="24"/>
          <w:lang w:eastAsia="ar-SA"/>
        </w:rPr>
        <w:t xml:space="preserve"> współdziałają z</w:t>
      </w:r>
      <w:r w:rsidR="00EF4C21">
        <w:rPr>
          <w:rFonts w:ascii="Times New Roman" w:eastAsia="Times New Roman" w:hAnsi="Times New Roman" w:cs="Times New Roman"/>
          <w:sz w:val="24"/>
          <w:szCs w:val="24"/>
          <w:lang w:eastAsia="ar-SA"/>
        </w:rPr>
        <w:t>e</w:t>
      </w:r>
      <w:r w:rsidRPr="00EF4C21">
        <w:rPr>
          <w:rFonts w:ascii="Times New Roman" w:eastAsia="Times New Roman" w:hAnsi="Times New Roman" w:cs="Times New Roman"/>
          <w:sz w:val="24"/>
          <w:szCs w:val="24"/>
          <w:lang w:eastAsia="ar-SA"/>
        </w:rPr>
        <w:t xml:space="preserve"> sobą na zasadach partnerstwa, przestrzegając obowiązującego prawa oświatowego i nie ingerując w swoje kompetencje. </w:t>
      </w:r>
    </w:p>
    <w:p w:rsidR="00DE3521" w:rsidRPr="005F15CE" w:rsidRDefault="009C7E3C" w:rsidP="00B47E78">
      <w:pPr>
        <w:pStyle w:val="Akapitzlist"/>
        <w:numPr>
          <w:ilvl w:val="0"/>
          <w:numId w:val="81"/>
        </w:numPr>
        <w:suppressAutoHyphens/>
        <w:spacing w:after="0"/>
        <w:ind w:left="284" w:hanging="284"/>
        <w:jc w:val="both"/>
        <w:rPr>
          <w:rFonts w:ascii="Times New Roman" w:eastAsia="Times New Roman" w:hAnsi="Times New Roman" w:cs="Times New Roman"/>
          <w:sz w:val="24"/>
          <w:szCs w:val="24"/>
          <w:lang w:eastAsia="ar-SA"/>
        </w:rPr>
      </w:pPr>
      <w:r w:rsidRPr="00EF4C21">
        <w:rPr>
          <w:rFonts w:ascii="Times New Roman" w:eastAsia="Times New Roman" w:hAnsi="Times New Roman" w:cs="Times New Roman"/>
          <w:sz w:val="24"/>
          <w:szCs w:val="24"/>
          <w:lang w:eastAsia="ar-SA"/>
        </w:rPr>
        <w:lastRenderedPageBreak/>
        <w:t xml:space="preserve">Bieżącą wymianę informacji między organami zapewnia dyrektor przedszkola poprzez: zebrania, narady, zeszyt zarządzeń wewnętrznych, tablice ogłoszeń dla rodziców, tablicę informacyjną dla nauczycieli, strony internetowe, korespondencję. </w:t>
      </w:r>
    </w:p>
    <w:p w:rsidR="00DE3521" w:rsidRDefault="00DE3521" w:rsidP="00DE3521">
      <w:pPr>
        <w:suppressAutoHyphens/>
        <w:spacing w:after="120"/>
        <w:jc w:val="center"/>
        <w:rPr>
          <w:rFonts w:ascii="Times New Roman" w:eastAsia="Times New Roman" w:hAnsi="Times New Roman" w:cs="Times New Roman"/>
          <w:color w:val="000000"/>
          <w:sz w:val="24"/>
          <w:szCs w:val="24"/>
        </w:rPr>
      </w:pPr>
    </w:p>
    <w:p w:rsidR="00B37384" w:rsidRDefault="00840232" w:rsidP="00DE3521">
      <w:pPr>
        <w:suppressAutoHyphens/>
        <w:spacing w:after="120"/>
        <w:jc w:val="center"/>
        <w:rPr>
          <w:rFonts w:ascii="Times New Roman" w:eastAsia="Times New Roman" w:hAnsi="Times New Roman" w:cs="Times New Roman"/>
          <w:sz w:val="24"/>
          <w:szCs w:val="24"/>
          <w:lang w:eastAsia="ar-SA"/>
        </w:rPr>
      </w:pPr>
      <w:r w:rsidRPr="006E04AC">
        <w:rPr>
          <w:rFonts w:ascii="Times New Roman" w:eastAsia="Times New Roman" w:hAnsi="Times New Roman" w:cs="Times New Roman"/>
          <w:color w:val="000000"/>
          <w:sz w:val="24"/>
          <w:szCs w:val="24"/>
        </w:rPr>
        <w:t xml:space="preserve">§ </w:t>
      </w:r>
      <w:r w:rsidR="00A278C8">
        <w:rPr>
          <w:rFonts w:ascii="Times New Roman" w:eastAsia="Times New Roman" w:hAnsi="Times New Roman" w:cs="Times New Roman"/>
          <w:snapToGrid w:val="0"/>
          <w:color w:val="000000"/>
          <w:sz w:val="24"/>
          <w:szCs w:val="24"/>
        </w:rPr>
        <w:t>42</w:t>
      </w:r>
    </w:p>
    <w:p w:rsidR="00B37384" w:rsidRPr="00B37384" w:rsidRDefault="009C7E3C" w:rsidP="00B47E78">
      <w:pPr>
        <w:pStyle w:val="Akapitzlist"/>
        <w:numPr>
          <w:ilvl w:val="0"/>
          <w:numId w:val="5"/>
        </w:numPr>
        <w:suppressAutoHyphens/>
        <w:spacing w:after="0"/>
        <w:ind w:left="284" w:hanging="284"/>
        <w:jc w:val="both"/>
        <w:rPr>
          <w:rFonts w:ascii="Times New Roman" w:eastAsia="Times New Roman" w:hAnsi="Times New Roman" w:cs="Times New Roman"/>
          <w:sz w:val="24"/>
          <w:szCs w:val="24"/>
          <w:lang w:eastAsia="ar-SA"/>
        </w:rPr>
      </w:pPr>
      <w:r w:rsidRPr="00B37384">
        <w:rPr>
          <w:rFonts w:ascii="Times New Roman" w:eastAsia="Times New Roman" w:hAnsi="Times New Roman" w:cs="Times New Roman"/>
          <w:sz w:val="24"/>
          <w:szCs w:val="24"/>
          <w:lang w:eastAsia="ar-SA"/>
        </w:rPr>
        <w:t>Spory między organami przedszkola są rozpatrywane na terenie placówki. Pierwszą instancją do rozstrzygania sporów jest dyrektor przedszkola. Spory rozstrzygane są w drodze:</w:t>
      </w:r>
    </w:p>
    <w:p w:rsidR="009C7E3C" w:rsidRPr="00B37384" w:rsidRDefault="009C7E3C" w:rsidP="00B47E78">
      <w:pPr>
        <w:pStyle w:val="Akapitzlist"/>
        <w:numPr>
          <w:ilvl w:val="0"/>
          <w:numId w:val="82"/>
        </w:numPr>
        <w:tabs>
          <w:tab w:val="left" w:pos="0"/>
        </w:tabs>
        <w:suppressAutoHyphens/>
        <w:spacing w:after="0"/>
        <w:ind w:left="567" w:hanging="283"/>
        <w:jc w:val="both"/>
        <w:rPr>
          <w:rFonts w:ascii="Times New Roman" w:eastAsia="Times New Roman" w:hAnsi="Times New Roman" w:cs="Times New Roman"/>
          <w:sz w:val="24"/>
          <w:szCs w:val="24"/>
          <w:lang w:eastAsia="ar-SA"/>
        </w:rPr>
      </w:pPr>
      <w:r w:rsidRPr="00B37384">
        <w:rPr>
          <w:rFonts w:ascii="Times New Roman" w:eastAsia="Times New Roman" w:hAnsi="Times New Roman" w:cs="Times New Roman"/>
          <w:sz w:val="24"/>
          <w:szCs w:val="24"/>
          <w:lang w:eastAsia="ar-SA"/>
        </w:rPr>
        <w:t>negocjacji i mediacji przy współudziale wszystkich oponentów,</w:t>
      </w:r>
    </w:p>
    <w:p w:rsidR="009C7E3C" w:rsidRDefault="009C7E3C" w:rsidP="00B47E78">
      <w:pPr>
        <w:numPr>
          <w:ilvl w:val="0"/>
          <w:numId w:val="82"/>
        </w:numPr>
        <w:suppressAutoHyphens/>
        <w:spacing w:after="0"/>
        <w:ind w:left="567" w:hanging="283"/>
        <w:jc w:val="both"/>
        <w:rPr>
          <w:rFonts w:ascii="Times New Roman" w:eastAsia="Times New Roman" w:hAnsi="Times New Roman" w:cs="Times New Roman"/>
          <w:sz w:val="24"/>
          <w:szCs w:val="24"/>
          <w:lang w:eastAsia="ar-SA"/>
        </w:rPr>
      </w:pPr>
      <w:r w:rsidRPr="009C7E3C">
        <w:rPr>
          <w:rFonts w:ascii="Times New Roman" w:eastAsia="Times New Roman" w:hAnsi="Times New Roman" w:cs="Times New Roman"/>
          <w:sz w:val="24"/>
          <w:szCs w:val="24"/>
          <w:lang w:eastAsia="ar-SA"/>
        </w:rPr>
        <w:t>po wyczerpaniu wszelkich możliwych środk</w:t>
      </w:r>
      <w:r w:rsidR="00DB4EC7">
        <w:rPr>
          <w:rFonts w:ascii="Times New Roman" w:eastAsia="Times New Roman" w:hAnsi="Times New Roman" w:cs="Times New Roman"/>
          <w:sz w:val="24"/>
          <w:szCs w:val="24"/>
          <w:lang w:eastAsia="ar-SA"/>
        </w:rPr>
        <w:t xml:space="preserve">ów negocjacji ostateczny głos </w:t>
      </w:r>
      <w:r w:rsidR="00DB4EC7">
        <w:rPr>
          <w:rFonts w:ascii="Times New Roman" w:eastAsia="Times New Roman" w:hAnsi="Times New Roman" w:cs="Times New Roman"/>
          <w:sz w:val="24"/>
          <w:szCs w:val="24"/>
          <w:lang w:eastAsia="ar-SA"/>
        </w:rPr>
        <w:br/>
        <w:t xml:space="preserve">w </w:t>
      </w:r>
      <w:r w:rsidRPr="009C7E3C">
        <w:rPr>
          <w:rFonts w:ascii="Times New Roman" w:eastAsia="Times New Roman" w:hAnsi="Times New Roman" w:cs="Times New Roman"/>
          <w:sz w:val="24"/>
          <w:szCs w:val="24"/>
          <w:lang w:eastAsia="ar-SA"/>
        </w:rPr>
        <w:t>rozwiązywaniu sporów ma dyrektor placówki, uwzględniając zakres kompetencji tych organów.</w:t>
      </w:r>
      <w:r w:rsidR="00D80A17">
        <w:rPr>
          <w:rFonts w:ascii="Times New Roman" w:eastAsia="Times New Roman" w:hAnsi="Times New Roman" w:cs="Times New Roman"/>
          <w:sz w:val="24"/>
          <w:szCs w:val="24"/>
          <w:lang w:eastAsia="ar-SA"/>
        </w:rPr>
        <w:t xml:space="preserve"> </w:t>
      </w:r>
    </w:p>
    <w:p w:rsidR="00D80A17" w:rsidRPr="00D80A17" w:rsidRDefault="00D80A17" w:rsidP="00B47E78">
      <w:pPr>
        <w:pStyle w:val="Akapitzlist"/>
        <w:numPr>
          <w:ilvl w:val="0"/>
          <w:numId w:val="5"/>
        </w:numPr>
        <w:tabs>
          <w:tab w:val="clear" w:pos="0"/>
        </w:tabs>
        <w:suppressAutoHyphens/>
        <w:spacing w:after="0"/>
        <w:ind w:left="284" w:hanging="28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Skargi i wnioski</w:t>
      </w:r>
      <w:r w:rsidR="00DB4EC7">
        <w:rPr>
          <w:rFonts w:ascii="Times New Roman" w:eastAsia="Times New Roman" w:hAnsi="Times New Roman" w:cs="Times New Roman"/>
          <w:sz w:val="24"/>
          <w:szCs w:val="24"/>
          <w:lang w:eastAsia="ar-SA"/>
        </w:rPr>
        <w:t xml:space="preserve"> przyjmowane są i rozpatrywane </w:t>
      </w:r>
      <w:r>
        <w:rPr>
          <w:rFonts w:ascii="Times New Roman" w:eastAsia="Times New Roman" w:hAnsi="Times New Roman" w:cs="Times New Roman"/>
          <w:sz w:val="24"/>
          <w:szCs w:val="24"/>
          <w:lang w:eastAsia="ar-SA"/>
        </w:rPr>
        <w:t>na podstawie przyjętej procedury Przedszkola Miejskiego z Oddziałem Żłobkowym.</w:t>
      </w:r>
    </w:p>
    <w:p w:rsidR="0068661E" w:rsidRDefault="0068661E" w:rsidP="00817F23">
      <w:pPr>
        <w:spacing w:after="0"/>
        <w:jc w:val="both"/>
        <w:rPr>
          <w:rFonts w:ascii="Times New Roman" w:eastAsia="Times New Roman" w:hAnsi="Times New Roman" w:cs="Times New Roman"/>
          <w:b/>
          <w:bCs/>
          <w:sz w:val="28"/>
          <w:szCs w:val="28"/>
        </w:rPr>
      </w:pPr>
    </w:p>
    <w:p w:rsidR="00077351" w:rsidRDefault="00C378E9" w:rsidP="00817F23">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ROZDZIAŁ VI</w:t>
      </w:r>
      <w:r w:rsidR="00840232" w:rsidRPr="006E04AC">
        <w:rPr>
          <w:rFonts w:ascii="Times New Roman" w:eastAsia="Times New Roman" w:hAnsi="Times New Roman" w:cs="Times New Roman"/>
          <w:b/>
          <w:bCs/>
          <w:sz w:val="28"/>
          <w:szCs w:val="28"/>
        </w:rPr>
        <w:t>. Organizacja przedszkola</w:t>
      </w:r>
    </w:p>
    <w:p w:rsidR="006E04AC" w:rsidRPr="006E04AC" w:rsidRDefault="006E04AC" w:rsidP="00817F23">
      <w:pPr>
        <w:spacing w:after="0"/>
        <w:jc w:val="both"/>
        <w:rPr>
          <w:rFonts w:ascii="Times New Roman" w:eastAsia="Times New Roman" w:hAnsi="Times New Roman" w:cs="Times New Roman"/>
          <w:b/>
          <w:bCs/>
          <w:sz w:val="28"/>
          <w:szCs w:val="28"/>
        </w:rPr>
      </w:pPr>
    </w:p>
    <w:p w:rsidR="00DF3EC8" w:rsidRPr="00614900" w:rsidRDefault="00632BD1" w:rsidP="00817F23">
      <w:pPr>
        <w:suppressAutoHyphens/>
        <w:spacing w:after="120"/>
        <w:jc w:val="center"/>
        <w:rPr>
          <w:rFonts w:ascii="Times New Roman" w:eastAsia="Times New Roman" w:hAnsi="Times New Roman" w:cs="Times New Roman"/>
          <w:snapToGrid w:val="0"/>
          <w:color w:val="000000"/>
          <w:sz w:val="24"/>
          <w:szCs w:val="24"/>
        </w:rPr>
      </w:pPr>
      <w:r w:rsidRPr="006E04AC">
        <w:rPr>
          <w:rFonts w:ascii="Times New Roman" w:eastAsia="Times New Roman" w:hAnsi="Times New Roman" w:cs="Times New Roman"/>
          <w:color w:val="000000"/>
          <w:sz w:val="24"/>
          <w:szCs w:val="24"/>
        </w:rPr>
        <w:t xml:space="preserve">§ </w:t>
      </w:r>
      <w:r w:rsidR="00A278C8">
        <w:rPr>
          <w:rFonts w:ascii="Times New Roman" w:eastAsia="Times New Roman" w:hAnsi="Times New Roman" w:cs="Times New Roman"/>
          <w:snapToGrid w:val="0"/>
          <w:color w:val="000000"/>
          <w:sz w:val="24"/>
          <w:szCs w:val="24"/>
        </w:rPr>
        <w:t>43</w:t>
      </w:r>
    </w:p>
    <w:p w:rsidR="00E907BC" w:rsidRPr="00622BCE" w:rsidRDefault="00E907BC" w:rsidP="00B47E78">
      <w:pPr>
        <w:numPr>
          <w:ilvl w:val="0"/>
          <w:numId w:val="9"/>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Podstawową jednostką organizacyjną przedszkola jest oddział obejmujący dzieci w zbliżonym wieku, z uwzględnieniem ich potrzeb, zainteresowań, uzdolnień.</w:t>
      </w:r>
    </w:p>
    <w:p w:rsidR="00E907BC" w:rsidRDefault="00E907BC" w:rsidP="00B47E78">
      <w:pPr>
        <w:numPr>
          <w:ilvl w:val="0"/>
          <w:numId w:val="9"/>
        </w:numPr>
        <w:tabs>
          <w:tab w:val="clear" w:pos="425"/>
          <w:tab w:val="num" w:pos="284"/>
        </w:tabs>
        <w:suppressAutoHyphens/>
        <w:spacing w:after="0"/>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Liczba dzieci w oddziale nie może przekraczać 25.</w:t>
      </w:r>
    </w:p>
    <w:p w:rsidR="003B3467" w:rsidRDefault="00DC1BF7" w:rsidP="00B47E78">
      <w:pPr>
        <w:numPr>
          <w:ilvl w:val="0"/>
          <w:numId w:val="9"/>
        </w:numPr>
        <w:tabs>
          <w:tab w:val="clear" w:pos="425"/>
        </w:tabs>
        <w:suppressAutoHyphens/>
        <w:spacing w:after="0"/>
        <w:ind w:left="284" w:hanging="284"/>
        <w:jc w:val="both"/>
        <w:rPr>
          <w:rFonts w:ascii="Times New Roman" w:eastAsia="Calibri" w:hAnsi="Times New Roman" w:cs="Times New Roman"/>
          <w:b/>
          <w:sz w:val="24"/>
          <w:szCs w:val="24"/>
          <w:lang w:eastAsia="ar-SA"/>
        </w:rPr>
      </w:pPr>
      <w:r w:rsidRPr="003B3467">
        <w:rPr>
          <w:rFonts w:ascii="Times New Roman" w:eastAsia="Calibri" w:hAnsi="Times New Roman" w:cs="Times New Roman"/>
          <w:b/>
          <w:sz w:val="24"/>
          <w:szCs w:val="24"/>
          <w:lang w:eastAsia="ar-SA"/>
        </w:rPr>
        <w:t xml:space="preserve">Dziecko może być przyprowadzane do przedszkola </w:t>
      </w:r>
      <w:r w:rsidR="00785B65" w:rsidRPr="003B3467">
        <w:rPr>
          <w:rFonts w:ascii="Times New Roman" w:eastAsia="Calibri" w:hAnsi="Times New Roman" w:cs="Times New Roman"/>
          <w:b/>
          <w:sz w:val="24"/>
          <w:szCs w:val="24"/>
          <w:lang w:eastAsia="ar-SA"/>
        </w:rPr>
        <w:t xml:space="preserve">w godzinach określonych Regulaminem organizacji przedszkola. </w:t>
      </w:r>
    </w:p>
    <w:p w:rsidR="00DC1BF7" w:rsidRPr="003B3467" w:rsidRDefault="00DC1BF7" w:rsidP="00B47E78">
      <w:pPr>
        <w:numPr>
          <w:ilvl w:val="0"/>
          <w:numId w:val="9"/>
        </w:numPr>
        <w:tabs>
          <w:tab w:val="clear" w:pos="425"/>
          <w:tab w:val="left" w:pos="0"/>
          <w:tab w:val="num" w:pos="284"/>
        </w:tabs>
        <w:suppressAutoHyphens/>
        <w:spacing w:after="0"/>
        <w:ind w:left="284" w:hanging="284"/>
        <w:jc w:val="both"/>
        <w:rPr>
          <w:rFonts w:ascii="Times New Roman" w:eastAsia="Calibri" w:hAnsi="Times New Roman" w:cs="Times New Roman"/>
          <w:b/>
          <w:sz w:val="24"/>
          <w:szCs w:val="24"/>
          <w:lang w:eastAsia="ar-SA"/>
        </w:rPr>
      </w:pPr>
      <w:r w:rsidRPr="003B3467">
        <w:rPr>
          <w:rFonts w:ascii="Times New Roman" w:eastAsia="Calibri" w:hAnsi="Times New Roman" w:cs="Times New Roman"/>
          <w:b/>
          <w:sz w:val="24"/>
          <w:szCs w:val="24"/>
          <w:lang w:eastAsia="ar-SA"/>
        </w:rPr>
        <w:t>Zgłoszenie późniejszego przyprowadzania dziecka wynika z konieczności przygotowania odpowiedniej liczby posiłków.</w:t>
      </w:r>
    </w:p>
    <w:p w:rsidR="00DC1BF7" w:rsidRPr="00393071" w:rsidRDefault="00DC1BF7" w:rsidP="00B47E78">
      <w:pPr>
        <w:numPr>
          <w:ilvl w:val="0"/>
          <w:numId w:val="9"/>
        </w:numPr>
        <w:tabs>
          <w:tab w:val="clear" w:pos="425"/>
          <w:tab w:val="left" w:pos="0"/>
          <w:tab w:val="num" w:pos="284"/>
        </w:tabs>
        <w:suppressAutoHyphens/>
        <w:spacing w:after="0"/>
        <w:ind w:left="284" w:hanging="284"/>
        <w:jc w:val="both"/>
        <w:rPr>
          <w:rFonts w:ascii="Times New Roman" w:hAnsi="Times New Roman" w:cs="Times New Roman"/>
          <w:b/>
          <w:sz w:val="24"/>
          <w:szCs w:val="24"/>
        </w:rPr>
      </w:pPr>
      <w:r w:rsidRPr="00393071">
        <w:rPr>
          <w:rFonts w:ascii="Times New Roman" w:hAnsi="Times New Roman" w:cs="Times New Roman"/>
          <w:b/>
          <w:sz w:val="24"/>
          <w:szCs w:val="24"/>
        </w:rPr>
        <w:t>Przedszkole zapewnia bezpłatne nauczanie, wychowanie i opiekę w czasie ustalonym przez organ prowadzący, nie krótszym niż pięć go</w:t>
      </w:r>
      <w:r w:rsidR="0071126F">
        <w:rPr>
          <w:rFonts w:ascii="Times New Roman" w:hAnsi="Times New Roman" w:cs="Times New Roman"/>
          <w:b/>
          <w:sz w:val="24"/>
          <w:szCs w:val="24"/>
        </w:rPr>
        <w:t>dzin</w:t>
      </w:r>
      <w:r w:rsidRPr="00393071">
        <w:rPr>
          <w:rFonts w:ascii="Times New Roman" w:hAnsi="Times New Roman" w:cs="Times New Roman"/>
          <w:b/>
          <w:sz w:val="24"/>
          <w:szCs w:val="24"/>
        </w:rPr>
        <w:t>.</w:t>
      </w:r>
    </w:p>
    <w:p w:rsidR="003D0204" w:rsidRPr="00DB4EC7" w:rsidRDefault="00DC1BF7" w:rsidP="00B47E78">
      <w:pPr>
        <w:numPr>
          <w:ilvl w:val="0"/>
          <w:numId w:val="9"/>
        </w:numPr>
        <w:tabs>
          <w:tab w:val="clear" w:pos="425"/>
          <w:tab w:val="left" w:pos="0"/>
          <w:tab w:val="num" w:pos="284"/>
        </w:tabs>
        <w:suppressAutoHyphens/>
        <w:spacing w:after="0"/>
        <w:ind w:left="284" w:hanging="284"/>
        <w:jc w:val="both"/>
        <w:rPr>
          <w:rFonts w:ascii="Times New Roman" w:hAnsi="Times New Roman" w:cs="Times New Roman"/>
          <w:sz w:val="24"/>
          <w:szCs w:val="24"/>
        </w:rPr>
      </w:pPr>
      <w:r>
        <w:rPr>
          <w:rFonts w:ascii="Times New Roman" w:hAnsi="Times New Roman" w:cs="Times New Roman"/>
          <w:sz w:val="24"/>
          <w:szCs w:val="24"/>
        </w:rPr>
        <w:t>Za nieprzestrzeganie zadeklarowanych godzin pobytu dziecka w przedszkolu rodzic może ponieść</w:t>
      </w:r>
      <w:r w:rsidR="0071126F">
        <w:rPr>
          <w:rFonts w:ascii="Times New Roman" w:hAnsi="Times New Roman" w:cs="Times New Roman"/>
          <w:sz w:val="24"/>
          <w:szCs w:val="24"/>
        </w:rPr>
        <w:t xml:space="preserve"> umowną karę pieniężną.</w:t>
      </w:r>
    </w:p>
    <w:p w:rsidR="002B181C" w:rsidRPr="002B181C" w:rsidRDefault="006E04AC" w:rsidP="00A278C8">
      <w:pPr>
        <w:suppressAutoHyphens/>
        <w:spacing w:after="120"/>
        <w:jc w:val="center"/>
        <w:rPr>
          <w:rFonts w:ascii="Times New Roman" w:eastAsia="Times New Roman" w:hAnsi="Times New Roman" w:cs="Times New Roman"/>
          <w:snapToGrid w:val="0"/>
          <w:color w:val="000000"/>
          <w:sz w:val="24"/>
          <w:szCs w:val="24"/>
        </w:rPr>
      </w:pPr>
      <w:r w:rsidRPr="006E04AC">
        <w:rPr>
          <w:rFonts w:ascii="Times New Roman" w:eastAsia="Times New Roman" w:hAnsi="Times New Roman" w:cs="Times New Roman"/>
          <w:color w:val="000000"/>
          <w:sz w:val="24"/>
          <w:szCs w:val="24"/>
        </w:rPr>
        <w:t xml:space="preserve">§ </w:t>
      </w:r>
      <w:r w:rsidR="00A278C8">
        <w:rPr>
          <w:rFonts w:ascii="Times New Roman" w:eastAsia="Times New Roman" w:hAnsi="Times New Roman" w:cs="Times New Roman"/>
          <w:snapToGrid w:val="0"/>
          <w:color w:val="000000"/>
          <w:sz w:val="24"/>
          <w:szCs w:val="24"/>
        </w:rPr>
        <w:t>44</w:t>
      </w:r>
    </w:p>
    <w:p w:rsidR="00006A85" w:rsidRPr="00FC2CCF" w:rsidRDefault="00006A85" w:rsidP="00817F23">
      <w:pPr>
        <w:suppressAutoHyphens/>
        <w:spacing w:after="0"/>
        <w:jc w:val="both"/>
        <w:rPr>
          <w:rFonts w:ascii="Times New Roman" w:eastAsia="Times New Roman" w:hAnsi="Times New Roman" w:cs="Times New Roman"/>
          <w:snapToGrid w:val="0"/>
          <w:color w:val="000000"/>
          <w:sz w:val="24"/>
          <w:szCs w:val="24"/>
        </w:rPr>
      </w:pPr>
      <w:r w:rsidRPr="00622BCE">
        <w:rPr>
          <w:rFonts w:ascii="Times New Roman" w:eastAsia="Times New Roman" w:hAnsi="Times New Roman" w:cs="Times New Roman"/>
          <w:b/>
          <w:bCs/>
          <w:sz w:val="24"/>
          <w:szCs w:val="24"/>
        </w:rPr>
        <w:t>Wychowankowie przedszkola</w:t>
      </w:r>
    </w:p>
    <w:p w:rsidR="00006A85" w:rsidRPr="00622BCE" w:rsidRDefault="00006A85" w:rsidP="00B47E78">
      <w:pPr>
        <w:numPr>
          <w:ilvl w:val="0"/>
          <w:numId w:val="13"/>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hAnsi="Times New Roman" w:cs="Times New Roman"/>
          <w:color w:val="000000"/>
          <w:sz w:val="24"/>
          <w:szCs w:val="24"/>
        </w:rPr>
        <w:t>Wychowanie przedszkolne obejmuje dzieci od początku roku szkolnego w roku kalendarzowym, w którym dziecko kończy 3 lata, do końca roku szkolnego w roku kalendar</w:t>
      </w:r>
      <w:r w:rsidR="0012030C">
        <w:rPr>
          <w:rFonts w:ascii="Times New Roman" w:hAnsi="Times New Roman" w:cs="Times New Roman"/>
          <w:color w:val="000000"/>
          <w:sz w:val="24"/>
          <w:szCs w:val="24"/>
        </w:rPr>
        <w:t>zowym, w którym dziecko kończy 7</w:t>
      </w:r>
      <w:r w:rsidRPr="00622BCE">
        <w:rPr>
          <w:rFonts w:ascii="Times New Roman" w:hAnsi="Times New Roman" w:cs="Times New Roman"/>
          <w:color w:val="000000"/>
          <w:sz w:val="24"/>
          <w:szCs w:val="24"/>
        </w:rPr>
        <w:t xml:space="preserve"> lat.</w:t>
      </w:r>
      <w:r w:rsidRPr="00622BCE">
        <w:rPr>
          <w:rFonts w:ascii="Times New Roman" w:hAnsi="Times New Roman" w:cs="Times New Roman"/>
          <w:sz w:val="24"/>
          <w:szCs w:val="24"/>
        </w:rPr>
        <w:t xml:space="preserve"> </w:t>
      </w:r>
      <w:r w:rsidRPr="00622BCE">
        <w:rPr>
          <w:rFonts w:ascii="Times New Roman" w:eastAsia="Times New Roman" w:hAnsi="Times New Roman" w:cs="Times New Roman"/>
          <w:sz w:val="24"/>
          <w:szCs w:val="24"/>
        </w:rPr>
        <w:t>W szczególnie uzasadnionych przypadkach dyrektor przedszkola, dysponując wolnymi miejscami, może przyjąć do przedszkola dziecko, które ukończyło dwa i pół roku.</w:t>
      </w:r>
    </w:p>
    <w:p w:rsidR="0012030C" w:rsidRDefault="00006A85" w:rsidP="00B47E78">
      <w:pPr>
        <w:numPr>
          <w:ilvl w:val="0"/>
          <w:numId w:val="13"/>
        </w:numPr>
        <w:tabs>
          <w:tab w:val="clear" w:pos="425"/>
        </w:tabs>
        <w:suppressAutoHyphens/>
        <w:spacing w:after="0"/>
        <w:ind w:left="284" w:hanging="284"/>
        <w:jc w:val="both"/>
        <w:rPr>
          <w:rFonts w:ascii="Times New Roman" w:eastAsia="Times New Roman" w:hAnsi="Times New Roman" w:cs="Times New Roman"/>
          <w:sz w:val="24"/>
          <w:szCs w:val="24"/>
        </w:rPr>
      </w:pPr>
      <w:r w:rsidRPr="0012030C">
        <w:rPr>
          <w:rFonts w:ascii="Times New Roman" w:eastAsia="Times New Roman" w:hAnsi="Times New Roman" w:cs="Times New Roman"/>
          <w:sz w:val="24"/>
          <w:szCs w:val="24"/>
        </w:rPr>
        <w:t>W przypadku dzieci mających orzeczenie o potrzebie kształcenia specjalnego wychowaniem przedszkolnym może być objęte</w:t>
      </w:r>
      <w:r w:rsidR="0012030C" w:rsidRPr="0012030C">
        <w:rPr>
          <w:rFonts w:ascii="Times New Roman" w:eastAsia="Times New Roman" w:hAnsi="Times New Roman" w:cs="Times New Roman"/>
          <w:sz w:val="24"/>
          <w:szCs w:val="24"/>
        </w:rPr>
        <w:t xml:space="preserve"> dziecko w wieku powyżej siedmiu</w:t>
      </w:r>
      <w:r w:rsidRPr="0012030C">
        <w:rPr>
          <w:rFonts w:ascii="Times New Roman" w:eastAsia="Times New Roman" w:hAnsi="Times New Roman" w:cs="Times New Roman"/>
          <w:sz w:val="24"/>
          <w:szCs w:val="24"/>
        </w:rPr>
        <w:t xml:space="preserve"> lat, nie dłużej jednak niż do końca roku szkolnego w tym roku kalendarzowym, </w:t>
      </w:r>
      <w:r w:rsidR="0012030C" w:rsidRPr="0012030C">
        <w:rPr>
          <w:rFonts w:ascii="Times New Roman" w:eastAsia="Times New Roman" w:hAnsi="Times New Roman" w:cs="Times New Roman"/>
          <w:sz w:val="24"/>
          <w:szCs w:val="24"/>
        </w:rPr>
        <w:t>w którym dziecko kończy dziewięć</w:t>
      </w:r>
      <w:r w:rsidRPr="0012030C">
        <w:rPr>
          <w:rFonts w:ascii="Times New Roman" w:eastAsia="Times New Roman" w:hAnsi="Times New Roman" w:cs="Times New Roman"/>
          <w:sz w:val="24"/>
          <w:szCs w:val="24"/>
        </w:rPr>
        <w:t xml:space="preserve"> lat. </w:t>
      </w:r>
    </w:p>
    <w:p w:rsidR="00006A85" w:rsidRPr="0012030C" w:rsidRDefault="00006A85" w:rsidP="00B47E78">
      <w:pPr>
        <w:numPr>
          <w:ilvl w:val="0"/>
          <w:numId w:val="13"/>
        </w:numPr>
        <w:tabs>
          <w:tab w:val="clear" w:pos="425"/>
        </w:tabs>
        <w:suppressAutoHyphens/>
        <w:spacing w:after="0"/>
        <w:ind w:left="284" w:hanging="284"/>
        <w:jc w:val="both"/>
        <w:rPr>
          <w:rFonts w:ascii="Times New Roman" w:eastAsia="Times New Roman" w:hAnsi="Times New Roman" w:cs="Times New Roman"/>
          <w:sz w:val="24"/>
          <w:szCs w:val="24"/>
        </w:rPr>
      </w:pPr>
      <w:r w:rsidRPr="0012030C">
        <w:rPr>
          <w:rFonts w:ascii="Times New Roman" w:eastAsia="Times New Roman" w:hAnsi="Times New Roman" w:cs="Times New Roman"/>
          <w:sz w:val="24"/>
          <w:szCs w:val="24"/>
        </w:rPr>
        <w:lastRenderedPageBreak/>
        <w:t>Decyzję w sprawie odroczenia obowiązku szkolnego podejmuje dyrektor szkoły podstawowej, w obwodzie której mieszka dziecko, po zasięgnięciu opinii poradni psychologiczno-pedagogicznej.</w:t>
      </w:r>
    </w:p>
    <w:p w:rsidR="00006A85" w:rsidRDefault="00540782" w:rsidP="00B47E78">
      <w:pPr>
        <w:numPr>
          <w:ilvl w:val="0"/>
          <w:numId w:val="13"/>
        </w:numPr>
        <w:tabs>
          <w:tab w:val="clear" w:pos="425"/>
        </w:tabs>
        <w:suppressAutoHyphens/>
        <w:spacing w:after="0"/>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Dziecko w wieku sześciu </w:t>
      </w:r>
      <w:r w:rsidR="00006A85" w:rsidRPr="00622BCE">
        <w:rPr>
          <w:rFonts w:ascii="Times New Roman" w:eastAsia="Times New Roman" w:hAnsi="Times New Roman" w:cs="Times New Roman"/>
          <w:sz w:val="24"/>
          <w:szCs w:val="24"/>
        </w:rPr>
        <w:t xml:space="preserve"> lat ma obowiązek odbyć roczne przygotowanie przedszkolne. </w:t>
      </w:r>
    </w:p>
    <w:p w:rsidR="008C084C" w:rsidRDefault="008C084C" w:rsidP="00265B83">
      <w:pPr>
        <w:spacing w:after="120"/>
        <w:jc w:val="center"/>
        <w:rPr>
          <w:rFonts w:ascii="Times New Roman" w:eastAsia="Times New Roman" w:hAnsi="Times New Roman" w:cs="Times New Roman"/>
          <w:bCs/>
          <w:sz w:val="24"/>
          <w:szCs w:val="24"/>
        </w:rPr>
      </w:pPr>
    </w:p>
    <w:p w:rsidR="00E907BC" w:rsidRPr="00614900" w:rsidRDefault="00DB4EC7" w:rsidP="00265B83">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8C084C">
        <w:rPr>
          <w:rFonts w:ascii="Times New Roman" w:eastAsia="Times New Roman" w:hAnsi="Times New Roman" w:cs="Times New Roman"/>
          <w:bCs/>
          <w:sz w:val="24"/>
          <w:szCs w:val="24"/>
        </w:rPr>
        <w:t>45</w:t>
      </w:r>
    </w:p>
    <w:p w:rsidR="00E907BC" w:rsidRPr="00FC2CCF" w:rsidRDefault="00FC2CCF" w:rsidP="00817F23">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Praca wychowawczo-dydaktyczna</w:t>
      </w:r>
    </w:p>
    <w:p w:rsidR="00DA55BB" w:rsidRPr="005B3DE7" w:rsidRDefault="00E907BC" w:rsidP="00B47E78">
      <w:pPr>
        <w:pStyle w:val="Akapitzlist"/>
        <w:numPr>
          <w:ilvl w:val="1"/>
          <w:numId w:val="123"/>
        </w:numPr>
        <w:suppressAutoHyphens/>
        <w:spacing w:after="0"/>
        <w:ind w:left="284" w:hanging="284"/>
        <w:jc w:val="both"/>
        <w:rPr>
          <w:rFonts w:ascii="Times New Roman" w:eastAsia="Times New Roman" w:hAnsi="Times New Roman" w:cs="Times New Roman"/>
          <w:sz w:val="24"/>
          <w:szCs w:val="24"/>
        </w:rPr>
      </w:pPr>
      <w:r w:rsidRPr="005B3DE7">
        <w:rPr>
          <w:rFonts w:ascii="Times New Roman" w:eastAsia="Times New Roman" w:hAnsi="Times New Roman" w:cs="Times New Roman"/>
          <w:sz w:val="24"/>
          <w:szCs w:val="24"/>
        </w:rPr>
        <w:t xml:space="preserve">Praca wychowawczo-dydaktyczna i opiekuńcza </w:t>
      </w:r>
      <w:r w:rsidR="00DB4EC7">
        <w:rPr>
          <w:rFonts w:ascii="Times New Roman" w:eastAsia="Times New Roman" w:hAnsi="Times New Roman" w:cs="Times New Roman"/>
          <w:sz w:val="24"/>
          <w:szCs w:val="24"/>
        </w:rPr>
        <w:t xml:space="preserve">w przedszkolu prowadzona jest w </w:t>
      </w:r>
      <w:r w:rsidRPr="005B3DE7">
        <w:rPr>
          <w:rFonts w:ascii="Times New Roman" w:eastAsia="Times New Roman" w:hAnsi="Times New Roman" w:cs="Times New Roman"/>
          <w:sz w:val="24"/>
          <w:szCs w:val="24"/>
        </w:rPr>
        <w:t xml:space="preserve">oparciu </w:t>
      </w:r>
      <w:r w:rsidR="00DB4EC7">
        <w:rPr>
          <w:rFonts w:ascii="Times New Roman" w:eastAsia="Times New Roman" w:hAnsi="Times New Roman" w:cs="Times New Roman"/>
          <w:sz w:val="24"/>
          <w:szCs w:val="24"/>
        </w:rPr>
        <w:br/>
      </w:r>
      <w:r w:rsidRPr="005B3DE7">
        <w:rPr>
          <w:rFonts w:ascii="Times New Roman" w:eastAsia="Times New Roman" w:hAnsi="Times New Roman" w:cs="Times New Roman"/>
          <w:sz w:val="24"/>
          <w:szCs w:val="24"/>
        </w:rPr>
        <w:t>o podstawę programową wychowania przedszkolnego oraz dopuszczone do użytku przez dyrektora przedszkola</w:t>
      </w:r>
      <w:r w:rsidR="00DA55BB" w:rsidRPr="005B3DE7">
        <w:rPr>
          <w:rFonts w:ascii="Times New Roman" w:eastAsia="Times New Roman" w:hAnsi="Times New Roman" w:cs="Times New Roman"/>
          <w:sz w:val="24"/>
          <w:szCs w:val="24"/>
        </w:rPr>
        <w:t>:</w:t>
      </w:r>
    </w:p>
    <w:p w:rsidR="00DA55BB" w:rsidRPr="00DA55BB" w:rsidRDefault="00E907BC" w:rsidP="00B47E78">
      <w:pPr>
        <w:pStyle w:val="Akapitzlist"/>
        <w:numPr>
          <w:ilvl w:val="0"/>
          <w:numId w:val="52"/>
        </w:numPr>
        <w:tabs>
          <w:tab w:val="left" w:pos="0"/>
          <w:tab w:val="left" w:pos="567"/>
        </w:tabs>
        <w:suppressAutoHyphens/>
        <w:spacing w:after="0"/>
        <w:ind w:left="426" w:hanging="141"/>
        <w:jc w:val="both"/>
        <w:rPr>
          <w:rFonts w:ascii="Times New Roman" w:eastAsia="Times New Roman" w:hAnsi="Times New Roman" w:cs="Times New Roman"/>
          <w:sz w:val="24"/>
          <w:szCs w:val="24"/>
        </w:rPr>
      </w:pPr>
      <w:r w:rsidRPr="00DA55BB">
        <w:rPr>
          <w:rFonts w:ascii="Times New Roman" w:eastAsia="Times New Roman" w:hAnsi="Times New Roman" w:cs="Times New Roman"/>
          <w:sz w:val="24"/>
          <w:szCs w:val="24"/>
        </w:rPr>
        <w:t>pro</w:t>
      </w:r>
      <w:r w:rsidR="00DA55BB">
        <w:rPr>
          <w:rFonts w:ascii="Times New Roman" w:eastAsia="Times New Roman" w:hAnsi="Times New Roman" w:cs="Times New Roman"/>
          <w:sz w:val="24"/>
          <w:szCs w:val="24"/>
        </w:rPr>
        <w:t>gramy wychowania przedszkolnego,</w:t>
      </w:r>
    </w:p>
    <w:p w:rsidR="00DA55BB" w:rsidRPr="00DA55BB" w:rsidRDefault="00DA55BB" w:rsidP="00B47E78">
      <w:pPr>
        <w:pStyle w:val="Tekstpodstawowy"/>
        <w:numPr>
          <w:ilvl w:val="0"/>
          <w:numId w:val="52"/>
        </w:numPr>
        <w:tabs>
          <w:tab w:val="left" w:pos="567"/>
        </w:tabs>
        <w:spacing w:after="0" w:line="276" w:lineRule="auto"/>
        <w:ind w:left="426" w:hanging="141"/>
        <w:jc w:val="both"/>
        <w:rPr>
          <w:color w:val="000000"/>
        </w:rPr>
      </w:pPr>
      <w:r w:rsidRPr="00DA55BB">
        <w:rPr>
          <w:color w:val="000000"/>
        </w:rPr>
        <w:t>programy własne opracowane przez nauczycieli przedszkola,</w:t>
      </w:r>
    </w:p>
    <w:p w:rsidR="00DB4EC7" w:rsidRDefault="00DA55BB" w:rsidP="00B47E78">
      <w:pPr>
        <w:pStyle w:val="Tekstpodstawowy"/>
        <w:numPr>
          <w:ilvl w:val="0"/>
          <w:numId w:val="52"/>
        </w:numPr>
        <w:tabs>
          <w:tab w:val="left" w:pos="567"/>
        </w:tabs>
        <w:spacing w:after="0" w:line="276" w:lineRule="auto"/>
        <w:ind w:left="426" w:hanging="141"/>
        <w:jc w:val="both"/>
        <w:rPr>
          <w:color w:val="000000"/>
        </w:rPr>
      </w:pPr>
      <w:r w:rsidRPr="00DA55BB">
        <w:rPr>
          <w:color w:val="000000"/>
        </w:rPr>
        <w:t>programy zajęć dodatkowych.</w:t>
      </w:r>
    </w:p>
    <w:p w:rsidR="00DB4EC7" w:rsidRPr="00DB4EC7" w:rsidRDefault="00E907BC" w:rsidP="00B47E78">
      <w:pPr>
        <w:numPr>
          <w:ilvl w:val="0"/>
          <w:numId w:val="13"/>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Wybór programów wychowania przedszkolnego określają odrębne przepisy.</w:t>
      </w:r>
    </w:p>
    <w:p w:rsidR="005B3DE7" w:rsidRPr="00DB4EC7" w:rsidRDefault="00E907BC" w:rsidP="00B47E78">
      <w:pPr>
        <w:numPr>
          <w:ilvl w:val="0"/>
          <w:numId w:val="13"/>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Godzina zajęć w przedszkolu wynosi 60 minut.</w:t>
      </w:r>
    </w:p>
    <w:p w:rsidR="005B3DE7" w:rsidRPr="00DB4EC7" w:rsidRDefault="00E907BC" w:rsidP="00B47E78">
      <w:pPr>
        <w:numPr>
          <w:ilvl w:val="0"/>
          <w:numId w:val="13"/>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 xml:space="preserve">Na realizację podstawy programowej przeznacza się nie </w:t>
      </w:r>
      <w:r w:rsidR="0025125E" w:rsidRPr="00DB4EC7">
        <w:rPr>
          <w:rFonts w:ascii="Times New Roman" w:eastAsia="Times New Roman" w:hAnsi="Times New Roman" w:cs="Times New Roman"/>
          <w:sz w:val="24"/>
          <w:szCs w:val="24"/>
        </w:rPr>
        <w:t>mniej niż pięć godzin dziennie.</w:t>
      </w:r>
    </w:p>
    <w:p w:rsidR="005B3DE7" w:rsidRPr="00DB4EC7" w:rsidRDefault="00E907BC" w:rsidP="00B47E78">
      <w:pPr>
        <w:numPr>
          <w:ilvl w:val="0"/>
          <w:numId w:val="13"/>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Czas trwania zajęć prowadzonych dodatkowo powinie</w:t>
      </w:r>
      <w:r w:rsidR="005B3DE7" w:rsidRPr="00DB4EC7">
        <w:rPr>
          <w:rFonts w:ascii="Times New Roman" w:eastAsia="Times New Roman" w:hAnsi="Times New Roman" w:cs="Times New Roman"/>
          <w:sz w:val="24"/>
          <w:szCs w:val="24"/>
        </w:rPr>
        <w:t xml:space="preserve">n być dostosowany do możliwości </w:t>
      </w:r>
      <w:r w:rsidRPr="00DB4EC7">
        <w:rPr>
          <w:rFonts w:ascii="Times New Roman" w:eastAsia="Times New Roman" w:hAnsi="Times New Roman" w:cs="Times New Roman"/>
          <w:sz w:val="24"/>
          <w:szCs w:val="24"/>
        </w:rPr>
        <w:t>rozwojowych dzieci.</w:t>
      </w:r>
    </w:p>
    <w:p w:rsidR="005B3DE7" w:rsidRPr="00DB4EC7" w:rsidRDefault="00E907BC" w:rsidP="00B47E78">
      <w:pPr>
        <w:numPr>
          <w:ilvl w:val="0"/>
          <w:numId w:val="13"/>
        </w:numPr>
        <w:tabs>
          <w:tab w:val="clear" w:pos="425"/>
        </w:tabs>
        <w:suppressAutoHyphens/>
        <w:spacing w:after="0"/>
        <w:ind w:left="284" w:hanging="284"/>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Na wniosek rodziców/prawnych opiekunów w przedszkolu mogą być prowadzone zajęcia</w:t>
      </w:r>
      <w:r w:rsidR="005B3DE7" w:rsidRPr="00DB4EC7">
        <w:rPr>
          <w:rFonts w:ascii="Times New Roman" w:eastAsia="Times New Roman" w:hAnsi="Times New Roman" w:cs="Times New Roman"/>
          <w:sz w:val="24"/>
          <w:szCs w:val="24"/>
        </w:rPr>
        <w:t xml:space="preserve"> </w:t>
      </w:r>
      <w:r w:rsidRPr="00DB4EC7">
        <w:rPr>
          <w:rFonts w:ascii="Times New Roman" w:eastAsia="Times New Roman" w:hAnsi="Times New Roman" w:cs="Times New Roman"/>
          <w:sz w:val="24"/>
          <w:szCs w:val="24"/>
        </w:rPr>
        <w:t>dodatkowe.</w:t>
      </w:r>
    </w:p>
    <w:p w:rsidR="005B3DE7" w:rsidRPr="00DB4EC7" w:rsidRDefault="00E907BC" w:rsidP="00B47E78">
      <w:pPr>
        <w:numPr>
          <w:ilvl w:val="0"/>
          <w:numId w:val="13"/>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Sposób dokumentowania zajęć prowadzonych w przedszkolu określają odrębne przepisy.</w:t>
      </w:r>
    </w:p>
    <w:p w:rsidR="005B3DE7" w:rsidRPr="00DB4EC7" w:rsidRDefault="00E907BC" w:rsidP="00B47E78">
      <w:pPr>
        <w:numPr>
          <w:ilvl w:val="0"/>
          <w:numId w:val="13"/>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Zajęcia z terapii logopedycznej dokumentowane są w indywidualnych dziennikach zajęć terapii logopedycznej.</w:t>
      </w:r>
    </w:p>
    <w:p w:rsidR="005B3DE7" w:rsidRPr="00DB4EC7" w:rsidRDefault="00E907BC" w:rsidP="00B47E78">
      <w:pPr>
        <w:numPr>
          <w:ilvl w:val="0"/>
          <w:numId w:val="13"/>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Zajęcia terapeutyczne dokumentowane są w dzienniku zajęć terapeutycznych.</w:t>
      </w:r>
    </w:p>
    <w:p w:rsidR="00DB4EC7" w:rsidRDefault="00464965" w:rsidP="00B47E78">
      <w:pPr>
        <w:numPr>
          <w:ilvl w:val="0"/>
          <w:numId w:val="13"/>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W przedszkolu</w:t>
      </w:r>
      <w:r w:rsidR="0071126F" w:rsidRPr="00DB4EC7">
        <w:rPr>
          <w:rFonts w:ascii="Times New Roman" w:eastAsia="Times New Roman" w:hAnsi="Times New Roman" w:cs="Times New Roman"/>
          <w:sz w:val="24"/>
          <w:szCs w:val="24"/>
        </w:rPr>
        <w:t xml:space="preserve"> umożliwia się realizację zajęć dodatkowych </w:t>
      </w:r>
      <w:r w:rsidR="003D0204" w:rsidRPr="00DB4EC7">
        <w:rPr>
          <w:rFonts w:ascii="Times New Roman" w:eastAsia="Times New Roman" w:hAnsi="Times New Roman" w:cs="Times New Roman"/>
          <w:sz w:val="24"/>
          <w:szCs w:val="24"/>
        </w:rPr>
        <w:t>np.</w:t>
      </w:r>
      <w:r w:rsidR="0071126F" w:rsidRPr="00DB4EC7">
        <w:rPr>
          <w:rFonts w:ascii="Times New Roman" w:eastAsia="Times New Roman" w:hAnsi="Times New Roman" w:cs="Times New Roman"/>
          <w:sz w:val="24"/>
          <w:szCs w:val="24"/>
        </w:rPr>
        <w:t xml:space="preserve"> </w:t>
      </w:r>
      <w:r w:rsidR="005F030B" w:rsidRPr="00DB4EC7">
        <w:rPr>
          <w:rFonts w:ascii="Times New Roman" w:eastAsia="Times New Roman" w:hAnsi="Times New Roman" w:cs="Times New Roman"/>
          <w:sz w:val="24"/>
          <w:szCs w:val="24"/>
        </w:rPr>
        <w:t>naukę języków obcych, zajęcia rytmiczne</w:t>
      </w:r>
      <w:r w:rsidR="0071126F" w:rsidRPr="00DB4EC7">
        <w:rPr>
          <w:rFonts w:ascii="Times New Roman" w:eastAsia="Times New Roman" w:hAnsi="Times New Roman" w:cs="Times New Roman"/>
          <w:sz w:val="24"/>
          <w:szCs w:val="24"/>
        </w:rPr>
        <w:t xml:space="preserve"> itp. </w:t>
      </w:r>
      <w:r w:rsidRPr="00DB4EC7">
        <w:rPr>
          <w:rFonts w:ascii="Times New Roman" w:eastAsia="Times New Roman" w:hAnsi="Times New Roman" w:cs="Times New Roman"/>
          <w:sz w:val="24"/>
          <w:szCs w:val="24"/>
        </w:rPr>
        <w:t xml:space="preserve"> </w:t>
      </w:r>
      <w:r w:rsidR="005F030B" w:rsidRPr="00DB4EC7">
        <w:rPr>
          <w:rFonts w:ascii="Times New Roman" w:eastAsia="Times New Roman" w:hAnsi="Times New Roman" w:cs="Times New Roman"/>
          <w:sz w:val="24"/>
          <w:szCs w:val="24"/>
        </w:rPr>
        <w:t>d</w:t>
      </w:r>
      <w:r w:rsidR="0071126F" w:rsidRPr="00DB4EC7">
        <w:rPr>
          <w:rFonts w:ascii="Times New Roman" w:eastAsia="Times New Roman" w:hAnsi="Times New Roman" w:cs="Times New Roman"/>
          <w:sz w:val="24"/>
          <w:szCs w:val="24"/>
        </w:rPr>
        <w:t xml:space="preserve">la </w:t>
      </w:r>
      <w:r w:rsidR="005F030B" w:rsidRPr="00DB4EC7">
        <w:rPr>
          <w:rFonts w:ascii="Times New Roman" w:eastAsia="Times New Roman" w:hAnsi="Times New Roman" w:cs="Times New Roman"/>
          <w:sz w:val="24"/>
          <w:szCs w:val="24"/>
        </w:rPr>
        <w:t>dzieci uczęszczających do przedszkola</w:t>
      </w:r>
      <w:r w:rsidR="005B3DE7" w:rsidRPr="00DB4EC7">
        <w:rPr>
          <w:rFonts w:ascii="Times New Roman" w:eastAsia="Times New Roman" w:hAnsi="Times New Roman" w:cs="Times New Roman"/>
          <w:sz w:val="24"/>
          <w:szCs w:val="24"/>
        </w:rPr>
        <w:t>.</w:t>
      </w:r>
    </w:p>
    <w:p w:rsidR="00DB4EC7" w:rsidRDefault="003A4E14" w:rsidP="00B47E78">
      <w:pPr>
        <w:numPr>
          <w:ilvl w:val="0"/>
          <w:numId w:val="13"/>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Zajęcia dodatkowe organizowane są poza godzinam</w:t>
      </w:r>
      <w:r w:rsidR="005B3DE7" w:rsidRPr="00DB4EC7">
        <w:rPr>
          <w:rFonts w:ascii="Times New Roman" w:eastAsia="Times New Roman" w:hAnsi="Times New Roman" w:cs="Times New Roman"/>
          <w:sz w:val="24"/>
          <w:szCs w:val="24"/>
        </w:rPr>
        <w:t xml:space="preserve">i przeznaczonymi na realizację </w:t>
      </w:r>
      <w:r w:rsidRPr="00DB4EC7">
        <w:rPr>
          <w:rFonts w:ascii="Times New Roman" w:eastAsia="Times New Roman" w:hAnsi="Times New Roman" w:cs="Times New Roman"/>
          <w:sz w:val="24"/>
          <w:szCs w:val="24"/>
        </w:rPr>
        <w:t>podstawy programowej.</w:t>
      </w:r>
    </w:p>
    <w:p w:rsidR="00DB4EC7" w:rsidRDefault="00464965" w:rsidP="00B47E78">
      <w:pPr>
        <w:numPr>
          <w:ilvl w:val="0"/>
          <w:numId w:val="13"/>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 xml:space="preserve">Czas trwania zajęć prowadzonych dodatkowo, jest dostosowany do możliwości </w:t>
      </w:r>
      <w:r w:rsidR="005B3DE7" w:rsidRPr="00DB4EC7">
        <w:rPr>
          <w:rFonts w:ascii="Times New Roman" w:eastAsia="Times New Roman" w:hAnsi="Times New Roman" w:cs="Times New Roman"/>
          <w:sz w:val="24"/>
          <w:szCs w:val="24"/>
        </w:rPr>
        <w:t>r</w:t>
      </w:r>
      <w:r w:rsidRPr="00DB4EC7">
        <w:rPr>
          <w:rFonts w:ascii="Times New Roman" w:eastAsia="Times New Roman" w:hAnsi="Times New Roman" w:cs="Times New Roman"/>
          <w:sz w:val="24"/>
          <w:szCs w:val="24"/>
        </w:rPr>
        <w:t xml:space="preserve">ozwojowych </w:t>
      </w:r>
      <w:r w:rsidR="005B3DE7" w:rsidRPr="00DB4EC7">
        <w:rPr>
          <w:rFonts w:ascii="Times New Roman" w:eastAsia="Times New Roman" w:hAnsi="Times New Roman" w:cs="Times New Roman"/>
          <w:sz w:val="24"/>
          <w:szCs w:val="24"/>
        </w:rPr>
        <w:t>d</w:t>
      </w:r>
      <w:r w:rsidRPr="00DB4EC7">
        <w:rPr>
          <w:rFonts w:ascii="Times New Roman" w:eastAsia="Times New Roman" w:hAnsi="Times New Roman" w:cs="Times New Roman"/>
          <w:sz w:val="24"/>
          <w:szCs w:val="24"/>
        </w:rPr>
        <w:t>zieci i wynosi od 15 min dla dzieci 3,4</w:t>
      </w:r>
      <w:r w:rsidR="0025125E" w:rsidRPr="00DB4EC7">
        <w:rPr>
          <w:rFonts w:ascii="Times New Roman" w:eastAsia="Times New Roman" w:hAnsi="Times New Roman" w:cs="Times New Roman"/>
          <w:sz w:val="24"/>
          <w:szCs w:val="24"/>
        </w:rPr>
        <w:t xml:space="preserve"> </w:t>
      </w:r>
      <w:r w:rsidRPr="00DB4EC7">
        <w:rPr>
          <w:rFonts w:ascii="Times New Roman" w:eastAsia="Times New Roman" w:hAnsi="Times New Roman" w:cs="Times New Roman"/>
          <w:sz w:val="24"/>
          <w:szCs w:val="24"/>
        </w:rPr>
        <w:t>l</w:t>
      </w:r>
      <w:r w:rsidR="005F030B" w:rsidRPr="00DB4EC7">
        <w:rPr>
          <w:rFonts w:ascii="Times New Roman" w:eastAsia="Times New Roman" w:hAnsi="Times New Roman" w:cs="Times New Roman"/>
          <w:sz w:val="24"/>
          <w:szCs w:val="24"/>
        </w:rPr>
        <w:t>etnich i do 30 minut dla dzieci 5,6</w:t>
      </w:r>
      <w:r w:rsidR="0025125E" w:rsidRPr="00DB4EC7">
        <w:rPr>
          <w:rFonts w:ascii="Times New Roman" w:eastAsia="Times New Roman" w:hAnsi="Times New Roman" w:cs="Times New Roman"/>
          <w:sz w:val="24"/>
          <w:szCs w:val="24"/>
        </w:rPr>
        <w:t xml:space="preserve"> </w:t>
      </w:r>
      <w:r w:rsidR="00DB4EC7">
        <w:rPr>
          <w:rFonts w:ascii="Times New Roman" w:eastAsia="Times New Roman" w:hAnsi="Times New Roman" w:cs="Times New Roman"/>
          <w:sz w:val="24"/>
          <w:szCs w:val="24"/>
        </w:rPr>
        <w:t>letnich.</w:t>
      </w:r>
    </w:p>
    <w:p w:rsidR="00DB4EC7" w:rsidRDefault="00464965" w:rsidP="00B47E78">
      <w:pPr>
        <w:numPr>
          <w:ilvl w:val="0"/>
          <w:numId w:val="13"/>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 xml:space="preserve">Organizacja i terminy zajęć dodatkowych ustalone </w:t>
      </w:r>
      <w:r w:rsidR="005F030B" w:rsidRPr="00DB4EC7">
        <w:rPr>
          <w:rFonts w:ascii="Times New Roman" w:eastAsia="Times New Roman" w:hAnsi="Times New Roman" w:cs="Times New Roman"/>
          <w:sz w:val="24"/>
          <w:szCs w:val="24"/>
        </w:rPr>
        <w:t>są w porozumieniu z dyrektorem</w:t>
      </w:r>
      <w:r w:rsidR="005B3DE7" w:rsidRPr="00DB4EC7">
        <w:rPr>
          <w:rFonts w:ascii="Times New Roman" w:eastAsia="Times New Roman" w:hAnsi="Times New Roman" w:cs="Times New Roman"/>
          <w:sz w:val="24"/>
          <w:szCs w:val="24"/>
        </w:rPr>
        <w:t>.</w:t>
      </w:r>
    </w:p>
    <w:p w:rsidR="00DB4EC7" w:rsidRDefault="005F030B" w:rsidP="00B47E78">
      <w:pPr>
        <w:numPr>
          <w:ilvl w:val="0"/>
          <w:numId w:val="13"/>
        </w:numPr>
        <w:tabs>
          <w:tab w:val="clear" w:pos="425"/>
        </w:tabs>
        <w:suppressAutoHyphens/>
        <w:spacing w:after="0"/>
        <w:ind w:left="284" w:hanging="426"/>
        <w:jc w:val="both"/>
        <w:rPr>
          <w:rFonts w:ascii="Times New Roman" w:eastAsia="Times New Roman" w:hAnsi="Times New Roman" w:cs="Times New Roman"/>
          <w:sz w:val="24"/>
          <w:szCs w:val="24"/>
        </w:rPr>
      </w:pPr>
      <w:r w:rsidRPr="00DB4EC7">
        <w:rPr>
          <w:rFonts w:ascii="Times New Roman" w:eastAsia="Times New Roman" w:hAnsi="Times New Roman" w:cs="Times New Roman"/>
          <w:sz w:val="24"/>
          <w:szCs w:val="24"/>
        </w:rPr>
        <w:t>Przedszkole organizuje</w:t>
      </w:r>
      <w:r w:rsidR="00464965" w:rsidRPr="00DB4EC7">
        <w:rPr>
          <w:rFonts w:ascii="Times New Roman" w:eastAsia="Times New Roman" w:hAnsi="Times New Roman" w:cs="Times New Roman"/>
          <w:sz w:val="24"/>
          <w:szCs w:val="24"/>
        </w:rPr>
        <w:t xml:space="preserve"> naukę religii, warunki i sposób prowadze</w:t>
      </w:r>
      <w:r w:rsidR="005B3DE7" w:rsidRPr="00DB4EC7">
        <w:rPr>
          <w:rFonts w:ascii="Times New Roman" w:eastAsia="Times New Roman" w:hAnsi="Times New Roman" w:cs="Times New Roman"/>
          <w:sz w:val="24"/>
          <w:szCs w:val="24"/>
        </w:rPr>
        <w:t xml:space="preserve">nia określają odrębne przepisy. </w:t>
      </w:r>
      <w:r w:rsidR="00464965" w:rsidRPr="00DB4EC7">
        <w:rPr>
          <w:rFonts w:ascii="Times New Roman" w:eastAsia="Times New Roman" w:hAnsi="Times New Roman" w:cs="Times New Roman"/>
          <w:sz w:val="24"/>
          <w:szCs w:val="24"/>
        </w:rPr>
        <w:t>Uczestniczenie dziecka w nauce religii odbywa się za zgodą rodzic</w:t>
      </w:r>
      <w:r w:rsidR="005B3DE7" w:rsidRPr="00DB4EC7">
        <w:rPr>
          <w:rFonts w:ascii="Times New Roman" w:eastAsia="Times New Roman" w:hAnsi="Times New Roman" w:cs="Times New Roman"/>
          <w:sz w:val="24"/>
          <w:szCs w:val="24"/>
        </w:rPr>
        <w:t xml:space="preserve">ów. Dzieci, których rodzice nie </w:t>
      </w:r>
      <w:r w:rsidR="00464965" w:rsidRPr="00DB4EC7">
        <w:rPr>
          <w:rFonts w:ascii="Times New Roman" w:eastAsia="Times New Roman" w:hAnsi="Times New Roman" w:cs="Times New Roman"/>
          <w:sz w:val="24"/>
          <w:szCs w:val="24"/>
        </w:rPr>
        <w:t>wyrażają zgody na uczestniczenie dziecka w nauce religii mają zapewnioną opiekę nauczyciela.</w:t>
      </w:r>
    </w:p>
    <w:p w:rsidR="0025125E" w:rsidRPr="00DB4EC7" w:rsidRDefault="00DB4EC7" w:rsidP="0025754F">
      <w:pPr>
        <w:suppressAutoHyphens/>
        <w:spacing w:after="0"/>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sidR="008C084C">
        <w:rPr>
          <w:rFonts w:ascii="Times New Roman" w:eastAsia="Times New Roman" w:hAnsi="Times New Roman" w:cs="Times New Roman"/>
          <w:bCs/>
          <w:sz w:val="24"/>
          <w:szCs w:val="24"/>
        </w:rPr>
        <w:t>46</w:t>
      </w:r>
    </w:p>
    <w:p w:rsidR="00DF3EC8" w:rsidRPr="00FC2CCF" w:rsidRDefault="00DF3EC8" w:rsidP="00817F23">
      <w:pPr>
        <w:tabs>
          <w:tab w:val="left" w:pos="0"/>
        </w:tabs>
        <w:suppressAutoHyphens/>
        <w:spacing w:after="0"/>
        <w:jc w:val="both"/>
        <w:rPr>
          <w:rFonts w:ascii="Times New Roman" w:eastAsia="Times New Roman" w:hAnsi="Times New Roman" w:cs="Times New Roman"/>
          <w:sz w:val="24"/>
          <w:szCs w:val="24"/>
        </w:rPr>
      </w:pPr>
      <w:r w:rsidRPr="005F030B">
        <w:rPr>
          <w:rFonts w:ascii="Times New Roman" w:eastAsia="Times New Roman" w:hAnsi="Times New Roman" w:cs="Times New Roman"/>
          <w:b/>
          <w:bCs/>
          <w:sz w:val="24"/>
          <w:szCs w:val="24"/>
        </w:rPr>
        <w:t>Ramowy rozkład dnia</w:t>
      </w:r>
    </w:p>
    <w:p w:rsidR="00DF3EC8" w:rsidRPr="00174ED1" w:rsidRDefault="00DF3EC8" w:rsidP="00B47E78">
      <w:pPr>
        <w:pStyle w:val="Akapitzlist"/>
        <w:numPr>
          <w:ilvl w:val="0"/>
          <w:numId w:val="22"/>
        </w:numPr>
        <w:tabs>
          <w:tab w:val="left" w:pos="0"/>
        </w:tabs>
        <w:suppressAutoHyphens/>
        <w:spacing w:after="0"/>
        <w:ind w:left="284" w:hanging="284"/>
        <w:jc w:val="both"/>
        <w:rPr>
          <w:rFonts w:ascii="Times New Roman" w:eastAsia="Times New Roman" w:hAnsi="Times New Roman" w:cs="Times New Roman"/>
          <w:sz w:val="24"/>
          <w:szCs w:val="24"/>
        </w:rPr>
      </w:pPr>
      <w:r w:rsidRPr="00174ED1">
        <w:rPr>
          <w:rFonts w:ascii="Times New Roman" w:eastAsia="Times New Roman" w:hAnsi="Times New Roman" w:cs="Times New Roman"/>
          <w:sz w:val="24"/>
          <w:szCs w:val="24"/>
        </w:rPr>
        <w:t>Organizację pracy przedszkola określa ramowy rozkład dnia ustalony przez dyrektora.</w:t>
      </w:r>
    </w:p>
    <w:p w:rsidR="00DF3EC8" w:rsidRPr="00250D9B" w:rsidRDefault="00DF3EC8" w:rsidP="00B47E78">
      <w:pPr>
        <w:pStyle w:val="Akapitzlist"/>
        <w:numPr>
          <w:ilvl w:val="0"/>
          <w:numId w:val="22"/>
        </w:numPr>
        <w:tabs>
          <w:tab w:val="left" w:pos="0"/>
        </w:tabs>
        <w:suppressAutoHyphens/>
        <w:spacing w:after="0"/>
        <w:ind w:left="284" w:hanging="284"/>
        <w:jc w:val="both"/>
        <w:rPr>
          <w:rFonts w:ascii="Times New Roman" w:eastAsia="Times New Roman" w:hAnsi="Times New Roman" w:cs="Times New Roman"/>
          <w:sz w:val="24"/>
          <w:szCs w:val="24"/>
        </w:rPr>
      </w:pPr>
      <w:r w:rsidRPr="00174ED1">
        <w:rPr>
          <w:rFonts w:ascii="Times New Roman" w:eastAsia="Times New Roman" w:hAnsi="Times New Roman" w:cs="Times New Roman"/>
          <w:sz w:val="24"/>
          <w:szCs w:val="24"/>
        </w:rPr>
        <w:t xml:space="preserve">Na podstawie ramowego rozkładu dnia nauczyciel (nauczyciele), któremu powierzono opiekę nad danym oddziałem, ustala dla tego oddziału szczegółowy rozkład dnia, </w:t>
      </w:r>
      <w:r w:rsidR="00D85243">
        <w:rPr>
          <w:rFonts w:ascii="Times New Roman" w:eastAsia="Times New Roman" w:hAnsi="Times New Roman" w:cs="Times New Roman"/>
          <w:sz w:val="24"/>
          <w:szCs w:val="24"/>
        </w:rPr>
        <w:br/>
      </w:r>
      <w:r w:rsidRPr="00174ED1">
        <w:rPr>
          <w:rFonts w:ascii="Times New Roman" w:eastAsia="Times New Roman" w:hAnsi="Times New Roman" w:cs="Times New Roman"/>
          <w:sz w:val="24"/>
          <w:szCs w:val="24"/>
        </w:rPr>
        <w:t>z</w:t>
      </w:r>
      <w:r w:rsidR="00D85243">
        <w:rPr>
          <w:rFonts w:ascii="Times New Roman" w:eastAsia="Times New Roman" w:hAnsi="Times New Roman" w:cs="Times New Roman"/>
          <w:sz w:val="24"/>
          <w:szCs w:val="24"/>
        </w:rPr>
        <w:t xml:space="preserve"> </w:t>
      </w:r>
      <w:r w:rsidRPr="00174ED1">
        <w:rPr>
          <w:rFonts w:ascii="Times New Roman" w:eastAsia="Times New Roman" w:hAnsi="Times New Roman" w:cs="Times New Roman"/>
          <w:sz w:val="24"/>
          <w:szCs w:val="24"/>
        </w:rPr>
        <w:t>uwzględnieniem potrzeb i zainteresowań dzieci oraz struktury organizacyjnej placówki.</w:t>
      </w:r>
    </w:p>
    <w:p w:rsidR="008C084C" w:rsidRDefault="008C084C" w:rsidP="00EF7617">
      <w:pPr>
        <w:spacing w:after="120"/>
        <w:jc w:val="center"/>
        <w:rPr>
          <w:rFonts w:ascii="Times New Roman" w:eastAsia="Times New Roman" w:hAnsi="Times New Roman" w:cs="Times New Roman"/>
          <w:bCs/>
          <w:sz w:val="24"/>
          <w:szCs w:val="24"/>
        </w:rPr>
      </w:pPr>
    </w:p>
    <w:p w:rsidR="00DF3EC8" w:rsidRPr="00614900" w:rsidRDefault="00D85243" w:rsidP="00EF7617">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w:t>
      </w:r>
      <w:r w:rsidR="008C084C">
        <w:rPr>
          <w:rFonts w:ascii="Times New Roman" w:eastAsia="Times New Roman" w:hAnsi="Times New Roman" w:cs="Times New Roman"/>
          <w:bCs/>
          <w:sz w:val="24"/>
          <w:szCs w:val="24"/>
        </w:rPr>
        <w:t>47</w:t>
      </w:r>
    </w:p>
    <w:p w:rsidR="00DF3EC8" w:rsidRPr="00FC2CCF" w:rsidRDefault="00DF3EC8"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Funkcj</w:t>
      </w:r>
      <w:r w:rsidR="00FC2CCF">
        <w:rPr>
          <w:rFonts w:ascii="Times New Roman" w:eastAsia="Times New Roman" w:hAnsi="Times New Roman" w:cs="Times New Roman"/>
          <w:b/>
          <w:bCs/>
          <w:sz w:val="24"/>
          <w:szCs w:val="24"/>
        </w:rPr>
        <w:t>onowanie przedszkola</w:t>
      </w:r>
    </w:p>
    <w:p w:rsidR="00DF3EC8" w:rsidRPr="00622BCE" w:rsidRDefault="00DF3EC8" w:rsidP="00B47E78">
      <w:pPr>
        <w:numPr>
          <w:ilvl w:val="0"/>
          <w:numId w:val="7"/>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Przedszkole funkcjonuje cały rok szkolny od poniedziałku do piątku, z wyjątkiem przerw ustalonych przez organ prowadzący na wniosek dyrektora przedszkola.</w:t>
      </w:r>
    </w:p>
    <w:p w:rsidR="00DF3EC8" w:rsidRPr="00622BCE" w:rsidRDefault="00DF3EC8" w:rsidP="00B47E78">
      <w:pPr>
        <w:numPr>
          <w:ilvl w:val="0"/>
          <w:numId w:val="7"/>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Przedszkole na wniosek rodzica odpłatnie zapewnia dziecku opiekę poza godzinami przeznaczonymi na realizację zajęć bezpłatnych.</w:t>
      </w:r>
    </w:p>
    <w:p w:rsidR="00174ED1" w:rsidRDefault="00DF3EC8" w:rsidP="00B47E78">
      <w:pPr>
        <w:numPr>
          <w:ilvl w:val="0"/>
          <w:numId w:val="7"/>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 xml:space="preserve">W przedszkolu istnieje </w:t>
      </w:r>
      <w:r w:rsidR="00174ED1">
        <w:rPr>
          <w:rFonts w:ascii="Times New Roman" w:eastAsia="Times New Roman" w:hAnsi="Times New Roman" w:cs="Times New Roman"/>
          <w:sz w:val="24"/>
          <w:szCs w:val="24"/>
        </w:rPr>
        <w:t>możliwość korzystania z  czterech</w:t>
      </w:r>
      <w:r w:rsidR="00174ED1" w:rsidRPr="00622BCE">
        <w:rPr>
          <w:rFonts w:ascii="Times New Roman" w:eastAsia="Times New Roman" w:hAnsi="Times New Roman" w:cs="Times New Roman"/>
          <w:sz w:val="24"/>
          <w:szCs w:val="24"/>
        </w:rPr>
        <w:t xml:space="preserve"> posiłków</w:t>
      </w:r>
      <w:r w:rsidR="00174ED1">
        <w:rPr>
          <w:rFonts w:ascii="Times New Roman" w:eastAsia="Times New Roman" w:hAnsi="Times New Roman" w:cs="Times New Roman"/>
          <w:sz w:val="24"/>
          <w:szCs w:val="24"/>
        </w:rPr>
        <w:t xml:space="preserve"> lub wyjątkowo przy powstaniu pięciogodzinnych oddziałów przedszkolnych z dwóch. </w:t>
      </w:r>
    </w:p>
    <w:p w:rsidR="0025213E" w:rsidRPr="00810B11" w:rsidRDefault="00DF3EC8" w:rsidP="00B47E78">
      <w:pPr>
        <w:numPr>
          <w:ilvl w:val="0"/>
          <w:numId w:val="7"/>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Zasady korzystania z wyżywienia i pobierania opłat za nie oraz za zapewnienie dziecku opieki poza godzinami przeznaczonymi na realizację podstawy programowej wychowania przedszkolnego określa dyrektor przedszkola w umowie sporządzonej na podstawie obowiązującej</w:t>
      </w:r>
      <w:r w:rsidR="005F030B">
        <w:rPr>
          <w:rFonts w:ascii="Times New Roman" w:eastAsia="Times New Roman" w:hAnsi="Times New Roman" w:cs="Times New Roman"/>
          <w:sz w:val="24"/>
          <w:szCs w:val="24"/>
        </w:rPr>
        <w:t xml:space="preserve"> uchwały.</w:t>
      </w:r>
    </w:p>
    <w:p w:rsidR="005F15CE" w:rsidRDefault="005F15CE" w:rsidP="0025754F">
      <w:pPr>
        <w:spacing w:after="240"/>
        <w:jc w:val="center"/>
        <w:rPr>
          <w:rFonts w:ascii="Times New Roman" w:eastAsia="Times New Roman" w:hAnsi="Times New Roman" w:cs="Times New Roman"/>
          <w:bCs/>
          <w:sz w:val="24"/>
          <w:szCs w:val="24"/>
        </w:rPr>
      </w:pPr>
    </w:p>
    <w:p w:rsidR="005F15CE" w:rsidRDefault="005F15CE" w:rsidP="0025754F">
      <w:pPr>
        <w:spacing w:after="240"/>
        <w:jc w:val="center"/>
        <w:rPr>
          <w:rFonts w:ascii="Times New Roman" w:eastAsia="Times New Roman" w:hAnsi="Times New Roman" w:cs="Times New Roman"/>
          <w:bCs/>
          <w:sz w:val="24"/>
          <w:szCs w:val="24"/>
        </w:rPr>
      </w:pPr>
    </w:p>
    <w:p w:rsidR="005F030B" w:rsidRPr="002B181C" w:rsidRDefault="00F94290" w:rsidP="0025754F">
      <w:pPr>
        <w:spacing w:after="24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4</w:t>
      </w:r>
      <w:r w:rsidR="008C084C">
        <w:rPr>
          <w:rFonts w:ascii="Times New Roman" w:eastAsia="Times New Roman" w:hAnsi="Times New Roman" w:cs="Times New Roman"/>
          <w:bCs/>
          <w:sz w:val="24"/>
          <w:szCs w:val="24"/>
        </w:rPr>
        <w:t>8</w:t>
      </w:r>
    </w:p>
    <w:p w:rsidR="00E907BC" w:rsidRPr="00725165" w:rsidRDefault="00E907BC"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Oddziały przedszkolne</w:t>
      </w:r>
    </w:p>
    <w:p w:rsidR="00E907BC" w:rsidRPr="00622BCE" w:rsidRDefault="00E907BC" w:rsidP="00B47E78">
      <w:pPr>
        <w:numPr>
          <w:ilvl w:val="0"/>
          <w:numId w:val="8"/>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Dyrektor przedszkola powierza poszczególne oddziały opiece jednego lub dwu nauczycieli, zależnie od czasu pracy odd</w:t>
      </w:r>
      <w:r w:rsidR="00F94290">
        <w:rPr>
          <w:rFonts w:ascii="Times New Roman" w:eastAsia="Times New Roman" w:hAnsi="Times New Roman" w:cs="Times New Roman"/>
          <w:sz w:val="24"/>
          <w:szCs w:val="24"/>
        </w:rPr>
        <w:t xml:space="preserve">ziału lub realizowanych zadań z </w:t>
      </w:r>
      <w:r w:rsidRPr="00622BCE">
        <w:rPr>
          <w:rFonts w:ascii="Times New Roman" w:eastAsia="Times New Roman" w:hAnsi="Times New Roman" w:cs="Times New Roman"/>
          <w:sz w:val="24"/>
          <w:szCs w:val="24"/>
        </w:rPr>
        <w:t>uwzględnieniem propozycji rodziców.</w:t>
      </w:r>
    </w:p>
    <w:p w:rsidR="00E907BC" w:rsidRDefault="00E907BC" w:rsidP="00B47E78">
      <w:pPr>
        <w:numPr>
          <w:ilvl w:val="0"/>
          <w:numId w:val="8"/>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Dla zapewnienia ciągłości pracy wychowawczej i jej skuteczności wskazane jest, by nauczyciel prowadził swój oddział przez wszystkie lata pobytu dzieci w przedszkolu.</w:t>
      </w:r>
    </w:p>
    <w:p w:rsidR="00F60F72" w:rsidRPr="005B3DE7" w:rsidRDefault="008A24D2" w:rsidP="00B47E78">
      <w:pPr>
        <w:numPr>
          <w:ilvl w:val="0"/>
          <w:numId w:val="8"/>
        </w:numPr>
        <w:tabs>
          <w:tab w:val="clear" w:pos="425"/>
        </w:tabs>
        <w:suppressAutoHyphens/>
        <w:spacing w:after="0"/>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szczególnych wypadkach dopuszcza się utworzenie pięciogodzinnych oddziałów przedszkolny pracujących na dwie zmiany (ranną i popołudniową)</w:t>
      </w:r>
    </w:p>
    <w:p w:rsidR="00F60F72" w:rsidRPr="00F60F72" w:rsidRDefault="00F60F72" w:rsidP="00F60F72">
      <w:pPr>
        <w:pStyle w:val="Akapitzlist"/>
        <w:spacing w:after="0"/>
        <w:ind w:left="360"/>
        <w:jc w:val="both"/>
        <w:rPr>
          <w:rFonts w:ascii="Times New Roman" w:hAnsi="Times New Roman" w:cs="Times New Roman"/>
          <w:sz w:val="24"/>
          <w:szCs w:val="24"/>
        </w:rPr>
      </w:pPr>
    </w:p>
    <w:p w:rsidR="00727140" w:rsidRPr="00725165" w:rsidRDefault="00F60F72" w:rsidP="00F60F72">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4</w:t>
      </w:r>
      <w:r w:rsidR="008C084C">
        <w:rPr>
          <w:rFonts w:ascii="Times New Roman" w:eastAsia="Times New Roman" w:hAnsi="Times New Roman" w:cs="Times New Roman"/>
          <w:bCs/>
          <w:sz w:val="24"/>
          <w:szCs w:val="24"/>
        </w:rPr>
        <w:t>9</w:t>
      </w:r>
    </w:p>
    <w:p w:rsidR="00725165" w:rsidRDefault="00FD3A85"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Zasady odpłatności za przedszkole</w:t>
      </w:r>
    </w:p>
    <w:p w:rsidR="00265B83" w:rsidRPr="00AA07D6" w:rsidRDefault="00265B83" w:rsidP="00B47E78">
      <w:pPr>
        <w:pStyle w:val="Akapitzlist"/>
        <w:widowControl w:val="0"/>
        <w:numPr>
          <w:ilvl w:val="0"/>
          <w:numId w:val="62"/>
        </w:numPr>
        <w:kinsoku w:val="0"/>
        <w:overflowPunct w:val="0"/>
        <w:spacing w:before="4" w:after="0" w:line="273" w:lineRule="exact"/>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Wysokość opłaty stałej za świadczenia z zakresu wychowania, opieki i nauczania wykraczające poza podstawę wychowania przedszkolnego ustala się zgodnie z bieżącą uchwałą Rady Miasta w Wolinie.</w:t>
      </w:r>
    </w:p>
    <w:p w:rsidR="00265B83" w:rsidRPr="00AA07D6" w:rsidRDefault="00265B83" w:rsidP="00B47E78">
      <w:pPr>
        <w:pStyle w:val="Akapitzlist"/>
        <w:numPr>
          <w:ilvl w:val="0"/>
          <w:numId w:val="62"/>
        </w:numPr>
        <w:tabs>
          <w:tab w:val="left" w:pos="0"/>
        </w:tabs>
        <w:suppressAutoHyphens/>
        <w:spacing w:after="0"/>
        <w:ind w:left="284" w:hanging="284"/>
        <w:jc w:val="both"/>
        <w:rPr>
          <w:rFonts w:ascii="Times New Roman" w:hAnsi="Times New Roman" w:cs="Times New Roman"/>
          <w:sz w:val="24"/>
          <w:szCs w:val="24"/>
        </w:rPr>
      </w:pPr>
      <w:r w:rsidRPr="00AA07D6">
        <w:rPr>
          <w:rFonts w:ascii="Times New Roman" w:hAnsi="Times New Roman" w:cs="Times New Roman"/>
          <w:b/>
          <w:sz w:val="24"/>
          <w:szCs w:val="24"/>
        </w:rPr>
        <w:t xml:space="preserve">Przedszkole pobiera opłaty za nauczanie, wychowanie i opiekę prowadzone w czasie przekraczającym czas bezpłatnego nauczania, wychowania i opieki, ustalony przez organ prowadzący zgodnie z przepisami </w:t>
      </w:r>
      <w:r w:rsidR="0024082C">
        <w:rPr>
          <w:rFonts w:ascii="Times New Roman" w:hAnsi="Times New Roman" w:cs="Times New Roman"/>
          <w:b/>
          <w:i/>
          <w:sz w:val="24"/>
          <w:szCs w:val="24"/>
        </w:rPr>
        <w:t>prawa oświatowego</w:t>
      </w:r>
      <w:r w:rsidRPr="00AA07D6">
        <w:rPr>
          <w:rFonts w:ascii="Times New Roman" w:hAnsi="Times New Roman" w:cs="Times New Roman"/>
          <w:sz w:val="24"/>
          <w:szCs w:val="24"/>
        </w:rPr>
        <w:t xml:space="preserve"> </w:t>
      </w:r>
    </w:p>
    <w:p w:rsidR="00265B83" w:rsidRDefault="00265B83" w:rsidP="00B47E78">
      <w:pPr>
        <w:pStyle w:val="Akapitzlist"/>
        <w:widowControl w:val="0"/>
        <w:numPr>
          <w:ilvl w:val="0"/>
          <w:numId w:val="62"/>
        </w:numPr>
        <w:kinsoku w:val="0"/>
        <w:overflowPunct w:val="0"/>
        <w:spacing w:before="4" w:after="0" w:line="273" w:lineRule="exact"/>
        <w:ind w:left="284" w:hanging="284"/>
        <w:jc w:val="both"/>
        <w:textAlignment w:val="baseline"/>
        <w:rPr>
          <w:rFonts w:ascii="Times New Roman" w:hAnsi="Times New Roman" w:cs="Times New Roman"/>
          <w:sz w:val="24"/>
          <w:szCs w:val="24"/>
        </w:rPr>
      </w:pPr>
      <w:r w:rsidRPr="00AA07D6">
        <w:rPr>
          <w:rFonts w:ascii="Times New Roman" w:hAnsi="Times New Roman" w:cs="Times New Roman"/>
          <w:b/>
          <w:sz w:val="24"/>
          <w:szCs w:val="24"/>
        </w:rPr>
        <w:t xml:space="preserve">Przedszkole pobiera opłatę eksploatacyjną za </w:t>
      </w:r>
      <w:r>
        <w:rPr>
          <w:rFonts w:ascii="Times New Roman" w:hAnsi="Times New Roman" w:cs="Times New Roman"/>
          <w:b/>
          <w:sz w:val="24"/>
          <w:szCs w:val="24"/>
        </w:rPr>
        <w:t xml:space="preserve">dzieci z </w:t>
      </w:r>
      <w:r w:rsidRPr="00AA07D6">
        <w:rPr>
          <w:rFonts w:ascii="Times New Roman" w:hAnsi="Times New Roman" w:cs="Times New Roman"/>
          <w:b/>
          <w:sz w:val="24"/>
          <w:szCs w:val="24"/>
        </w:rPr>
        <w:t>oddział</w:t>
      </w:r>
      <w:r>
        <w:rPr>
          <w:rFonts w:ascii="Times New Roman" w:hAnsi="Times New Roman" w:cs="Times New Roman"/>
          <w:b/>
          <w:sz w:val="24"/>
          <w:szCs w:val="24"/>
        </w:rPr>
        <w:t>u żłobkowego</w:t>
      </w:r>
      <w:r w:rsidR="00F94290">
        <w:rPr>
          <w:rFonts w:ascii="Times New Roman" w:hAnsi="Times New Roman" w:cs="Times New Roman"/>
          <w:b/>
          <w:sz w:val="24"/>
          <w:szCs w:val="24"/>
        </w:rPr>
        <w:t xml:space="preserve"> </w:t>
      </w:r>
      <w:r w:rsidR="00F94290">
        <w:rPr>
          <w:rFonts w:ascii="Times New Roman" w:hAnsi="Times New Roman" w:cs="Times New Roman"/>
          <w:sz w:val="24"/>
          <w:szCs w:val="24"/>
        </w:rPr>
        <w:t xml:space="preserve">ustaloną </w:t>
      </w:r>
      <w:r w:rsidRPr="00AA07D6">
        <w:rPr>
          <w:rFonts w:ascii="Times New Roman" w:hAnsi="Times New Roman" w:cs="Times New Roman"/>
          <w:sz w:val="24"/>
          <w:szCs w:val="24"/>
        </w:rPr>
        <w:t xml:space="preserve">zgodnie z bieżącą uchwałą Rady Miasta w Wolinie. </w:t>
      </w:r>
    </w:p>
    <w:p w:rsidR="00810B11" w:rsidRDefault="00810B11" w:rsidP="00500367">
      <w:pPr>
        <w:spacing w:after="120"/>
        <w:rPr>
          <w:rFonts w:ascii="Times New Roman" w:eastAsia="Times New Roman" w:hAnsi="Times New Roman" w:cs="Times New Roman"/>
          <w:bCs/>
          <w:sz w:val="24"/>
          <w:szCs w:val="24"/>
        </w:rPr>
      </w:pPr>
    </w:p>
    <w:p w:rsidR="00F94290" w:rsidRPr="00725165" w:rsidRDefault="00F94290" w:rsidP="00F94290">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8C084C">
        <w:rPr>
          <w:rFonts w:ascii="Times New Roman" w:eastAsia="Times New Roman" w:hAnsi="Times New Roman" w:cs="Times New Roman"/>
          <w:bCs/>
          <w:sz w:val="24"/>
          <w:szCs w:val="24"/>
        </w:rPr>
        <w:t>50</w:t>
      </w:r>
    </w:p>
    <w:p w:rsidR="00265B83" w:rsidRDefault="00265B83" w:rsidP="00E576B2">
      <w:pPr>
        <w:widowControl w:val="0"/>
        <w:kinsoku w:val="0"/>
        <w:overflowPunct w:val="0"/>
        <w:spacing w:before="4" w:after="0"/>
        <w:jc w:val="both"/>
        <w:textAlignment w:val="baseline"/>
        <w:rPr>
          <w:rFonts w:ascii="Times New Roman" w:hAnsi="Times New Roman" w:cs="Times New Roman"/>
          <w:b/>
          <w:sz w:val="24"/>
          <w:szCs w:val="24"/>
        </w:rPr>
      </w:pPr>
      <w:r w:rsidRPr="00265B83">
        <w:rPr>
          <w:rFonts w:ascii="Times New Roman" w:hAnsi="Times New Roman" w:cs="Times New Roman"/>
          <w:b/>
          <w:sz w:val="24"/>
          <w:szCs w:val="24"/>
        </w:rPr>
        <w:t>Warunki opłat za wyżywienie</w:t>
      </w:r>
    </w:p>
    <w:p w:rsidR="00265B83" w:rsidRPr="00AA07D6" w:rsidRDefault="00265B83" w:rsidP="00B47E78">
      <w:pPr>
        <w:pStyle w:val="Akapitzlist"/>
        <w:widowControl w:val="0"/>
        <w:numPr>
          <w:ilvl w:val="0"/>
          <w:numId w:val="63"/>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W przedszkolu istnieje możliwość korzystania wyżywienia, o ilości posiłków decyduje Dyrektor.</w:t>
      </w:r>
    </w:p>
    <w:p w:rsidR="00265B83" w:rsidRPr="00AA07D6" w:rsidRDefault="00265B83" w:rsidP="00B47E78">
      <w:pPr>
        <w:pStyle w:val="Akapitzlist"/>
        <w:widowControl w:val="0"/>
        <w:numPr>
          <w:ilvl w:val="0"/>
          <w:numId w:val="63"/>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 xml:space="preserve">Koszty za wyżywienie w pełni pokrywane są przez rodziców, opiekunów, </w:t>
      </w:r>
      <w:r>
        <w:rPr>
          <w:rFonts w:ascii="Times New Roman" w:hAnsi="Times New Roman" w:cs="Times New Roman"/>
          <w:sz w:val="24"/>
          <w:szCs w:val="24"/>
        </w:rPr>
        <w:t xml:space="preserve">pracowników przedszkola, </w:t>
      </w:r>
      <w:r w:rsidRPr="00AA07D6">
        <w:rPr>
          <w:rFonts w:ascii="Times New Roman" w:hAnsi="Times New Roman" w:cs="Times New Roman"/>
          <w:sz w:val="24"/>
          <w:szCs w:val="24"/>
        </w:rPr>
        <w:t>organizacje społeczne lub instytucje.</w:t>
      </w:r>
    </w:p>
    <w:p w:rsidR="00265B83" w:rsidRPr="00AA07D6" w:rsidRDefault="00265B83" w:rsidP="00B47E78">
      <w:pPr>
        <w:pStyle w:val="Akapitzlist"/>
        <w:widowControl w:val="0"/>
        <w:numPr>
          <w:ilvl w:val="0"/>
          <w:numId w:val="63"/>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lastRenderedPageBreak/>
        <w:t>Pobieranie opłaty za wyżywienie i pobyt dziecka w przedszkolu kwitowane jest na wydruku z programu komputerowego Kwitariusz które są drukami ścisłego zarachowania.</w:t>
      </w:r>
    </w:p>
    <w:p w:rsidR="00265B83" w:rsidRPr="00AA07D6" w:rsidRDefault="00265B83" w:rsidP="00B47E78">
      <w:pPr>
        <w:pStyle w:val="Akapitzlist"/>
        <w:widowControl w:val="0"/>
        <w:numPr>
          <w:ilvl w:val="0"/>
          <w:numId w:val="63"/>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Opłaty przyjmowane są przez pracownika administracji</w:t>
      </w:r>
      <w:r>
        <w:rPr>
          <w:rFonts w:ascii="Times New Roman" w:hAnsi="Times New Roman" w:cs="Times New Roman"/>
          <w:sz w:val="24"/>
          <w:szCs w:val="24"/>
        </w:rPr>
        <w:t xml:space="preserve"> (Intendentkę) </w:t>
      </w:r>
      <w:r w:rsidRPr="00AA07D6">
        <w:rPr>
          <w:rFonts w:ascii="Times New Roman" w:hAnsi="Times New Roman" w:cs="Times New Roman"/>
          <w:sz w:val="24"/>
          <w:szCs w:val="24"/>
        </w:rPr>
        <w:t>przedszkola w dni wyznaczone przez dyrektora i podane do wiadomości na pierwszym zebraniu z rodzicami.</w:t>
      </w:r>
    </w:p>
    <w:p w:rsidR="00265B83" w:rsidRPr="00AA07D6" w:rsidRDefault="00265B83" w:rsidP="00B47E78">
      <w:pPr>
        <w:pStyle w:val="Akapitzlist"/>
        <w:widowControl w:val="0"/>
        <w:numPr>
          <w:ilvl w:val="0"/>
          <w:numId w:val="63"/>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Dzienna stawka żywieniowa ustalona j</w:t>
      </w:r>
      <w:r>
        <w:rPr>
          <w:rFonts w:ascii="Times New Roman" w:hAnsi="Times New Roman" w:cs="Times New Roman"/>
          <w:sz w:val="24"/>
          <w:szCs w:val="24"/>
        </w:rPr>
        <w:t>est przez dyrektora i intendentkę</w:t>
      </w:r>
      <w:r w:rsidRPr="00AA07D6">
        <w:rPr>
          <w:rFonts w:ascii="Times New Roman" w:hAnsi="Times New Roman" w:cs="Times New Roman"/>
          <w:sz w:val="24"/>
          <w:szCs w:val="24"/>
        </w:rPr>
        <w:t xml:space="preserve"> w porozumieniu </w:t>
      </w:r>
      <w:r w:rsidR="00F94290">
        <w:rPr>
          <w:rFonts w:ascii="Times New Roman" w:hAnsi="Times New Roman" w:cs="Times New Roman"/>
          <w:sz w:val="24"/>
          <w:szCs w:val="24"/>
        </w:rPr>
        <w:br/>
      </w:r>
      <w:r w:rsidRPr="00AA07D6">
        <w:rPr>
          <w:rFonts w:ascii="Times New Roman" w:hAnsi="Times New Roman" w:cs="Times New Roman"/>
          <w:sz w:val="24"/>
          <w:szCs w:val="24"/>
        </w:rPr>
        <w:t>z organem prowadzącym i Radą Rodziców.</w:t>
      </w:r>
    </w:p>
    <w:p w:rsidR="00265B83" w:rsidRPr="00AA07D6" w:rsidRDefault="00F94290" w:rsidP="00B47E78">
      <w:pPr>
        <w:pStyle w:val="Akapitzlist"/>
        <w:widowControl w:val="0"/>
        <w:numPr>
          <w:ilvl w:val="0"/>
          <w:numId w:val="63"/>
        </w:numPr>
        <w:kinsoku w:val="0"/>
        <w:overflowPunct w:val="0"/>
        <w:spacing w:before="4" w:after="0"/>
        <w:ind w:left="284" w:hanging="284"/>
        <w:jc w:val="both"/>
        <w:textAlignment w:val="baseline"/>
        <w:rPr>
          <w:rFonts w:ascii="Times New Roman" w:hAnsi="Times New Roman" w:cs="Times New Roman"/>
          <w:sz w:val="24"/>
          <w:szCs w:val="24"/>
        </w:rPr>
      </w:pPr>
      <w:r>
        <w:rPr>
          <w:rFonts w:ascii="Times New Roman" w:hAnsi="Times New Roman" w:cs="Times New Roman"/>
          <w:sz w:val="24"/>
          <w:szCs w:val="24"/>
        </w:rPr>
        <w:t xml:space="preserve">Stawka za </w:t>
      </w:r>
      <w:r w:rsidR="00265B83" w:rsidRPr="00AA07D6">
        <w:rPr>
          <w:rFonts w:ascii="Times New Roman" w:hAnsi="Times New Roman" w:cs="Times New Roman"/>
          <w:sz w:val="24"/>
          <w:szCs w:val="24"/>
        </w:rPr>
        <w:t>wyżywienie dla dzieci uczęszczających do żłobka jest taka sama jak stawka żywieniowa dziecka uczęszczającego do oddziału przedszkolnego.</w:t>
      </w:r>
    </w:p>
    <w:p w:rsidR="00265B83" w:rsidRPr="00AA07D6" w:rsidRDefault="00265B83" w:rsidP="00B47E78">
      <w:pPr>
        <w:pStyle w:val="Akapitzlist"/>
        <w:widowControl w:val="0"/>
        <w:numPr>
          <w:ilvl w:val="0"/>
          <w:numId w:val="63"/>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Opłatę za pobyt i wyżywienie dziecka należy uiśc</w:t>
      </w:r>
      <w:r w:rsidR="00C96C6C">
        <w:rPr>
          <w:rFonts w:ascii="Times New Roman" w:hAnsi="Times New Roman" w:cs="Times New Roman"/>
          <w:sz w:val="24"/>
          <w:szCs w:val="24"/>
        </w:rPr>
        <w:t>ić do dnia 15 każdego miesiąca,</w:t>
      </w:r>
      <w:r w:rsidR="00A07170">
        <w:rPr>
          <w:rFonts w:ascii="Times New Roman" w:hAnsi="Times New Roman" w:cs="Times New Roman"/>
          <w:sz w:val="24"/>
          <w:szCs w:val="24"/>
        </w:rPr>
        <w:t xml:space="preserve"> </w:t>
      </w:r>
      <w:r w:rsidR="00F94290">
        <w:rPr>
          <w:rFonts w:ascii="Times New Roman" w:hAnsi="Times New Roman" w:cs="Times New Roman"/>
          <w:sz w:val="24"/>
          <w:szCs w:val="24"/>
        </w:rPr>
        <w:br/>
      </w:r>
      <w:r w:rsidRPr="00AA07D6">
        <w:rPr>
          <w:rFonts w:ascii="Times New Roman" w:hAnsi="Times New Roman" w:cs="Times New Roman"/>
          <w:sz w:val="24"/>
          <w:szCs w:val="24"/>
        </w:rPr>
        <w:t>w indywidualnych przypadkach dyrektor ma prawo przesunąć termin płatności.</w:t>
      </w:r>
    </w:p>
    <w:p w:rsidR="00265B83" w:rsidRPr="00AA07D6" w:rsidRDefault="00265B83" w:rsidP="00B47E78">
      <w:pPr>
        <w:pStyle w:val="Akapitzlist"/>
        <w:numPr>
          <w:ilvl w:val="0"/>
          <w:numId w:val="63"/>
        </w:numPr>
        <w:spacing w:after="0"/>
        <w:ind w:left="284" w:hanging="284"/>
        <w:jc w:val="both"/>
        <w:rPr>
          <w:rFonts w:ascii="Times New Roman" w:eastAsia="Times New Roman" w:hAnsi="Times New Roman" w:cs="Times New Roman"/>
          <w:sz w:val="24"/>
          <w:szCs w:val="24"/>
        </w:rPr>
      </w:pPr>
      <w:r w:rsidRPr="00AA07D6">
        <w:rPr>
          <w:rFonts w:ascii="Times New Roman" w:eastAsia="Times New Roman" w:hAnsi="Times New Roman" w:cs="Times New Roman"/>
          <w:sz w:val="24"/>
          <w:szCs w:val="24"/>
        </w:rPr>
        <w:t>Naliczanie opłat za wyżywienie dzieci dokonywane jest zgodnie z frekwencją w dzienniku zajęć prowadzonej przez nauczycielki poszczególnych grup wiekowych.</w:t>
      </w:r>
    </w:p>
    <w:p w:rsidR="00265B83" w:rsidRPr="00AA07D6" w:rsidRDefault="00265B83" w:rsidP="00B47E78">
      <w:pPr>
        <w:pStyle w:val="Akapitzlist"/>
        <w:widowControl w:val="0"/>
        <w:numPr>
          <w:ilvl w:val="0"/>
          <w:numId w:val="63"/>
        </w:numPr>
        <w:kinsoku w:val="0"/>
        <w:overflowPunct w:val="0"/>
        <w:spacing w:before="4" w:after="0"/>
        <w:ind w:left="284" w:hanging="284"/>
        <w:jc w:val="both"/>
        <w:textAlignment w:val="baseline"/>
        <w:rPr>
          <w:rFonts w:ascii="Times New Roman" w:hAnsi="Times New Roman" w:cs="Times New Roman"/>
          <w:sz w:val="24"/>
          <w:szCs w:val="24"/>
        </w:rPr>
      </w:pPr>
      <w:r w:rsidRPr="00AA07D6">
        <w:rPr>
          <w:rFonts w:ascii="Times New Roman" w:hAnsi="Times New Roman" w:cs="Times New Roman"/>
          <w:sz w:val="24"/>
          <w:szCs w:val="24"/>
        </w:rPr>
        <w:t xml:space="preserve">Rodzicom przysługuje zwrot wpłaty za żywienie oraz opłaty stałej dziecka w przypadku zgłoszonej do godziny 8:30 i usprawiedliwionej nieobecności dziecka w przedszkolu. </w:t>
      </w:r>
    </w:p>
    <w:p w:rsidR="00A07170" w:rsidRDefault="00265B83" w:rsidP="00B47E78">
      <w:pPr>
        <w:numPr>
          <w:ilvl w:val="0"/>
          <w:numId w:val="63"/>
        </w:numPr>
        <w:tabs>
          <w:tab w:val="left" w:pos="284"/>
        </w:tabs>
        <w:spacing w:after="0"/>
        <w:ind w:left="284" w:hanging="426"/>
        <w:jc w:val="both"/>
        <w:rPr>
          <w:rFonts w:ascii="Times New Roman" w:hAnsi="Times New Roman" w:cs="Times New Roman"/>
          <w:sz w:val="24"/>
          <w:szCs w:val="24"/>
        </w:rPr>
      </w:pPr>
      <w:r w:rsidRPr="00AA07D6">
        <w:rPr>
          <w:rFonts w:ascii="Times New Roman" w:hAnsi="Times New Roman" w:cs="Times New Roman"/>
          <w:sz w:val="24"/>
          <w:szCs w:val="24"/>
        </w:rPr>
        <w:t xml:space="preserve">Z powodów organizacyjnych oraz ze względu na przygotowanie odpowiedniej liczby posiłków, wskazane jest wcześniejsze poinformowanie przez rodzica/opiekuna </w:t>
      </w:r>
      <w:r w:rsidR="00F94290">
        <w:rPr>
          <w:rFonts w:ascii="Times New Roman" w:hAnsi="Times New Roman" w:cs="Times New Roman"/>
          <w:sz w:val="24"/>
          <w:szCs w:val="24"/>
        </w:rPr>
        <w:br/>
      </w:r>
      <w:r w:rsidRPr="00AA07D6">
        <w:rPr>
          <w:rFonts w:ascii="Times New Roman" w:hAnsi="Times New Roman" w:cs="Times New Roman"/>
          <w:sz w:val="24"/>
          <w:szCs w:val="24"/>
        </w:rPr>
        <w:t>o późniejszym przyprowadzeniu dziecka do przedszkola – najpóźniej tego samego dnia do godziny 8.30.</w:t>
      </w:r>
    </w:p>
    <w:p w:rsidR="00265B83" w:rsidRPr="00A07170" w:rsidRDefault="00265B83" w:rsidP="00B47E78">
      <w:pPr>
        <w:numPr>
          <w:ilvl w:val="0"/>
          <w:numId w:val="63"/>
        </w:numPr>
        <w:spacing w:after="0"/>
        <w:ind w:left="284" w:hanging="426"/>
        <w:jc w:val="both"/>
        <w:rPr>
          <w:rFonts w:ascii="Times New Roman" w:hAnsi="Times New Roman" w:cs="Times New Roman"/>
          <w:sz w:val="24"/>
          <w:szCs w:val="24"/>
        </w:rPr>
      </w:pPr>
      <w:r w:rsidRPr="00A07170">
        <w:rPr>
          <w:rFonts w:ascii="Times New Roman" w:hAnsi="Times New Roman" w:cs="Times New Roman"/>
          <w:sz w:val="24"/>
          <w:szCs w:val="24"/>
        </w:rPr>
        <w:t xml:space="preserve">W przypadku planowanej nieobecności w przedszkolu należy zgłosić ten fakt przynajmniej jeden dzień wcześniej. </w:t>
      </w:r>
    </w:p>
    <w:p w:rsidR="00265B83" w:rsidRPr="00AA07D6" w:rsidRDefault="00265B83" w:rsidP="00B47E78">
      <w:pPr>
        <w:pStyle w:val="Akapitzlist"/>
        <w:widowControl w:val="0"/>
        <w:numPr>
          <w:ilvl w:val="0"/>
          <w:numId w:val="63"/>
        </w:numPr>
        <w:kinsoku w:val="0"/>
        <w:overflowPunct w:val="0"/>
        <w:spacing w:before="4" w:after="0"/>
        <w:ind w:left="284" w:hanging="426"/>
        <w:jc w:val="both"/>
        <w:textAlignment w:val="baseline"/>
        <w:rPr>
          <w:rFonts w:ascii="Times New Roman" w:hAnsi="Times New Roman" w:cs="Times New Roman"/>
          <w:sz w:val="24"/>
          <w:szCs w:val="24"/>
        </w:rPr>
      </w:pPr>
      <w:r w:rsidRPr="00AA07D6">
        <w:rPr>
          <w:rFonts w:ascii="Times New Roman" w:hAnsi="Times New Roman" w:cs="Times New Roman"/>
          <w:sz w:val="24"/>
          <w:szCs w:val="24"/>
        </w:rPr>
        <w:t>Odlicza się wówczas dzienną stawkę żywieniową  i opłatę stałą mnożąc przez ilość dni nieobecnych.</w:t>
      </w:r>
      <w:r w:rsidRPr="00AA07D6">
        <w:rPr>
          <w:rFonts w:ascii="Times New Roman" w:eastAsia="Times New Roman" w:hAnsi="Times New Roman" w:cs="Times New Roman"/>
          <w:sz w:val="24"/>
          <w:szCs w:val="24"/>
        </w:rPr>
        <w:t xml:space="preserve"> Rozliczenie nastąpi poprzez obniżenie opłaty mi</w:t>
      </w:r>
      <w:r w:rsidR="00F94290">
        <w:rPr>
          <w:rFonts w:ascii="Times New Roman" w:eastAsia="Times New Roman" w:hAnsi="Times New Roman" w:cs="Times New Roman"/>
          <w:sz w:val="24"/>
          <w:szCs w:val="24"/>
        </w:rPr>
        <w:t>esięcznej w kolejnym miesiącu.</w:t>
      </w:r>
    </w:p>
    <w:p w:rsidR="00265B83" w:rsidRPr="00AA07D6" w:rsidRDefault="00265B83" w:rsidP="00B47E78">
      <w:pPr>
        <w:pStyle w:val="Akapitzlist"/>
        <w:widowControl w:val="0"/>
        <w:numPr>
          <w:ilvl w:val="0"/>
          <w:numId w:val="63"/>
        </w:numPr>
        <w:kinsoku w:val="0"/>
        <w:overflowPunct w:val="0"/>
        <w:spacing w:before="4" w:after="0"/>
        <w:ind w:left="284" w:hanging="426"/>
        <w:jc w:val="both"/>
        <w:textAlignment w:val="baseline"/>
        <w:rPr>
          <w:rFonts w:ascii="Times New Roman" w:hAnsi="Times New Roman" w:cs="Times New Roman"/>
          <w:sz w:val="24"/>
          <w:szCs w:val="24"/>
        </w:rPr>
      </w:pPr>
      <w:r w:rsidRPr="00AA07D6">
        <w:rPr>
          <w:rFonts w:ascii="Times New Roman" w:hAnsi="Times New Roman" w:cs="Times New Roman"/>
          <w:sz w:val="24"/>
          <w:szCs w:val="24"/>
        </w:rPr>
        <w:t xml:space="preserve">Nieusprawiedliwione jednodniowe nieobecności w danym dniu </w:t>
      </w:r>
      <w:r>
        <w:rPr>
          <w:rFonts w:ascii="Times New Roman" w:hAnsi="Times New Roman" w:cs="Times New Roman"/>
          <w:sz w:val="24"/>
          <w:szCs w:val="24"/>
        </w:rPr>
        <w:t xml:space="preserve">nie zgłoszone </w:t>
      </w:r>
      <w:r w:rsidRPr="00AA07D6">
        <w:rPr>
          <w:rFonts w:ascii="Times New Roman" w:hAnsi="Times New Roman" w:cs="Times New Roman"/>
          <w:sz w:val="24"/>
          <w:szCs w:val="24"/>
        </w:rPr>
        <w:t>do godziny 8:30 nie będą odliczane od opłaty.</w:t>
      </w:r>
    </w:p>
    <w:p w:rsidR="00265B83" w:rsidRPr="00AA07D6" w:rsidRDefault="00265B83" w:rsidP="00B47E78">
      <w:pPr>
        <w:numPr>
          <w:ilvl w:val="0"/>
          <w:numId w:val="63"/>
        </w:numPr>
        <w:spacing w:after="0"/>
        <w:ind w:left="284" w:hanging="426"/>
        <w:jc w:val="both"/>
        <w:rPr>
          <w:rFonts w:ascii="Times New Roman" w:hAnsi="Times New Roman" w:cs="Times New Roman"/>
          <w:sz w:val="24"/>
          <w:szCs w:val="24"/>
        </w:rPr>
      </w:pPr>
      <w:r w:rsidRPr="00AA07D6">
        <w:rPr>
          <w:rFonts w:ascii="Times New Roman" w:hAnsi="Times New Roman" w:cs="Times New Roman"/>
          <w:sz w:val="24"/>
          <w:szCs w:val="24"/>
        </w:rPr>
        <w:t>Opłaty za wyżywienie wnoszone są przez Miejski Ośrodek Pomocy na podstawie wystawionych przez przedszkole not księgowych, z załączoną listą dzieci, którym przyznano dofinansowanie w terminie ustalonym odrębnymi przepisami.</w:t>
      </w:r>
    </w:p>
    <w:p w:rsidR="00265B83" w:rsidRPr="00AA07D6" w:rsidRDefault="00265B83" w:rsidP="00B47E78">
      <w:pPr>
        <w:numPr>
          <w:ilvl w:val="0"/>
          <w:numId w:val="63"/>
        </w:numPr>
        <w:spacing w:after="0"/>
        <w:ind w:left="284" w:hanging="426"/>
        <w:jc w:val="both"/>
        <w:rPr>
          <w:rFonts w:ascii="Times New Roman" w:hAnsi="Times New Roman" w:cs="Times New Roman"/>
          <w:sz w:val="24"/>
          <w:szCs w:val="24"/>
        </w:rPr>
      </w:pPr>
      <w:r w:rsidRPr="00AA07D6">
        <w:rPr>
          <w:rFonts w:ascii="Times New Roman" w:hAnsi="Times New Roman" w:cs="Times New Roman"/>
          <w:sz w:val="24"/>
          <w:szCs w:val="24"/>
        </w:rPr>
        <w:t>W przypadku rezygnacji z miejsca w przedszkolu lub zakończonej edukacji dziecka nadpłacona kwota za wyżywienie wypłacana jest w następnym miesiącu na wskazane przez rodzica konto lub u intendentki przedszkola w ustalonym  dniu.</w:t>
      </w:r>
    </w:p>
    <w:p w:rsidR="00810B11" w:rsidRPr="0068661E" w:rsidRDefault="00265B83" w:rsidP="00B47E78">
      <w:pPr>
        <w:pStyle w:val="Akapitzlist"/>
        <w:widowControl w:val="0"/>
        <w:numPr>
          <w:ilvl w:val="0"/>
          <w:numId w:val="63"/>
        </w:numPr>
        <w:kinsoku w:val="0"/>
        <w:overflowPunct w:val="0"/>
        <w:spacing w:before="4" w:after="0"/>
        <w:ind w:left="284" w:hanging="426"/>
        <w:jc w:val="both"/>
        <w:textAlignment w:val="baseline"/>
        <w:rPr>
          <w:rFonts w:ascii="Times New Roman" w:hAnsi="Times New Roman" w:cs="Times New Roman"/>
          <w:sz w:val="24"/>
          <w:szCs w:val="24"/>
        </w:rPr>
      </w:pPr>
      <w:r w:rsidRPr="00A33F21">
        <w:rPr>
          <w:rFonts w:ascii="Times New Roman" w:hAnsi="Times New Roman" w:cs="Times New Roman"/>
          <w:b/>
          <w:sz w:val="24"/>
          <w:szCs w:val="24"/>
        </w:rPr>
        <w:t>Dzieci, które będą uczęszczać do grup pięciogodzinnych na zajęcia zmianowe</w:t>
      </w:r>
      <w:r w:rsidRPr="00A33F21">
        <w:rPr>
          <w:rFonts w:ascii="Times New Roman" w:hAnsi="Times New Roman" w:cs="Times New Roman"/>
          <w:sz w:val="24"/>
          <w:szCs w:val="24"/>
        </w:rPr>
        <w:t xml:space="preserve">, będą miały możliwość korzystania z posiłków na zasadach takich  rodzice będą zobowiązani do wykupienia dwóch posiłków (śniadanie i zupa). </w:t>
      </w:r>
    </w:p>
    <w:p w:rsidR="00265B83" w:rsidRPr="00AA07D6" w:rsidRDefault="00265B83" w:rsidP="00B47E78">
      <w:pPr>
        <w:pStyle w:val="Akapitzlist"/>
        <w:widowControl w:val="0"/>
        <w:numPr>
          <w:ilvl w:val="0"/>
          <w:numId w:val="63"/>
        </w:numPr>
        <w:kinsoku w:val="0"/>
        <w:overflowPunct w:val="0"/>
        <w:spacing w:before="4" w:after="0"/>
        <w:ind w:left="284" w:hanging="426"/>
        <w:jc w:val="both"/>
        <w:textAlignment w:val="baseline"/>
        <w:rPr>
          <w:rFonts w:ascii="Times New Roman" w:hAnsi="Times New Roman" w:cs="Times New Roman"/>
          <w:sz w:val="24"/>
          <w:szCs w:val="24"/>
        </w:rPr>
      </w:pPr>
      <w:r w:rsidRPr="00AA07D6">
        <w:rPr>
          <w:rFonts w:ascii="Times New Roman" w:hAnsi="Times New Roman" w:cs="Times New Roman"/>
          <w:sz w:val="24"/>
          <w:szCs w:val="24"/>
        </w:rPr>
        <w:t>Wyliczenie procentowe kosztów posiłków wynosi:</w:t>
      </w:r>
    </w:p>
    <w:p w:rsidR="00265B83" w:rsidRPr="00AA07D6" w:rsidRDefault="00265B83" w:rsidP="00B47E78">
      <w:pPr>
        <w:pStyle w:val="Akapitzlist"/>
        <w:numPr>
          <w:ilvl w:val="0"/>
          <w:numId w:val="83"/>
        </w:numPr>
        <w:suppressAutoHyphens/>
        <w:spacing w:after="0"/>
        <w:ind w:left="567" w:hanging="283"/>
        <w:jc w:val="both"/>
        <w:rPr>
          <w:rFonts w:ascii="Times New Roman" w:hAnsi="Times New Roman" w:cs="Times New Roman"/>
          <w:sz w:val="24"/>
          <w:szCs w:val="24"/>
        </w:rPr>
      </w:pPr>
      <w:r w:rsidRPr="00AA07D6">
        <w:rPr>
          <w:rFonts w:ascii="Times New Roman" w:hAnsi="Times New Roman" w:cs="Times New Roman"/>
          <w:sz w:val="24"/>
          <w:szCs w:val="24"/>
        </w:rPr>
        <w:t>Śn</w:t>
      </w:r>
      <w:r w:rsidR="000E093D">
        <w:rPr>
          <w:rFonts w:ascii="Times New Roman" w:hAnsi="Times New Roman" w:cs="Times New Roman"/>
          <w:sz w:val="24"/>
          <w:szCs w:val="24"/>
        </w:rPr>
        <w:t>iadanie 30</w:t>
      </w:r>
      <w:r w:rsidRPr="00AA07D6">
        <w:rPr>
          <w:rFonts w:ascii="Times New Roman" w:hAnsi="Times New Roman" w:cs="Times New Roman"/>
          <w:sz w:val="24"/>
          <w:szCs w:val="24"/>
        </w:rPr>
        <w:t>% stawki żywieniowej,</w:t>
      </w:r>
    </w:p>
    <w:p w:rsidR="00265B83" w:rsidRPr="00AA07D6" w:rsidRDefault="000E093D" w:rsidP="00B47E78">
      <w:pPr>
        <w:pStyle w:val="Akapitzlist"/>
        <w:numPr>
          <w:ilvl w:val="0"/>
          <w:numId w:val="83"/>
        </w:numPr>
        <w:suppressAutoHyphens/>
        <w:spacing w:after="0"/>
        <w:ind w:left="567" w:hanging="283"/>
        <w:jc w:val="both"/>
        <w:rPr>
          <w:rFonts w:ascii="Times New Roman" w:hAnsi="Times New Roman" w:cs="Times New Roman"/>
          <w:sz w:val="24"/>
          <w:szCs w:val="24"/>
        </w:rPr>
      </w:pPr>
      <w:r>
        <w:rPr>
          <w:rFonts w:ascii="Times New Roman" w:hAnsi="Times New Roman" w:cs="Times New Roman"/>
          <w:sz w:val="24"/>
          <w:szCs w:val="24"/>
        </w:rPr>
        <w:t xml:space="preserve">II śniadanie </w:t>
      </w:r>
      <w:r w:rsidR="0068661E">
        <w:rPr>
          <w:rFonts w:ascii="Times New Roman" w:hAnsi="Times New Roman" w:cs="Times New Roman"/>
          <w:sz w:val="24"/>
          <w:szCs w:val="24"/>
        </w:rPr>
        <w:t xml:space="preserve">/ podwieczorek </w:t>
      </w:r>
      <w:r>
        <w:rPr>
          <w:rFonts w:ascii="Times New Roman" w:hAnsi="Times New Roman" w:cs="Times New Roman"/>
          <w:sz w:val="24"/>
          <w:szCs w:val="24"/>
        </w:rPr>
        <w:t>15</w:t>
      </w:r>
      <w:r w:rsidR="00265B83" w:rsidRPr="00AA07D6">
        <w:rPr>
          <w:rFonts w:ascii="Times New Roman" w:hAnsi="Times New Roman" w:cs="Times New Roman"/>
          <w:sz w:val="24"/>
          <w:szCs w:val="24"/>
        </w:rPr>
        <w:t>%,</w:t>
      </w:r>
    </w:p>
    <w:p w:rsidR="00265B83" w:rsidRPr="00AA07D6" w:rsidRDefault="000E093D" w:rsidP="00B47E78">
      <w:pPr>
        <w:pStyle w:val="Akapitzlist"/>
        <w:numPr>
          <w:ilvl w:val="0"/>
          <w:numId w:val="83"/>
        </w:numPr>
        <w:suppressAutoHyphens/>
        <w:spacing w:after="0"/>
        <w:ind w:left="567" w:hanging="283"/>
        <w:jc w:val="both"/>
        <w:rPr>
          <w:rFonts w:ascii="Times New Roman" w:hAnsi="Times New Roman" w:cs="Times New Roman"/>
          <w:sz w:val="24"/>
          <w:szCs w:val="24"/>
        </w:rPr>
      </w:pPr>
      <w:r>
        <w:rPr>
          <w:rFonts w:ascii="Times New Roman" w:hAnsi="Times New Roman" w:cs="Times New Roman"/>
          <w:sz w:val="24"/>
          <w:szCs w:val="24"/>
        </w:rPr>
        <w:t>Zupa 20</w:t>
      </w:r>
      <w:r w:rsidR="00265B83" w:rsidRPr="00AA07D6">
        <w:rPr>
          <w:rFonts w:ascii="Times New Roman" w:hAnsi="Times New Roman" w:cs="Times New Roman"/>
          <w:sz w:val="24"/>
          <w:szCs w:val="24"/>
        </w:rPr>
        <w:t>%,</w:t>
      </w:r>
    </w:p>
    <w:p w:rsidR="00265B83" w:rsidRPr="00AA07D6" w:rsidRDefault="000E093D" w:rsidP="00B47E78">
      <w:pPr>
        <w:pStyle w:val="Akapitzlist"/>
        <w:numPr>
          <w:ilvl w:val="0"/>
          <w:numId w:val="83"/>
        </w:numPr>
        <w:suppressAutoHyphens/>
        <w:spacing w:after="0"/>
        <w:ind w:left="567" w:hanging="283"/>
        <w:jc w:val="both"/>
        <w:rPr>
          <w:rFonts w:ascii="Times New Roman" w:hAnsi="Times New Roman" w:cs="Times New Roman"/>
          <w:sz w:val="24"/>
          <w:szCs w:val="24"/>
        </w:rPr>
      </w:pPr>
      <w:r>
        <w:rPr>
          <w:rFonts w:ascii="Times New Roman" w:hAnsi="Times New Roman" w:cs="Times New Roman"/>
          <w:sz w:val="24"/>
          <w:szCs w:val="24"/>
        </w:rPr>
        <w:t>II danie 35</w:t>
      </w:r>
      <w:r w:rsidR="00265B83" w:rsidRPr="00AA07D6">
        <w:rPr>
          <w:rFonts w:ascii="Times New Roman" w:hAnsi="Times New Roman" w:cs="Times New Roman"/>
          <w:sz w:val="24"/>
          <w:szCs w:val="24"/>
        </w:rPr>
        <w:t>%.</w:t>
      </w:r>
    </w:p>
    <w:p w:rsidR="00265B83" w:rsidRPr="00AA07D6" w:rsidRDefault="00265B83" w:rsidP="00B47E78">
      <w:pPr>
        <w:pStyle w:val="Akapitzlist"/>
        <w:numPr>
          <w:ilvl w:val="0"/>
          <w:numId w:val="63"/>
        </w:numPr>
        <w:tabs>
          <w:tab w:val="left" w:pos="0"/>
        </w:tabs>
        <w:suppressAutoHyphens/>
        <w:spacing w:after="0"/>
        <w:ind w:left="284" w:hanging="426"/>
        <w:jc w:val="both"/>
        <w:rPr>
          <w:rFonts w:ascii="Times New Roman" w:hAnsi="Times New Roman" w:cs="Times New Roman"/>
          <w:b/>
          <w:sz w:val="24"/>
          <w:szCs w:val="24"/>
        </w:rPr>
      </w:pPr>
      <w:r w:rsidRPr="00AA07D6">
        <w:rPr>
          <w:rFonts w:ascii="Times New Roman" w:hAnsi="Times New Roman" w:cs="Times New Roman"/>
          <w:b/>
          <w:sz w:val="24"/>
          <w:szCs w:val="24"/>
        </w:rPr>
        <w:t>Rozliczenie rodzeństwa przebywającego w przedszkolu:</w:t>
      </w:r>
    </w:p>
    <w:p w:rsidR="00265B83" w:rsidRPr="00AA07D6" w:rsidRDefault="00F94290" w:rsidP="00B47E78">
      <w:pPr>
        <w:pStyle w:val="Akapitzlist"/>
        <w:numPr>
          <w:ilvl w:val="0"/>
          <w:numId w:val="84"/>
        </w:numPr>
        <w:suppressAutoHyphens/>
        <w:spacing w:after="0"/>
        <w:ind w:left="567" w:hanging="283"/>
        <w:jc w:val="both"/>
        <w:rPr>
          <w:rFonts w:ascii="Times New Roman" w:hAnsi="Times New Roman" w:cs="Times New Roman"/>
          <w:sz w:val="24"/>
          <w:szCs w:val="24"/>
        </w:rPr>
      </w:pPr>
      <w:r>
        <w:rPr>
          <w:rFonts w:ascii="Times New Roman" w:eastAsia="Times New Roman" w:hAnsi="Times New Roman" w:cs="Times New Roman"/>
          <w:sz w:val="24"/>
          <w:szCs w:val="24"/>
        </w:rPr>
        <w:t xml:space="preserve">100% </w:t>
      </w:r>
      <w:r w:rsidR="00B747F2">
        <w:rPr>
          <w:rFonts w:ascii="Times New Roman" w:hAnsi="Times New Roman" w:cs="Times New Roman"/>
          <w:sz w:val="24"/>
          <w:szCs w:val="24"/>
        </w:rPr>
        <w:t>opłata</w:t>
      </w:r>
      <w:r>
        <w:rPr>
          <w:rFonts w:ascii="Times New Roman" w:hAnsi="Times New Roman" w:cs="Times New Roman"/>
          <w:sz w:val="24"/>
          <w:szCs w:val="24"/>
        </w:rPr>
        <w:t xml:space="preserve"> </w:t>
      </w:r>
      <w:r w:rsidR="00265B83" w:rsidRPr="00AA07D6">
        <w:rPr>
          <w:rFonts w:ascii="Times New Roman" w:hAnsi="Times New Roman" w:cs="Times New Roman"/>
          <w:sz w:val="24"/>
          <w:szCs w:val="24"/>
        </w:rPr>
        <w:t>za dziecko w przypadku korzystania z przedszkola przez jedno dziecko,</w:t>
      </w:r>
    </w:p>
    <w:p w:rsidR="00265B83" w:rsidRPr="00AA07D6" w:rsidRDefault="00F94290" w:rsidP="00B47E78">
      <w:pPr>
        <w:pStyle w:val="Akapitzlist"/>
        <w:numPr>
          <w:ilvl w:val="0"/>
          <w:numId w:val="84"/>
        </w:numPr>
        <w:suppressAutoHyphens/>
        <w:spacing w:after="0"/>
        <w:ind w:left="567" w:hanging="283"/>
        <w:jc w:val="both"/>
        <w:rPr>
          <w:rFonts w:ascii="Times New Roman" w:hAnsi="Times New Roman" w:cs="Times New Roman"/>
          <w:sz w:val="24"/>
          <w:szCs w:val="24"/>
        </w:rPr>
      </w:pPr>
      <w:r>
        <w:rPr>
          <w:rFonts w:ascii="Times New Roman" w:eastAsia="Times New Roman" w:hAnsi="Times New Roman" w:cs="Times New Roman"/>
          <w:sz w:val="24"/>
          <w:szCs w:val="24"/>
        </w:rPr>
        <w:t>50</w:t>
      </w:r>
      <w:r>
        <w:rPr>
          <w:rFonts w:ascii="Times New Roman" w:hAnsi="Times New Roman" w:cs="Times New Roman"/>
          <w:sz w:val="24"/>
          <w:szCs w:val="24"/>
        </w:rPr>
        <w:t xml:space="preserve">% </w:t>
      </w:r>
      <w:r w:rsidR="00B747F2">
        <w:rPr>
          <w:rFonts w:ascii="Times New Roman" w:hAnsi="Times New Roman" w:cs="Times New Roman"/>
          <w:sz w:val="24"/>
          <w:szCs w:val="24"/>
        </w:rPr>
        <w:t>opłaty</w:t>
      </w:r>
      <w:r w:rsidR="00265B83" w:rsidRPr="00AA07D6">
        <w:rPr>
          <w:rFonts w:ascii="Times New Roman" w:hAnsi="Times New Roman" w:cs="Times New Roman"/>
          <w:sz w:val="24"/>
          <w:szCs w:val="24"/>
        </w:rPr>
        <w:t xml:space="preserve"> za każde dziecko w przypadku korzystania z przedszkola przez dwoje dzieci,</w:t>
      </w:r>
    </w:p>
    <w:p w:rsidR="00500367" w:rsidRDefault="00500367" w:rsidP="00E576B2">
      <w:pPr>
        <w:suppressAutoHyphens/>
        <w:spacing w:after="0"/>
        <w:jc w:val="center"/>
        <w:rPr>
          <w:rFonts w:ascii="Times New Roman" w:hAnsi="Times New Roman" w:cs="Times New Roman"/>
          <w:sz w:val="24"/>
          <w:szCs w:val="24"/>
        </w:rPr>
      </w:pPr>
    </w:p>
    <w:p w:rsidR="007A2F6C" w:rsidRDefault="008C084C" w:rsidP="00E576B2">
      <w:pPr>
        <w:suppressAutoHyphens/>
        <w:spacing w:after="0"/>
        <w:jc w:val="center"/>
        <w:rPr>
          <w:rFonts w:ascii="Times New Roman" w:hAnsi="Times New Roman" w:cs="Times New Roman"/>
          <w:sz w:val="24"/>
          <w:szCs w:val="24"/>
        </w:rPr>
      </w:pPr>
      <w:r>
        <w:rPr>
          <w:rFonts w:ascii="Times New Roman" w:hAnsi="Times New Roman" w:cs="Times New Roman"/>
          <w:sz w:val="24"/>
          <w:szCs w:val="24"/>
        </w:rPr>
        <w:t>§ 51</w:t>
      </w:r>
    </w:p>
    <w:p w:rsidR="007A2F6C" w:rsidRDefault="007A2F6C" w:rsidP="00E576B2">
      <w:pPr>
        <w:suppressAutoHyphen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Zaleganie z opłatą za wyżywienie</w:t>
      </w:r>
    </w:p>
    <w:p w:rsidR="007A2F6C" w:rsidRPr="00AA07D6" w:rsidRDefault="007A2F6C" w:rsidP="00B47E78">
      <w:pPr>
        <w:numPr>
          <w:ilvl w:val="0"/>
          <w:numId w:val="64"/>
        </w:numPr>
        <w:spacing w:after="0"/>
        <w:ind w:left="284" w:hanging="284"/>
        <w:jc w:val="both"/>
        <w:rPr>
          <w:rFonts w:ascii="Times New Roman" w:hAnsi="Times New Roman" w:cs="Times New Roman"/>
          <w:sz w:val="24"/>
          <w:szCs w:val="24"/>
        </w:rPr>
      </w:pPr>
      <w:r w:rsidRPr="00AA07D6">
        <w:rPr>
          <w:rFonts w:ascii="Times New Roman" w:hAnsi="Times New Roman" w:cs="Times New Roman"/>
          <w:sz w:val="24"/>
          <w:szCs w:val="24"/>
        </w:rPr>
        <w:t>W przypadku nieuregulowania opłaty w wyznaczonym terminie, rodzice</w:t>
      </w:r>
      <w:r>
        <w:rPr>
          <w:rFonts w:ascii="Times New Roman" w:hAnsi="Times New Roman" w:cs="Times New Roman"/>
          <w:sz w:val="24"/>
          <w:szCs w:val="24"/>
        </w:rPr>
        <w:t xml:space="preserve"> lub pracownicy przedszkola</w:t>
      </w:r>
      <w:r w:rsidRPr="00AA07D6">
        <w:rPr>
          <w:rFonts w:ascii="Times New Roman" w:hAnsi="Times New Roman" w:cs="Times New Roman"/>
          <w:sz w:val="24"/>
          <w:szCs w:val="24"/>
        </w:rPr>
        <w:t xml:space="preserve"> zalegający z opłatami są indywidualnie informowani o konieczności uiszczenia opłat. Pozostają oni dłużnikami z koniecznością natychmiastowego uregulowania należności </w:t>
      </w:r>
      <w:r>
        <w:rPr>
          <w:rFonts w:ascii="Times New Roman" w:hAnsi="Times New Roman" w:cs="Times New Roman"/>
          <w:sz w:val="24"/>
          <w:szCs w:val="24"/>
        </w:rPr>
        <w:t xml:space="preserve">za wyżywienie dziecka u Intendentki </w:t>
      </w:r>
      <w:r w:rsidRPr="00AA07D6">
        <w:rPr>
          <w:rFonts w:ascii="Times New Roman" w:hAnsi="Times New Roman" w:cs="Times New Roman"/>
          <w:sz w:val="24"/>
          <w:szCs w:val="24"/>
        </w:rPr>
        <w:t>przedszkola.</w:t>
      </w:r>
    </w:p>
    <w:p w:rsidR="007A2F6C" w:rsidRPr="00AA07D6" w:rsidRDefault="007A2F6C" w:rsidP="00B47E78">
      <w:pPr>
        <w:numPr>
          <w:ilvl w:val="0"/>
          <w:numId w:val="64"/>
        </w:numPr>
        <w:spacing w:after="0"/>
        <w:ind w:left="284" w:hanging="284"/>
        <w:jc w:val="both"/>
        <w:rPr>
          <w:rFonts w:ascii="Times New Roman" w:hAnsi="Times New Roman" w:cs="Times New Roman"/>
          <w:sz w:val="24"/>
          <w:szCs w:val="24"/>
        </w:rPr>
      </w:pPr>
      <w:r w:rsidRPr="00AA07D6">
        <w:rPr>
          <w:rFonts w:ascii="Times New Roman" w:hAnsi="Times New Roman" w:cs="Times New Roman"/>
          <w:sz w:val="24"/>
          <w:szCs w:val="24"/>
        </w:rPr>
        <w:t>Przy braku terminowej płatności naliczane są odsetki, jak od zaległości podatkowych. Odsetki te wpłacane są do kasy przedszkola.</w:t>
      </w:r>
    </w:p>
    <w:p w:rsidR="007A2F6C" w:rsidRPr="00AA07D6" w:rsidRDefault="007A2F6C" w:rsidP="00B47E78">
      <w:pPr>
        <w:pStyle w:val="Akapitzlist"/>
        <w:numPr>
          <w:ilvl w:val="0"/>
          <w:numId w:val="64"/>
        </w:numPr>
        <w:suppressAutoHyphens/>
        <w:spacing w:after="0"/>
        <w:ind w:left="284" w:hanging="284"/>
        <w:jc w:val="both"/>
        <w:rPr>
          <w:rFonts w:ascii="Times New Roman" w:hAnsi="Times New Roman" w:cs="Times New Roman"/>
          <w:b/>
          <w:sz w:val="24"/>
          <w:szCs w:val="24"/>
        </w:rPr>
      </w:pPr>
      <w:r w:rsidRPr="00AA07D6">
        <w:rPr>
          <w:rFonts w:ascii="Times New Roman" w:hAnsi="Times New Roman" w:cs="Times New Roman"/>
          <w:b/>
          <w:sz w:val="24"/>
          <w:szCs w:val="24"/>
        </w:rPr>
        <w:t>Zaleganie z odpłatnością za</w:t>
      </w:r>
      <w:r w:rsidR="009D4ED0">
        <w:rPr>
          <w:rFonts w:ascii="Times New Roman" w:hAnsi="Times New Roman" w:cs="Times New Roman"/>
          <w:b/>
          <w:sz w:val="24"/>
          <w:szCs w:val="24"/>
        </w:rPr>
        <w:t xml:space="preserve"> przedszkole powyżej dwóch miesięc</w:t>
      </w:r>
      <w:r w:rsidRPr="00AA07D6">
        <w:rPr>
          <w:rFonts w:ascii="Times New Roman" w:hAnsi="Times New Roman" w:cs="Times New Roman"/>
          <w:b/>
          <w:sz w:val="24"/>
          <w:szCs w:val="24"/>
        </w:rPr>
        <w:t xml:space="preserve">y spowoduje </w:t>
      </w:r>
      <w:r w:rsidR="009D4ED0">
        <w:rPr>
          <w:rFonts w:ascii="Times New Roman" w:hAnsi="Times New Roman" w:cs="Times New Roman"/>
          <w:b/>
          <w:sz w:val="24"/>
          <w:szCs w:val="24"/>
        </w:rPr>
        <w:t>skreślenie z listy przedszkola.</w:t>
      </w:r>
    </w:p>
    <w:p w:rsidR="00DE3521" w:rsidRPr="005F15CE" w:rsidRDefault="00C5150B" w:rsidP="00B47E78">
      <w:pPr>
        <w:numPr>
          <w:ilvl w:val="0"/>
          <w:numId w:val="64"/>
        </w:numPr>
        <w:spacing w:after="0" w:line="264"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W okresie przerwy wakacyjnej </w:t>
      </w:r>
      <w:r w:rsidR="007A2F6C" w:rsidRPr="006210C8">
        <w:rPr>
          <w:rFonts w:ascii="Times New Roman" w:hAnsi="Times New Roman" w:cs="Times New Roman"/>
          <w:sz w:val="24"/>
          <w:szCs w:val="24"/>
        </w:rPr>
        <w:t xml:space="preserve">- przedszkole jest zamknięte - odpłatność za korzystanie </w:t>
      </w:r>
      <w:r w:rsidR="00070340">
        <w:rPr>
          <w:rFonts w:ascii="Times New Roman" w:hAnsi="Times New Roman" w:cs="Times New Roman"/>
          <w:sz w:val="24"/>
          <w:szCs w:val="24"/>
        </w:rPr>
        <w:br/>
      </w:r>
      <w:r w:rsidR="007A2F6C" w:rsidRPr="006210C8">
        <w:rPr>
          <w:rFonts w:ascii="Times New Roman" w:hAnsi="Times New Roman" w:cs="Times New Roman"/>
          <w:sz w:val="24"/>
          <w:szCs w:val="24"/>
        </w:rPr>
        <w:t>z żywienia nie jest pobierana.</w:t>
      </w:r>
    </w:p>
    <w:p w:rsidR="007A2F6C" w:rsidRPr="003E21F6" w:rsidRDefault="008C084C" w:rsidP="003E21F6">
      <w:pPr>
        <w:pStyle w:val="Akapitzlist"/>
        <w:suppressAutoHyphens/>
        <w:spacing w:after="0"/>
        <w:ind w:left="360"/>
        <w:jc w:val="center"/>
        <w:rPr>
          <w:rFonts w:ascii="Times New Roman" w:hAnsi="Times New Roman" w:cs="Times New Roman"/>
          <w:sz w:val="24"/>
          <w:szCs w:val="24"/>
        </w:rPr>
      </w:pPr>
      <w:r>
        <w:rPr>
          <w:rFonts w:ascii="Times New Roman" w:hAnsi="Times New Roman" w:cs="Times New Roman"/>
          <w:sz w:val="24"/>
          <w:szCs w:val="24"/>
        </w:rPr>
        <w:t>§ 52</w:t>
      </w:r>
    </w:p>
    <w:p w:rsidR="00A33F21" w:rsidRPr="008F4250" w:rsidRDefault="003E21F6" w:rsidP="00A33F2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Zasady postępowania w przypadku stosowania diet żywieniowych u dzieci </w:t>
      </w:r>
    </w:p>
    <w:p w:rsidR="00A33F21" w:rsidRPr="008F4250" w:rsidRDefault="00A33F21" w:rsidP="00B47E78">
      <w:pPr>
        <w:numPr>
          <w:ilvl w:val="0"/>
          <w:numId w:val="117"/>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W przedszkolu mogą być przygotowywane posiłki dla dzieci z dietami żywieniowymi.</w:t>
      </w:r>
    </w:p>
    <w:p w:rsidR="00A33F21" w:rsidRPr="008F4250" w:rsidRDefault="00A33F21" w:rsidP="00B47E78">
      <w:pPr>
        <w:numPr>
          <w:ilvl w:val="0"/>
          <w:numId w:val="117"/>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Rodzice/prawni opiekunowie, których dzieci powinny przestrzegać diet wykluczających niektóre produkty lub podstawowe alergeny zobowiązani są do zachowania poniższych procedur:</w:t>
      </w:r>
    </w:p>
    <w:p w:rsidR="00A33F21" w:rsidRPr="008F4250" w:rsidRDefault="00A33F21" w:rsidP="00B47E78">
      <w:pPr>
        <w:numPr>
          <w:ilvl w:val="0"/>
          <w:numId w:val="118"/>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Złożenie wniosku w formie pisemnej do dyrekt</w:t>
      </w:r>
      <w:r w:rsidR="00DE3521">
        <w:rPr>
          <w:rFonts w:ascii="Times New Roman" w:eastAsia="Times New Roman" w:hAnsi="Times New Roman" w:cs="Times New Roman"/>
          <w:sz w:val="24"/>
          <w:szCs w:val="24"/>
        </w:rPr>
        <w:t xml:space="preserve">ora przedszkola o przygotowanie </w:t>
      </w:r>
      <w:r w:rsidRPr="008F4250">
        <w:rPr>
          <w:rFonts w:ascii="Times New Roman" w:eastAsia="Times New Roman" w:hAnsi="Times New Roman" w:cs="Times New Roman"/>
          <w:sz w:val="24"/>
          <w:szCs w:val="24"/>
        </w:rPr>
        <w:t>posiłków pozbawionych niektórych składników lub ich zastąpienie innymi.</w:t>
      </w:r>
    </w:p>
    <w:p w:rsidR="00A33F21" w:rsidRPr="008F4250" w:rsidRDefault="00A33F21" w:rsidP="00B47E78">
      <w:pPr>
        <w:numPr>
          <w:ilvl w:val="0"/>
          <w:numId w:val="118"/>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Dołączenie zaświadczenia lekarskiego potwierdzającego konieczność zastosowania eliminacji składników – alergenów niekorzystnych dla zdrowia.</w:t>
      </w:r>
    </w:p>
    <w:p w:rsidR="00A33F21" w:rsidRPr="008F4250" w:rsidRDefault="00A33F21" w:rsidP="00B47E78">
      <w:pPr>
        <w:numPr>
          <w:ilvl w:val="0"/>
          <w:numId w:val="118"/>
        </w:numPr>
        <w:spacing w:before="100" w:beforeAutospacing="1" w:after="100" w:afterAutospacing="1"/>
        <w:rPr>
          <w:rFonts w:ascii="Times New Roman" w:eastAsia="Times New Roman" w:hAnsi="Times New Roman" w:cs="Times New Roman"/>
          <w:sz w:val="24"/>
          <w:szCs w:val="24"/>
        </w:rPr>
      </w:pPr>
      <w:r w:rsidRPr="008F4250">
        <w:rPr>
          <w:rFonts w:ascii="Times New Roman" w:eastAsia="Times New Roman" w:hAnsi="Times New Roman" w:cs="Times New Roman"/>
          <w:sz w:val="24"/>
          <w:szCs w:val="24"/>
        </w:rPr>
        <w:t xml:space="preserve">Ostateczną decyzję w sprawie żywienia dziecka </w:t>
      </w:r>
      <w:proofErr w:type="spellStart"/>
      <w:r w:rsidRPr="008F4250">
        <w:rPr>
          <w:rFonts w:ascii="Times New Roman" w:eastAsia="Times New Roman" w:hAnsi="Times New Roman" w:cs="Times New Roman"/>
          <w:sz w:val="24"/>
          <w:szCs w:val="24"/>
        </w:rPr>
        <w:t>podjmuje</w:t>
      </w:r>
      <w:proofErr w:type="spellEnd"/>
      <w:r w:rsidRPr="008F4250">
        <w:rPr>
          <w:rFonts w:ascii="Times New Roman" w:eastAsia="Times New Roman" w:hAnsi="Times New Roman" w:cs="Times New Roman"/>
          <w:sz w:val="24"/>
          <w:szCs w:val="24"/>
        </w:rPr>
        <w:t xml:space="preserve"> dyrektor po konsultacji z intendentem </w:t>
      </w:r>
    </w:p>
    <w:p w:rsidR="003E21F6" w:rsidRPr="0017335A" w:rsidRDefault="003E21F6" w:rsidP="00B47E78">
      <w:pPr>
        <w:numPr>
          <w:ilvl w:val="0"/>
          <w:numId w:val="118"/>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A33F21" w:rsidRPr="008F4250">
        <w:rPr>
          <w:rFonts w:ascii="Times New Roman" w:eastAsia="Times New Roman" w:hAnsi="Times New Roman" w:cs="Times New Roman"/>
          <w:sz w:val="24"/>
          <w:szCs w:val="24"/>
        </w:rPr>
        <w:t xml:space="preserve"> wyjątkowych wypadkach dyrek</w:t>
      </w:r>
      <w:r w:rsidR="00A33F21">
        <w:rPr>
          <w:rFonts w:ascii="Times New Roman" w:eastAsia="Times New Roman" w:hAnsi="Times New Roman" w:cs="Times New Roman"/>
          <w:sz w:val="24"/>
          <w:szCs w:val="24"/>
        </w:rPr>
        <w:t>tor wyraż</w:t>
      </w:r>
      <w:r w:rsidR="00A33F21" w:rsidRPr="008F4250">
        <w:rPr>
          <w:rFonts w:ascii="Times New Roman" w:eastAsia="Times New Roman" w:hAnsi="Times New Roman" w:cs="Times New Roman"/>
          <w:sz w:val="24"/>
          <w:szCs w:val="24"/>
        </w:rPr>
        <w:t>a zgodę na przynoszenie przez rodzica/ prawnego opiekuna posiłków przygotowanych w domu.</w:t>
      </w:r>
    </w:p>
    <w:p w:rsidR="003E21F6" w:rsidRPr="0017335A" w:rsidRDefault="00070340" w:rsidP="0017335A">
      <w:pPr>
        <w:spacing w:after="120"/>
        <w:jc w:val="center"/>
        <w:rPr>
          <w:rFonts w:ascii="Times New Roman" w:hAnsi="Times New Roman" w:cs="Times New Roman"/>
          <w:sz w:val="24"/>
          <w:szCs w:val="24"/>
        </w:rPr>
      </w:pPr>
      <w:r>
        <w:rPr>
          <w:rFonts w:ascii="Times New Roman" w:hAnsi="Times New Roman" w:cs="Times New Roman"/>
          <w:sz w:val="24"/>
          <w:szCs w:val="24"/>
        </w:rPr>
        <w:t xml:space="preserve">§ </w:t>
      </w:r>
      <w:r w:rsidR="008C084C">
        <w:rPr>
          <w:rFonts w:ascii="Times New Roman" w:hAnsi="Times New Roman" w:cs="Times New Roman"/>
          <w:sz w:val="24"/>
          <w:szCs w:val="24"/>
        </w:rPr>
        <w:t>53</w:t>
      </w:r>
    </w:p>
    <w:p w:rsidR="00FD3A85" w:rsidRPr="00622BCE" w:rsidRDefault="00FD3A85" w:rsidP="00817F23">
      <w:pPr>
        <w:spacing w:after="0"/>
        <w:jc w:val="both"/>
        <w:rPr>
          <w:rFonts w:ascii="Times New Roman" w:hAnsi="Times New Roman" w:cs="Times New Roman"/>
          <w:b/>
          <w:sz w:val="24"/>
          <w:szCs w:val="24"/>
        </w:rPr>
      </w:pPr>
      <w:r w:rsidRPr="00622BCE">
        <w:rPr>
          <w:rFonts w:ascii="Times New Roman" w:hAnsi="Times New Roman" w:cs="Times New Roman"/>
          <w:b/>
          <w:sz w:val="24"/>
          <w:szCs w:val="24"/>
        </w:rPr>
        <w:t>Skreślenie dziecka z listy wychowanków</w:t>
      </w:r>
    </w:p>
    <w:p w:rsidR="00FD3A85" w:rsidRPr="00725165" w:rsidRDefault="00513A84" w:rsidP="00B47E78">
      <w:pPr>
        <w:numPr>
          <w:ilvl w:val="0"/>
          <w:numId w:val="21"/>
        </w:numPr>
        <w:tabs>
          <w:tab w:val="clear" w:pos="425"/>
        </w:tabs>
        <w:suppressAutoHyphens/>
        <w:spacing w:after="0"/>
        <w:ind w:left="284" w:hanging="284"/>
        <w:jc w:val="both"/>
        <w:rPr>
          <w:rFonts w:ascii="Times New Roman" w:hAnsi="Times New Roman" w:cs="Times New Roman"/>
          <w:sz w:val="24"/>
          <w:szCs w:val="24"/>
        </w:rPr>
      </w:pPr>
      <w:r>
        <w:rPr>
          <w:rFonts w:ascii="Times New Roman" w:hAnsi="Times New Roman" w:cs="Times New Roman"/>
          <w:sz w:val="24"/>
          <w:szCs w:val="24"/>
        </w:rPr>
        <w:t>Dyrektor w oparciu o uchwałę Rady P</w:t>
      </w:r>
      <w:r w:rsidR="00FD3A85" w:rsidRPr="00622BCE">
        <w:rPr>
          <w:rFonts w:ascii="Times New Roman" w:hAnsi="Times New Roman" w:cs="Times New Roman"/>
          <w:sz w:val="24"/>
          <w:szCs w:val="24"/>
        </w:rPr>
        <w:t>edagogicznej może podjąć decyzję o skreśleniu dziecka z listy dzieci</w:t>
      </w:r>
      <w:r w:rsidR="00B95F3C">
        <w:rPr>
          <w:rFonts w:ascii="Times New Roman" w:hAnsi="Times New Roman" w:cs="Times New Roman"/>
          <w:sz w:val="24"/>
          <w:szCs w:val="24"/>
        </w:rPr>
        <w:t xml:space="preserve"> uczęszczających do przedszkola/ oddziału żłobkowego </w:t>
      </w:r>
      <w:r w:rsidR="00FD3A85" w:rsidRPr="00622BCE">
        <w:rPr>
          <w:rFonts w:ascii="Times New Roman" w:hAnsi="Times New Roman" w:cs="Times New Roman"/>
          <w:sz w:val="24"/>
          <w:szCs w:val="24"/>
        </w:rPr>
        <w:t>w następujących przypadkach:</w:t>
      </w:r>
    </w:p>
    <w:p w:rsidR="004C3552" w:rsidRDefault="00FD3A85" w:rsidP="00B47E78">
      <w:pPr>
        <w:numPr>
          <w:ilvl w:val="1"/>
          <w:numId w:val="21"/>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systematycznego zalegania z odpłatnością za przedszkole</w:t>
      </w:r>
      <w:r w:rsidR="00B95F3C">
        <w:rPr>
          <w:rFonts w:ascii="Times New Roman" w:hAnsi="Times New Roman" w:cs="Times New Roman"/>
          <w:sz w:val="24"/>
          <w:szCs w:val="24"/>
        </w:rPr>
        <w:t>/ oddział żłobkowy</w:t>
      </w:r>
      <w:r w:rsidRPr="00622BCE">
        <w:rPr>
          <w:rFonts w:ascii="Times New Roman" w:hAnsi="Times New Roman" w:cs="Times New Roman"/>
          <w:sz w:val="24"/>
          <w:szCs w:val="24"/>
        </w:rPr>
        <w:t xml:space="preserve"> (za okres </w:t>
      </w:r>
      <w:r w:rsidR="00AB2DFE">
        <w:rPr>
          <w:rFonts w:ascii="Times New Roman" w:hAnsi="Times New Roman" w:cs="Times New Roman"/>
          <w:sz w:val="24"/>
          <w:szCs w:val="24"/>
        </w:rPr>
        <w:t xml:space="preserve"> dwóch miesięcy</w:t>
      </w:r>
      <w:r w:rsidR="004C3552">
        <w:rPr>
          <w:rFonts w:ascii="Times New Roman" w:hAnsi="Times New Roman" w:cs="Times New Roman"/>
          <w:sz w:val="24"/>
          <w:szCs w:val="24"/>
        </w:rPr>
        <w:t>),</w:t>
      </w:r>
    </w:p>
    <w:p w:rsidR="004C3552" w:rsidRPr="004C3552" w:rsidRDefault="004C3552" w:rsidP="00B47E78">
      <w:pPr>
        <w:numPr>
          <w:ilvl w:val="1"/>
          <w:numId w:val="21"/>
        </w:numPr>
        <w:tabs>
          <w:tab w:val="clear" w:pos="709"/>
        </w:tabs>
        <w:suppressAutoHyphens/>
        <w:spacing w:after="0"/>
        <w:ind w:left="567" w:hanging="283"/>
        <w:jc w:val="both"/>
        <w:rPr>
          <w:rFonts w:ascii="Times New Roman" w:hAnsi="Times New Roman" w:cs="Times New Roman"/>
          <w:sz w:val="24"/>
          <w:szCs w:val="24"/>
        </w:rPr>
      </w:pPr>
      <w:r w:rsidRPr="004C3552">
        <w:rPr>
          <w:rFonts w:ascii="Calibri" w:eastAsia="Calibri" w:hAnsi="Calibri" w:cs="Times New Roman"/>
          <w:lang w:eastAsia="en-US"/>
        </w:rPr>
        <w:t xml:space="preserve"> </w:t>
      </w:r>
      <w:r w:rsidRPr="004C3552">
        <w:rPr>
          <w:rFonts w:ascii="Times New Roman" w:eastAsia="Calibri" w:hAnsi="Times New Roman" w:cs="Times New Roman"/>
          <w:sz w:val="24"/>
          <w:szCs w:val="24"/>
          <w:lang w:eastAsia="en-US"/>
        </w:rPr>
        <w:t>braku pisemnego usprawiedliwienia długotrwałej, ciągłej nieobecności dziecka w przedszkolu</w:t>
      </w:r>
      <w:r w:rsidR="00B95F3C">
        <w:rPr>
          <w:rFonts w:ascii="Times New Roman" w:eastAsia="Calibri" w:hAnsi="Times New Roman" w:cs="Times New Roman"/>
          <w:sz w:val="24"/>
          <w:szCs w:val="24"/>
          <w:lang w:eastAsia="en-US"/>
        </w:rPr>
        <w:t xml:space="preserve">/oddziale </w:t>
      </w:r>
      <w:proofErr w:type="spellStart"/>
      <w:r w:rsidR="00B95F3C">
        <w:rPr>
          <w:rFonts w:ascii="Times New Roman" w:eastAsia="Calibri" w:hAnsi="Times New Roman" w:cs="Times New Roman"/>
          <w:sz w:val="24"/>
          <w:szCs w:val="24"/>
          <w:lang w:eastAsia="en-US"/>
        </w:rPr>
        <w:t>żlobkowym</w:t>
      </w:r>
      <w:proofErr w:type="spellEnd"/>
      <w:r w:rsidRPr="004C3552">
        <w:rPr>
          <w:rFonts w:ascii="Times New Roman" w:eastAsia="Calibri" w:hAnsi="Times New Roman" w:cs="Times New Roman"/>
          <w:sz w:val="24"/>
          <w:szCs w:val="24"/>
          <w:lang w:eastAsia="en-US"/>
        </w:rPr>
        <w:t xml:space="preserve"> obejmującej co najmniej 30 dni</w:t>
      </w:r>
      <w:r w:rsidR="00250D9B">
        <w:rPr>
          <w:rFonts w:ascii="Times New Roman" w:eastAsia="Calibri" w:hAnsi="Times New Roman" w:cs="Times New Roman"/>
          <w:sz w:val="24"/>
          <w:szCs w:val="24"/>
          <w:lang w:eastAsia="en-US"/>
        </w:rPr>
        <w:t xml:space="preserve"> lub powyżej 50 % ni</w:t>
      </w:r>
      <w:r w:rsidR="00B95F3C">
        <w:rPr>
          <w:rFonts w:ascii="Times New Roman" w:eastAsia="Calibri" w:hAnsi="Times New Roman" w:cs="Times New Roman"/>
          <w:sz w:val="24"/>
          <w:szCs w:val="24"/>
          <w:lang w:eastAsia="en-US"/>
        </w:rPr>
        <w:t xml:space="preserve">eobecności dziecka  w </w:t>
      </w:r>
      <w:r w:rsidR="00250D9B">
        <w:rPr>
          <w:rFonts w:ascii="Times New Roman" w:eastAsia="Calibri" w:hAnsi="Times New Roman" w:cs="Times New Roman"/>
          <w:sz w:val="24"/>
          <w:szCs w:val="24"/>
          <w:lang w:eastAsia="en-US"/>
        </w:rPr>
        <w:t xml:space="preserve"> trzech następujących po sobie miesiącach</w:t>
      </w:r>
      <w:r w:rsidRPr="004C3552">
        <w:rPr>
          <w:rFonts w:ascii="Times New Roman" w:eastAsia="Calibri" w:hAnsi="Times New Roman" w:cs="Times New Roman"/>
          <w:sz w:val="24"/>
          <w:szCs w:val="24"/>
          <w:lang w:eastAsia="en-US"/>
        </w:rPr>
        <w:t xml:space="preserve">; </w:t>
      </w:r>
    </w:p>
    <w:p w:rsidR="00FD3A85" w:rsidRPr="004C3552" w:rsidRDefault="004C3552" w:rsidP="00B47E78">
      <w:pPr>
        <w:numPr>
          <w:ilvl w:val="1"/>
          <w:numId w:val="21"/>
        </w:numPr>
        <w:tabs>
          <w:tab w:val="clear" w:pos="709"/>
        </w:tabs>
        <w:suppressAutoHyphens/>
        <w:spacing w:after="0"/>
        <w:ind w:left="567" w:hanging="283"/>
        <w:jc w:val="both"/>
        <w:rPr>
          <w:rFonts w:ascii="Times New Roman" w:hAnsi="Times New Roman" w:cs="Times New Roman"/>
          <w:sz w:val="24"/>
          <w:szCs w:val="24"/>
        </w:rPr>
      </w:pPr>
      <w:r w:rsidRPr="004C3552">
        <w:rPr>
          <w:rFonts w:ascii="Times New Roman" w:eastAsia="Calibri" w:hAnsi="Times New Roman" w:cs="Times New Roman"/>
          <w:sz w:val="24"/>
          <w:szCs w:val="24"/>
          <w:lang w:eastAsia="en-US"/>
        </w:rPr>
        <w:t>Powtarzającego się nie przestrzegania przez rodziców ( prawnych opiekunów) rozkładu dnia w przedszkolu ( godziny przyprowadzania i odbierania dziecka);</w:t>
      </w:r>
    </w:p>
    <w:p w:rsidR="00FD3A85" w:rsidRPr="004C3552" w:rsidRDefault="00FD3A85" w:rsidP="00B47E78">
      <w:pPr>
        <w:numPr>
          <w:ilvl w:val="1"/>
          <w:numId w:val="21"/>
        </w:numPr>
        <w:tabs>
          <w:tab w:val="clear" w:pos="709"/>
        </w:tabs>
        <w:suppressAutoHyphens/>
        <w:spacing w:after="0"/>
        <w:ind w:left="567" w:hanging="283"/>
        <w:jc w:val="both"/>
        <w:rPr>
          <w:rFonts w:ascii="Times New Roman" w:hAnsi="Times New Roman" w:cs="Times New Roman"/>
          <w:sz w:val="24"/>
          <w:szCs w:val="24"/>
        </w:rPr>
      </w:pPr>
      <w:r w:rsidRPr="004C3552">
        <w:rPr>
          <w:rFonts w:ascii="Times New Roman" w:hAnsi="Times New Roman" w:cs="Times New Roman"/>
          <w:sz w:val="24"/>
          <w:szCs w:val="24"/>
        </w:rPr>
        <w:t>nieprzestrzegania przez rodziców postanowień niniejszego statutu,</w:t>
      </w:r>
    </w:p>
    <w:p w:rsidR="00FD3A85" w:rsidRPr="004C3552" w:rsidRDefault="00FD3A85" w:rsidP="00B47E78">
      <w:pPr>
        <w:numPr>
          <w:ilvl w:val="1"/>
          <w:numId w:val="21"/>
        </w:numPr>
        <w:tabs>
          <w:tab w:val="clear" w:pos="709"/>
        </w:tabs>
        <w:suppressAutoHyphens/>
        <w:spacing w:after="0"/>
        <w:ind w:left="567" w:hanging="283"/>
        <w:jc w:val="both"/>
        <w:rPr>
          <w:rFonts w:ascii="Times New Roman" w:hAnsi="Times New Roman" w:cs="Times New Roman"/>
          <w:sz w:val="24"/>
          <w:szCs w:val="24"/>
        </w:rPr>
      </w:pPr>
      <w:r w:rsidRPr="004C3552">
        <w:rPr>
          <w:rFonts w:ascii="Times New Roman" w:hAnsi="Times New Roman" w:cs="Times New Roman"/>
          <w:sz w:val="24"/>
          <w:szCs w:val="24"/>
        </w:rPr>
        <w:t>utaj</w:t>
      </w:r>
      <w:r w:rsidR="00AB2DFE" w:rsidRPr="004C3552">
        <w:rPr>
          <w:rFonts w:ascii="Times New Roman" w:hAnsi="Times New Roman" w:cs="Times New Roman"/>
          <w:sz w:val="24"/>
          <w:szCs w:val="24"/>
        </w:rPr>
        <w:t>ni</w:t>
      </w:r>
      <w:r w:rsidRPr="004C3552">
        <w:rPr>
          <w:rFonts w:ascii="Times New Roman" w:hAnsi="Times New Roman" w:cs="Times New Roman"/>
          <w:sz w:val="24"/>
          <w:szCs w:val="24"/>
        </w:rPr>
        <w:t>enia przy wypełnianiu karty zgłoszenia choroby dziecka, która uniemożliwia przebywanie dziecka w grupie.</w:t>
      </w:r>
    </w:p>
    <w:p w:rsidR="000C7165" w:rsidRPr="000C7165" w:rsidRDefault="000C7165" w:rsidP="00B47E78">
      <w:pPr>
        <w:numPr>
          <w:ilvl w:val="1"/>
          <w:numId w:val="21"/>
        </w:numPr>
        <w:tabs>
          <w:tab w:val="clear" w:pos="709"/>
        </w:tabs>
        <w:suppressAutoHyphens/>
        <w:spacing w:after="0"/>
        <w:ind w:left="567" w:hanging="283"/>
        <w:jc w:val="both"/>
        <w:rPr>
          <w:rFonts w:ascii="Times New Roman" w:hAnsi="Times New Roman" w:cs="Times New Roman"/>
          <w:sz w:val="24"/>
          <w:szCs w:val="24"/>
        </w:rPr>
      </w:pPr>
      <w:r w:rsidRPr="000C7165">
        <w:rPr>
          <w:rFonts w:ascii="Times New Roman" w:hAnsi="Times New Roman" w:cs="Times New Roman"/>
          <w:sz w:val="24"/>
          <w:szCs w:val="24"/>
        </w:rPr>
        <w:lastRenderedPageBreak/>
        <w:t>gdy brak jest porozumienia między rodzicami a przedszkolem w sprawach kluczowych, dotyczących wychowania dziecka i problemów wychowawczych, kiedy rodzice nie interesują się dzieckiem i nie współpracują z poradnią specjalistyczną, a dziecko (jego zachowanie, agresywne, nieadekwatne do zaistniałej sytuacji) zagraża bezpieczeństwu innych dzieci i jego własnemu; po zastosowaniu poniższej procedury:</w:t>
      </w:r>
    </w:p>
    <w:p w:rsidR="000C7165" w:rsidRPr="00931577" w:rsidRDefault="000C7165" w:rsidP="00B47E78">
      <w:pPr>
        <w:pStyle w:val="Akapitzlist"/>
        <w:numPr>
          <w:ilvl w:val="0"/>
          <w:numId w:val="85"/>
        </w:numPr>
        <w:suppressAutoHyphens/>
        <w:spacing w:after="0"/>
        <w:ind w:left="851" w:hanging="284"/>
        <w:jc w:val="both"/>
        <w:rPr>
          <w:rFonts w:ascii="Times New Roman" w:hAnsi="Times New Roman" w:cs="Times New Roman"/>
          <w:sz w:val="24"/>
          <w:szCs w:val="24"/>
        </w:rPr>
      </w:pPr>
      <w:r w:rsidRPr="00070340">
        <w:rPr>
          <w:rFonts w:ascii="Times New Roman" w:hAnsi="Times New Roman" w:cs="Times New Roman"/>
          <w:sz w:val="24"/>
          <w:szCs w:val="24"/>
        </w:rPr>
        <w:t xml:space="preserve">indywidualna terapia prowadzona przez nauczyciela i specjalistę z dzieckiem </w:t>
      </w:r>
      <w:r w:rsidRPr="00931577">
        <w:rPr>
          <w:rFonts w:ascii="Times New Roman" w:hAnsi="Times New Roman" w:cs="Times New Roman"/>
          <w:sz w:val="24"/>
          <w:szCs w:val="24"/>
        </w:rPr>
        <w:t>w formie zajęć indywidualnych i grupowych</w:t>
      </w:r>
    </w:p>
    <w:p w:rsidR="000C7165" w:rsidRPr="00070340" w:rsidRDefault="000C7165" w:rsidP="00B47E78">
      <w:pPr>
        <w:pStyle w:val="Akapitzlist"/>
        <w:numPr>
          <w:ilvl w:val="0"/>
          <w:numId w:val="85"/>
        </w:numPr>
        <w:suppressAutoHyphens/>
        <w:spacing w:after="0"/>
        <w:ind w:left="851" w:hanging="284"/>
        <w:jc w:val="both"/>
        <w:rPr>
          <w:rFonts w:ascii="Times New Roman" w:hAnsi="Times New Roman" w:cs="Times New Roman"/>
          <w:sz w:val="24"/>
          <w:szCs w:val="24"/>
        </w:rPr>
      </w:pPr>
      <w:r w:rsidRPr="00070340">
        <w:rPr>
          <w:rFonts w:ascii="Times New Roman" w:hAnsi="Times New Roman" w:cs="Times New Roman"/>
          <w:sz w:val="24"/>
          <w:szCs w:val="24"/>
        </w:rPr>
        <w:t>konsultacje z rodzicami i terapia rodzinna,</w:t>
      </w:r>
    </w:p>
    <w:p w:rsidR="000C7165" w:rsidRPr="00070340" w:rsidRDefault="000C7165" w:rsidP="00B47E78">
      <w:pPr>
        <w:pStyle w:val="Akapitzlist"/>
        <w:numPr>
          <w:ilvl w:val="0"/>
          <w:numId w:val="85"/>
        </w:numPr>
        <w:suppressAutoHyphens/>
        <w:spacing w:after="0"/>
        <w:ind w:left="851" w:hanging="284"/>
        <w:jc w:val="both"/>
        <w:rPr>
          <w:rFonts w:ascii="Times New Roman" w:hAnsi="Times New Roman" w:cs="Times New Roman"/>
          <w:sz w:val="24"/>
          <w:szCs w:val="24"/>
        </w:rPr>
      </w:pPr>
      <w:r w:rsidRPr="00070340">
        <w:rPr>
          <w:rFonts w:ascii="Times New Roman" w:hAnsi="Times New Roman" w:cs="Times New Roman"/>
          <w:sz w:val="24"/>
          <w:szCs w:val="24"/>
        </w:rPr>
        <w:t>konsultacje i terapia w specjalistycznych instytucjach,</w:t>
      </w:r>
    </w:p>
    <w:p w:rsidR="000C7165" w:rsidRPr="00070340" w:rsidRDefault="000C7165" w:rsidP="00B47E78">
      <w:pPr>
        <w:pStyle w:val="Akapitzlist"/>
        <w:numPr>
          <w:ilvl w:val="0"/>
          <w:numId w:val="85"/>
        </w:numPr>
        <w:suppressAutoHyphens/>
        <w:spacing w:after="0"/>
        <w:ind w:left="851" w:hanging="284"/>
        <w:jc w:val="both"/>
        <w:rPr>
          <w:rFonts w:ascii="Times New Roman" w:hAnsi="Times New Roman" w:cs="Times New Roman"/>
          <w:sz w:val="24"/>
          <w:szCs w:val="24"/>
        </w:rPr>
      </w:pPr>
      <w:r w:rsidRPr="00070340">
        <w:rPr>
          <w:rFonts w:ascii="Times New Roman" w:hAnsi="Times New Roman" w:cs="Times New Roman"/>
          <w:sz w:val="24"/>
          <w:szCs w:val="24"/>
        </w:rPr>
        <w:t>rozmowy z dyrektorem</w:t>
      </w:r>
      <w:r w:rsidR="00931577">
        <w:rPr>
          <w:rFonts w:ascii="Times New Roman" w:hAnsi="Times New Roman" w:cs="Times New Roman"/>
          <w:sz w:val="24"/>
          <w:szCs w:val="24"/>
        </w:rPr>
        <w:t>.</w:t>
      </w:r>
    </w:p>
    <w:p w:rsidR="00FD3A85" w:rsidRPr="00622BCE" w:rsidRDefault="00FD3A85" w:rsidP="00B47E78">
      <w:pPr>
        <w:numPr>
          <w:ilvl w:val="0"/>
          <w:numId w:val="21"/>
        </w:numPr>
        <w:tabs>
          <w:tab w:val="clear" w:pos="425"/>
        </w:tabs>
        <w:suppressAutoHyphens/>
        <w:spacing w:after="0"/>
        <w:ind w:left="284" w:hanging="284"/>
        <w:jc w:val="both"/>
        <w:rPr>
          <w:rFonts w:ascii="Times New Roman" w:hAnsi="Times New Roman" w:cs="Times New Roman"/>
          <w:sz w:val="24"/>
          <w:szCs w:val="24"/>
        </w:rPr>
      </w:pPr>
      <w:r w:rsidRPr="00622BCE">
        <w:rPr>
          <w:rFonts w:ascii="Times New Roman" w:hAnsi="Times New Roman" w:cs="Times New Roman"/>
          <w:sz w:val="24"/>
          <w:szCs w:val="24"/>
        </w:rPr>
        <w:t>Decyzję o skreśleniu dziecka z listy rodzice/prawni opiekunowie otrzymują na piśmie z uzasadnieniem. Od decyzji przysługuje odwołanie do kuratora oświaty w terminie 14 dni od dnia jej doręczenia rodzicom dziecka.</w:t>
      </w:r>
    </w:p>
    <w:p w:rsidR="00FD3A85" w:rsidRPr="00622BCE" w:rsidRDefault="00FD3A85" w:rsidP="00B47E78">
      <w:pPr>
        <w:numPr>
          <w:ilvl w:val="0"/>
          <w:numId w:val="21"/>
        </w:numPr>
        <w:tabs>
          <w:tab w:val="clear" w:pos="425"/>
        </w:tabs>
        <w:suppressAutoHyphens/>
        <w:spacing w:after="0"/>
        <w:ind w:left="284" w:hanging="284"/>
        <w:jc w:val="both"/>
        <w:rPr>
          <w:rFonts w:ascii="Times New Roman" w:hAnsi="Times New Roman" w:cs="Times New Roman"/>
          <w:sz w:val="24"/>
          <w:szCs w:val="24"/>
        </w:rPr>
      </w:pPr>
      <w:r w:rsidRPr="00622BCE">
        <w:rPr>
          <w:rFonts w:ascii="Times New Roman" w:hAnsi="Times New Roman" w:cs="Times New Roman"/>
          <w:sz w:val="24"/>
          <w:szCs w:val="24"/>
        </w:rPr>
        <w:t>Skreślenie dziecka z listy jest równoznaczne z rozwiązaniem umowy.</w:t>
      </w:r>
    </w:p>
    <w:p w:rsidR="00FD3A85" w:rsidRPr="008A24D2" w:rsidRDefault="00AB2DFE" w:rsidP="00B47E78">
      <w:pPr>
        <w:numPr>
          <w:ilvl w:val="0"/>
          <w:numId w:val="21"/>
        </w:numPr>
        <w:tabs>
          <w:tab w:val="clear" w:pos="425"/>
        </w:tabs>
        <w:suppressAutoHyphens/>
        <w:spacing w:after="0"/>
        <w:ind w:left="284" w:hanging="284"/>
        <w:jc w:val="both"/>
        <w:rPr>
          <w:rFonts w:ascii="Times New Roman" w:hAnsi="Times New Roman" w:cs="Times New Roman"/>
          <w:sz w:val="24"/>
          <w:szCs w:val="24"/>
        </w:rPr>
      </w:pPr>
      <w:r>
        <w:rPr>
          <w:rFonts w:ascii="Times New Roman" w:hAnsi="Times New Roman" w:cs="Times New Roman"/>
          <w:sz w:val="24"/>
          <w:szCs w:val="24"/>
        </w:rPr>
        <w:t>Dziecko spełniające obowiązek przedszkolny</w:t>
      </w:r>
      <w:r w:rsidR="00FD3A85" w:rsidRPr="00622BCE">
        <w:rPr>
          <w:rFonts w:ascii="Times New Roman" w:hAnsi="Times New Roman" w:cs="Times New Roman"/>
          <w:sz w:val="24"/>
          <w:szCs w:val="24"/>
        </w:rPr>
        <w:t xml:space="preserve"> może zostać przeniesione do oddziału pięciogodzinnego w</w:t>
      </w:r>
      <w:r w:rsidR="00931577">
        <w:rPr>
          <w:rFonts w:ascii="Times New Roman" w:hAnsi="Times New Roman" w:cs="Times New Roman"/>
          <w:sz w:val="24"/>
          <w:szCs w:val="24"/>
        </w:rPr>
        <w:t xml:space="preserve"> </w:t>
      </w:r>
      <w:r w:rsidR="00FD3A85" w:rsidRPr="00622BCE">
        <w:rPr>
          <w:rFonts w:ascii="Times New Roman" w:hAnsi="Times New Roman" w:cs="Times New Roman"/>
          <w:sz w:val="24"/>
          <w:szCs w:val="24"/>
        </w:rPr>
        <w:t xml:space="preserve">przedszkolu, do którego uczęszcza, do innego przedszkola lub do szkoły, gdzie będzie realizować podstawę programową, w przypadku nieuregulowania przez rodzica/prawnego opiekuna zaległości </w:t>
      </w:r>
      <w:r>
        <w:rPr>
          <w:rFonts w:ascii="Times New Roman" w:hAnsi="Times New Roman" w:cs="Times New Roman"/>
          <w:sz w:val="24"/>
          <w:szCs w:val="24"/>
        </w:rPr>
        <w:t xml:space="preserve"> dwu</w:t>
      </w:r>
      <w:r w:rsidR="00FD3A85" w:rsidRPr="00622BCE">
        <w:rPr>
          <w:rFonts w:ascii="Times New Roman" w:hAnsi="Times New Roman" w:cs="Times New Roman"/>
          <w:sz w:val="24"/>
          <w:szCs w:val="24"/>
        </w:rPr>
        <w:t>miesięcznej z tytułu opłat za pobyt dziecka w przedszkolu.</w:t>
      </w:r>
    </w:p>
    <w:p w:rsidR="00006A85" w:rsidRDefault="00F5319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31577">
        <w:rPr>
          <w:rFonts w:ascii="Times New Roman" w:eastAsia="Times New Roman" w:hAnsi="Times New Roman" w:cs="Times New Roman"/>
          <w:sz w:val="24"/>
          <w:szCs w:val="24"/>
        </w:rPr>
        <w:t>5</w:t>
      </w:r>
      <w:r w:rsidR="008C084C">
        <w:rPr>
          <w:rFonts w:ascii="Times New Roman" w:eastAsia="Times New Roman" w:hAnsi="Times New Roman" w:cs="Times New Roman"/>
          <w:sz w:val="24"/>
          <w:szCs w:val="24"/>
        </w:rPr>
        <w:t>4</w:t>
      </w:r>
    </w:p>
    <w:p w:rsidR="00006A85" w:rsidRPr="00FC2CCF" w:rsidRDefault="00725165" w:rsidP="00817F23">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Formy opieki</w:t>
      </w:r>
    </w:p>
    <w:p w:rsidR="00006A85" w:rsidRPr="00FC37BA" w:rsidRDefault="00006A85" w:rsidP="00F40C4E">
      <w:pPr>
        <w:spacing w:after="0"/>
        <w:ind w:left="284"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1.</w:t>
      </w:r>
      <w:r w:rsidRPr="00FC37BA">
        <w:rPr>
          <w:rFonts w:ascii="Times New Roman" w:eastAsia="Times New Roman" w:hAnsi="Times New Roman" w:cs="Times New Roman"/>
          <w:sz w:val="24"/>
          <w:szCs w:val="24"/>
        </w:rPr>
        <w:tab/>
      </w:r>
      <w:r w:rsidRPr="00FC37BA">
        <w:rPr>
          <w:rFonts w:ascii="Times New Roman" w:eastAsia="Times New Roman" w:hAnsi="Times New Roman" w:cs="Times New Roman"/>
          <w:b/>
          <w:bCs/>
          <w:sz w:val="24"/>
          <w:szCs w:val="24"/>
        </w:rPr>
        <w:t>W m</w:t>
      </w:r>
      <w:r w:rsidR="00AB2DFE">
        <w:rPr>
          <w:rFonts w:ascii="Times New Roman" w:eastAsia="Times New Roman" w:hAnsi="Times New Roman" w:cs="Times New Roman"/>
          <w:b/>
          <w:bCs/>
          <w:sz w:val="24"/>
          <w:szCs w:val="24"/>
        </w:rPr>
        <w:t>iarę możliwości i potrzeb przedszkole</w:t>
      </w:r>
      <w:r w:rsidRPr="00FC37BA">
        <w:rPr>
          <w:rFonts w:ascii="Times New Roman" w:eastAsia="Times New Roman" w:hAnsi="Times New Roman" w:cs="Times New Roman"/>
          <w:b/>
          <w:bCs/>
          <w:sz w:val="24"/>
          <w:szCs w:val="24"/>
        </w:rPr>
        <w:t xml:space="preserve"> pomaga i udziela wsparcia </w:t>
      </w:r>
      <w:r w:rsidR="00AB2DFE">
        <w:rPr>
          <w:rFonts w:ascii="Times New Roman" w:eastAsia="Times New Roman" w:hAnsi="Times New Roman" w:cs="Times New Roman"/>
          <w:b/>
          <w:bCs/>
          <w:sz w:val="24"/>
          <w:szCs w:val="24"/>
        </w:rPr>
        <w:t>dzieciom</w:t>
      </w:r>
      <w:r w:rsidR="00AC3920">
        <w:rPr>
          <w:rFonts w:ascii="Times New Roman" w:eastAsia="Times New Roman" w:hAnsi="Times New Roman" w:cs="Times New Roman"/>
          <w:sz w:val="24"/>
          <w:szCs w:val="24"/>
        </w:rPr>
        <w:t xml:space="preserve">, którym </w:t>
      </w:r>
      <w:r w:rsidRPr="00FC37BA">
        <w:rPr>
          <w:rFonts w:ascii="Times New Roman" w:eastAsia="Times New Roman" w:hAnsi="Times New Roman" w:cs="Times New Roman"/>
          <w:sz w:val="24"/>
          <w:szCs w:val="24"/>
        </w:rPr>
        <w:t>z przyczyn rozwojowych, rodzinnych lub losowych taka pomoc jest potrzebna w formie:</w:t>
      </w:r>
    </w:p>
    <w:p w:rsidR="00006A85" w:rsidRPr="00AB2DFE" w:rsidRDefault="00006A85" w:rsidP="00B47E78">
      <w:pPr>
        <w:numPr>
          <w:ilvl w:val="0"/>
          <w:numId w:val="15"/>
        </w:numPr>
        <w:tabs>
          <w:tab w:val="clear" w:pos="720"/>
        </w:tabs>
        <w:spacing w:after="0"/>
        <w:ind w:left="567"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dożywiania;</w:t>
      </w:r>
    </w:p>
    <w:p w:rsidR="00006A85" w:rsidRPr="00FC37BA" w:rsidRDefault="00006A85" w:rsidP="00B47E78">
      <w:pPr>
        <w:numPr>
          <w:ilvl w:val="0"/>
          <w:numId w:val="15"/>
        </w:numPr>
        <w:tabs>
          <w:tab w:val="clear" w:pos="720"/>
        </w:tabs>
        <w:spacing w:after="0"/>
        <w:ind w:left="567"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pomocy Poradni Psychologiczno-Pedagogicznej;</w:t>
      </w:r>
    </w:p>
    <w:p w:rsidR="00006A85" w:rsidRPr="00FC37BA" w:rsidRDefault="00006A85" w:rsidP="00B47E78">
      <w:pPr>
        <w:numPr>
          <w:ilvl w:val="0"/>
          <w:numId w:val="15"/>
        </w:numPr>
        <w:tabs>
          <w:tab w:val="clear" w:pos="720"/>
        </w:tabs>
        <w:spacing w:after="0"/>
        <w:ind w:left="567"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pomocy Miejskiego Ośrodka Opieki Społecznej;</w:t>
      </w:r>
    </w:p>
    <w:p w:rsidR="00F40C4E" w:rsidRDefault="00006A85" w:rsidP="00B47E78">
      <w:pPr>
        <w:numPr>
          <w:ilvl w:val="0"/>
          <w:numId w:val="15"/>
        </w:numPr>
        <w:tabs>
          <w:tab w:val="clear" w:pos="720"/>
        </w:tabs>
        <w:spacing w:after="0"/>
        <w:ind w:left="567" w:hanging="284"/>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pomocy Rady Rodziców.</w:t>
      </w:r>
    </w:p>
    <w:p w:rsidR="00F40C4E" w:rsidRDefault="00462C79" w:rsidP="00B47E78">
      <w:pPr>
        <w:pStyle w:val="Akapitzlist"/>
        <w:numPr>
          <w:ilvl w:val="0"/>
          <w:numId w:val="86"/>
        </w:numPr>
        <w:spacing w:after="0"/>
        <w:ind w:left="284" w:hanging="284"/>
        <w:jc w:val="both"/>
        <w:rPr>
          <w:rFonts w:ascii="Times New Roman" w:eastAsia="Times New Roman" w:hAnsi="Times New Roman" w:cs="Times New Roman"/>
          <w:sz w:val="24"/>
          <w:szCs w:val="24"/>
        </w:rPr>
      </w:pPr>
      <w:r w:rsidRPr="00F40C4E">
        <w:rPr>
          <w:rFonts w:ascii="Times New Roman" w:eastAsia="Times New Roman" w:hAnsi="Times New Roman" w:cs="Times New Roman"/>
          <w:sz w:val="24"/>
          <w:szCs w:val="24"/>
        </w:rPr>
        <w:t>Dzieci</w:t>
      </w:r>
      <w:r w:rsidR="00E80190" w:rsidRPr="00F40C4E">
        <w:rPr>
          <w:rFonts w:ascii="Times New Roman" w:eastAsia="Times New Roman" w:hAnsi="Times New Roman" w:cs="Times New Roman"/>
          <w:sz w:val="24"/>
          <w:szCs w:val="24"/>
        </w:rPr>
        <w:t xml:space="preserve"> </w:t>
      </w:r>
      <w:r w:rsidR="00885DC1" w:rsidRPr="00F40C4E">
        <w:rPr>
          <w:rFonts w:ascii="Times New Roman" w:eastAsia="Times New Roman" w:hAnsi="Times New Roman" w:cs="Times New Roman"/>
          <w:b/>
          <w:bCs/>
          <w:sz w:val="24"/>
          <w:szCs w:val="24"/>
        </w:rPr>
        <w:t>z niepełnosprawnością i objęte</w:t>
      </w:r>
      <w:r w:rsidR="00006A85" w:rsidRPr="00F40C4E">
        <w:rPr>
          <w:rFonts w:ascii="Times New Roman" w:eastAsia="Times New Roman" w:hAnsi="Times New Roman" w:cs="Times New Roman"/>
          <w:b/>
          <w:bCs/>
          <w:sz w:val="24"/>
          <w:szCs w:val="24"/>
        </w:rPr>
        <w:t xml:space="preserve"> nauczaniem indywidualnym mają prawo korzystać ze wszystkich form działalności </w:t>
      </w:r>
      <w:r w:rsidR="00885DC1" w:rsidRPr="00F40C4E">
        <w:rPr>
          <w:rFonts w:ascii="Times New Roman" w:eastAsia="Times New Roman" w:hAnsi="Times New Roman" w:cs="Times New Roman"/>
          <w:b/>
          <w:bCs/>
          <w:sz w:val="24"/>
          <w:szCs w:val="24"/>
        </w:rPr>
        <w:t>przedszkola</w:t>
      </w:r>
      <w:r w:rsidR="00006A85" w:rsidRPr="00F40C4E">
        <w:rPr>
          <w:rFonts w:ascii="Times New Roman" w:eastAsia="Times New Roman" w:hAnsi="Times New Roman" w:cs="Times New Roman"/>
          <w:sz w:val="24"/>
          <w:szCs w:val="24"/>
        </w:rPr>
        <w:t>.</w:t>
      </w:r>
    </w:p>
    <w:p w:rsidR="00F40C4E" w:rsidRDefault="00006A85" w:rsidP="00B47E78">
      <w:pPr>
        <w:pStyle w:val="Akapitzlist"/>
        <w:numPr>
          <w:ilvl w:val="0"/>
          <w:numId w:val="86"/>
        </w:numPr>
        <w:spacing w:after="0"/>
        <w:ind w:left="284" w:hanging="284"/>
        <w:jc w:val="both"/>
        <w:rPr>
          <w:rFonts w:ascii="Times New Roman" w:eastAsia="Times New Roman" w:hAnsi="Times New Roman" w:cs="Times New Roman"/>
          <w:sz w:val="24"/>
          <w:szCs w:val="24"/>
        </w:rPr>
      </w:pPr>
      <w:r w:rsidRPr="00F40C4E">
        <w:rPr>
          <w:rFonts w:ascii="Times New Roman" w:eastAsia="Times New Roman" w:hAnsi="Times New Roman" w:cs="Times New Roman"/>
          <w:b/>
          <w:bCs/>
          <w:sz w:val="24"/>
          <w:szCs w:val="24"/>
        </w:rPr>
        <w:t>Nauczyciele – wychowawcy w porozumieniu z rodzicami</w:t>
      </w:r>
      <w:r w:rsidR="00885DC1" w:rsidRPr="00F40C4E">
        <w:rPr>
          <w:rFonts w:ascii="Times New Roman" w:eastAsia="Times New Roman" w:hAnsi="Times New Roman" w:cs="Times New Roman"/>
          <w:sz w:val="24"/>
          <w:szCs w:val="24"/>
        </w:rPr>
        <w:t xml:space="preserve"> kierują dzieci</w:t>
      </w:r>
      <w:r w:rsidRPr="00F40C4E">
        <w:rPr>
          <w:rFonts w:ascii="Times New Roman" w:eastAsia="Times New Roman" w:hAnsi="Times New Roman" w:cs="Times New Roman"/>
          <w:sz w:val="24"/>
          <w:szCs w:val="24"/>
        </w:rPr>
        <w:t xml:space="preserve"> z</w:t>
      </w:r>
      <w:r w:rsidR="00950EDA" w:rsidRPr="00F40C4E">
        <w:rPr>
          <w:rFonts w:ascii="Times New Roman" w:eastAsia="Times New Roman" w:hAnsi="Times New Roman" w:cs="Times New Roman"/>
          <w:sz w:val="24"/>
          <w:szCs w:val="24"/>
        </w:rPr>
        <w:t xml:space="preserve"> zaburzeniami rozwoju</w:t>
      </w:r>
      <w:r w:rsidRPr="00F40C4E">
        <w:rPr>
          <w:rFonts w:ascii="Times New Roman" w:eastAsia="Times New Roman" w:hAnsi="Times New Roman" w:cs="Times New Roman"/>
          <w:sz w:val="24"/>
          <w:szCs w:val="24"/>
        </w:rPr>
        <w:t xml:space="preserve"> </w:t>
      </w:r>
      <w:r w:rsidR="00950EDA" w:rsidRPr="00F40C4E">
        <w:rPr>
          <w:rFonts w:ascii="Times New Roman" w:eastAsia="Times New Roman" w:hAnsi="Times New Roman" w:cs="Times New Roman"/>
          <w:sz w:val="24"/>
          <w:szCs w:val="24"/>
        </w:rPr>
        <w:t>lub nieprawidłowościami w zachowaniu</w:t>
      </w:r>
      <w:r w:rsidRPr="00F40C4E">
        <w:rPr>
          <w:rFonts w:ascii="Times New Roman" w:eastAsia="Times New Roman" w:hAnsi="Times New Roman" w:cs="Times New Roman"/>
          <w:sz w:val="24"/>
          <w:szCs w:val="24"/>
        </w:rPr>
        <w:t xml:space="preserve"> na badania do Poradni Psychologiczno-Pedagogicznej.</w:t>
      </w:r>
    </w:p>
    <w:p w:rsidR="0017335A" w:rsidRPr="00EE32EF" w:rsidRDefault="00006A85" w:rsidP="00B47E78">
      <w:pPr>
        <w:pStyle w:val="Akapitzlist"/>
        <w:numPr>
          <w:ilvl w:val="0"/>
          <w:numId w:val="86"/>
        </w:numPr>
        <w:spacing w:after="0"/>
        <w:ind w:left="284" w:hanging="284"/>
        <w:jc w:val="both"/>
        <w:rPr>
          <w:rFonts w:ascii="Times New Roman" w:eastAsia="Times New Roman" w:hAnsi="Times New Roman" w:cs="Times New Roman"/>
          <w:sz w:val="24"/>
          <w:szCs w:val="24"/>
        </w:rPr>
      </w:pPr>
      <w:r w:rsidRPr="00F40C4E">
        <w:rPr>
          <w:rFonts w:ascii="Times New Roman" w:eastAsia="Times New Roman" w:hAnsi="Times New Roman" w:cs="Times New Roman"/>
          <w:sz w:val="24"/>
          <w:szCs w:val="24"/>
        </w:rPr>
        <w:t>Współp</w:t>
      </w:r>
      <w:r w:rsidR="00B46C58" w:rsidRPr="00F40C4E">
        <w:rPr>
          <w:rFonts w:ascii="Times New Roman" w:eastAsia="Times New Roman" w:hAnsi="Times New Roman" w:cs="Times New Roman"/>
          <w:sz w:val="24"/>
          <w:szCs w:val="24"/>
        </w:rPr>
        <w:t>race</w:t>
      </w:r>
      <w:r w:rsidR="00885DC1" w:rsidRPr="00F40C4E">
        <w:rPr>
          <w:rFonts w:ascii="Times New Roman" w:eastAsia="Times New Roman" w:hAnsi="Times New Roman" w:cs="Times New Roman"/>
          <w:sz w:val="24"/>
          <w:szCs w:val="24"/>
        </w:rPr>
        <w:t xml:space="preserve"> przedszkola</w:t>
      </w:r>
      <w:r w:rsidRPr="00F40C4E">
        <w:rPr>
          <w:rFonts w:ascii="Times New Roman" w:eastAsia="Times New Roman" w:hAnsi="Times New Roman" w:cs="Times New Roman"/>
          <w:sz w:val="24"/>
          <w:szCs w:val="24"/>
        </w:rPr>
        <w:t xml:space="preserve"> z Poradnią Psychologiczno-Pedagogic</w:t>
      </w:r>
      <w:r w:rsidR="00885DC1" w:rsidRPr="00F40C4E">
        <w:rPr>
          <w:rFonts w:ascii="Times New Roman" w:eastAsia="Times New Roman" w:hAnsi="Times New Roman" w:cs="Times New Roman"/>
          <w:sz w:val="24"/>
          <w:szCs w:val="24"/>
        </w:rPr>
        <w:t xml:space="preserve">zną, sądem do spraw rodzinnych </w:t>
      </w:r>
      <w:r w:rsidRPr="00F40C4E">
        <w:rPr>
          <w:rFonts w:ascii="Times New Roman" w:eastAsia="Times New Roman" w:hAnsi="Times New Roman" w:cs="Times New Roman"/>
          <w:sz w:val="24"/>
          <w:szCs w:val="24"/>
        </w:rPr>
        <w:t>i opiekuń</w:t>
      </w:r>
      <w:r w:rsidR="00885DC1" w:rsidRPr="00F40C4E">
        <w:rPr>
          <w:rFonts w:ascii="Times New Roman" w:eastAsia="Times New Roman" w:hAnsi="Times New Roman" w:cs="Times New Roman"/>
          <w:sz w:val="24"/>
          <w:szCs w:val="24"/>
        </w:rPr>
        <w:t>czych</w:t>
      </w:r>
      <w:r w:rsidR="00E41819" w:rsidRPr="00F40C4E">
        <w:rPr>
          <w:rFonts w:ascii="Times New Roman" w:eastAsia="Times New Roman" w:hAnsi="Times New Roman" w:cs="Times New Roman"/>
          <w:sz w:val="24"/>
          <w:szCs w:val="24"/>
        </w:rPr>
        <w:t>, Powiatowym Centrum Pomocy Rodzinie koordynuje dyrektor przedszkola.</w:t>
      </w:r>
    </w:p>
    <w:p w:rsidR="008C084C" w:rsidRPr="00FC37BA" w:rsidRDefault="00F53192" w:rsidP="008C084C">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55</w:t>
      </w:r>
    </w:p>
    <w:p w:rsidR="00006A85" w:rsidRPr="00FC37BA" w:rsidRDefault="00950EDA" w:rsidP="00877759">
      <w:pPr>
        <w:spacing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Przedszkole </w:t>
      </w:r>
      <w:r w:rsidR="00006A85" w:rsidRPr="00FC37BA">
        <w:rPr>
          <w:rFonts w:ascii="Times New Roman" w:eastAsia="Times New Roman" w:hAnsi="Times New Roman" w:cs="Times New Roman"/>
          <w:b/>
          <w:bCs/>
          <w:sz w:val="24"/>
          <w:szCs w:val="24"/>
        </w:rPr>
        <w:t>w swojej działalności współdziała</w:t>
      </w:r>
      <w:r w:rsidR="00006A85" w:rsidRPr="00FC37BA">
        <w:rPr>
          <w:rFonts w:ascii="Times New Roman" w:eastAsia="Times New Roman" w:hAnsi="Times New Roman" w:cs="Times New Roman"/>
          <w:sz w:val="24"/>
          <w:szCs w:val="24"/>
        </w:rPr>
        <w:t xml:space="preserve"> z Poradnią Ps</w:t>
      </w:r>
      <w:r>
        <w:rPr>
          <w:rFonts w:ascii="Times New Roman" w:eastAsia="Times New Roman" w:hAnsi="Times New Roman" w:cs="Times New Roman"/>
          <w:sz w:val="24"/>
          <w:szCs w:val="24"/>
        </w:rPr>
        <w:t>ychologiczno – Pedagogiczną,</w:t>
      </w:r>
      <w:r w:rsidR="00006A85" w:rsidRPr="00FC37BA">
        <w:rPr>
          <w:rFonts w:ascii="Times New Roman" w:eastAsia="Times New Roman" w:hAnsi="Times New Roman" w:cs="Times New Roman"/>
          <w:sz w:val="24"/>
          <w:szCs w:val="24"/>
        </w:rPr>
        <w:t xml:space="preserve"> Miejskim Ośrodkiem Pomocy Społecznej, Policją, Sądem – Wydział Rodzinny i Nieletnich, Powiatowym Centrum Pomocy Rodzinie, Gminnym Ośrodkiem ds. Rozwiązywania Problemów Alkoholowych zgodnie z odrębnymi przepis</w:t>
      </w:r>
      <w:r w:rsidR="00FC2CCF">
        <w:rPr>
          <w:rFonts w:ascii="Times New Roman" w:eastAsia="Times New Roman" w:hAnsi="Times New Roman" w:cs="Times New Roman"/>
          <w:sz w:val="24"/>
          <w:szCs w:val="24"/>
        </w:rPr>
        <w:t>ami i dwustronnymi ustaleniami.</w:t>
      </w:r>
    </w:p>
    <w:p w:rsidR="008C084C" w:rsidRDefault="008C084C" w:rsidP="00817F23">
      <w:pPr>
        <w:spacing w:after="120"/>
        <w:jc w:val="center"/>
        <w:rPr>
          <w:rFonts w:ascii="Times New Roman" w:eastAsia="Times New Roman" w:hAnsi="Times New Roman" w:cs="Times New Roman"/>
          <w:sz w:val="24"/>
          <w:szCs w:val="24"/>
        </w:rPr>
      </w:pPr>
    </w:p>
    <w:p w:rsidR="00006A85" w:rsidRPr="00FC37BA" w:rsidRDefault="00F5319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56</w:t>
      </w:r>
    </w:p>
    <w:p w:rsidR="00006A85" w:rsidRPr="00FC37BA" w:rsidRDefault="00006A85" w:rsidP="00817F23">
      <w:pPr>
        <w:spacing w:after="0"/>
        <w:jc w:val="both"/>
        <w:rPr>
          <w:rFonts w:ascii="Times New Roman" w:eastAsia="Times New Roman" w:hAnsi="Times New Roman" w:cs="Times New Roman"/>
          <w:b/>
          <w:sz w:val="24"/>
          <w:szCs w:val="24"/>
        </w:rPr>
      </w:pPr>
      <w:r w:rsidRPr="00FC37BA">
        <w:rPr>
          <w:rFonts w:ascii="Times New Roman" w:eastAsia="Times New Roman" w:hAnsi="Times New Roman" w:cs="Times New Roman"/>
          <w:b/>
          <w:sz w:val="24"/>
          <w:szCs w:val="24"/>
        </w:rPr>
        <w:lastRenderedPageBreak/>
        <w:t>Dokumentowanie przebiegu nauczania, wychowania i opieki.</w:t>
      </w:r>
    </w:p>
    <w:p w:rsidR="00F40C4E" w:rsidRPr="00BC2F1C" w:rsidRDefault="00950EDA" w:rsidP="00B47E78">
      <w:pPr>
        <w:numPr>
          <w:ilvl w:val="0"/>
          <w:numId w:val="14"/>
        </w:numPr>
        <w:tabs>
          <w:tab w:val="clear" w:pos="360"/>
        </w:tabs>
        <w:autoSpaceDE w:val="0"/>
        <w:autoSpaceDN w:val="0"/>
        <w:adjustRightInd w:val="0"/>
        <w:spacing w:after="0"/>
        <w:ind w:left="284" w:hanging="284"/>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Przedszkole</w:t>
      </w:r>
      <w:r w:rsidR="00006A85" w:rsidRPr="00FC37BA">
        <w:rPr>
          <w:rFonts w:ascii="Times New Roman" w:eastAsia="Times New Roman" w:hAnsi="Times New Roman" w:cs="Times New Roman"/>
          <w:bCs/>
          <w:sz w:val="24"/>
          <w:szCs w:val="24"/>
        </w:rPr>
        <w:t xml:space="preserve"> prowadzi dokumentację nauczania i działalności wychowawczej i opiekuńczej zgodnie </w:t>
      </w:r>
      <w:r w:rsidR="0012030C" w:rsidRPr="00FC37BA">
        <w:rPr>
          <w:rFonts w:ascii="Times New Roman" w:eastAsia="Times New Roman" w:hAnsi="Times New Roman" w:cs="Times New Roman"/>
          <w:bCs/>
          <w:sz w:val="24"/>
          <w:szCs w:val="24"/>
        </w:rPr>
        <w:t>z obowiązującymi przepisami w tym zakresie.</w:t>
      </w:r>
    </w:p>
    <w:p w:rsidR="008C084C" w:rsidRDefault="008C084C" w:rsidP="00817F23">
      <w:pPr>
        <w:spacing w:after="120"/>
        <w:jc w:val="center"/>
        <w:rPr>
          <w:rFonts w:ascii="Times New Roman" w:eastAsia="Times New Roman" w:hAnsi="Times New Roman" w:cs="Times New Roman"/>
          <w:sz w:val="24"/>
          <w:szCs w:val="24"/>
        </w:rPr>
      </w:pPr>
    </w:p>
    <w:p w:rsidR="00006A85" w:rsidRPr="00FC37BA" w:rsidRDefault="00F5319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57</w:t>
      </w:r>
    </w:p>
    <w:p w:rsidR="00006A85" w:rsidRPr="00FC37BA" w:rsidRDefault="00006A85" w:rsidP="00817F23">
      <w:pPr>
        <w:autoSpaceDE w:val="0"/>
        <w:autoSpaceDN w:val="0"/>
        <w:adjustRightInd w:val="0"/>
        <w:spacing w:after="0"/>
        <w:jc w:val="both"/>
        <w:rPr>
          <w:rFonts w:ascii="Times New Roman" w:eastAsia="Times New Roman" w:hAnsi="Times New Roman" w:cs="Times New Roman"/>
          <w:sz w:val="24"/>
          <w:szCs w:val="24"/>
        </w:rPr>
      </w:pPr>
      <w:r w:rsidRPr="00FC37BA">
        <w:rPr>
          <w:rFonts w:ascii="Times New Roman" w:eastAsia="Times New Roman" w:hAnsi="Times New Roman" w:cs="Times New Roman"/>
          <w:b/>
          <w:bCs/>
          <w:sz w:val="24"/>
          <w:szCs w:val="24"/>
        </w:rPr>
        <w:t>Działalność innowacyjna i eksperymentalna</w:t>
      </w:r>
    </w:p>
    <w:p w:rsidR="00F40C4E" w:rsidRPr="00F40C4E" w:rsidRDefault="0012030C" w:rsidP="00B47E78">
      <w:pPr>
        <w:pStyle w:val="Akapitzlist"/>
        <w:numPr>
          <w:ilvl w:val="0"/>
          <w:numId w:val="87"/>
        </w:numPr>
        <w:autoSpaceDE w:val="0"/>
        <w:autoSpaceDN w:val="0"/>
        <w:adjustRightInd w:val="0"/>
        <w:spacing w:after="0"/>
        <w:ind w:left="284" w:hanging="284"/>
        <w:jc w:val="both"/>
      </w:pPr>
      <w:r w:rsidRPr="00F40C4E">
        <w:rPr>
          <w:rFonts w:ascii="Times New Roman" w:eastAsia="Times New Roman" w:hAnsi="Times New Roman" w:cs="Times New Roman"/>
          <w:sz w:val="24"/>
          <w:szCs w:val="24"/>
        </w:rPr>
        <w:t>W przedszkolu</w:t>
      </w:r>
      <w:r w:rsidR="00006A85" w:rsidRPr="00F40C4E">
        <w:rPr>
          <w:rFonts w:ascii="Times New Roman" w:eastAsia="Times New Roman" w:hAnsi="Times New Roman" w:cs="Times New Roman"/>
          <w:sz w:val="24"/>
          <w:szCs w:val="24"/>
        </w:rPr>
        <w:t xml:space="preserve"> mogą być wprowadzane innowacje pedagogiczne i prowadzone za</w:t>
      </w:r>
      <w:r w:rsidR="00F40C4E">
        <w:rPr>
          <w:rFonts w:ascii="Times New Roman" w:eastAsia="Times New Roman" w:hAnsi="Times New Roman" w:cs="Times New Roman"/>
          <w:sz w:val="24"/>
          <w:szCs w:val="24"/>
        </w:rPr>
        <w:t>jęcia eksperymentalne.</w:t>
      </w:r>
    </w:p>
    <w:p w:rsidR="00F40C4E" w:rsidRPr="00F40C4E" w:rsidRDefault="00006A85" w:rsidP="00B47E78">
      <w:pPr>
        <w:pStyle w:val="Akapitzlist"/>
        <w:numPr>
          <w:ilvl w:val="0"/>
          <w:numId w:val="87"/>
        </w:numPr>
        <w:autoSpaceDE w:val="0"/>
        <w:autoSpaceDN w:val="0"/>
        <w:adjustRightInd w:val="0"/>
        <w:spacing w:after="0"/>
        <w:ind w:left="284" w:hanging="284"/>
        <w:jc w:val="both"/>
      </w:pPr>
      <w:r w:rsidRPr="00F40C4E">
        <w:rPr>
          <w:rFonts w:ascii="Times New Roman" w:eastAsia="Times New Roman" w:hAnsi="Times New Roman" w:cs="Times New Roman"/>
          <w:sz w:val="24"/>
          <w:szCs w:val="24"/>
        </w:rPr>
        <w:t>Uchwałę w sprawie wprowadzenia innowacji</w:t>
      </w:r>
      <w:r w:rsidR="00AA349C" w:rsidRPr="00F40C4E">
        <w:rPr>
          <w:rFonts w:ascii="Times New Roman" w:eastAsia="Times New Roman" w:hAnsi="Times New Roman" w:cs="Times New Roman"/>
          <w:sz w:val="24"/>
          <w:szCs w:val="24"/>
        </w:rPr>
        <w:t>/eksperymentu w przedszkolu podejmuje Rada Pedagogiczna</w:t>
      </w:r>
    </w:p>
    <w:p w:rsidR="00AA349C" w:rsidRPr="00F40C4E" w:rsidRDefault="00AA349C" w:rsidP="00B47E78">
      <w:pPr>
        <w:pStyle w:val="Akapitzlist"/>
        <w:numPr>
          <w:ilvl w:val="0"/>
          <w:numId w:val="87"/>
        </w:numPr>
        <w:autoSpaceDE w:val="0"/>
        <w:autoSpaceDN w:val="0"/>
        <w:adjustRightInd w:val="0"/>
        <w:spacing w:after="0"/>
        <w:ind w:left="284" w:hanging="284"/>
        <w:jc w:val="both"/>
      </w:pPr>
      <w:r w:rsidRPr="00F40C4E">
        <w:rPr>
          <w:rFonts w:ascii="Times New Roman" w:hAnsi="Times New Roman" w:cs="Times New Roman"/>
          <w:sz w:val="24"/>
          <w:szCs w:val="24"/>
        </w:rPr>
        <w:t>Uchwała w sprawie wprowadzenia innowacji</w:t>
      </w:r>
      <w:r w:rsidR="00F40C4E">
        <w:rPr>
          <w:rFonts w:ascii="Times New Roman" w:hAnsi="Times New Roman" w:cs="Times New Roman"/>
          <w:sz w:val="24"/>
          <w:szCs w:val="24"/>
        </w:rPr>
        <w:t xml:space="preserve"> może być podjęta po uzyskaniu:</w:t>
      </w:r>
    </w:p>
    <w:p w:rsidR="00F40C4E" w:rsidRDefault="00AA349C" w:rsidP="00B47E78">
      <w:pPr>
        <w:pStyle w:val="Akapitzlist"/>
        <w:numPr>
          <w:ilvl w:val="0"/>
          <w:numId w:val="88"/>
        </w:numPr>
        <w:autoSpaceDE w:val="0"/>
        <w:autoSpaceDN w:val="0"/>
        <w:adjustRightInd w:val="0"/>
        <w:spacing w:after="0"/>
        <w:ind w:left="567" w:hanging="283"/>
        <w:jc w:val="both"/>
        <w:rPr>
          <w:rFonts w:ascii="Times New Roman" w:hAnsi="Times New Roman" w:cs="Times New Roman"/>
          <w:sz w:val="24"/>
          <w:szCs w:val="24"/>
        </w:rPr>
      </w:pPr>
      <w:r w:rsidRPr="00F40C4E">
        <w:rPr>
          <w:rFonts w:ascii="Times New Roman" w:hAnsi="Times New Roman" w:cs="Times New Roman"/>
          <w:sz w:val="24"/>
          <w:szCs w:val="24"/>
        </w:rPr>
        <w:t>zgody nauczycieli, którzy będą uczestniczyć w innowa</w:t>
      </w:r>
      <w:r w:rsidR="00F40C4E">
        <w:rPr>
          <w:rFonts w:ascii="Times New Roman" w:hAnsi="Times New Roman" w:cs="Times New Roman"/>
          <w:sz w:val="24"/>
          <w:szCs w:val="24"/>
        </w:rPr>
        <w:t>cji,</w:t>
      </w:r>
    </w:p>
    <w:p w:rsidR="00F40C4E" w:rsidRDefault="00AA349C" w:rsidP="00B47E78">
      <w:pPr>
        <w:pStyle w:val="Akapitzlist"/>
        <w:numPr>
          <w:ilvl w:val="0"/>
          <w:numId w:val="88"/>
        </w:numPr>
        <w:autoSpaceDE w:val="0"/>
        <w:autoSpaceDN w:val="0"/>
        <w:adjustRightInd w:val="0"/>
        <w:spacing w:after="0"/>
        <w:ind w:left="567" w:hanging="283"/>
        <w:jc w:val="both"/>
        <w:rPr>
          <w:rFonts w:ascii="Times New Roman" w:hAnsi="Times New Roman" w:cs="Times New Roman"/>
          <w:sz w:val="24"/>
          <w:szCs w:val="24"/>
        </w:rPr>
      </w:pPr>
      <w:r w:rsidRPr="00F40C4E">
        <w:rPr>
          <w:rFonts w:ascii="Times New Roman" w:hAnsi="Times New Roman" w:cs="Times New Roman"/>
          <w:sz w:val="24"/>
          <w:szCs w:val="24"/>
        </w:rPr>
        <w:t>opinii rady rodziców</w:t>
      </w:r>
      <w:r w:rsidR="00F40C4E">
        <w:rPr>
          <w:rFonts w:ascii="Times New Roman" w:hAnsi="Times New Roman" w:cs="Times New Roman"/>
          <w:sz w:val="24"/>
          <w:szCs w:val="24"/>
        </w:rPr>
        <w:t>,</w:t>
      </w:r>
    </w:p>
    <w:p w:rsidR="00AA349C" w:rsidRPr="00F40C4E" w:rsidRDefault="00AA349C" w:rsidP="00B47E78">
      <w:pPr>
        <w:pStyle w:val="Akapitzlist"/>
        <w:numPr>
          <w:ilvl w:val="0"/>
          <w:numId w:val="88"/>
        </w:numPr>
        <w:autoSpaceDE w:val="0"/>
        <w:autoSpaceDN w:val="0"/>
        <w:adjustRightInd w:val="0"/>
        <w:spacing w:after="0"/>
        <w:ind w:left="567" w:hanging="283"/>
        <w:jc w:val="both"/>
        <w:rPr>
          <w:rFonts w:ascii="Times New Roman" w:hAnsi="Times New Roman" w:cs="Times New Roman"/>
          <w:sz w:val="24"/>
          <w:szCs w:val="24"/>
        </w:rPr>
      </w:pPr>
      <w:r w:rsidRPr="00F40C4E">
        <w:rPr>
          <w:rFonts w:ascii="Times New Roman" w:hAnsi="Times New Roman" w:cs="Times New Roman"/>
          <w:sz w:val="24"/>
          <w:szCs w:val="24"/>
        </w:rPr>
        <w:t>pisemnej zgody autora lub zespołu autorskiego innowacji/eksperymentu na jej prowa</w:t>
      </w:r>
      <w:r w:rsidR="00EF5A65" w:rsidRPr="00F40C4E">
        <w:rPr>
          <w:rFonts w:ascii="Times New Roman" w:hAnsi="Times New Roman" w:cs="Times New Roman"/>
          <w:sz w:val="24"/>
          <w:szCs w:val="24"/>
        </w:rPr>
        <w:t>dzenie w przedszkolu, w przypadku gdy założ</w:t>
      </w:r>
      <w:r w:rsidRPr="00F40C4E">
        <w:rPr>
          <w:rFonts w:ascii="Times New Roman" w:hAnsi="Times New Roman" w:cs="Times New Roman"/>
          <w:sz w:val="24"/>
          <w:szCs w:val="24"/>
        </w:rPr>
        <w:t>enia innowacji n</w:t>
      </w:r>
      <w:r w:rsidR="00F40C4E">
        <w:rPr>
          <w:rFonts w:ascii="Times New Roman" w:hAnsi="Times New Roman" w:cs="Times New Roman"/>
          <w:sz w:val="24"/>
          <w:szCs w:val="24"/>
        </w:rPr>
        <w:t>ie były wcześniej opublikowane.</w:t>
      </w:r>
    </w:p>
    <w:p w:rsidR="00F40C4E" w:rsidRPr="00F40C4E" w:rsidRDefault="00AA349C" w:rsidP="00B47E78">
      <w:pPr>
        <w:pStyle w:val="Akapitzlist"/>
        <w:numPr>
          <w:ilvl w:val="0"/>
          <w:numId w:val="87"/>
        </w:numPr>
        <w:autoSpaceDE w:val="0"/>
        <w:autoSpaceDN w:val="0"/>
        <w:adjustRightInd w:val="0"/>
        <w:spacing w:after="0"/>
        <w:ind w:left="284" w:hanging="284"/>
        <w:jc w:val="both"/>
        <w:rPr>
          <w:rFonts w:ascii="Times New Roman" w:eastAsia="Times New Roman" w:hAnsi="Times New Roman" w:cs="Times New Roman"/>
          <w:sz w:val="24"/>
          <w:szCs w:val="24"/>
        </w:rPr>
      </w:pPr>
      <w:r w:rsidRPr="00F40C4E">
        <w:rPr>
          <w:rFonts w:ascii="Times New Roman" w:hAnsi="Times New Roman" w:cs="Times New Roman"/>
          <w:sz w:val="24"/>
          <w:szCs w:val="24"/>
        </w:rPr>
        <w:t xml:space="preserve">Uchwałę rady pedagogicznej w sprawie wprowadzenia innowacji wraz z opisem jej zasad oraz opinią rady rodziców i zgodą autora lub zespołu </w:t>
      </w:r>
      <w:r w:rsidR="00EF5A65" w:rsidRPr="00F40C4E">
        <w:rPr>
          <w:rFonts w:ascii="Times New Roman" w:hAnsi="Times New Roman" w:cs="Times New Roman"/>
          <w:sz w:val="24"/>
          <w:szCs w:val="24"/>
        </w:rPr>
        <w:t xml:space="preserve">autorskiego innowacji, </w:t>
      </w:r>
      <w:r w:rsidRPr="00F40C4E">
        <w:rPr>
          <w:rFonts w:ascii="Times New Roman" w:hAnsi="Times New Roman" w:cs="Times New Roman"/>
          <w:sz w:val="24"/>
          <w:szCs w:val="24"/>
        </w:rPr>
        <w:t xml:space="preserve"> dyrektor placówki przekazuje kuratorowi oświat</w:t>
      </w:r>
      <w:r w:rsidR="00D711E1" w:rsidRPr="00F40C4E">
        <w:rPr>
          <w:rFonts w:ascii="Times New Roman" w:hAnsi="Times New Roman" w:cs="Times New Roman"/>
          <w:sz w:val="24"/>
          <w:szCs w:val="24"/>
        </w:rPr>
        <w:t>y i organowi prowadzącemu przedszkole</w:t>
      </w:r>
      <w:r w:rsidRPr="00F40C4E">
        <w:rPr>
          <w:rFonts w:ascii="Times New Roman" w:hAnsi="Times New Roman" w:cs="Times New Roman"/>
          <w:sz w:val="24"/>
          <w:szCs w:val="24"/>
        </w:rPr>
        <w:t xml:space="preserve"> w terminie </w:t>
      </w:r>
      <w:r w:rsidR="00EF5A65" w:rsidRPr="00F40C4E">
        <w:rPr>
          <w:rFonts w:ascii="Verdana" w:hAnsi="Verdana"/>
          <w:color w:val="330000"/>
          <w:sz w:val="17"/>
          <w:szCs w:val="17"/>
        </w:rPr>
        <w:t xml:space="preserve"> </w:t>
      </w:r>
      <w:r w:rsidR="00F40C4E" w:rsidRPr="00732CE9">
        <w:rPr>
          <w:rFonts w:ascii="Times New Roman" w:hAnsi="Times New Roman" w:cs="Times New Roman"/>
          <w:sz w:val="24"/>
          <w:szCs w:val="24"/>
        </w:rPr>
        <w:t>ustalonym w uchwale</w:t>
      </w:r>
      <w:r w:rsidR="00EF5A65" w:rsidRPr="00732CE9">
        <w:rPr>
          <w:rFonts w:ascii="Times New Roman" w:hAnsi="Times New Roman" w:cs="Times New Roman"/>
          <w:sz w:val="24"/>
          <w:szCs w:val="24"/>
        </w:rPr>
        <w:t xml:space="preserve"> rady pedagogicznej.</w:t>
      </w:r>
    </w:p>
    <w:p w:rsidR="00006A85" w:rsidRPr="00F40C4E" w:rsidRDefault="00006A85" w:rsidP="00B47E78">
      <w:pPr>
        <w:pStyle w:val="Akapitzlist"/>
        <w:numPr>
          <w:ilvl w:val="0"/>
          <w:numId w:val="87"/>
        </w:numPr>
        <w:autoSpaceDE w:val="0"/>
        <w:autoSpaceDN w:val="0"/>
        <w:adjustRightInd w:val="0"/>
        <w:spacing w:after="0"/>
        <w:ind w:left="284" w:hanging="284"/>
        <w:jc w:val="both"/>
        <w:rPr>
          <w:rFonts w:ascii="Times New Roman" w:eastAsia="Times New Roman" w:hAnsi="Times New Roman" w:cs="Times New Roman"/>
          <w:sz w:val="24"/>
          <w:szCs w:val="24"/>
        </w:rPr>
      </w:pPr>
      <w:r w:rsidRPr="00F40C4E">
        <w:rPr>
          <w:rFonts w:ascii="Times New Roman" w:eastAsia="Times New Roman" w:hAnsi="Times New Roman" w:cs="Times New Roman"/>
          <w:sz w:val="24"/>
          <w:szCs w:val="24"/>
        </w:rPr>
        <w:t>Przed rozpoczęciem prowadzenia zajęć, o których mowa w pkt. 1, nauczycie</w:t>
      </w:r>
      <w:r w:rsidR="00540782" w:rsidRPr="00F40C4E">
        <w:rPr>
          <w:rFonts w:ascii="Times New Roman" w:eastAsia="Times New Roman" w:hAnsi="Times New Roman" w:cs="Times New Roman"/>
          <w:sz w:val="24"/>
          <w:szCs w:val="24"/>
        </w:rPr>
        <w:t>l przedstawia Dyrektorowi Przedszkola</w:t>
      </w:r>
      <w:r w:rsidR="00EF5A65" w:rsidRPr="00F40C4E">
        <w:rPr>
          <w:rFonts w:ascii="Times New Roman" w:eastAsia="Times New Roman" w:hAnsi="Times New Roman" w:cs="Times New Roman"/>
          <w:sz w:val="24"/>
          <w:szCs w:val="24"/>
        </w:rPr>
        <w:t xml:space="preserve"> program zajęć.</w:t>
      </w:r>
    </w:p>
    <w:p w:rsidR="00006A85" w:rsidRPr="00FC37BA" w:rsidRDefault="00006A85" w:rsidP="00817F23">
      <w:pPr>
        <w:spacing w:after="0"/>
        <w:jc w:val="both"/>
        <w:rPr>
          <w:rFonts w:ascii="Times New Roman" w:eastAsia="Times New Roman" w:hAnsi="Times New Roman" w:cs="Times New Roman"/>
          <w:sz w:val="24"/>
          <w:szCs w:val="24"/>
        </w:rPr>
      </w:pPr>
    </w:p>
    <w:p w:rsidR="00006A85" w:rsidRPr="00FC37BA" w:rsidRDefault="00F5319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E21F6">
        <w:rPr>
          <w:rFonts w:ascii="Times New Roman" w:eastAsia="Times New Roman" w:hAnsi="Times New Roman" w:cs="Times New Roman"/>
          <w:sz w:val="24"/>
          <w:szCs w:val="24"/>
        </w:rPr>
        <w:t>5</w:t>
      </w:r>
      <w:r w:rsidR="008C084C">
        <w:rPr>
          <w:rFonts w:ascii="Times New Roman" w:eastAsia="Times New Roman" w:hAnsi="Times New Roman" w:cs="Times New Roman"/>
          <w:sz w:val="24"/>
          <w:szCs w:val="24"/>
        </w:rPr>
        <w:t>8</w:t>
      </w:r>
    </w:p>
    <w:p w:rsidR="008419A9" w:rsidRDefault="00540782" w:rsidP="00B47E78">
      <w:pPr>
        <w:pStyle w:val="Akapitzlist"/>
        <w:numPr>
          <w:ilvl w:val="2"/>
          <w:numId w:val="89"/>
        </w:numPr>
        <w:spacing w:after="0"/>
        <w:ind w:left="284" w:hanging="284"/>
        <w:jc w:val="both"/>
        <w:rPr>
          <w:rFonts w:ascii="Times New Roman" w:eastAsia="Times New Roman" w:hAnsi="Times New Roman" w:cs="Times New Roman"/>
          <w:sz w:val="24"/>
          <w:szCs w:val="24"/>
        </w:rPr>
      </w:pPr>
      <w:r w:rsidRPr="008419A9">
        <w:rPr>
          <w:rFonts w:ascii="Times New Roman" w:eastAsia="Times New Roman" w:hAnsi="Times New Roman" w:cs="Times New Roman"/>
          <w:b/>
          <w:bCs/>
          <w:sz w:val="24"/>
          <w:szCs w:val="24"/>
        </w:rPr>
        <w:t>W przedszkolu</w:t>
      </w:r>
      <w:r w:rsidR="00006A85" w:rsidRPr="008419A9">
        <w:rPr>
          <w:rFonts w:ascii="Times New Roman" w:eastAsia="Times New Roman" w:hAnsi="Times New Roman" w:cs="Times New Roman"/>
          <w:b/>
          <w:bCs/>
          <w:sz w:val="24"/>
          <w:szCs w:val="24"/>
        </w:rPr>
        <w:t xml:space="preserve"> zatrudnia się nauczycieli, pracowników administracji i obsługi</w:t>
      </w:r>
      <w:r w:rsidR="00006A85" w:rsidRPr="008419A9">
        <w:rPr>
          <w:rFonts w:ascii="Times New Roman" w:eastAsia="Times New Roman" w:hAnsi="Times New Roman" w:cs="Times New Roman"/>
          <w:sz w:val="24"/>
          <w:szCs w:val="24"/>
        </w:rPr>
        <w:t>.</w:t>
      </w:r>
    </w:p>
    <w:p w:rsidR="008419A9" w:rsidRDefault="00006A85" w:rsidP="00B47E78">
      <w:pPr>
        <w:pStyle w:val="Akapitzlist"/>
        <w:numPr>
          <w:ilvl w:val="2"/>
          <w:numId w:val="89"/>
        </w:numPr>
        <w:spacing w:after="0"/>
        <w:ind w:left="284" w:hanging="284"/>
        <w:jc w:val="both"/>
        <w:rPr>
          <w:rFonts w:ascii="Times New Roman" w:eastAsia="Times New Roman" w:hAnsi="Times New Roman" w:cs="Times New Roman"/>
          <w:sz w:val="24"/>
          <w:szCs w:val="24"/>
        </w:rPr>
      </w:pPr>
      <w:r w:rsidRPr="008419A9">
        <w:rPr>
          <w:rFonts w:ascii="Times New Roman" w:eastAsia="Times New Roman" w:hAnsi="Times New Roman" w:cs="Times New Roman"/>
          <w:b/>
          <w:bCs/>
          <w:sz w:val="24"/>
          <w:szCs w:val="24"/>
        </w:rPr>
        <w:t>Zasady zatrudniania nauczycieli i innych pracowników</w:t>
      </w:r>
      <w:r w:rsidR="008419A9">
        <w:rPr>
          <w:rFonts w:ascii="Times New Roman" w:eastAsia="Times New Roman" w:hAnsi="Times New Roman" w:cs="Times New Roman"/>
          <w:sz w:val="24"/>
          <w:szCs w:val="24"/>
        </w:rPr>
        <w:t xml:space="preserve">, o których mowa w pkt. </w:t>
      </w:r>
      <w:r w:rsidRPr="008419A9">
        <w:rPr>
          <w:rFonts w:ascii="Times New Roman" w:eastAsia="Times New Roman" w:hAnsi="Times New Roman" w:cs="Times New Roman"/>
          <w:sz w:val="24"/>
          <w:szCs w:val="24"/>
        </w:rPr>
        <w:t>1 określają odrębne przepisy.</w:t>
      </w:r>
    </w:p>
    <w:p w:rsidR="00006A85" w:rsidRPr="008419A9" w:rsidRDefault="00006A85" w:rsidP="00B47E78">
      <w:pPr>
        <w:pStyle w:val="Akapitzlist"/>
        <w:numPr>
          <w:ilvl w:val="2"/>
          <w:numId w:val="89"/>
        </w:numPr>
        <w:spacing w:after="0"/>
        <w:ind w:left="284" w:hanging="284"/>
        <w:jc w:val="both"/>
        <w:rPr>
          <w:rFonts w:ascii="Times New Roman" w:eastAsia="Times New Roman" w:hAnsi="Times New Roman" w:cs="Times New Roman"/>
          <w:sz w:val="24"/>
          <w:szCs w:val="24"/>
        </w:rPr>
      </w:pPr>
      <w:r w:rsidRPr="008419A9">
        <w:rPr>
          <w:rFonts w:ascii="Times New Roman" w:eastAsia="Times New Roman" w:hAnsi="Times New Roman" w:cs="Times New Roman"/>
          <w:sz w:val="24"/>
          <w:szCs w:val="24"/>
        </w:rPr>
        <w:t xml:space="preserve">Szczegółowy zakres zadań, obowiązków i odpowiedzialności jest opracowywany zgodnie </w:t>
      </w:r>
      <w:r w:rsidRPr="008419A9">
        <w:rPr>
          <w:rFonts w:ascii="Times New Roman" w:eastAsia="Times New Roman" w:hAnsi="Times New Roman" w:cs="Times New Roman"/>
          <w:sz w:val="24"/>
          <w:szCs w:val="24"/>
        </w:rPr>
        <w:br/>
        <w:t>z odrębnymi przepisami i podpisywany przez zai</w:t>
      </w:r>
      <w:r w:rsidR="002B181C" w:rsidRPr="008419A9">
        <w:rPr>
          <w:rFonts w:ascii="Times New Roman" w:eastAsia="Times New Roman" w:hAnsi="Times New Roman" w:cs="Times New Roman"/>
          <w:sz w:val="24"/>
          <w:szCs w:val="24"/>
        </w:rPr>
        <w:t>nteresowanych pracowników.</w:t>
      </w:r>
    </w:p>
    <w:p w:rsidR="002B181C" w:rsidRPr="00FC37BA" w:rsidRDefault="002B181C" w:rsidP="00817F23">
      <w:pPr>
        <w:spacing w:after="0"/>
        <w:ind w:left="360" w:hanging="360"/>
        <w:jc w:val="both"/>
        <w:rPr>
          <w:rFonts w:ascii="Times New Roman" w:eastAsia="Times New Roman" w:hAnsi="Times New Roman" w:cs="Times New Roman"/>
          <w:sz w:val="24"/>
          <w:szCs w:val="24"/>
        </w:rPr>
      </w:pPr>
    </w:p>
    <w:p w:rsidR="00006A85" w:rsidRPr="00FC37BA" w:rsidRDefault="00727140" w:rsidP="00817F23">
      <w:pPr>
        <w:spacing w:after="120"/>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9E3AA6">
        <w:rPr>
          <w:rFonts w:ascii="Times New Roman" w:eastAsia="Times New Roman" w:hAnsi="Times New Roman" w:cs="Times New Roman"/>
          <w:sz w:val="24"/>
          <w:szCs w:val="24"/>
        </w:rPr>
        <w:t>5</w:t>
      </w:r>
      <w:r w:rsidR="008C084C">
        <w:rPr>
          <w:rFonts w:ascii="Times New Roman" w:eastAsia="Times New Roman" w:hAnsi="Times New Roman" w:cs="Times New Roman"/>
          <w:sz w:val="24"/>
          <w:szCs w:val="24"/>
        </w:rPr>
        <w:t>9</w:t>
      </w:r>
    </w:p>
    <w:p w:rsidR="00540782" w:rsidRDefault="00FC2CCF" w:rsidP="00817F23">
      <w:pPr>
        <w:autoSpaceDE w:val="0"/>
        <w:autoSpaceDN w:val="0"/>
        <w:adjustRightInd w:val="0"/>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Praktyki studenckie</w:t>
      </w:r>
    </w:p>
    <w:p w:rsidR="00540782" w:rsidRPr="00540782" w:rsidRDefault="00540782" w:rsidP="00B47E78">
      <w:pPr>
        <w:pStyle w:val="Akapitzlist"/>
        <w:numPr>
          <w:ilvl w:val="0"/>
          <w:numId w:val="41"/>
        </w:numPr>
        <w:autoSpaceDE w:val="0"/>
        <w:autoSpaceDN w:val="0"/>
        <w:adjustRightInd w:val="0"/>
        <w:spacing w:after="0"/>
        <w:ind w:left="284" w:hanging="284"/>
        <w:jc w:val="both"/>
        <w:rPr>
          <w:rFonts w:ascii="Times New Roman" w:eastAsia="Times New Roman" w:hAnsi="Times New Roman" w:cs="Times New Roman"/>
          <w:b/>
          <w:bCs/>
          <w:sz w:val="24"/>
          <w:szCs w:val="24"/>
        </w:rPr>
      </w:pPr>
      <w:r w:rsidRPr="00540782">
        <w:rPr>
          <w:rFonts w:ascii="Times New Roman" w:eastAsia="Times New Roman" w:hAnsi="Times New Roman" w:cs="Times New Roman"/>
          <w:sz w:val="24"/>
          <w:szCs w:val="24"/>
        </w:rPr>
        <w:t xml:space="preserve">Przedszkole może przyjmować słuchaczy zakładów kształcenia nauczycieli oraz studentów wyższych uczelni kształcących nauczycieli na praktyki pedagogiczne, na podstawie pisemnego porozumienia zawartego pomiędzy dyrektorem szkoły lub za jego zgodą </w:t>
      </w:r>
      <w:r w:rsidR="00963A2E">
        <w:rPr>
          <w:rFonts w:ascii="Times New Roman" w:eastAsia="Times New Roman" w:hAnsi="Times New Roman" w:cs="Times New Roman"/>
          <w:sz w:val="24"/>
          <w:szCs w:val="24"/>
        </w:rPr>
        <w:br/>
      </w:r>
      <w:r w:rsidRPr="00540782">
        <w:rPr>
          <w:rFonts w:ascii="Times New Roman" w:eastAsia="Times New Roman" w:hAnsi="Times New Roman" w:cs="Times New Roman"/>
          <w:sz w:val="24"/>
          <w:szCs w:val="24"/>
        </w:rPr>
        <w:t>z poszczególnymi nauczycielami a zakładem kształcenia nauczycieli lub szkołą wyższą.</w:t>
      </w:r>
    </w:p>
    <w:p w:rsidR="00540782" w:rsidRDefault="00006A85" w:rsidP="00B47E78">
      <w:pPr>
        <w:pStyle w:val="Akapitzlist"/>
        <w:numPr>
          <w:ilvl w:val="0"/>
          <w:numId w:val="41"/>
        </w:numPr>
        <w:autoSpaceDE w:val="0"/>
        <w:autoSpaceDN w:val="0"/>
        <w:adjustRightInd w:val="0"/>
        <w:spacing w:after="0"/>
        <w:ind w:left="284" w:hanging="284"/>
        <w:jc w:val="both"/>
        <w:rPr>
          <w:rFonts w:ascii="Times New Roman" w:eastAsia="Times New Roman" w:hAnsi="Times New Roman" w:cs="Times New Roman"/>
          <w:sz w:val="24"/>
          <w:szCs w:val="24"/>
        </w:rPr>
      </w:pPr>
      <w:r w:rsidRPr="00540782">
        <w:rPr>
          <w:rFonts w:ascii="Times New Roman" w:eastAsia="Times New Roman" w:hAnsi="Times New Roman" w:cs="Times New Roman"/>
          <w:sz w:val="24"/>
          <w:szCs w:val="24"/>
        </w:rPr>
        <w:t>Koszty związane z przebiegiem praktyk pokrywa</w:t>
      </w:r>
      <w:r w:rsidR="00540782">
        <w:rPr>
          <w:rFonts w:ascii="Times New Roman" w:eastAsia="Times New Roman" w:hAnsi="Times New Roman" w:cs="Times New Roman"/>
          <w:sz w:val="24"/>
          <w:szCs w:val="24"/>
        </w:rPr>
        <w:t xml:space="preserve"> zakład kierujący na praktykę.</w:t>
      </w:r>
    </w:p>
    <w:p w:rsidR="0059331F" w:rsidRPr="00EE32EF" w:rsidRDefault="00006A85" w:rsidP="00B47E78">
      <w:pPr>
        <w:pStyle w:val="Akapitzlist"/>
        <w:numPr>
          <w:ilvl w:val="0"/>
          <w:numId w:val="41"/>
        </w:numPr>
        <w:autoSpaceDE w:val="0"/>
        <w:autoSpaceDN w:val="0"/>
        <w:adjustRightInd w:val="0"/>
        <w:spacing w:after="0"/>
        <w:ind w:left="284" w:hanging="284"/>
        <w:jc w:val="both"/>
        <w:rPr>
          <w:rFonts w:ascii="Times New Roman" w:eastAsia="Times New Roman" w:hAnsi="Times New Roman" w:cs="Times New Roman"/>
          <w:sz w:val="24"/>
          <w:szCs w:val="24"/>
        </w:rPr>
      </w:pPr>
      <w:r w:rsidRPr="00540782">
        <w:rPr>
          <w:rFonts w:ascii="Times New Roman" w:eastAsia="Times New Roman" w:hAnsi="Times New Roman" w:cs="Times New Roman"/>
          <w:sz w:val="24"/>
          <w:szCs w:val="24"/>
        </w:rPr>
        <w:t>Za dokumentację praktyk studencki</w:t>
      </w:r>
      <w:r w:rsidR="00540782">
        <w:rPr>
          <w:rFonts w:ascii="Times New Roman" w:eastAsia="Times New Roman" w:hAnsi="Times New Roman" w:cs="Times New Roman"/>
          <w:sz w:val="24"/>
          <w:szCs w:val="24"/>
        </w:rPr>
        <w:t>ch odpowiada dyrektor przedszkola i nauczyciel opiekun praktykanta</w:t>
      </w:r>
      <w:r w:rsidRPr="00540782">
        <w:rPr>
          <w:rFonts w:ascii="Times New Roman" w:eastAsia="Times New Roman" w:hAnsi="Times New Roman" w:cs="Times New Roman"/>
          <w:sz w:val="24"/>
          <w:szCs w:val="24"/>
        </w:rPr>
        <w:t xml:space="preserve">. </w:t>
      </w:r>
    </w:p>
    <w:p w:rsidR="0059331F" w:rsidRPr="00FC37BA" w:rsidRDefault="0059331F" w:rsidP="0059331F">
      <w:pPr>
        <w:spacing w:after="120"/>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60</w:t>
      </w:r>
    </w:p>
    <w:p w:rsidR="0059331F" w:rsidRDefault="0059331F" w:rsidP="0059331F">
      <w:pPr>
        <w:pStyle w:val="Akapitzlist"/>
        <w:autoSpaceDE w:val="0"/>
        <w:autoSpaceDN w:val="0"/>
        <w:adjustRightInd w:val="0"/>
        <w:spacing w:after="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Wolontariat</w:t>
      </w:r>
    </w:p>
    <w:p w:rsidR="0059331F" w:rsidRPr="0059331F" w:rsidRDefault="0059331F" w:rsidP="00B47E78">
      <w:pPr>
        <w:pStyle w:val="Akapitzlist"/>
        <w:numPr>
          <w:ilvl w:val="0"/>
          <w:numId w:val="124"/>
        </w:numPr>
        <w:autoSpaceDE w:val="0"/>
        <w:autoSpaceDN w:val="0"/>
        <w:adjustRightInd w:val="0"/>
        <w:spacing w:after="0"/>
        <w:jc w:val="both"/>
        <w:rPr>
          <w:rFonts w:ascii="Times New Roman" w:eastAsia="Times New Roman" w:hAnsi="Times New Roman" w:cs="Times New Roman"/>
          <w:b/>
          <w:sz w:val="24"/>
          <w:szCs w:val="24"/>
        </w:rPr>
      </w:pPr>
      <w:r w:rsidRPr="0059331F">
        <w:rPr>
          <w:rFonts w:ascii="Times New Roman" w:eastAsia="Times New Roman" w:hAnsi="Times New Roman" w:cs="Times New Roman"/>
          <w:sz w:val="24"/>
          <w:szCs w:val="24"/>
        </w:rPr>
        <w:t xml:space="preserve">Przedszkole może przyjmować wolontariuszy. </w:t>
      </w:r>
    </w:p>
    <w:p w:rsidR="00CB4628" w:rsidRPr="0059331F" w:rsidRDefault="00CB4628" w:rsidP="00CB4628">
      <w:pPr>
        <w:pStyle w:val="Akapitzlist"/>
        <w:numPr>
          <w:ilvl w:val="0"/>
          <w:numId w:val="124"/>
        </w:num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Dyrektor przedszkola</w:t>
      </w:r>
      <w:r w:rsidRPr="00CB4628">
        <w:rPr>
          <w:rFonts w:ascii="Times New Roman" w:eastAsia="Times New Roman" w:hAnsi="Times New Roman" w:cs="Times New Roman"/>
          <w:sz w:val="24"/>
          <w:szCs w:val="24"/>
        </w:rPr>
        <w:t xml:space="preserve"> ma obowiązek poinformować wolontariusza o przysługujących mu prawach i ciążących obowiązkach oraz zapewnić dostępność tych informacji</w:t>
      </w:r>
      <w:r>
        <w:rPr>
          <w:rFonts w:ascii="Times New Roman" w:eastAsia="Times New Roman" w:hAnsi="Times New Roman" w:cs="Times New Roman"/>
          <w:sz w:val="24"/>
          <w:szCs w:val="24"/>
        </w:rPr>
        <w:t>.</w:t>
      </w:r>
    </w:p>
    <w:p w:rsidR="0059331F" w:rsidRPr="0059331F" w:rsidRDefault="0059331F" w:rsidP="00B47E78">
      <w:pPr>
        <w:pStyle w:val="Akapitzlist"/>
        <w:numPr>
          <w:ilvl w:val="0"/>
          <w:numId w:val="124"/>
        </w:numPr>
        <w:autoSpaceDE w:val="0"/>
        <w:autoSpaceDN w:val="0"/>
        <w:adjustRightInd w:val="0"/>
        <w:jc w:val="both"/>
        <w:rPr>
          <w:rFonts w:ascii="Times New Roman" w:eastAsia="Times New Roman" w:hAnsi="Times New Roman" w:cs="Times New Roman"/>
          <w:sz w:val="24"/>
          <w:szCs w:val="24"/>
        </w:rPr>
      </w:pPr>
      <w:r w:rsidRPr="0059331F">
        <w:rPr>
          <w:rFonts w:ascii="Times New Roman" w:eastAsia="Times New Roman" w:hAnsi="Times New Roman" w:cs="Times New Roman"/>
          <w:sz w:val="24"/>
          <w:szCs w:val="24"/>
        </w:rPr>
        <w:t>Celem wolontariatu jest niesienie bezinteresownej pomocy placówce przedszkolnej podczas zajęć i zabaw z dziećmi oraz przedszkolnych wycieczek i przedstawień.</w:t>
      </w:r>
    </w:p>
    <w:p w:rsidR="0059331F" w:rsidRDefault="0059331F" w:rsidP="00B47E78">
      <w:pPr>
        <w:pStyle w:val="Akapitzlist"/>
        <w:numPr>
          <w:ilvl w:val="0"/>
          <w:numId w:val="124"/>
        </w:numPr>
        <w:autoSpaceDE w:val="0"/>
        <w:autoSpaceDN w:val="0"/>
        <w:adjustRightInd w:val="0"/>
        <w:jc w:val="both"/>
        <w:rPr>
          <w:rFonts w:ascii="Times New Roman" w:eastAsia="Times New Roman" w:hAnsi="Times New Roman" w:cs="Times New Roman"/>
          <w:sz w:val="24"/>
          <w:szCs w:val="24"/>
        </w:rPr>
      </w:pPr>
      <w:r w:rsidRPr="0059331F">
        <w:rPr>
          <w:rFonts w:ascii="Times New Roman" w:eastAsia="Times New Roman" w:hAnsi="Times New Roman" w:cs="Times New Roman"/>
          <w:sz w:val="24"/>
          <w:szCs w:val="24"/>
        </w:rPr>
        <w:t>Wolontariat jest inicjatywą nieodpłatną.</w:t>
      </w:r>
    </w:p>
    <w:p w:rsidR="00AB0EC9" w:rsidRDefault="00AB0EC9" w:rsidP="00AB0EC9">
      <w:pPr>
        <w:pStyle w:val="Akapitzlist"/>
        <w:numPr>
          <w:ilvl w:val="0"/>
          <w:numId w:val="124"/>
        </w:numPr>
        <w:autoSpaceDE w:val="0"/>
        <w:autoSpaceDN w:val="0"/>
        <w:adjustRightInd w:val="0"/>
        <w:jc w:val="both"/>
        <w:rPr>
          <w:rFonts w:ascii="Times New Roman" w:eastAsia="Times New Roman" w:hAnsi="Times New Roman" w:cs="Times New Roman"/>
          <w:sz w:val="24"/>
          <w:szCs w:val="24"/>
        </w:rPr>
      </w:pPr>
      <w:r w:rsidRPr="00AB0EC9">
        <w:rPr>
          <w:rFonts w:ascii="Times New Roman" w:eastAsia="Times New Roman" w:hAnsi="Times New Roman" w:cs="Times New Roman"/>
          <w:sz w:val="24"/>
          <w:szCs w:val="24"/>
        </w:rPr>
        <w:t>Świadczenia wolontariuszy są wykonywane w zakresie, w sposób i w czasie określony</w:t>
      </w:r>
      <w:r>
        <w:rPr>
          <w:rFonts w:ascii="Times New Roman" w:eastAsia="Times New Roman" w:hAnsi="Times New Roman" w:cs="Times New Roman"/>
          <w:sz w:val="24"/>
          <w:szCs w:val="24"/>
        </w:rPr>
        <w:t>m w porozumieniu z dyrektorem przedszkola.</w:t>
      </w:r>
    </w:p>
    <w:p w:rsidR="00AB0EC9" w:rsidRDefault="00AB0EC9" w:rsidP="00AB0EC9">
      <w:pPr>
        <w:pStyle w:val="Akapitzlist"/>
        <w:numPr>
          <w:ilvl w:val="0"/>
          <w:numId w:val="124"/>
        </w:numPr>
        <w:autoSpaceDE w:val="0"/>
        <w:autoSpaceDN w:val="0"/>
        <w:adjustRightInd w:val="0"/>
        <w:jc w:val="both"/>
        <w:rPr>
          <w:rFonts w:ascii="Times New Roman" w:eastAsia="Times New Roman" w:hAnsi="Times New Roman" w:cs="Times New Roman"/>
          <w:sz w:val="24"/>
          <w:szCs w:val="24"/>
        </w:rPr>
      </w:pPr>
      <w:r w:rsidRPr="00AB0EC9">
        <w:rPr>
          <w:rFonts w:ascii="Times New Roman" w:eastAsia="Times New Roman" w:hAnsi="Times New Roman" w:cs="Times New Roman"/>
          <w:sz w:val="24"/>
          <w:szCs w:val="24"/>
        </w:rPr>
        <w:t>Wolontariusz powinien posiadać kwalifikacje i spełniać wymagania odpowiednie do rodzaju i zakresu wykonywanych świadczeń</w:t>
      </w:r>
      <w:r>
        <w:rPr>
          <w:rFonts w:ascii="Times New Roman" w:eastAsia="Times New Roman" w:hAnsi="Times New Roman" w:cs="Times New Roman"/>
          <w:sz w:val="24"/>
          <w:szCs w:val="24"/>
        </w:rPr>
        <w:t>.</w:t>
      </w:r>
    </w:p>
    <w:p w:rsidR="0017335A" w:rsidRPr="00DE3521" w:rsidRDefault="00F07A36" w:rsidP="00B47E78">
      <w:pPr>
        <w:pStyle w:val="Akapitzlist"/>
        <w:numPr>
          <w:ilvl w:val="0"/>
          <w:numId w:val="124"/>
        </w:num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Wolontariusz </w:t>
      </w:r>
      <w:r w:rsidRPr="00F07A36">
        <w:rPr>
          <w:rFonts w:ascii="Times New Roman" w:eastAsia="Times New Roman" w:hAnsi="Times New Roman" w:cs="Times New Roman"/>
          <w:sz w:val="24"/>
          <w:szCs w:val="24"/>
        </w:rPr>
        <w:t>jest zobowiązany do przestrzegania przedszkolnych zasad</w:t>
      </w:r>
      <w:r>
        <w:rPr>
          <w:rFonts w:ascii="Times New Roman" w:eastAsia="Times New Roman" w:hAnsi="Times New Roman" w:cs="Times New Roman"/>
          <w:sz w:val="24"/>
          <w:szCs w:val="24"/>
        </w:rPr>
        <w:t xml:space="preserve"> i regulaminów.</w:t>
      </w:r>
    </w:p>
    <w:p w:rsidR="00006A85" w:rsidRPr="00FC37BA" w:rsidRDefault="00F53192" w:rsidP="00E576B2">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61</w:t>
      </w:r>
    </w:p>
    <w:p w:rsidR="00134BB7" w:rsidRPr="00540782" w:rsidRDefault="00006A85" w:rsidP="00B47E78">
      <w:pPr>
        <w:widowControl w:val="0"/>
        <w:numPr>
          <w:ilvl w:val="0"/>
          <w:numId w:val="23"/>
        </w:numPr>
        <w:kinsoku w:val="0"/>
        <w:overflowPunct w:val="0"/>
        <w:spacing w:after="0"/>
        <w:ind w:left="284" w:hanging="284"/>
        <w:jc w:val="both"/>
        <w:textAlignment w:val="baseline"/>
        <w:rPr>
          <w:rFonts w:ascii="Times New Roman" w:hAnsi="Times New Roman" w:cs="Times New Roman"/>
          <w:sz w:val="24"/>
          <w:szCs w:val="24"/>
        </w:rPr>
      </w:pPr>
      <w:r w:rsidRPr="00540782">
        <w:rPr>
          <w:rFonts w:ascii="Times New Roman" w:eastAsia="Times New Roman" w:hAnsi="Times New Roman" w:cs="Times New Roman"/>
          <w:b/>
          <w:bCs/>
          <w:sz w:val="24"/>
          <w:szCs w:val="24"/>
        </w:rPr>
        <w:t>Do realizacji</w:t>
      </w:r>
      <w:r w:rsidR="00540782" w:rsidRPr="00540782">
        <w:rPr>
          <w:rFonts w:ascii="Times New Roman" w:eastAsia="Times New Roman" w:hAnsi="Times New Roman" w:cs="Times New Roman"/>
          <w:b/>
          <w:bCs/>
          <w:sz w:val="24"/>
          <w:szCs w:val="24"/>
        </w:rPr>
        <w:t xml:space="preserve"> swoich celów statutowych przedszkole</w:t>
      </w:r>
      <w:r w:rsidRPr="00540782">
        <w:rPr>
          <w:rFonts w:ascii="Times New Roman" w:eastAsia="Times New Roman" w:hAnsi="Times New Roman" w:cs="Times New Roman"/>
          <w:b/>
          <w:bCs/>
          <w:sz w:val="24"/>
          <w:szCs w:val="24"/>
        </w:rPr>
        <w:t xml:space="preserve"> posiada bazę określoną uchwałą Rady Miejskiej Nr VIII /46 /99 z dnia 26. 03. 1999 r</w:t>
      </w:r>
      <w:r w:rsidRPr="00540782">
        <w:rPr>
          <w:rFonts w:ascii="Times New Roman" w:eastAsia="Times New Roman" w:hAnsi="Times New Roman" w:cs="Times New Roman"/>
          <w:sz w:val="24"/>
          <w:szCs w:val="24"/>
        </w:rPr>
        <w:t>.</w:t>
      </w:r>
      <w:r w:rsidR="00134BB7" w:rsidRPr="00540782">
        <w:rPr>
          <w:rFonts w:ascii="Times New Roman" w:hAnsi="Times New Roman" w:cs="Times New Roman"/>
          <w:sz w:val="24"/>
          <w:szCs w:val="24"/>
        </w:rPr>
        <w:t xml:space="preserve"> Liczba miejsc organizacyjnych </w:t>
      </w:r>
      <w:r w:rsidR="0042355E">
        <w:rPr>
          <w:rFonts w:ascii="Times New Roman" w:hAnsi="Times New Roman" w:cs="Times New Roman"/>
          <w:sz w:val="24"/>
          <w:szCs w:val="24"/>
        </w:rPr>
        <w:br/>
      </w:r>
      <w:r w:rsidR="00134BB7" w:rsidRPr="00540782">
        <w:rPr>
          <w:rFonts w:ascii="Times New Roman" w:hAnsi="Times New Roman" w:cs="Times New Roman"/>
          <w:sz w:val="24"/>
          <w:szCs w:val="24"/>
        </w:rPr>
        <w:t>w przedszkolu wynosi</w:t>
      </w:r>
      <w:r w:rsidR="003A4E14">
        <w:rPr>
          <w:rFonts w:ascii="Times New Roman" w:hAnsi="Times New Roman" w:cs="Times New Roman"/>
          <w:sz w:val="24"/>
          <w:szCs w:val="24"/>
        </w:rPr>
        <w:t xml:space="preserve"> 125</w:t>
      </w:r>
      <w:r w:rsidR="00134BB7" w:rsidRPr="00540782">
        <w:rPr>
          <w:rFonts w:ascii="Times New Roman" w:hAnsi="Times New Roman" w:cs="Times New Roman"/>
          <w:sz w:val="24"/>
          <w:szCs w:val="24"/>
        </w:rPr>
        <w:t>.</w:t>
      </w:r>
    </w:p>
    <w:p w:rsidR="00134BB7" w:rsidRPr="00540782" w:rsidRDefault="00134BB7" w:rsidP="00B47E78">
      <w:pPr>
        <w:widowControl w:val="0"/>
        <w:numPr>
          <w:ilvl w:val="0"/>
          <w:numId w:val="23"/>
        </w:numPr>
        <w:kinsoku w:val="0"/>
        <w:overflowPunct w:val="0"/>
        <w:spacing w:after="0"/>
        <w:ind w:left="284" w:hanging="284"/>
        <w:jc w:val="both"/>
        <w:textAlignment w:val="baseline"/>
        <w:rPr>
          <w:rFonts w:ascii="Times New Roman" w:hAnsi="Times New Roman" w:cs="Times New Roman"/>
          <w:spacing w:val="-1"/>
          <w:sz w:val="24"/>
          <w:szCs w:val="24"/>
        </w:rPr>
      </w:pPr>
      <w:r w:rsidRPr="00540782">
        <w:rPr>
          <w:rFonts w:ascii="Times New Roman" w:hAnsi="Times New Roman" w:cs="Times New Roman"/>
          <w:spacing w:val="-1"/>
          <w:sz w:val="24"/>
          <w:szCs w:val="24"/>
        </w:rPr>
        <w:t>W przedszkolu łącznie mieści się:</w:t>
      </w:r>
    </w:p>
    <w:p w:rsidR="00134BB7" w:rsidRPr="00540782" w:rsidRDefault="00134BB7" w:rsidP="00B47E78">
      <w:pPr>
        <w:widowControl w:val="0"/>
        <w:numPr>
          <w:ilvl w:val="0"/>
          <w:numId w:val="90"/>
        </w:numPr>
        <w:kinsoku w:val="0"/>
        <w:overflowPunct w:val="0"/>
        <w:spacing w:before="18" w:after="0"/>
        <w:ind w:left="567" w:hanging="283"/>
        <w:jc w:val="both"/>
        <w:textAlignment w:val="baseline"/>
        <w:rPr>
          <w:rFonts w:ascii="Times New Roman" w:hAnsi="Times New Roman" w:cs="Times New Roman"/>
          <w:spacing w:val="-1"/>
          <w:sz w:val="24"/>
          <w:szCs w:val="24"/>
        </w:rPr>
      </w:pPr>
      <w:r w:rsidRPr="00540782">
        <w:rPr>
          <w:rFonts w:ascii="Times New Roman" w:hAnsi="Times New Roman" w:cs="Times New Roman"/>
          <w:spacing w:val="-1"/>
          <w:sz w:val="24"/>
          <w:szCs w:val="24"/>
        </w:rPr>
        <w:t>4 oddziały przedszkolne</w:t>
      </w:r>
    </w:p>
    <w:p w:rsidR="00134BB7" w:rsidRPr="00540782" w:rsidRDefault="00134BB7" w:rsidP="00B47E78">
      <w:pPr>
        <w:widowControl w:val="0"/>
        <w:numPr>
          <w:ilvl w:val="0"/>
          <w:numId w:val="90"/>
        </w:numPr>
        <w:kinsoku w:val="0"/>
        <w:overflowPunct w:val="0"/>
        <w:spacing w:before="11" w:after="0"/>
        <w:ind w:left="567" w:hanging="283"/>
        <w:jc w:val="both"/>
        <w:textAlignment w:val="baseline"/>
        <w:rPr>
          <w:rFonts w:ascii="Times New Roman" w:hAnsi="Times New Roman" w:cs="Times New Roman"/>
          <w:spacing w:val="-2"/>
          <w:sz w:val="24"/>
          <w:szCs w:val="24"/>
        </w:rPr>
      </w:pPr>
      <w:r w:rsidRPr="00540782">
        <w:rPr>
          <w:rFonts w:ascii="Times New Roman" w:hAnsi="Times New Roman" w:cs="Times New Roman"/>
          <w:spacing w:val="-2"/>
          <w:sz w:val="24"/>
          <w:szCs w:val="24"/>
        </w:rPr>
        <w:t>1 oddział żłobkowy</w:t>
      </w:r>
    </w:p>
    <w:p w:rsidR="00134BB7" w:rsidRPr="00963A2E" w:rsidRDefault="00134BB7" w:rsidP="00B47E78">
      <w:pPr>
        <w:pStyle w:val="Akapitzlist"/>
        <w:widowControl w:val="0"/>
        <w:numPr>
          <w:ilvl w:val="0"/>
          <w:numId w:val="23"/>
        </w:numPr>
        <w:kinsoku w:val="0"/>
        <w:overflowPunct w:val="0"/>
        <w:spacing w:after="0"/>
        <w:ind w:left="360"/>
        <w:jc w:val="both"/>
        <w:textAlignment w:val="baseline"/>
        <w:rPr>
          <w:rFonts w:ascii="Times New Roman" w:hAnsi="Times New Roman" w:cs="Times New Roman"/>
          <w:spacing w:val="2"/>
          <w:sz w:val="24"/>
          <w:szCs w:val="24"/>
        </w:rPr>
      </w:pPr>
      <w:r w:rsidRPr="00963A2E">
        <w:rPr>
          <w:rFonts w:ascii="Times New Roman" w:hAnsi="Times New Roman" w:cs="Times New Roman"/>
          <w:spacing w:val="2"/>
          <w:sz w:val="24"/>
          <w:szCs w:val="24"/>
        </w:rPr>
        <w:t>Do realizacji zadań statutowych przedszkole posiada:</w:t>
      </w:r>
    </w:p>
    <w:p w:rsidR="00134BB7" w:rsidRPr="00540782" w:rsidRDefault="00134BB7" w:rsidP="00B47E78">
      <w:pPr>
        <w:widowControl w:val="0"/>
        <w:numPr>
          <w:ilvl w:val="0"/>
          <w:numId w:val="91"/>
        </w:numPr>
        <w:kinsoku w:val="0"/>
        <w:overflowPunct w:val="0"/>
        <w:spacing w:before="13" w:after="0"/>
        <w:ind w:left="567" w:hanging="283"/>
        <w:jc w:val="both"/>
        <w:textAlignment w:val="baseline"/>
        <w:rPr>
          <w:rFonts w:ascii="Times New Roman" w:hAnsi="Times New Roman" w:cs="Times New Roman"/>
          <w:spacing w:val="-1"/>
          <w:sz w:val="24"/>
          <w:szCs w:val="24"/>
        </w:rPr>
      </w:pPr>
      <w:r w:rsidRPr="00540782">
        <w:rPr>
          <w:rFonts w:ascii="Times New Roman" w:hAnsi="Times New Roman" w:cs="Times New Roman"/>
          <w:spacing w:val="-1"/>
          <w:sz w:val="24"/>
          <w:szCs w:val="24"/>
        </w:rPr>
        <w:t xml:space="preserve">5 </w:t>
      </w:r>
      <w:proofErr w:type="spellStart"/>
      <w:r w:rsidRPr="00540782">
        <w:rPr>
          <w:rFonts w:ascii="Times New Roman" w:hAnsi="Times New Roman" w:cs="Times New Roman"/>
          <w:spacing w:val="-1"/>
          <w:sz w:val="24"/>
          <w:szCs w:val="24"/>
        </w:rPr>
        <w:t>sal</w:t>
      </w:r>
      <w:proofErr w:type="spellEnd"/>
      <w:r w:rsidRPr="00540782">
        <w:rPr>
          <w:rFonts w:ascii="Times New Roman" w:hAnsi="Times New Roman" w:cs="Times New Roman"/>
          <w:spacing w:val="-1"/>
          <w:sz w:val="24"/>
          <w:szCs w:val="24"/>
        </w:rPr>
        <w:t xml:space="preserve"> dziennego pobytu dzieci</w:t>
      </w:r>
    </w:p>
    <w:p w:rsidR="00134BB7" w:rsidRPr="00540782" w:rsidRDefault="00963A2E" w:rsidP="00B47E78">
      <w:pPr>
        <w:widowControl w:val="0"/>
        <w:numPr>
          <w:ilvl w:val="0"/>
          <w:numId w:val="91"/>
        </w:numPr>
        <w:kinsoku w:val="0"/>
        <w:overflowPunct w:val="0"/>
        <w:spacing w:before="3" w:after="0"/>
        <w:ind w:left="567" w:hanging="283"/>
        <w:jc w:val="both"/>
        <w:textAlignment w:val="baseline"/>
        <w:rPr>
          <w:rFonts w:ascii="Times New Roman" w:hAnsi="Times New Roman" w:cs="Times New Roman"/>
          <w:spacing w:val="-6"/>
          <w:sz w:val="24"/>
          <w:szCs w:val="24"/>
        </w:rPr>
      </w:pPr>
      <w:r>
        <w:rPr>
          <w:rFonts w:ascii="Times New Roman" w:hAnsi="Times New Roman" w:cs="Times New Roman"/>
          <w:spacing w:val="-6"/>
          <w:sz w:val="24"/>
          <w:szCs w:val="24"/>
        </w:rPr>
        <w:t>s</w:t>
      </w:r>
      <w:r w:rsidR="00134BB7" w:rsidRPr="00540782">
        <w:rPr>
          <w:rFonts w:ascii="Times New Roman" w:hAnsi="Times New Roman" w:cs="Times New Roman"/>
          <w:spacing w:val="-6"/>
          <w:sz w:val="24"/>
          <w:szCs w:val="24"/>
        </w:rPr>
        <w:t>zatnię</w:t>
      </w:r>
    </w:p>
    <w:p w:rsidR="00134BB7" w:rsidRPr="00540782" w:rsidRDefault="00963A2E" w:rsidP="00B47E78">
      <w:pPr>
        <w:widowControl w:val="0"/>
        <w:numPr>
          <w:ilvl w:val="0"/>
          <w:numId w:val="91"/>
        </w:numPr>
        <w:kinsoku w:val="0"/>
        <w:overflowPunct w:val="0"/>
        <w:spacing w:before="11" w:after="0"/>
        <w:ind w:left="567" w:hanging="283"/>
        <w:jc w:val="both"/>
        <w:textAlignment w:val="baseline"/>
        <w:rPr>
          <w:rFonts w:ascii="Times New Roman" w:hAnsi="Times New Roman" w:cs="Times New Roman"/>
          <w:spacing w:val="-7"/>
          <w:sz w:val="24"/>
          <w:szCs w:val="24"/>
        </w:rPr>
      </w:pPr>
      <w:r>
        <w:rPr>
          <w:rFonts w:ascii="Times New Roman" w:hAnsi="Times New Roman" w:cs="Times New Roman"/>
          <w:spacing w:val="-7"/>
          <w:sz w:val="24"/>
          <w:szCs w:val="24"/>
        </w:rPr>
        <w:t>k</w:t>
      </w:r>
      <w:r w:rsidR="00134BB7" w:rsidRPr="00540782">
        <w:rPr>
          <w:rFonts w:ascii="Times New Roman" w:hAnsi="Times New Roman" w:cs="Times New Roman"/>
          <w:spacing w:val="-7"/>
          <w:sz w:val="24"/>
          <w:szCs w:val="24"/>
        </w:rPr>
        <w:t>uchnię</w:t>
      </w:r>
    </w:p>
    <w:p w:rsidR="00134BB7" w:rsidRPr="00540782" w:rsidRDefault="00963A2E" w:rsidP="00B47E78">
      <w:pPr>
        <w:widowControl w:val="0"/>
        <w:numPr>
          <w:ilvl w:val="0"/>
          <w:numId w:val="91"/>
        </w:numPr>
        <w:kinsoku w:val="0"/>
        <w:overflowPunct w:val="0"/>
        <w:spacing w:before="20" w:after="0"/>
        <w:ind w:left="567" w:hanging="283"/>
        <w:jc w:val="both"/>
        <w:textAlignment w:val="baseline"/>
        <w:rPr>
          <w:rFonts w:ascii="Times New Roman" w:hAnsi="Times New Roman" w:cs="Times New Roman"/>
          <w:sz w:val="24"/>
          <w:szCs w:val="24"/>
        </w:rPr>
      </w:pPr>
      <w:r>
        <w:rPr>
          <w:rFonts w:ascii="Times New Roman" w:hAnsi="Times New Roman" w:cs="Times New Roman"/>
          <w:sz w:val="24"/>
          <w:szCs w:val="24"/>
        </w:rPr>
        <w:t>p</w:t>
      </w:r>
      <w:r w:rsidR="00134BB7" w:rsidRPr="00540782">
        <w:rPr>
          <w:rFonts w:ascii="Times New Roman" w:hAnsi="Times New Roman" w:cs="Times New Roman"/>
          <w:sz w:val="24"/>
          <w:szCs w:val="24"/>
        </w:rPr>
        <w:t>omieszczenia administracyjno-gospodarcze</w:t>
      </w:r>
    </w:p>
    <w:p w:rsidR="00452748" w:rsidRPr="00F53192" w:rsidRDefault="00963A2E" w:rsidP="00B47E78">
      <w:pPr>
        <w:widowControl w:val="0"/>
        <w:numPr>
          <w:ilvl w:val="0"/>
          <w:numId w:val="91"/>
        </w:numPr>
        <w:kinsoku w:val="0"/>
        <w:overflowPunct w:val="0"/>
        <w:spacing w:before="11" w:after="0"/>
        <w:ind w:left="567" w:hanging="283"/>
        <w:jc w:val="both"/>
        <w:textAlignment w:val="baseline"/>
        <w:rPr>
          <w:rFonts w:ascii="Times New Roman" w:hAnsi="Times New Roman" w:cs="Times New Roman"/>
          <w:spacing w:val="-2"/>
          <w:sz w:val="24"/>
          <w:szCs w:val="24"/>
        </w:rPr>
      </w:pPr>
      <w:r>
        <w:rPr>
          <w:rFonts w:ascii="Times New Roman" w:hAnsi="Times New Roman" w:cs="Times New Roman"/>
          <w:spacing w:val="-2"/>
          <w:sz w:val="24"/>
          <w:szCs w:val="24"/>
        </w:rPr>
        <w:t>o</w:t>
      </w:r>
      <w:r w:rsidR="00134BB7" w:rsidRPr="00540782">
        <w:rPr>
          <w:rFonts w:ascii="Times New Roman" w:hAnsi="Times New Roman" w:cs="Times New Roman"/>
          <w:spacing w:val="-2"/>
          <w:sz w:val="24"/>
          <w:szCs w:val="24"/>
        </w:rPr>
        <w:t>gród przedszkolny</w:t>
      </w:r>
    </w:p>
    <w:p w:rsidR="00006A85" w:rsidRPr="00622BCE" w:rsidRDefault="00F53192" w:rsidP="00E576B2">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62</w:t>
      </w:r>
    </w:p>
    <w:p w:rsidR="00006A85" w:rsidRPr="00540782" w:rsidRDefault="00006A85" w:rsidP="00817F23">
      <w:pPr>
        <w:spacing w:after="0"/>
        <w:jc w:val="both"/>
        <w:rPr>
          <w:rFonts w:ascii="Times New Roman" w:hAnsi="Times New Roman" w:cs="Times New Roman"/>
          <w:b/>
          <w:sz w:val="24"/>
          <w:szCs w:val="24"/>
        </w:rPr>
      </w:pPr>
      <w:r w:rsidRPr="00725165">
        <w:rPr>
          <w:rFonts w:ascii="Times New Roman" w:hAnsi="Times New Roman" w:cs="Times New Roman"/>
          <w:b/>
          <w:sz w:val="24"/>
          <w:szCs w:val="24"/>
        </w:rPr>
        <w:t>Zasady przyjęć do przedszkola i oddziału żłobkowego</w:t>
      </w:r>
    </w:p>
    <w:p w:rsidR="00632BD1" w:rsidRPr="00CC346D" w:rsidRDefault="00C0361D" w:rsidP="00B47E78">
      <w:pPr>
        <w:pStyle w:val="Akapitzlist"/>
        <w:numPr>
          <w:ilvl w:val="1"/>
          <w:numId w:val="40"/>
        </w:numPr>
        <w:tabs>
          <w:tab w:val="clear" w:pos="720"/>
        </w:tabs>
        <w:ind w:left="284" w:hanging="284"/>
        <w:jc w:val="both"/>
        <w:rPr>
          <w:rFonts w:ascii="Times New Roman" w:hAnsi="Times New Roman" w:cs="Times New Roman"/>
          <w:color w:val="000000" w:themeColor="text1"/>
          <w:sz w:val="24"/>
          <w:szCs w:val="24"/>
        </w:rPr>
      </w:pPr>
      <w:r w:rsidRPr="00CC346D">
        <w:rPr>
          <w:rFonts w:ascii="Times New Roman" w:hAnsi="Times New Roman" w:cs="Times New Roman"/>
          <w:color w:val="000000" w:themeColor="text1"/>
          <w:sz w:val="24"/>
          <w:szCs w:val="24"/>
        </w:rPr>
        <w:t xml:space="preserve">Szczegóły dotyczące rekrutacji do Przedszkola z Miejskiego z Oddziałem Żłobkowym </w:t>
      </w:r>
      <w:r w:rsidR="0042355E" w:rsidRPr="00CC346D">
        <w:rPr>
          <w:rFonts w:ascii="Times New Roman" w:hAnsi="Times New Roman" w:cs="Times New Roman"/>
          <w:color w:val="000000" w:themeColor="text1"/>
          <w:sz w:val="24"/>
          <w:szCs w:val="24"/>
        </w:rPr>
        <w:br/>
      </w:r>
      <w:r w:rsidRPr="00CC346D">
        <w:rPr>
          <w:rFonts w:ascii="Times New Roman" w:hAnsi="Times New Roman" w:cs="Times New Roman"/>
          <w:color w:val="000000" w:themeColor="text1"/>
          <w:sz w:val="24"/>
          <w:szCs w:val="24"/>
        </w:rPr>
        <w:t xml:space="preserve">w </w:t>
      </w:r>
      <w:r w:rsidR="0042355E" w:rsidRPr="00CC346D">
        <w:rPr>
          <w:rFonts w:ascii="Times New Roman" w:hAnsi="Times New Roman" w:cs="Times New Roman"/>
          <w:color w:val="000000" w:themeColor="text1"/>
          <w:sz w:val="24"/>
          <w:szCs w:val="24"/>
        </w:rPr>
        <w:t>W</w:t>
      </w:r>
      <w:r w:rsidR="00725165" w:rsidRPr="00CC346D">
        <w:rPr>
          <w:rFonts w:ascii="Times New Roman" w:hAnsi="Times New Roman" w:cs="Times New Roman"/>
          <w:color w:val="000000" w:themeColor="text1"/>
          <w:sz w:val="24"/>
          <w:szCs w:val="24"/>
        </w:rPr>
        <w:t xml:space="preserve">olinie znajdują się w Regulaminie rekrutacji, który został opracowywany zgodnie </w:t>
      </w:r>
      <w:r w:rsidR="0042355E" w:rsidRPr="00CC346D">
        <w:rPr>
          <w:rFonts w:ascii="Times New Roman" w:hAnsi="Times New Roman" w:cs="Times New Roman"/>
          <w:color w:val="000000" w:themeColor="text1"/>
          <w:sz w:val="24"/>
          <w:szCs w:val="24"/>
        </w:rPr>
        <w:br/>
      </w:r>
      <w:r w:rsidR="00725165" w:rsidRPr="00CC346D">
        <w:rPr>
          <w:rFonts w:ascii="Times New Roman" w:hAnsi="Times New Roman" w:cs="Times New Roman"/>
          <w:color w:val="000000" w:themeColor="text1"/>
          <w:sz w:val="24"/>
          <w:szCs w:val="24"/>
        </w:rPr>
        <w:t>z odrębnymi przepisami.</w:t>
      </w:r>
    </w:p>
    <w:p w:rsidR="00AD120F" w:rsidRPr="00CC346D" w:rsidRDefault="00AD120F" w:rsidP="00B47E78">
      <w:pPr>
        <w:pStyle w:val="Akapitzlist"/>
        <w:numPr>
          <w:ilvl w:val="0"/>
          <w:numId w:val="40"/>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D</w:t>
      </w:r>
      <w:r w:rsidR="0025754F" w:rsidRPr="00CC346D">
        <w:rPr>
          <w:rFonts w:ascii="Times New Roman" w:eastAsia="Times New Roman" w:hAnsi="Times New Roman" w:cs="Times New Roman"/>
          <w:color w:val="000000" w:themeColor="text1"/>
          <w:sz w:val="24"/>
          <w:szCs w:val="24"/>
        </w:rPr>
        <w:t xml:space="preserve">zieci </w:t>
      </w:r>
      <w:r w:rsidRPr="00CC346D">
        <w:rPr>
          <w:rFonts w:ascii="Times New Roman" w:eastAsia="Times New Roman" w:hAnsi="Times New Roman" w:cs="Times New Roman"/>
          <w:color w:val="000000" w:themeColor="text1"/>
          <w:sz w:val="24"/>
          <w:szCs w:val="24"/>
        </w:rPr>
        <w:t>przyjmuje się do publicznych przedszkoli</w:t>
      </w:r>
      <w:r w:rsidR="00D554C0" w:rsidRPr="00CC346D">
        <w:rPr>
          <w:rFonts w:ascii="Times New Roman" w:eastAsia="Times New Roman" w:hAnsi="Times New Roman" w:cs="Times New Roman"/>
          <w:color w:val="000000" w:themeColor="text1"/>
          <w:sz w:val="24"/>
          <w:szCs w:val="24"/>
        </w:rPr>
        <w:t xml:space="preserve"> </w:t>
      </w:r>
      <w:r w:rsidRPr="00CC346D">
        <w:rPr>
          <w:rFonts w:ascii="Times New Roman" w:eastAsia="Times New Roman" w:hAnsi="Times New Roman" w:cs="Times New Roman"/>
          <w:color w:val="000000" w:themeColor="text1"/>
          <w:sz w:val="24"/>
          <w:szCs w:val="24"/>
        </w:rPr>
        <w:t>po przeprowadzeniu postępowania rekrutacyjnego.</w:t>
      </w:r>
    </w:p>
    <w:p w:rsidR="00AD120F" w:rsidRPr="00CC346D" w:rsidRDefault="00AD120F" w:rsidP="00B47E78">
      <w:pPr>
        <w:pStyle w:val="Akapitzlist"/>
        <w:numPr>
          <w:ilvl w:val="0"/>
          <w:numId w:val="40"/>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 xml:space="preserve">O przyjęciu dziecka </w:t>
      </w:r>
      <w:r w:rsidR="0090522A">
        <w:rPr>
          <w:rFonts w:ascii="Times New Roman" w:eastAsia="Times New Roman" w:hAnsi="Times New Roman" w:cs="Times New Roman"/>
          <w:color w:val="000000" w:themeColor="text1"/>
          <w:sz w:val="24"/>
          <w:szCs w:val="24"/>
        </w:rPr>
        <w:t xml:space="preserve">do </w:t>
      </w:r>
      <w:r w:rsidR="00D554C0" w:rsidRPr="00CC346D">
        <w:rPr>
          <w:rFonts w:ascii="Times New Roman" w:eastAsia="Times New Roman" w:hAnsi="Times New Roman" w:cs="Times New Roman"/>
          <w:color w:val="000000" w:themeColor="text1"/>
          <w:sz w:val="24"/>
          <w:szCs w:val="24"/>
        </w:rPr>
        <w:t xml:space="preserve">przedszkola </w:t>
      </w:r>
      <w:r w:rsidRPr="00CC346D">
        <w:rPr>
          <w:rFonts w:ascii="Times New Roman" w:eastAsia="Times New Roman" w:hAnsi="Times New Roman" w:cs="Times New Roman"/>
          <w:color w:val="000000" w:themeColor="text1"/>
          <w:sz w:val="24"/>
          <w:szCs w:val="24"/>
        </w:rPr>
        <w:t xml:space="preserve">w trakcie roku szkolnego, decyduje </w:t>
      </w:r>
      <w:r w:rsidR="00D554C0" w:rsidRPr="00CC346D">
        <w:rPr>
          <w:rFonts w:ascii="Times New Roman" w:eastAsia="Times New Roman" w:hAnsi="Times New Roman" w:cs="Times New Roman"/>
          <w:color w:val="000000" w:themeColor="text1"/>
          <w:sz w:val="24"/>
          <w:szCs w:val="24"/>
        </w:rPr>
        <w:t>dyrektor.</w:t>
      </w:r>
    </w:p>
    <w:p w:rsidR="00D554C0" w:rsidRPr="00CC346D" w:rsidRDefault="00AD120F" w:rsidP="00B47E78">
      <w:pPr>
        <w:pStyle w:val="Akapitzlist"/>
        <w:numPr>
          <w:ilvl w:val="0"/>
          <w:numId w:val="40"/>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Postępowanie rekrutacyjne jest prowadzone na wniosek </w:t>
      </w:r>
      <w:hyperlink r:id="rId25" w:anchor="P4186A7" w:tgtFrame="ostatnia" w:history="1">
        <w:r w:rsidRPr="00CC346D">
          <w:rPr>
            <w:rFonts w:ascii="Times New Roman" w:eastAsia="Times New Roman" w:hAnsi="Times New Roman" w:cs="Times New Roman"/>
            <w:color w:val="000000" w:themeColor="text1"/>
            <w:sz w:val="24"/>
            <w:szCs w:val="24"/>
          </w:rPr>
          <w:t>rodzica</w:t>
        </w:r>
      </w:hyperlink>
      <w:r w:rsidR="00D554C0" w:rsidRPr="00CC346D">
        <w:rPr>
          <w:rFonts w:ascii="Times New Roman" w:eastAsia="Times New Roman" w:hAnsi="Times New Roman" w:cs="Times New Roman"/>
          <w:color w:val="000000" w:themeColor="text1"/>
          <w:sz w:val="24"/>
          <w:szCs w:val="24"/>
        </w:rPr>
        <w:t xml:space="preserve"> kandydata. </w:t>
      </w:r>
      <w:bookmarkStart w:id="2" w:name="P4186A139"/>
      <w:bookmarkEnd w:id="2"/>
    </w:p>
    <w:p w:rsidR="00AD120F" w:rsidRPr="00CC346D" w:rsidRDefault="00AD120F" w:rsidP="00B47E78">
      <w:pPr>
        <w:pStyle w:val="Akapitzlist"/>
        <w:numPr>
          <w:ilvl w:val="0"/>
          <w:numId w:val="40"/>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Do przedszkola przyjmuje się kandydatów zamieszkałych na obszarze danej gminy.</w:t>
      </w:r>
    </w:p>
    <w:p w:rsidR="00AD120F" w:rsidRPr="00CC346D" w:rsidRDefault="00AD120F" w:rsidP="00B47E78">
      <w:pPr>
        <w:pStyle w:val="Akapitzlist"/>
        <w:numPr>
          <w:ilvl w:val="0"/>
          <w:numId w:val="40"/>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W przypadku większej liczby kandydatów spełniający</w:t>
      </w:r>
      <w:r w:rsidR="00D554C0" w:rsidRPr="00CC346D">
        <w:rPr>
          <w:rFonts w:ascii="Times New Roman" w:eastAsia="Times New Roman" w:hAnsi="Times New Roman" w:cs="Times New Roman"/>
          <w:color w:val="000000" w:themeColor="text1"/>
          <w:sz w:val="24"/>
          <w:szCs w:val="24"/>
        </w:rPr>
        <w:t>ch warunek, o którym mowa w pkt 5</w:t>
      </w:r>
      <w:r w:rsidRPr="00CC346D">
        <w:rPr>
          <w:rFonts w:ascii="Times New Roman" w:eastAsia="Times New Roman" w:hAnsi="Times New Roman" w:cs="Times New Roman"/>
          <w:color w:val="000000" w:themeColor="text1"/>
          <w:sz w:val="24"/>
          <w:szCs w:val="24"/>
        </w:rPr>
        <w:t>, niż liczba wolnych miejsc w przedszkolu, na pierwszym etapie postępowania rekrutacyjnego są brane pod uwagę łącznie następujące kryteria: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1) </w:t>
      </w:r>
      <w:hyperlink r:id="rId26" w:anchor="P4186A7" w:tgtFrame="ostatnia" w:history="1">
        <w:r w:rsidRPr="00CC346D">
          <w:rPr>
            <w:rFonts w:ascii="Times New Roman" w:eastAsia="Times New Roman" w:hAnsi="Times New Roman" w:cs="Times New Roman"/>
            <w:color w:val="000000" w:themeColor="text1"/>
            <w:sz w:val="24"/>
            <w:szCs w:val="24"/>
          </w:rPr>
          <w:t>wielodzietność rodziny</w:t>
        </w:r>
      </w:hyperlink>
      <w:r w:rsidRPr="00CC346D">
        <w:rPr>
          <w:rFonts w:ascii="Times New Roman" w:eastAsia="Times New Roman" w:hAnsi="Times New Roman" w:cs="Times New Roman"/>
          <w:color w:val="000000" w:themeColor="text1"/>
          <w:sz w:val="24"/>
          <w:szCs w:val="24"/>
        </w:rPr>
        <w:t>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2) niepełnosprawność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3) niepełnosprawność jednego z </w:t>
      </w:r>
      <w:hyperlink r:id="rId27" w:anchor="P4186A7" w:tgtFrame="ostatnia" w:history="1">
        <w:r w:rsidRPr="00CC346D">
          <w:rPr>
            <w:rFonts w:ascii="Times New Roman" w:eastAsia="Times New Roman" w:hAnsi="Times New Roman" w:cs="Times New Roman"/>
            <w:color w:val="000000" w:themeColor="text1"/>
            <w:sz w:val="24"/>
            <w:szCs w:val="24"/>
          </w:rPr>
          <w:t>rodziców</w:t>
        </w:r>
      </w:hyperlink>
      <w:r w:rsidRPr="00CC346D">
        <w:rPr>
          <w:rFonts w:ascii="Times New Roman" w:eastAsia="Times New Roman" w:hAnsi="Times New Roman" w:cs="Times New Roman"/>
          <w:color w:val="000000" w:themeColor="text1"/>
          <w:sz w:val="24"/>
          <w:szCs w:val="24"/>
        </w:rPr>
        <w:t>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4) niepełnosprawność obojga </w:t>
      </w:r>
      <w:hyperlink r:id="rId28" w:anchor="P4186A7" w:tgtFrame="ostatnia" w:history="1">
        <w:r w:rsidRPr="00CC346D">
          <w:rPr>
            <w:rFonts w:ascii="Times New Roman" w:eastAsia="Times New Roman" w:hAnsi="Times New Roman" w:cs="Times New Roman"/>
            <w:color w:val="000000" w:themeColor="text1"/>
            <w:sz w:val="24"/>
            <w:szCs w:val="24"/>
          </w:rPr>
          <w:t>rodziców</w:t>
        </w:r>
      </w:hyperlink>
      <w:r w:rsidRPr="00CC346D">
        <w:rPr>
          <w:rFonts w:ascii="Times New Roman" w:eastAsia="Times New Roman" w:hAnsi="Times New Roman" w:cs="Times New Roman"/>
          <w:color w:val="000000" w:themeColor="text1"/>
          <w:sz w:val="24"/>
          <w:szCs w:val="24"/>
        </w:rPr>
        <w:t>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5) niepełnosprawność rodzeństwa kandydata;</w:t>
      </w:r>
    </w:p>
    <w:p w:rsidR="00AD120F"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6) samotne wychowywanie kandydata w rodzinie;</w:t>
      </w:r>
    </w:p>
    <w:p w:rsidR="00D554C0" w:rsidRPr="00CC346D" w:rsidRDefault="00AD120F" w:rsidP="00CC346D">
      <w:pPr>
        <w:shd w:val="clear" w:color="auto" w:fill="FFFFFF"/>
        <w:spacing w:after="0"/>
        <w:ind w:left="36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lastRenderedPageBreak/>
        <w:t>7) objęcie kandydata pieczą zastępczą.</w:t>
      </w:r>
    </w:p>
    <w:p w:rsidR="00CC346D" w:rsidRDefault="00AD120F" w:rsidP="00B47E78">
      <w:pPr>
        <w:pStyle w:val="Akapitzlist"/>
        <w:numPr>
          <w:ilvl w:val="0"/>
          <w:numId w:val="106"/>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W przypadku równorzędnych wyników uzyskanych na pierwszym etapie postępowania rekrutacyjnego lub jeżeli po zakończeniu tego etapu przedszkole nadal dysponuje wolnymi miejscami, na drugim etapie postępowania rekrutacyjnego są brane pod uwagę kryteria określone przez organ prowadzący, z uwzględnieniem zapewnienia jak najpełniejszej realizacji potrzeb dziecka i jego rodziny, zwłaszcza potrzeb rodziny, w której </w:t>
      </w:r>
      <w:hyperlink r:id="rId29" w:anchor="P4186A7" w:tgtFrame="ostatnia" w:history="1">
        <w:r w:rsidRPr="00CC346D">
          <w:rPr>
            <w:rFonts w:ascii="Times New Roman" w:eastAsia="Times New Roman" w:hAnsi="Times New Roman" w:cs="Times New Roman"/>
            <w:color w:val="000000" w:themeColor="text1"/>
            <w:sz w:val="24"/>
            <w:szCs w:val="24"/>
          </w:rPr>
          <w:t>rodzice</w:t>
        </w:r>
      </w:hyperlink>
      <w:r w:rsidRPr="00CC346D">
        <w:rPr>
          <w:rFonts w:ascii="Times New Roman" w:eastAsia="Times New Roman" w:hAnsi="Times New Roman" w:cs="Times New Roman"/>
          <w:color w:val="000000" w:themeColor="text1"/>
          <w:sz w:val="24"/>
          <w:szCs w:val="24"/>
        </w:rPr>
        <w:t> albo </w:t>
      </w:r>
      <w:hyperlink r:id="rId30" w:anchor="P4186A7" w:tgtFrame="ostatnia" w:history="1">
        <w:r w:rsidRPr="00CC346D">
          <w:rPr>
            <w:rFonts w:ascii="Times New Roman" w:eastAsia="Times New Roman" w:hAnsi="Times New Roman" w:cs="Times New Roman"/>
            <w:color w:val="000000" w:themeColor="text1"/>
            <w:sz w:val="24"/>
            <w:szCs w:val="24"/>
          </w:rPr>
          <w:t>rodzic</w:t>
        </w:r>
      </w:hyperlink>
      <w:r w:rsidRPr="00CC346D">
        <w:rPr>
          <w:rFonts w:ascii="Times New Roman" w:eastAsia="Times New Roman" w:hAnsi="Times New Roman" w:cs="Times New Roman"/>
          <w:color w:val="000000" w:themeColor="text1"/>
          <w:sz w:val="24"/>
          <w:szCs w:val="24"/>
        </w:rPr>
        <w:t> samotnie wychowujący kandydata muszą pogodzić obowiązki zawodowe z obowiązkami rodzinnymi, oraz lokalnych potrzeb społecznych. Organ prowadzący określa dokumenty niezbędne do potwierdzenia tych kryteriów.</w:t>
      </w:r>
    </w:p>
    <w:p w:rsidR="00CC346D" w:rsidRDefault="00AD120F" w:rsidP="00B47E78">
      <w:pPr>
        <w:pStyle w:val="Akapitzlist"/>
        <w:numPr>
          <w:ilvl w:val="0"/>
          <w:numId w:val="106"/>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Organ prowadzący określa nie więcej niż 6 kryteriów</w:t>
      </w:r>
      <w:r w:rsidR="00D554C0" w:rsidRPr="00CC346D">
        <w:rPr>
          <w:rFonts w:ascii="Times New Roman" w:eastAsia="Times New Roman" w:hAnsi="Times New Roman" w:cs="Times New Roman"/>
          <w:color w:val="000000" w:themeColor="text1"/>
          <w:sz w:val="24"/>
          <w:szCs w:val="24"/>
        </w:rPr>
        <w:t xml:space="preserve"> </w:t>
      </w:r>
      <w:r w:rsidRPr="00CC346D">
        <w:rPr>
          <w:rFonts w:ascii="Times New Roman" w:eastAsia="Times New Roman" w:hAnsi="Times New Roman" w:cs="Times New Roman"/>
          <w:color w:val="000000" w:themeColor="text1"/>
          <w:sz w:val="24"/>
          <w:szCs w:val="24"/>
        </w:rPr>
        <w:t>oraz przyznaje każdemu kryterium określoną liczbę punktów, przy czym każde kryterium może mieć różną wartość.</w:t>
      </w:r>
    </w:p>
    <w:p w:rsidR="00CC346D" w:rsidRDefault="00AD120F" w:rsidP="00B47E78">
      <w:pPr>
        <w:pStyle w:val="Akapitzlist"/>
        <w:numPr>
          <w:ilvl w:val="0"/>
          <w:numId w:val="106"/>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Kandydaci zamieszkali poza obszarem danej gminy mogą być przyjęci do przedszkola jeżeli po przeprowadzeniu postępowania rekrutacyjnego</w:t>
      </w:r>
      <w:r w:rsidR="009E3AA6">
        <w:rPr>
          <w:rFonts w:ascii="Times New Roman" w:eastAsia="Times New Roman" w:hAnsi="Times New Roman" w:cs="Times New Roman"/>
          <w:color w:val="000000" w:themeColor="text1"/>
          <w:sz w:val="24"/>
          <w:szCs w:val="24"/>
        </w:rPr>
        <w:t xml:space="preserve"> </w:t>
      </w:r>
      <w:r w:rsidRPr="00CC346D">
        <w:rPr>
          <w:rFonts w:ascii="Times New Roman" w:eastAsia="Times New Roman" w:hAnsi="Times New Roman" w:cs="Times New Roman"/>
          <w:color w:val="000000" w:themeColor="text1"/>
          <w:sz w:val="24"/>
          <w:szCs w:val="24"/>
        </w:rPr>
        <w:t xml:space="preserve">dana gmina nadal dysponuje wolnymi </w:t>
      </w:r>
      <w:r w:rsidR="00D554C0" w:rsidRPr="00CC346D">
        <w:rPr>
          <w:rFonts w:ascii="Times New Roman" w:eastAsia="Times New Roman" w:hAnsi="Times New Roman" w:cs="Times New Roman"/>
          <w:color w:val="000000" w:themeColor="text1"/>
          <w:sz w:val="24"/>
          <w:szCs w:val="24"/>
        </w:rPr>
        <w:t xml:space="preserve">miejscami w tym przedszkolu. </w:t>
      </w:r>
      <w:r w:rsidRPr="00CC346D">
        <w:rPr>
          <w:rFonts w:ascii="Times New Roman" w:eastAsia="Times New Roman" w:hAnsi="Times New Roman" w:cs="Times New Roman"/>
          <w:color w:val="000000" w:themeColor="text1"/>
          <w:sz w:val="24"/>
          <w:szCs w:val="24"/>
        </w:rPr>
        <w:t>W przypadku większej liczby kandydatów zamieszkałych poza obszarem danej gminy przeprowadza się postępowanie rekrutacyjne</w:t>
      </w:r>
    </w:p>
    <w:p w:rsidR="00CC346D" w:rsidRDefault="00AD120F" w:rsidP="00B47E78">
      <w:pPr>
        <w:pStyle w:val="Akapitzlist"/>
        <w:numPr>
          <w:ilvl w:val="0"/>
          <w:numId w:val="106"/>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Terminy przeprowadzania postępowania rekrutacyjnego i postępowania uzupełniającego</w:t>
      </w:r>
      <w:r w:rsidR="00A01771" w:rsidRPr="00CC346D">
        <w:rPr>
          <w:rFonts w:ascii="Times New Roman" w:eastAsia="Times New Roman" w:hAnsi="Times New Roman" w:cs="Times New Roman"/>
          <w:color w:val="000000" w:themeColor="text1"/>
          <w:sz w:val="24"/>
          <w:szCs w:val="24"/>
        </w:rPr>
        <w:t xml:space="preserve"> </w:t>
      </w:r>
      <w:r w:rsidRPr="00CC346D">
        <w:rPr>
          <w:rFonts w:ascii="Times New Roman" w:eastAsia="Times New Roman" w:hAnsi="Times New Roman" w:cs="Times New Roman"/>
          <w:color w:val="000000" w:themeColor="text1"/>
          <w:sz w:val="24"/>
          <w:szCs w:val="24"/>
        </w:rPr>
        <w:t>określa do końca stycznia organ prowadzący</w:t>
      </w:r>
      <w:r w:rsidR="00A01771" w:rsidRPr="00CC346D">
        <w:rPr>
          <w:rFonts w:ascii="Times New Roman" w:eastAsia="Times New Roman" w:hAnsi="Times New Roman" w:cs="Times New Roman"/>
          <w:color w:val="000000" w:themeColor="text1"/>
          <w:sz w:val="24"/>
          <w:szCs w:val="24"/>
        </w:rPr>
        <w:t>.</w:t>
      </w:r>
    </w:p>
    <w:p w:rsidR="00CC346D" w:rsidRDefault="00AD120F" w:rsidP="00B47E78">
      <w:pPr>
        <w:pStyle w:val="Akapitzlist"/>
        <w:numPr>
          <w:ilvl w:val="0"/>
          <w:numId w:val="106"/>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Organ prowadzący do końca stycznia podaje do publicznej wiadomości kryteria brane pod uwagę w postępowaniu rekrutacyjnym i postępowaniu uzupełniającym oraz dokumenty niezbędne do potwierdzenia spełnienia tych kryteriów, a także liczbę punktów możliwą do uzys</w:t>
      </w:r>
      <w:r w:rsidR="00A01771" w:rsidRPr="00CC346D">
        <w:rPr>
          <w:rFonts w:ascii="Times New Roman" w:eastAsia="Times New Roman" w:hAnsi="Times New Roman" w:cs="Times New Roman"/>
          <w:color w:val="000000" w:themeColor="text1"/>
          <w:sz w:val="24"/>
          <w:szCs w:val="24"/>
        </w:rPr>
        <w:t xml:space="preserve">kania za poszczególne kryteria. </w:t>
      </w:r>
      <w:bookmarkStart w:id="3" w:name="P4186A165"/>
      <w:bookmarkEnd w:id="3"/>
    </w:p>
    <w:p w:rsidR="00585DFD" w:rsidRPr="00CC346D" w:rsidRDefault="00585DFD" w:rsidP="00B47E78">
      <w:pPr>
        <w:pStyle w:val="Akapitzlist"/>
        <w:numPr>
          <w:ilvl w:val="0"/>
          <w:numId w:val="106"/>
        </w:numPr>
        <w:shd w:val="clear" w:color="auto" w:fill="FFFFFF"/>
        <w:spacing w:after="0"/>
        <w:jc w:val="both"/>
        <w:rPr>
          <w:rFonts w:ascii="Times New Roman" w:eastAsia="Times New Roman" w:hAnsi="Times New Roman" w:cs="Times New Roman"/>
          <w:color w:val="000000" w:themeColor="text1"/>
          <w:sz w:val="24"/>
          <w:szCs w:val="24"/>
        </w:rPr>
      </w:pPr>
      <w:r w:rsidRPr="00CC346D">
        <w:rPr>
          <w:rFonts w:ascii="Times New Roman" w:eastAsia="Times New Roman" w:hAnsi="Times New Roman" w:cs="Times New Roman"/>
          <w:color w:val="000000" w:themeColor="text1"/>
          <w:sz w:val="24"/>
          <w:szCs w:val="24"/>
        </w:rPr>
        <w:t>Postępowanie rekrutacyjne przeprowadza komisja rekrutacyjna powołana p</w:t>
      </w:r>
      <w:r w:rsidR="00A01771" w:rsidRPr="00CC346D">
        <w:rPr>
          <w:rFonts w:ascii="Times New Roman" w:eastAsia="Times New Roman" w:hAnsi="Times New Roman" w:cs="Times New Roman"/>
          <w:color w:val="000000" w:themeColor="text1"/>
          <w:sz w:val="24"/>
          <w:szCs w:val="24"/>
        </w:rPr>
        <w:t>rzez dyrektora przedszkola.</w:t>
      </w:r>
      <w:r w:rsidRPr="00CC346D">
        <w:rPr>
          <w:rFonts w:ascii="Times New Roman" w:eastAsia="Times New Roman" w:hAnsi="Times New Roman" w:cs="Times New Roman"/>
          <w:color w:val="000000" w:themeColor="text1"/>
          <w:sz w:val="24"/>
          <w:szCs w:val="24"/>
        </w:rPr>
        <w:t xml:space="preserve"> Dyrektor wyznacza przewodniczącego komisji rekrutacyjnej.</w:t>
      </w:r>
    </w:p>
    <w:p w:rsidR="00A01771" w:rsidRPr="00CC346D" w:rsidRDefault="00A01771" w:rsidP="00CC346D">
      <w:pPr>
        <w:pStyle w:val="Akapitzlist"/>
        <w:shd w:val="clear" w:color="auto" w:fill="FFFFFF"/>
        <w:spacing w:before="100" w:beforeAutospacing="1" w:after="0"/>
        <w:ind w:left="360"/>
        <w:jc w:val="both"/>
        <w:rPr>
          <w:rFonts w:ascii="Times New Roman" w:eastAsia="Times New Roman" w:hAnsi="Times New Roman" w:cs="Times New Roman"/>
          <w:color w:val="000000" w:themeColor="text1"/>
          <w:sz w:val="24"/>
          <w:szCs w:val="24"/>
        </w:rPr>
      </w:pPr>
    </w:p>
    <w:p w:rsidR="00A01771" w:rsidRPr="00622BCE" w:rsidRDefault="008C084C" w:rsidP="00A01771">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63</w:t>
      </w:r>
    </w:p>
    <w:p w:rsidR="00585DFD" w:rsidRPr="005D62A3" w:rsidRDefault="00585DFD" w:rsidP="005D62A3">
      <w:pPr>
        <w:shd w:val="clear" w:color="auto" w:fill="FFFFFF"/>
        <w:spacing w:before="100" w:beforeAutospacing="1" w:after="0"/>
        <w:jc w:val="both"/>
        <w:rPr>
          <w:rFonts w:ascii="Times New Roman" w:eastAsia="Times New Roman" w:hAnsi="Times New Roman" w:cs="Times New Roman"/>
          <w:b/>
          <w:color w:val="000000" w:themeColor="text1"/>
          <w:sz w:val="24"/>
          <w:szCs w:val="24"/>
        </w:rPr>
      </w:pPr>
      <w:r w:rsidRPr="005D62A3">
        <w:rPr>
          <w:rFonts w:ascii="Times New Roman" w:eastAsia="Times New Roman" w:hAnsi="Times New Roman" w:cs="Times New Roman"/>
          <w:b/>
          <w:color w:val="000000" w:themeColor="text1"/>
          <w:sz w:val="24"/>
          <w:szCs w:val="24"/>
        </w:rPr>
        <w:t>Do zadań komisji rekrutacyjnej należy w szczególności:</w:t>
      </w:r>
    </w:p>
    <w:p w:rsidR="005D62A3" w:rsidRPr="005D62A3" w:rsidRDefault="009E3AA6" w:rsidP="00B47E78">
      <w:pPr>
        <w:pStyle w:val="Akapitzlist"/>
        <w:numPr>
          <w:ilvl w:val="0"/>
          <w:numId w:val="107"/>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w:t>
      </w:r>
      <w:r w:rsidR="00585DFD" w:rsidRPr="005D62A3">
        <w:rPr>
          <w:rFonts w:ascii="Times New Roman" w:eastAsia="Times New Roman" w:hAnsi="Times New Roman" w:cs="Times New Roman"/>
          <w:color w:val="000000" w:themeColor="text1"/>
          <w:sz w:val="24"/>
          <w:szCs w:val="24"/>
        </w:rPr>
        <w:t>stalenie wyników postępowania rekrutacyjnego i podanie do publicznej wiadomości listy kandydatów zakwalifikowanych i</w:t>
      </w:r>
      <w:r>
        <w:rPr>
          <w:rFonts w:ascii="Times New Roman" w:eastAsia="Times New Roman" w:hAnsi="Times New Roman" w:cs="Times New Roman"/>
          <w:color w:val="000000" w:themeColor="text1"/>
          <w:sz w:val="24"/>
          <w:szCs w:val="24"/>
        </w:rPr>
        <w:t xml:space="preserve"> kandydatów niezakwalifikowanych.</w:t>
      </w:r>
    </w:p>
    <w:p w:rsidR="005D62A3" w:rsidRPr="005D62A3" w:rsidRDefault="009E3AA6" w:rsidP="00B47E78">
      <w:pPr>
        <w:pStyle w:val="Akapitzlist"/>
        <w:numPr>
          <w:ilvl w:val="0"/>
          <w:numId w:val="107"/>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w:t>
      </w:r>
      <w:r w:rsidR="00585DFD" w:rsidRPr="005D62A3">
        <w:rPr>
          <w:rFonts w:ascii="Times New Roman" w:eastAsia="Times New Roman" w:hAnsi="Times New Roman" w:cs="Times New Roman"/>
          <w:color w:val="000000" w:themeColor="text1"/>
          <w:sz w:val="24"/>
          <w:szCs w:val="24"/>
        </w:rPr>
        <w:t>stalenie i podanie do publicznej wiadomości listy kandydatów przyjętych i kandydatów</w:t>
      </w:r>
      <w:r w:rsidR="005D62A3" w:rsidRPr="005D62A3">
        <w:rPr>
          <w:rFonts w:ascii="Times New Roman" w:eastAsia="Times New Roman" w:hAnsi="Times New Roman" w:cs="Times New Roman"/>
          <w:color w:val="000000" w:themeColor="text1"/>
          <w:sz w:val="24"/>
          <w:szCs w:val="24"/>
        </w:rPr>
        <w:t xml:space="preserve"> nieprzyjętych</w:t>
      </w:r>
      <w:r>
        <w:rPr>
          <w:rFonts w:ascii="Times New Roman" w:eastAsia="Times New Roman" w:hAnsi="Times New Roman" w:cs="Times New Roman"/>
          <w:color w:val="000000" w:themeColor="text1"/>
          <w:sz w:val="24"/>
          <w:szCs w:val="24"/>
        </w:rPr>
        <w:t>.</w:t>
      </w:r>
    </w:p>
    <w:p w:rsidR="00585DFD" w:rsidRPr="005D62A3" w:rsidRDefault="009E3AA6" w:rsidP="00B47E78">
      <w:pPr>
        <w:pStyle w:val="Akapitzlist"/>
        <w:numPr>
          <w:ilvl w:val="0"/>
          <w:numId w:val="107"/>
        </w:numPr>
        <w:shd w:val="clear" w:color="auto" w:fill="FFFFFF"/>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w:t>
      </w:r>
      <w:r w:rsidR="00585DFD" w:rsidRPr="005D62A3">
        <w:rPr>
          <w:rFonts w:ascii="Times New Roman" w:eastAsia="Times New Roman" w:hAnsi="Times New Roman" w:cs="Times New Roman"/>
          <w:color w:val="000000" w:themeColor="text1"/>
          <w:sz w:val="24"/>
          <w:szCs w:val="24"/>
        </w:rPr>
        <w:t>porządzenie protokołu postępowania rekrutacyjnego.</w:t>
      </w:r>
    </w:p>
    <w:p w:rsidR="005D62A3" w:rsidRPr="005D62A3" w:rsidRDefault="005D62A3" w:rsidP="005D62A3">
      <w:pPr>
        <w:pStyle w:val="Akapitzlist"/>
        <w:shd w:val="clear" w:color="auto" w:fill="FFFFFF"/>
        <w:spacing w:after="0"/>
        <w:ind w:left="360"/>
        <w:jc w:val="both"/>
        <w:rPr>
          <w:rFonts w:ascii="Times New Roman" w:eastAsia="Times New Roman" w:hAnsi="Times New Roman" w:cs="Times New Roman"/>
          <w:color w:val="000000" w:themeColor="text1"/>
          <w:sz w:val="24"/>
          <w:szCs w:val="24"/>
        </w:rPr>
      </w:pPr>
    </w:p>
    <w:p w:rsidR="005D62A3" w:rsidRPr="00622BCE" w:rsidRDefault="008C084C" w:rsidP="005D62A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64</w:t>
      </w:r>
    </w:p>
    <w:p w:rsidR="005D62A3" w:rsidRPr="005D62A3" w:rsidRDefault="005D62A3" w:rsidP="005D62A3">
      <w:pPr>
        <w:pStyle w:val="Akapitzlist"/>
        <w:shd w:val="clear" w:color="auto" w:fill="FFFFFF"/>
        <w:spacing w:after="0" w:line="240" w:lineRule="auto"/>
        <w:ind w:left="360"/>
        <w:rPr>
          <w:rFonts w:ascii="Arial" w:eastAsia="Times New Roman" w:hAnsi="Arial" w:cs="Arial"/>
          <w:color w:val="586C81"/>
          <w:sz w:val="20"/>
          <w:szCs w:val="20"/>
        </w:rPr>
      </w:pPr>
    </w:p>
    <w:p w:rsidR="005D62A3" w:rsidRPr="005D62A3" w:rsidRDefault="00585DFD"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bookmarkStart w:id="4" w:name="P4186A166"/>
      <w:bookmarkEnd w:id="4"/>
      <w:r w:rsidRPr="005D62A3">
        <w:rPr>
          <w:rFonts w:ascii="Times New Roman" w:eastAsia="Times New Roman" w:hAnsi="Times New Roman" w:cs="Times New Roman"/>
          <w:color w:val="000000" w:themeColor="text1"/>
          <w:sz w:val="24"/>
          <w:szCs w:val="24"/>
        </w:rPr>
        <w:t>Wyniki postępowania rekrutacyjnego podaje się do publicznej wiadomości w formie listy kandydatów zakwalifikowanych i kandydatów niezakwalifikowanych, zawierającej imiona i nazwiska kandydatów oraz informację o zakwalifikowaniu albo niezakwalifikowaniu kandydata do przedszkola</w:t>
      </w:r>
      <w:r w:rsidR="005D62A3" w:rsidRPr="005D62A3">
        <w:rPr>
          <w:rFonts w:ascii="Times New Roman" w:eastAsia="Times New Roman" w:hAnsi="Times New Roman" w:cs="Times New Roman"/>
          <w:color w:val="000000" w:themeColor="text1"/>
          <w:sz w:val="24"/>
          <w:szCs w:val="24"/>
        </w:rPr>
        <w:t>;</w:t>
      </w:r>
    </w:p>
    <w:p w:rsidR="00585DFD" w:rsidRPr="005D62A3" w:rsidRDefault="00585DFD"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 xml:space="preserve">Komisja rekrutacyjna przyjmuje kandydata </w:t>
      </w:r>
      <w:r w:rsidR="005D62A3" w:rsidRPr="005D62A3">
        <w:rPr>
          <w:rFonts w:ascii="Times New Roman" w:eastAsia="Times New Roman" w:hAnsi="Times New Roman" w:cs="Times New Roman"/>
          <w:color w:val="000000" w:themeColor="text1"/>
          <w:sz w:val="24"/>
          <w:szCs w:val="24"/>
        </w:rPr>
        <w:t>przedszkola</w:t>
      </w:r>
      <w:r w:rsidRPr="005D62A3">
        <w:rPr>
          <w:rFonts w:ascii="Times New Roman" w:eastAsia="Times New Roman" w:hAnsi="Times New Roman" w:cs="Times New Roman"/>
          <w:color w:val="000000" w:themeColor="text1"/>
          <w:sz w:val="24"/>
          <w:szCs w:val="24"/>
        </w:rPr>
        <w:t xml:space="preserve"> jeżeli w wyniku postępowania rekrutacyjnego kandydat został zakwalifikowany oraz</w:t>
      </w:r>
      <w:r w:rsidR="005D62A3" w:rsidRPr="005D62A3">
        <w:rPr>
          <w:rFonts w:ascii="Times New Roman" w:eastAsia="Times New Roman" w:hAnsi="Times New Roman" w:cs="Times New Roman"/>
          <w:color w:val="000000" w:themeColor="text1"/>
          <w:sz w:val="24"/>
          <w:szCs w:val="24"/>
        </w:rPr>
        <w:t xml:space="preserve"> rodzice złożyli</w:t>
      </w:r>
      <w:r w:rsidRPr="005D62A3">
        <w:rPr>
          <w:rFonts w:ascii="Times New Roman" w:eastAsia="Times New Roman" w:hAnsi="Times New Roman" w:cs="Times New Roman"/>
          <w:color w:val="000000" w:themeColor="text1"/>
          <w:sz w:val="24"/>
          <w:szCs w:val="24"/>
        </w:rPr>
        <w:t xml:space="preserve"> wymagane dokumenty.</w:t>
      </w:r>
    </w:p>
    <w:p w:rsidR="00585DFD" w:rsidRPr="005D62A3" w:rsidRDefault="00585DFD"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lastRenderedPageBreak/>
        <w:t xml:space="preserve">Komisja rekrutacyjna podaje do publicznej wiadomości listę kandydatów przyjętych i kandydatów nieprzyjętych do </w:t>
      </w:r>
      <w:r w:rsidR="005D62A3" w:rsidRPr="005D62A3">
        <w:rPr>
          <w:rFonts w:ascii="Times New Roman" w:eastAsia="Times New Roman" w:hAnsi="Times New Roman" w:cs="Times New Roman"/>
          <w:color w:val="000000" w:themeColor="text1"/>
          <w:sz w:val="24"/>
          <w:szCs w:val="24"/>
        </w:rPr>
        <w:t xml:space="preserve">przedszkola. </w:t>
      </w:r>
      <w:r w:rsidRPr="005D62A3">
        <w:rPr>
          <w:rFonts w:ascii="Times New Roman" w:eastAsia="Times New Roman" w:hAnsi="Times New Roman" w:cs="Times New Roman"/>
          <w:color w:val="000000" w:themeColor="text1"/>
          <w:sz w:val="24"/>
          <w:szCs w:val="24"/>
        </w:rPr>
        <w:t>Lista zawiera imiona i nazwiska kandydatów przyjętych i kandydatów nieprzyjętych lub informację o liczbie wolnych miejsc.</w:t>
      </w:r>
    </w:p>
    <w:p w:rsidR="00585DFD" w:rsidRPr="005D62A3" w:rsidRDefault="00585DFD"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 xml:space="preserve">Listy, o których mowa w </w:t>
      </w:r>
      <w:r w:rsidR="005D62A3" w:rsidRPr="005D62A3">
        <w:rPr>
          <w:rFonts w:ascii="Times New Roman" w:eastAsia="Times New Roman" w:hAnsi="Times New Roman" w:cs="Times New Roman"/>
          <w:color w:val="000000" w:themeColor="text1"/>
          <w:sz w:val="24"/>
          <w:szCs w:val="24"/>
        </w:rPr>
        <w:t>pkt</w:t>
      </w:r>
      <w:r w:rsidRPr="005D62A3">
        <w:rPr>
          <w:rFonts w:ascii="Times New Roman" w:eastAsia="Times New Roman" w:hAnsi="Times New Roman" w:cs="Times New Roman"/>
          <w:color w:val="000000" w:themeColor="text1"/>
          <w:sz w:val="24"/>
          <w:szCs w:val="24"/>
        </w:rPr>
        <w:t xml:space="preserve"> 1 i 3, podaje się do publicznej wiadomości poprzez umieszczenie w widocznym miejscu w siedzibie </w:t>
      </w:r>
      <w:r w:rsidR="005D62A3" w:rsidRPr="005D62A3">
        <w:rPr>
          <w:rFonts w:ascii="Times New Roman" w:eastAsia="Times New Roman" w:hAnsi="Times New Roman" w:cs="Times New Roman"/>
          <w:color w:val="000000" w:themeColor="text1"/>
          <w:sz w:val="24"/>
          <w:szCs w:val="24"/>
        </w:rPr>
        <w:t xml:space="preserve">przedszkola. </w:t>
      </w:r>
      <w:r w:rsidRPr="005D62A3">
        <w:rPr>
          <w:rFonts w:ascii="Times New Roman" w:eastAsia="Times New Roman" w:hAnsi="Times New Roman" w:cs="Times New Roman"/>
          <w:color w:val="000000" w:themeColor="text1"/>
          <w:sz w:val="24"/>
          <w:szCs w:val="24"/>
        </w:rPr>
        <w:t>Listy zawierają imiona i nazwiska kandydatów uszeregowane w kolejności alfabetycznej oraz najniższą liczbę punktów, która uprawnia do przyjęcia.</w:t>
      </w:r>
    </w:p>
    <w:p w:rsidR="00585DFD" w:rsidRPr="005D62A3" w:rsidRDefault="00585DFD"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 xml:space="preserve">Dzień podania do publicznej wiadomości listy, o której mowa w </w:t>
      </w:r>
      <w:r w:rsidR="005D62A3" w:rsidRPr="005D62A3">
        <w:rPr>
          <w:rFonts w:ascii="Times New Roman" w:eastAsia="Times New Roman" w:hAnsi="Times New Roman" w:cs="Times New Roman"/>
          <w:color w:val="000000" w:themeColor="text1"/>
          <w:sz w:val="24"/>
          <w:szCs w:val="24"/>
        </w:rPr>
        <w:t>pkt</w:t>
      </w:r>
      <w:r w:rsidRPr="005D62A3">
        <w:rPr>
          <w:rFonts w:ascii="Times New Roman" w:eastAsia="Times New Roman" w:hAnsi="Times New Roman" w:cs="Times New Roman"/>
          <w:color w:val="000000" w:themeColor="text1"/>
          <w:sz w:val="24"/>
          <w:szCs w:val="24"/>
        </w:rPr>
        <w:t xml:space="preserve"> 3, jest określany w formie adnotacji umieszczonej na tej liście, opatrzonej podpisem przewodniczącego komisji rekrutacyjnej.</w:t>
      </w:r>
    </w:p>
    <w:p w:rsidR="005D62A3" w:rsidRPr="005D62A3" w:rsidRDefault="00585DFD"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W terminie 7 dni od dnia podania do publicznej wiadomości listy kandydatów przyjętych i kandydatów nieprzyjętych, </w:t>
      </w:r>
      <w:hyperlink r:id="rId31" w:anchor="P4186A7" w:tgtFrame="ostatnia" w:history="1">
        <w:r w:rsidRPr="005D62A3">
          <w:rPr>
            <w:rFonts w:ascii="Times New Roman" w:eastAsia="Times New Roman" w:hAnsi="Times New Roman" w:cs="Times New Roman"/>
            <w:color w:val="000000" w:themeColor="text1"/>
            <w:sz w:val="24"/>
            <w:szCs w:val="24"/>
          </w:rPr>
          <w:t>rodzic</w:t>
        </w:r>
      </w:hyperlink>
      <w:r w:rsidRPr="005D62A3">
        <w:rPr>
          <w:rFonts w:ascii="Times New Roman" w:eastAsia="Times New Roman" w:hAnsi="Times New Roman" w:cs="Times New Roman"/>
          <w:color w:val="000000" w:themeColor="text1"/>
          <w:sz w:val="24"/>
          <w:szCs w:val="24"/>
        </w:rPr>
        <w:t xml:space="preserve"> kandydata może wystąpić do komisji rekrutacyjnej z wnioskiem o sporządzenie uzasadnienia odmowy przyjęcia kandydata przedszkola, </w:t>
      </w:r>
    </w:p>
    <w:p w:rsidR="00585DFD" w:rsidRPr="005D62A3" w:rsidRDefault="00585DFD"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Uzasadnienie sporządza się w terminie 5 dni od dnia wystąpienia przez </w:t>
      </w:r>
      <w:hyperlink r:id="rId32" w:anchor="P4186A7" w:tgtFrame="ostatnia" w:history="1">
        <w:r w:rsidRPr="005D62A3">
          <w:rPr>
            <w:rFonts w:ascii="Times New Roman" w:eastAsia="Times New Roman" w:hAnsi="Times New Roman" w:cs="Times New Roman"/>
            <w:color w:val="000000" w:themeColor="text1"/>
            <w:sz w:val="24"/>
            <w:szCs w:val="24"/>
          </w:rPr>
          <w:t>rodzica</w:t>
        </w:r>
      </w:hyperlink>
      <w:r w:rsidRPr="005D62A3">
        <w:rPr>
          <w:rFonts w:ascii="Times New Roman" w:eastAsia="Times New Roman" w:hAnsi="Times New Roman" w:cs="Times New Roman"/>
          <w:color w:val="000000" w:themeColor="text1"/>
          <w:sz w:val="24"/>
          <w:szCs w:val="24"/>
        </w:rPr>
        <w:t> </w:t>
      </w:r>
      <w:r w:rsidR="005D62A3" w:rsidRPr="005D62A3">
        <w:rPr>
          <w:rFonts w:ascii="Times New Roman" w:eastAsia="Times New Roman" w:hAnsi="Times New Roman" w:cs="Times New Roman"/>
          <w:color w:val="000000" w:themeColor="text1"/>
          <w:sz w:val="24"/>
          <w:szCs w:val="24"/>
        </w:rPr>
        <w:t xml:space="preserve"> z wnioskiem, o którym mowa w pkt</w:t>
      </w:r>
      <w:r w:rsidRPr="005D62A3">
        <w:rPr>
          <w:rFonts w:ascii="Times New Roman" w:eastAsia="Times New Roman" w:hAnsi="Times New Roman" w:cs="Times New Roman"/>
          <w:color w:val="000000" w:themeColor="text1"/>
          <w:sz w:val="24"/>
          <w:szCs w:val="24"/>
        </w:rPr>
        <w:t xml:space="preserve"> 6. Uzasadnienie zawiera przyczyny odmowy przyjęcia, w tym najniższą liczbę punktów, która uprawniała do przyjęcia, oraz liczbę punktów, którą kandydat uzyskał w postępowaniu rekrutacyjnym.</w:t>
      </w:r>
    </w:p>
    <w:p w:rsidR="00585DFD" w:rsidRPr="005D62A3" w:rsidRDefault="00280479"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hyperlink r:id="rId33" w:anchor="P4186A7" w:tgtFrame="ostatnia" w:history="1">
        <w:r w:rsidR="00585DFD" w:rsidRPr="005D62A3">
          <w:rPr>
            <w:rFonts w:ascii="Times New Roman" w:eastAsia="Times New Roman" w:hAnsi="Times New Roman" w:cs="Times New Roman"/>
            <w:color w:val="000000" w:themeColor="text1"/>
            <w:sz w:val="24"/>
            <w:szCs w:val="24"/>
          </w:rPr>
          <w:t>Rodzic</w:t>
        </w:r>
      </w:hyperlink>
      <w:r w:rsidR="00585DFD" w:rsidRPr="005D62A3">
        <w:rPr>
          <w:rFonts w:ascii="Times New Roman" w:eastAsia="Times New Roman" w:hAnsi="Times New Roman" w:cs="Times New Roman"/>
          <w:color w:val="000000" w:themeColor="text1"/>
          <w:sz w:val="24"/>
          <w:szCs w:val="24"/>
        </w:rPr>
        <w:t xml:space="preserve"> kandydata może wnieść do dyrektora </w:t>
      </w:r>
      <w:r w:rsidR="005D62A3" w:rsidRPr="005D62A3">
        <w:rPr>
          <w:rFonts w:ascii="Times New Roman" w:eastAsia="Times New Roman" w:hAnsi="Times New Roman" w:cs="Times New Roman"/>
          <w:color w:val="000000" w:themeColor="text1"/>
          <w:sz w:val="24"/>
          <w:szCs w:val="24"/>
        </w:rPr>
        <w:t xml:space="preserve">przedszkola </w:t>
      </w:r>
      <w:r w:rsidR="00585DFD" w:rsidRPr="005D62A3">
        <w:rPr>
          <w:rFonts w:ascii="Times New Roman" w:eastAsia="Times New Roman" w:hAnsi="Times New Roman" w:cs="Times New Roman"/>
          <w:color w:val="000000" w:themeColor="text1"/>
          <w:sz w:val="24"/>
          <w:szCs w:val="24"/>
        </w:rPr>
        <w:t>odwołanie od rozstrzygnięcia komisji rekrutacyjnej, w terminie 7 dni od dnia otrzymania uzasadnienia.</w:t>
      </w:r>
    </w:p>
    <w:p w:rsidR="00DA1A9C" w:rsidRDefault="00585DFD"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Dyrektor przedszkola</w:t>
      </w:r>
      <w:r w:rsidR="005D62A3" w:rsidRPr="005D62A3">
        <w:rPr>
          <w:rFonts w:ascii="Times New Roman" w:eastAsia="Times New Roman" w:hAnsi="Times New Roman" w:cs="Times New Roman"/>
          <w:color w:val="000000" w:themeColor="text1"/>
          <w:sz w:val="24"/>
          <w:szCs w:val="24"/>
        </w:rPr>
        <w:t xml:space="preserve"> </w:t>
      </w:r>
      <w:r w:rsidRPr="005D62A3">
        <w:rPr>
          <w:rFonts w:ascii="Times New Roman" w:eastAsia="Times New Roman" w:hAnsi="Times New Roman" w:cs="Times New Roman"/>
          <w:color w:val="000000" w:themeColor="text1"/>
          <w:sz w:val="24"/>
          <w:szCs w:val="24"/>
        </w:rPr>
        <w:t>rozpatruje odwołanie od rozstrzygnięcia komisji rekrutacyjnej</w:t>
      </w:r>
      <w:r w:rsidR="005D62A3" w:rsidRPr="005D62A3">
        <w:rPr>
          <w:rFonts w:ascii="Times New Roman" w:eastAsia="Times New Roman" w:hAnsi="Times New Roman" w:cs="Times New Roman"/>
          <w:color w:val="000000" w:themeColor="text1"/>
          <w:sz w:val="24"/>
          <w:szCs w:val="24"/>
        </w:rPr>
        <w:t xml:space="preserve"> </w:t>
      </w:r>
      <w:r w:rsidRPr="005D62A3">
        <w:rPr>
          <w:rFonts w:ascii="Times New Roman" w:eastAsia="Times New Roman" w:hAnsi="Times New Roman" w:cs="Times New Roman"/>
          <w:color w:val="000000" w:themeColor="text1"/>
          <w:sz w:val="24"/>
          <w:szCs w:val="24"/>
        </w:rPr>
        <w:t xml:space="preserve">w terminie 7 dni od dnia otrzymania odwołania. </w:t>
      </w:r>
    </w:p>
    <w:p w:rsidR="005D62A3" w:rsidRPr="005F15CE" w:rsidRDefault="00585DFD" w:rsidP="00B47E78">
      <w:pPr>
        <w:pStyle w:val="Akapitzlist"/>
        <w:numPr>
          <w:ilvl w:val="0"/>
          <w:numId w:val="108"/>
        </w:numPr>
        <w:shd w:val="clear" w:color="auto" w:fill="FFFFFF"/>
        <w:spacing w:before="100" w:beforeAutospacing="1" w:after="0"/>
        <w:ind w:left="357"/>
        <w:jc w:val="both"/>
        <w:rPr>
          <w:rFonts w:ascii="Times New Roman" w:eastAsia="Times New Roman" w:hAnsi="Times New Roman" w:cs="Times New Roman"/>
          <w:color w:val="000000" w:themeColor="text1"/>
          <w:sz w:val="24"/>
          <w:szCs w:val="24"/>
        </w:rPr>
      </w:pPr>
      <w:r w:rsidRPr="005D62A3">
        <w:rPr>
          <w:rFonts w:ascii="Times New Roman" w:eastAsia="Times New Roman" w:hAnsi="Times New Roman" w:cs="Times New Roman"/>
          <w:color w:val="000000" w:themeColor="text1"/>
          <w:sz w:val="24"/>
          <w:szCs w:val="24"/>
        </w:rPr>
        <w:t>Na rozstrzygnięcie dyrektora przedszkola służy skarga do sądu administracyjnego.</w:t>
      </w:r>
    </w:p>
    <w:p w:rsidR="005D62A3" w:rsidRPr="00622BCE" w:rsidRDefault="008C084C" w:rsidP="005D62A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65</w:t>
      </w:r>
    </w:p>
    <w:p w:rsidR="00806CA5" w:rsidRPr="008E2F27" w:rsidRDefault="00585DFD" w:rsidP="00B47E78">
      <w:pPr>
        <w:pStyle w:val="Akapitzlist"/>
        <w:numPr>
          <w:ilvl w:val="0"/>
          <w:numId w:val="109"/>
        </w:numPr>
        <w:shd w:val="clear" w:color="auto" w:fill="FFFFFF"/>
        <w:spacing w:before="100" w:beforeAutospacing="1" w:after="0"/>
        <w:ind w:left="357" w:hanging="357"/>
        <w:jc w:val="both"/>
        <w:rPr>
          <w:rFonts w:ascii="Times New Roman" w:eastAsia="Times New Roman" w:hAnsi="Times New Roman" w:cs="Times New Roman"/>
          <w:color w:val="000000" w:themeColor="text1"/>
          <w:sz w:val="24"/>
          <w:szCs w:val="24"/>
        </w:rPr>
      </w:pPr>
      <w:r w:rsidRPr="008E2F27">
        <w:rPr>
          <w:rFonts w:ascii="Times New Roman" w:eastAsia="Times New Roman" w:hAnsi="Times New Roman" w:cs="Times New Roman"/>
          <w:color w:val="000000" w:themeColor="text1"/>
          <w:sz w:val="24"/>
          <w:szCs w:val="24"/>
        </w:rPr>
        <w:t>Dane osobowe kandydatów zgromadzone w celach postępowania rekrutacyjnego oraz dokumentacja postępowania rekrutacyjnego są przechowywane nie dłużej niż do końca okresu, w którym</w:t>
      </w:r>
      <w:r w:rsidR="00806CA5" w:rsidRPr="008E2F27">
        <w:rPr>
          <w:rFonts w:ascii="Times New Roman" w:eastAsia="Times New Roman" w:hAnsi="Times New Roman" w:cs="Times New Roman"/>
          <w:color w:val="000000" w:themeColor="text1"/>
          <w:sz w:val="24"/>
          <w:szCs w:val="24"/>
        </w:rPr>
        <w:t xml:space="preserve"> </w:t>
      </w:r>
      <w:r w:rsidR="00806CA5" w:rsidRPr="008E2F27">
        <w:rPr>
          <w:rFonts w:ascii="Times New Roman" w:hAnsi="Times New Roman" w:cs="Times New Roman"/>
          <w:color w:val="000000" w:themeColor="text1"/>
          <w:sz w:val="24"/>
          <w:szCs w:val="24"/>
        </w:rPr>
        <w:t xml:space="preserve">dziecko </w:t>
      </w:r>
      <w:r w:rsidRPr="008E2F27">
        <w:rPr>
          <w:rFonts w:ascii="Times New Roman" w:eastAsia="Times New Roman" w:hAnsi="Times New Roman" w:cs="Times New Roman"/>
          <w:color w:val="000000" w:themeColor="text1"/>
          <w:sz w:val="24"/>
          <w:szCs w:val="24"/>
        </w:rPr>
        <w:t>korzy</w:t>
      </w:r>
      <w:r w:rsidR="008E2F27">
        <w:rPr>
          <w:rFonts w:ascii="Times New Roman" w:eastAsia="Times New Roman" w:hAnsi="Times New Roman" w:cs="Times New Roman"/>
          <w:color w:val="000000" w:themeColor="text1"/>
          <w:sz w:val="24"/>
          <w:szCs w:val="24"/>
        </w:rPr>
        <w:t>sta z wychowania przedszkolnego.</w:t>
      </w:r>
    </w:p>
    <w:p w:rsidR="00585DFD" w:rsidRPr="008E2F27" w:rsidRDefault="00585DFD" w:rsidP="00B47E78">
      <w:pPr>
        <w:pStyle w:val="Akapitzlist"/>
        <w:numPr>
          <w:ilvl w:val="0"/>
          <w:numId w:val="109"/>
        </w:numPr>
        <w:shd w:val="clear" w:color="auto" w:fill="FFFFFF"/>
        <w:spacing w:before="100" w:beforeAutospacing="1" w:after="0"/>
        <w:ind w:left="357" w:hanging="357"/>
        <w:jc w:val="both"/>
        <w:rPr>
          <w:rFonts w:ascii="Times New Roman" w:eastAsia="Times New Roman" w:hAnsi="Times New Roman" w:cs="Times New Roman"/>
          <w:color w:val="000000" w:themeColor="text1"/>
          <w:sz w:val="24"/>
          <w:szCs w:val="24"/>
        </w:rPr>
      </w:pPr>
      <w:r w:rsidRPr="008E2F27">
        <w:rPr>
          <w:rFonts w:ascii="Times New Roman" w:eastAsia="Times New Roman" w:hAnsi="Times New Roman" w:cs="Times New Roman"/>
          <w:color w:val="000000" w:themeColor="text1"/>
          <w:sz w:val="24"/>
          <w:szCs w:val="24"/>
        </w:rPr>
        <w:t>Dane osobowe kandydatów nieprzyjętych zgromadzone w celach postępowania rekrutacyjnego są przechowywane w przedszkolu</w:t>
      </w:r>
      <w:r w:rsidR="00806CA5" w:rsidRPr="008E2F27">
        <w:rPr>
          <w:rFonts w:ascii="Times New Roman" w:eastAsia="Times New Roman" w:hAnsi="Times New Roman" w:cs="Times New Roman"/>
          <w:color w:val="000000" w:themeColor="text1"/>
          <w:sz w:val="24"/>
          <w:szCs w:val="24"/>
        </w:rPr>
        <w:t xml:space="preserve"> </w:t>
      </w:r>
      <w:r w:rsidRPr="008E2F27">
        <w:rPr>
          <w:rFonts w:ascii="Times New Roman" w:eastAsia="Times New Roman" w:hAnsi="Times New Roman" w:cs="Times New Roman"/>
          <w:color w:val="000000" w:themeColor="text1"/>
          <w:sz w:val="24"/>
          <w:szCs w:val="24"/>
        </w:rPr>
        <w:t>przez okres roku, chyba że na rozstrz</w:t>
      </w:r>
      <w:r w:rsidR="00806CA5" w:rsidRPr="008E2F27">
        <w:rPr>
          <w:rFonts w:ascii="Times New Roman" w:eastAsia="Times New Roman" w:hAnsi="Times New Roman" w:cs="Times New Roman"/>
          <w:color w:val="000000" w:themeColor="text1"/>
          <w:sz w:val="24"/>
          <w:szCs w:val="24"/>
        </w:rPr>
        <w:t xml:space="preserve">ygnięcie dyrektora przedszkola </w:t>
      </w:r>
      <w:r w:rsidRPr="008E2F27">
        <w:rPr>
          <w:rFonts w:ascii="Times New Roman" w:eastAsia="Times New Roman" w:hAnsi="Times New Roman" w:cs="Times New Roman"/>
          <w:color w:val="000000" w:themeColor="text1"/>
          <w:sz w:val="24"/>
          <w:szCs w:val="24"/>
        </w:rPr>
        <w:t> została wniesiona skarga do sądu administracyjnego i postępowanie nie zostało zakończone prawomocnym wyrokiem.</w:t>
      </w:r>
    </w:p>
    <w:p w:rsidR="00806CA5" w:rsidRDefault="00806CA5" w:rsidP="00806CA5">
      <w:pPr>
        <w:pStyle w:val="Akapitzlist"/>
        <w:spacing w:after="120"/>
        <w:ind w:left="360"/>
        <w:rPr>
          <w:rFonts w:ascii="Times New Roman" w:eastAsia="Times New Roman" w:hAnsi="Times New Roman" w:cs="Times New Roman"/>
          <w:sz w:val="24"/>
          <w:szCs w:val="24"/>
        </w:rPr>
      </w:pPr>
    </w:p>
    <w:p w:rsidR="00806CA5" w:rsidRDefault="00806CA5" w:rsidP="00806CA5">
      <w:pPr>
        <w:pStyle w:val="Akapitzlist"/>
        <w:spacing w:after="120"/>
        <w:ind w:left="360"/>
        <w:jc w:val="center"/>
        <w:rPr>
          <w:rFonts w:ascii="Times New Roman" w:eastAsia="Times New Roman" w:hAnsi="Times New Roman" w:cs="Times New Roman"/>
          <w:sz w:val="24"/>
          <w:szCs w:val="24"/>
        </w:rPr>
      </w:pPr>
      <w:r w:rsidRPr="00806CA5">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66</w:t>
      </w:r>
    </w:p>
    <w:p w:rsidR="008E2F27" w:rsidRPr="00806CA5" w:rsidRDefault="008E2F27" w:rsidP="00806CA5">
      <w:pPr>
        <w:pStyle w:val="Akapitzlist"/>
        <w:spacing w:after="120"/>
        <w:ind w:left="360"/>
        <w:jc w:val="center"/>
        <w:rPr>
          <w:rFonts w:ascii="Times New Roman" w:eastAsia="Times New Roman" w:hAnsi="Times New Roman" w:cs="Times New Roman"/>
          <w:sz w:val="24"/>
          <w:szCs w:val="24"/>
        </w:rPr>
      </w:pPr>
    </w:p>
    <w:p w:rsidR="00585DFD" w:rsidRPr="008E2F27" w:rsidRDefault="00585DFD" w:rsidP="00B47E78">
      <w:pPr>
        <w:pStyle w:val="Akapitzlist"/>
        <w:numPr>
          <w:ilvl w:val="0"/>
          <w:numId w:val="110"/>
        </w:numPr>
        <w:shd w:val="clear" w:color="auto" w:fill="FFFFFF"/>
        <w:spacing w:before="100" w:beforeAutospacing="1" w:after="0"/>
        <w:jc w:val="both"/>
        <w:rPr>
          <w:rFonts w:ascii="Times New Roman" w:eastAsia="Times New Roman" w:hAnsi="Times New Roman" w:cs="Times New Roman"/>
          <w:color w:val="000000" w:themeColor="text1"/>
          <w:sz w:val="24"/>
          <w:szCs w:val="24"/>
        </w:rPr>
      </w:pPr>
      <w:bookmarkStart w:id="5" w:name="P4186A169"/>
      <w:bookmarkEnd w:id="5"/>
      <w:r w:rsidRPr="008E2F27">
        <w:rPr>
          <w:rFonts w:ascii="Times New Roman" w:eastAsia="Times New Roman" w:hAnsi="Times New Roman" w:cs="Times New Roman"/>
          <w:color w:val="000000" w:themeColor="text1"/>
          <w:sz w:val="24"/>
          <w:szCs w:val="24"/>
        </w:rPr>
        <w:t>Jeżeli po przeprowadzeniu postępowania rekrutacyjnego przedszkole dysponuje wolnymi miejscami, dyrektor przedszkola przeprowadza postępowanie uzupełniające.</w:t>
      </w:r>
    </w:p>
    <w:p w:rsidR="005E2199" w:rsidRPr="00500367" w:rsidRDefault="00585DFD" w:rsidP="00B47E78">
      <w:pPr>
        <w:pStyle w:val="Akapitzlist"/>
        <w:numPr>
          <w:ilvl w:val="0"/>
          <w:numId w:val="110"/>
        </w:numPr>
        <w:shd w:val="clear" w:color="auto" w:fill="FFFFFF"/>
        <w:spacing w:before="100" w:beforeAutospacing="1" w:after="0"/>
        <w:jc w:val="both"/>
        <w:rPr>
          <w:rFonts w:ascii="Times New Roman" w:eastAsia="Times New Roman" w:hAnsi="Times New Roman" w:cs="Times New Roman"/>
          <w:color w:val="000000" w:themeColor="text1"/>
          <w:sz w:val="24"/>
          <w:szCs w:val="24"/>
        </w:rPr>
      </w:pPr>
      <w:r w:rsidRPr="008E2F27">
        <w:rPr>
          <w:rFonts w:ascii="Times New Roman" w:eastAsia="Times New Roman" w:hAnsi="Times New Roman" w:cs="Times New Roman"/>
          <w:color w:val="000000" w:themeColor="text1"/>
          <w:sz w:val="24"/>
          <w:szCs w:val="24"/>
        </w:rPr>
        <w:t>Postępowanie uzupełniające powinno zakończyć się do końca sierpnia roku szkolnego poprzedzającego rok szkolny, na który jest przeprowadzane postępowanie rekrutacyjne.</w:t>
      </w:r>
    </w:p>
    <w:p w:rsidR="0068661E" w:rsidRDefault="0068661E" w:rsidP="00817F23">
      <w:pPr>
        <w:tabs>
          <w:tab w:val="left" w:pos="0"/>
        </w:tabs>
        <w:spacing w:after="0"/>
        <w:jc w:val="both"/>
        <w:rPr>
          <w:rFonts w:ascii="Times New Roman" w:eastAsia="Times New Roman" w:hAnsi="Times New Roman" w:cs="Times New Roman"/>
          <w:b/>
          <w:bCs/>
          <w:sz w:val="28"/>
          <w:szCs w:val="28"/>
        </w:rPr>
      </w:pPr>
    </w:p>
    <w:p w:rsidR="00632BD1" w:rsidRPr="00727140" w:rsidRDefault="00596ED2" w:rsidP="00817F23">
      <w:pPr>
        <w:tabs>
          <w:tab w:val="left" w:pos="0"/>
        </w:tabs>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ROZDZIAŁ VII</w:t>
      </w:r>
      <w:r w:rsidR="00632BD1" w:rsidRPr="00727140">
        <w:rPr>
          <w:rFonts w:ascii="Times New Roman" w:eastAsia="Times New Roman" w:hAnsi="Times New Roman" w:cs="Times New Roman"/>
          <w:b/>
          <w:bCs/>
          <w:sz w:val="28"/>
          <w:szCs w:val="28"/>
        </w:rPr>
        <w:t>. Nauczyciele i inni pracownicy przedszkola</w:t>
      </w:r>
    </w:p>
    <w:p w:rsidR="003E21F6" w:rsidRDefault="003E21F6" w:rsidP="00817F23">
      <w:pPr>
        <w:spacing w:after="120"/>
        <w:jc w:val="center"/>
        <w:rPr>
          <w:rFonts w:ascii="Times New Roman" w:eastAsia="Times New Roman" w:hAnsi="Times New Roman" w:cs="Times New Roman"/>
          <w:sz w:val="24"/>
          <w:szCs w:val="24"/>
        </w:rPr>
      </w:pPr>
    </w:p>
    <w:p w:rsidR="00632BD1" w:rsidRDefault="0042355E"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C084C">
        <w:rPr>
          <w:rFonts w:ascii="Times New Roman" w:eastAsia="Times New Roman" w:hAnsi="Times New Roman" w:cs="Times New Roman"/>
          <w:sz w:val="24"/>
          <w:szCs w:val="24"/>
        </w:rPr>
        <w:t xml:space="preserve"> 67</w:t>
      </w:r>
    </w:p>
    <w:p w:rsidR="00F07A36" w:rsidRPr="00F07A36" w:rsidRDefault="00F07A36" w:rsidP="00B47E78">
      <w:pPr>
        <w:pStyle w:val="Akapitzlist"/>
        <w:numPr>
          <w:ilvl w:val="0"/>
          <w:numId w:val="125"/>
        </w:numPr>
        <w:spacing w:after="120"/>
        <w:jc w:val="both"/>
        <w:rPr>
          <w:rFonts w:ascii="Times New Roman" w:eastAsia="Times New Roman" w:hAnsi="Times New Roman" w:cs="Times New Roman"/>
          <w:sz w:val="24"/>
          <w:szCs w:val="24"/>
        </w:rPr>
      </w:pPr>
      <w:r w:rsidRPr="00F07A36">
        <w:rPr>
          <w:rFonts w:ascii="Times New Roman" w:eastAsia="Times New Roman" w:hAnsi="Times New Roman" w:cs="Times New Roman"/>
          <w:sz w:val="24"/>
          <w:szCs w:val="24"/>
        </w:rPr>
        <w:lastRenderedPageBreak/>
        <w:t>Przedszkole zatrudnia nauczycieli oraz pracowników samorządowych niebędących nauczycielami.</w:t>
      </w:r>
    </w:p>
    <w:p w:rsidR="00F07A36" w:rsidRDefault="00F07A36" w:rsidP="00B47E78">
      <w:pPr>
        <w:pStyle w:val="Akapitzlist"/>
        <w:numPr>
          <w:ilvl w:val="0"/>
          <w:numId w:val="125"/>
        </w:numPr>
        <w:spacing w:after="120"/>
        <w:jc w:val="both"/>
        <w:rPr>
          <w:rFonts w:ascii="Times New Roman" w:eastAsia="Times New Roman" w:hAnsi="Times New Roman" w:cs="Times New Roman"/>
          <w:sz w:val="24"/>
          <w:szCs w:val="24"/>
        </w:rPr>
      </w:pPr>
      <w:r w:rsidRPr="00F07A36">
        <w:rPr>
          <w:rFonts w:ascii="Times New Roman" w:eastAsia="Times New Roman" w:hAnsi="Times New Roman" w:cs="Times New Roman"/>
          <w:sz w:val="24"/>
          <w:szCs w:val="24"/>
        </w:rPr>
        <w:t>Zasady zatrudniania nauczycieli reguluje ustawa Karta Nauczyciela, a pracowników niepedagogicznych szkoły określają przepisy ustawy o pracownikach samorządowych oraz ustawa Kodeks pracy.</w:t>
      </w:r>
    </w:p>
    <w:p w:rsidR="00051764" w:rsidRPr="00EB1CEF" w:rsidRDefault="00F07A36" w:rsidP="00B47E78">
      <w:pPr>
        <w:pStyle w:val="Akapitzlist"/>
        <w:numPr>
          <w:ilvl w:val="0"/>
          <w:numId w:val="125"/>
        </w:numPr>
        <w:spacing w:after="120"/>
        <w:jc w:val="both"/>
        <w:rPr>
          <w:rFonts w:ascii="Times New Roman" w:eastAsia="Times New Roman" w:hAnsi="Times New Roman" w:cs="Times New Roman"/>
          <w:sz w:val="24"/>
          <w:szCs w:val="24"/>
        </w:rPr>
      </w:pPr>
      <w:r w:rsidRPr="00EB1CEF">
        <w:rPr>
          <w:rFonts w:ascii="Times New Roman" w:eastAsia="Times New Roman" w:hAnsi="Times New Roman" w:cs="Times New Roman"/>
          <w:sz w:val="24"/>
          <w:szCs w:val="24"/>
        </w:rPr>
        <w:t xml:space="preserve">Kwalifikacje nauczycieli, a także zasady ich wynagradzania określa minister właściwy do spraw oświaty i wychowania oraz pracodawca, a kwalifikacje i zasady wynagradzania pracowników niepedagogicznych szkoły określają przepisy dotyczące pracowników samorządowych. </w:t>
      </w:r>
    </w:p>
    <w:p w:rsidR="00F07A36" w:rsidRPr="00DE3521" w:rsidRDefault="00A45BBB" w:rsidP="00DE3521">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C084C">
        <w:rPr>
          <w:rFonts w:ascii="Times New Roman" w:eastAsia="Times New Roman" w:hAnsi="Times New Roman" w:cs="Times New Roman"/>
          <w:sz w:val="24"/>
          <w:szCs w:val="24"/>
        </w:rPr>
        <w:t xml:space="preserve"> 68</w:t>
      </w:r>
    </w:p>
    <w:p w:rsidR="00632BD1" w:rsidRPr="00725165" w:rsidRDefault="00632BD1"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Plan pracy nauczycieli</w:t>
      </w:r>
    </w:p>
    <w:p w:rsidR="00632BD1" w:rsidRPr="00622BCE" w:rsidRDefault="00632BD1" w:rsidP="00B47E78">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planuje i prowadzi pracę wychowawczo-d</w:t>
      </w:r>
      <w:r w:rsidR="0042355E">
        <w:rPr>
          <w:rFonts w:ascii="Times New Roman" w:eastAsia="Times New Roman" w:hAnsi="Times New Roman" w:cs="Times New Roman"/>
          <w:sz w:val="24"/>
          <w:szCs w:val="24"/>
        </w:rPr>
        <w:t xml:space="preserve">ydaktyczno-opiekuńczą zgodnie </w:t>
      </w:r>
      <w:r w:rsidR="0042355E">
        <w:rPr>
          <w:rFonts w:ascii="Times New Roman" w:eastAsia="Times New Roman" w:hAnsi="Times New Roman" w:cs="Times New Roman"/>
          <w:sz w:val="24"/>
          <w:szCs w:val="24"/>
        </w:rPr>
        <w:br/>
        <w:t xml:space="preserve">z </w:t>
      </w:r>
      <w:r w:rsidRPr="00622BCE">
        <w:rPr>
          <w:rFonts w:ascii="Times New Roman" w:eastAsia="Times New Roman" w:hAnsi="Times New Roman" w:cs="Times New Roman"/>
          <w:sz w:val="24"/>
          <w:szCs w:val="24"/>
        </w:rPr>
        <w:t>obowiązującą podstawą programową i dopuszczonymi przez dyrektora programami, odpowiada za jakość i wyniki tej pracy.</w:t>
      </w:r>
    </w:p>
    <w:p w:rsidR="00632BD1" w:rsidRPr="00725165" w:rsidRDefault="00632BD1" w:rsidP="00B47E78">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bCs/>
          <w:sz w:val="24"/>
          <w:szCs w:val="24"/>
        </w:rPr>
        <w:t>Nauczyciel odpowiada przede wszystkim za zdrowie i bezpieczeństwo</w:t>
      </w:r>
      <w:r w:rsidRPr="00622BCE">
        <w:rPr>
          <w:rFonts w:ascii="Times New Roman" w:eastAsia="Times New Roman" w:hAnsi="Times New Roman" w:cs="Times New Roman"/>
          <w:sz w:val="24"/>
          <w:szCs w:val="24"/>
        </w:rPr>
        <w:t xml:space="preserve"> powierzonych mu dzieci. Troska o pełne bezpieczeństwo dzieci jest priorytetem wszelkich jego działań. Nauczyciel w szczególności:</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organizuje zajęcia, zabawy zgodnie z zasadami BHP oraz potrzebami psychofizycznymi dziecka (zmienność ruchu, wytrzymałość fizyczna),</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ustala wspólnie z dziećmi zasady i normy obowiązujące w oddziale, umowy i zasady bezpiecznego zachowania się w różnych sytuacjach (w sali, w łazience, w trakcie zabaw ruchowych w sali i w ogrodzie, na spacerach, wycieczkach, w trakcie posiłków),</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wdraża dzieci do zgodnej zabawy z rówieśnikami,</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 xml:space="preserve">uczy przewidywania konsekwencji, wyrabia u dzieci samodyscyplinę, </w:t>
      </w:r>
    </w:p>
    <w:p w:rsidR="00C0361D"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C0361D">
        <w:rPr>
          <w:rFonts w:ascii="Times New Roman" w:eastAsia="Times New Roman" w:hAnsi="Times New Roman" w:cs="Times New Roman"/>
          <w:sz w:val="24"/>
          <w:szCs w:val="24"/>
        </w:rPr>
        <w:t>dba o bezpieczeństwo i zdrowie dzieci ze szczególnym uwzględnieniem godzin w momencie rozchodzenia się dzieci, funk</w:t>
      </w:r>
      <w:r w:rsidR="00C0361D">
        <w:rPr>
          <w:rFonts w:ascii="Times New Roman" w:eastAsia="Times New Roman" w:hAnsi="Times New Roman" w:cs="Times New Roman"/>
          <w:sz w:val="24"/>
          <w:szCs w:val="24"/>
        </w:rPr>
        <w:t>cjonowania oddziałów łączonych.</w:t>
      </w:r>
    </w:p>
    <w:p w:rsidR="00632BD1" w:rsidRPr="00C0361D"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C0361D">
        <w:rPr>
          <w:rFonts w:ascii="Times New Roman" w:eastAsia="Times New Roman" w:hAnsi="Times New Roman" w:cs="Times New Roman"/>
          <w:sz w:val="24"/>
          <w:szCs w:val="24"/>
        </w:rPr>
        <w:t>nie pozostawia powierzonego mu oddziału dzieci ani na chwilę bez opieki; gdy nauczyciel musi wyjść, oddziałem powinna zająć się osoba z obsługi (woźna, pomoc nauczyciela); nauczyciel powinien ograniczyć do minimum swoją nieobecność,</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nie pozostawia dzieci w oddziale bez opieki, gdy nie ma jeszcze zmiennika – w takiej sytuacji dyrektor ma prawo polecić nauczycielowi pozostanie w oddziale,</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współdziała z całym personelem przedszkola w celu zapewnienia dzieciom bezpiecznego pobytu,</w:t>
      </w:r>
    </w:p>
    <w:p w:rsidR="00632BD1" w:rsidRPr="00725165"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informuje rodziców o zasadach bezpieczeństwa obowiązujących w przedszkolu, w oddziale (kontrakty).</w:t>
      </w:r>
    </w:p>
    <w:p w:rsidR="00632BD1" w:rsidRPr="00622BCE" w:rsidRDefault="00632BD1" w:rsidP="00B47E78">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prowadzi dokumentację pedagogiczną zgodnie z obowiązującymi przepisami szczegółowymi i wewnętrznymi ustaleniami.</w:t>
      </w:r>
    </w:p>
    <w:p w:rsidR="00632BD1" w:rsidRPr="00725165" w:rsidRDefault="00632BD1" w:rsidP="00B47E78">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bCs/>
          <w:sz w:val="24"/>
          <w:szCs w:val="24"/>
        </w:rPr>
        <w:t>Nauczyciel planuje pracę z dziećm</w:t>
      </w:r>
      <w:r w:rsidRPr="00622BCE">
        <w:rPr>
          <w:rFonts w:ascii="Times New Roman" w:eastAsia="Times New Roman" w:hAnsi="Times New Roman" w:cs="Times New Roman"/>
          <w:sz w:val="24"/>
          <w:szCs w:val="24"/>
        </w:rPr>
        <w:t>i, przygotowując plan pracy zgodnie z decyzją rady pedagogicznej:</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realizuje zaplanowaną tematykę w dowolnym czasie w ciągu jednego lub kilku dni, tygodnia, miesiąca,</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plan dnia powinien mieć charakter otwarty, pozwalający na uwzględnienie propozycji dzieci,</w:t>
      </w:r>
    </w:p>
    <w:p w:rsidR="00632BD1" w:rsidRPr="00622BCE" w:rsidRDefault="00632BD1" w:rsidP="00B47E78">
      <w:pPr>
        <w:numPr>
          <w:ilvl w:val="1"/>
          <w:numId w:val="10"/>
        </w:numPr>
        <w:tabs>
          <w:tab w:val="clear" w:pos="710"/>
        </w:tabs>
        <w:suppressAutoHyphens/>
        <w:spacing w:after="0"/>
        <w:ind w:left="567" w:hanging="283"/>
        <w:jc w:val="both"/>
        <w:rPr>
          <w:rFonts w:ascii="Times New Roman" w:hAnsi="Times New Roman" w:cs="Times New Roman"/>
          <w:sz w:val="24"/>
          <w:szCs w:val="24"/>
        </w:rPr>
      </w:pPr>
      <w:r w:rsidRPr="00622BCE">
        <w:rPr>
          <w:rFonts w:ascii="Times New Roman" w:eastAsia="Times New Roman" w:hAnsi="Times New Roman" w:cs="Times New Roman"/>
          <w:sz w:val="24"/>
          <w:szCs w:val="24"/>
        </w:rPr>
        <w:lastRenderedPageBreak/>
        <w:t>plan pracy powinien mieć zachowaną właściwą proporcję czasową</w:t>
      </w:r>
      <w:r w:rsidR="00C0361D">
        <w:rPr>
          <w:rFonts w:ascii="Times New Roman" w:eastAsia="Times New Roman" w:hAnsi="Times New Roman" w:cs="Times New Roman"/>
          <w:sz w:val="24"/>
          <w:szCs w:val="24"/>
        </w:rPr>
        <w:t>.</w:t>
      </w:r>
      <w:r w:rsidRPr="00622BCE">
        <w:rPr>
          <w:rFonts w:ascii="Times New Roman" w:eastAsia="Times New Roman" w:hAnsi="Times New Roman" w:cs="Times New Roman"/>
          <w:sz w:val="24"/>
          <w:szCs w:val="24"/>
        </w:rPr>
        <w:t xml:space="preserve"> </w:t>
      </w:r>
    </w:p>
    <w:p w:rsidR="00632BD1" w:rsidRPr="00725165" w:rsidRDefault="00632BD1" w:rsidP="00B47E78">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bCs/>
          <w:sz w:val="24"/>
          <w:szCs w:val="24"/>
        </w:rPr>
        <w:t>Do zakresu zadań</w:t>
      </w:r>
      <w:r w:rsidRPr="00622BCE">
        <w:rPr>
          <w:rFonts w:ascii="Times New Roman" w:eastAsia="Times New Roman" w:hAnsi="Times New Roman" w:cs="Times New Roman"/>
          <w:sz w:val="24"/>
          <w:szCs w:val="24"/>
        </w:rPr>
        <w:t xml:space="preserve"> nauczyciela należy:</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prowadzenie i dokumentowanie obserwacji pedagogicznej, mającej na celu poznanie i zabezpieczenie potrzeb rozwojowych dzieci przy wykorzystaniu uzyskanych informacji o dziecku w planowaniu i realizowaniu pracy indywidualnej; obserwacje przeprowadza się dwa razy w roku i dokumentuje je arkuszem diagnostycznym,</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prowadzenie analizy gotowości dziecka do podjęcia nauki w szkole (diagnoza przedszkolna) z początkiem roku poprzedzającego rozpoczęcie przez dziecko nauki w klasie I szkoły podstawowej (w październiku–listopadzie) – nauczyciele dzieci sześcio- lub pięcioletnich, objętych wychowaniem przedszkolnym,</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przeprowadzenie kolejnej diagnozy (w kwietniu), której wynik będzie pomocny rodzicom w podjęciu decyzji dotyczącej rozpoczęcia przez dziecko nauki w klasie I szkoły podstawowej,</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opracowanie w oparciu o zgromadzone wyniki diagnozy przedszkolnej i realizowanie indywidualnego dla każdego dziecka programu wspomagania i korygowania rozwoju dziecka,</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wspieranie rozwoju psychofizycznego dziecka, jego zdolności i zainteresowań,</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stosowanie twórczych i nowatorskich metod nauczania i wychowania,</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planowanie własnego rozwoju zawodowego – systematyczne podnoszenie swoich kwalifikacji przez uczestnictwo w różnych formach doskonalenia zawodowego,</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dbałość o warsztat pracy przez gromadzenie pomocy naukowych oraz troska o estetykę pomieszczeń,</w:t>
      </w:r>
    </w:p>
    <w:p w:rsidR="00632BD1" w:rsidRPr="00725165"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przygotowanie do 30 kwietnia danego roku szkolnego informacji o gotowości dziecka do podjęcia nauki w szkole dla dzieci pięcioletnich, a do końca roku szkolnego również dla dzieci sześcioletnich.</w:t>
      </w:r>
    </w:p>
    <w:p w:rsidR="00632BD1" w:rsidRPr="00622BCE" w:rsidRDefault="00632BD1" w:rsidP="00B47E78">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Zgodnie z zasadą indywidualizacji pracy i podmiotowego podejścia do dziecka nauczyciel otacza indywidualną opieką każdego z wychowanków i dostosowuje metody i formy pracy do jego możliwości.</w:t>
      </w:r>
    </w:p>
    <w:p w:rsidR="00632BD1" w:rsidRPr="00622BCE" w:rsidRDefault="00632BD1" w:rsidP="00B47E78">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 pracy dydaktyczno-wychowawczej nauczyciel współpracuje ze specjalistami z poradni psychologiczno-pedagogicznej oraz logopedą.</w:t>
      </w:r>
    </w:p>
    <w:p w:rsidR="00632BD1" w:rsidRPr="00622BCE" w:rsidRDefault="00632BD1" w:rsidP="00B47E78">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ma prawo korzystać w swojej pracy z pomocy merytorycznej i metodycznej ze strony dyrektora, doradcy metodycznego i rady pedagogicznej.</w:t>
      </w:r>
    </w:p>
    <w:p w:rsidR="00632BD1" w:rsidRPr="00725165" w:rsidRDefault="00632BD1" w:rsidP="00B47E78">
      <w:pPr>
        <w:numPr>
          <w:ilvl w:val="0"/>
          <w:numId w:val="10"/>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współpracuje z rodzicami/prawnymi opiekunami w sprawach wychowania i nauczania dzieci w ramach następujących form współpracy:</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uzyskiwania informacji o zadaniach wynikających z programu wychowania przedszkolnego realizowanego w danym oddziale i w danym miesiącu,</w:t>
      </w:r>
    </w:p>
    <w:p w:rsidR="00632BD1" w:rsidRPr="00725165"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przekazywania informacji dotyczących dziecka, jego zachowania i rozwoju poprzez:</w:t>
      </w:r>
    </w:p>
    <w:p w:rsidR="00632BD1" w:rsidRPr="00622BCE" w:rsidRDefault="00632BD1" w:rsidP="00B47E78">
      <w:pPr>
        <w:numPr>
          <w:ilvl w:val="0"/>
          <w:numId w:val="12"/>
        </w:numPr>
        <w:tabs>
          <w:tab w:val="left" w:pos="0"/>
        </w:tabs>
        <w:suppressAutoHyphens/>
        <w:spacing w:after="0"/>
        <w:ind w:left="851"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organizowanie zebrań ogólnych i grupowych w zależności od potrzeb oraz zajęć otwartych co najmniej dwa razy w roku,</w:t>
      </w:r>
    </w:p>
    <w:p w:rsidR="00632BD1" w:rsidRPr="00622BCE" w:rsidRDefault="00632BD1" w:rsidP="00B47E78">
      <w:pPr>
        <w:numPr>
          <w:ilvl w:val="0"/>
          <w:numId w:val="12"/>
        </w:numPr>
        <w:tabs>
          <w:tab w:val="left" w:pos="0"/>
        </w:tabs>
        <w:suppressAutoHyphens/>
        <w:spacing w:after="0"/>
        <w:ind w:left="851"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organizowanie indywidualnych spotkań z rodzicami w celu wymiany bieżących informacji o dziecku oraz dyskusji na tematy wychowawcze,</w:t>
      </w:r>
    </w:p>
    <w:p w:rsidR="00632BD1" w:rsidRPr="00725165" w:rsidRDefault="00632BD1" w:rsidP="00B47E78">
      <w:pPr>
        <w:numPr>
          <w:ilvl w:val="0"/>
          <w:numId w:val="12"/>
        </w:numPr>
        <w:suppressAutoHyphens/>
        <w:spacing w:after="0"/>
        <w:ind w:left="851"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przeprowadzanie wywiadów, rozmów itp. w celu gromadzenia potrzebnych informacji o rodzinie;</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uczestnictwa rodziców w zajęciach, wycieczkach, uroczystościach,</w:t>
      </w:r>
    </w:p>
    <w:p w:rsidR="0088568D" w:rsidRDefault="0088568D"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88568D">
        <w:rPr>
          <w:rFonts w:ascii="Times New Roman" w:eastAsia="Times New Roman" w:hAnsi="Times New Roman" w:cs="Times New Roman"/>
          <w:sz w:val="24"/>
          <w:szCs w:val="24"/>
        </w:rPr>
        <w:lastRenderedPageBreak/>
        <w:t>uczestnictwa rodziców w zaplanowanych spotkaniach dotyczą</w:t>
      </w:r>
      <w:r>
        <w:rPr>
          <w:rFonts w:ascii="Times New Roman" w:eastAsia="Times New Roman" w:hAnsi="Times New Roman" w:cs="Times New Roman"/>
          <w:sz w:val="24"/>
          <w:szCs w:val="24"/>
        </w:rPr>
        <w:t>cych rozwoju psychofizycznego ich dzieci</w:t>
      </w:r>
      <w:r w:rsidRPr="0088568D">
        <w:rPr>
          <w:rFonts w:ascii="Times New Roman" w:eastAsia="Times New Roman" w:hAnsi="Times New Roman" w:cs="Times New Roman"/>
          <w:sz w:val="24"/>
          <w:szCs w:val="24"/>
        </w:rPr>
        <w:t xml:space="preserve"> </w:t>
      </w:r>
    </w:p>
    <w:p w:rsidR="00632BD1" w:rsidRPr="00622BCE"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88568D">
        <w:rPr>
          <w:rFonts w:ascii="Times New Roman" w:eastAsia="Times New Roman" w:hAnsi="Times New Roman" w:cs="Times New Roman"/>
          <w:sz w:val="24"/>
          <w:szCs w:val="24"/>
        </w:rPr>
        <w:t>informowania rodziców na tematy bieżącego życia oddziału i przedszkola,</w:t>
      </w:r>
    </w:p>
    <w:p w:rsidR="00632BD1" w:rsidRPr="00725165" w:rsidRDefault="00632BD1" w:rsidP="00B47E78">
      <w:pPr>
        <w:numPr>
          <w:ilvl w:val="1"/>
          <w:numId w:val="10"/>
        </w:numPr>
        <w:tabs>
          <w:tab w:val="clear" w:pos="710"/>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systematycznego eksponowania prac dzieci.</w:t>
      </w:r>
    </w:p>
    <w:p w:rsidR="00632BD1" w:rsidRPr="00622BCE" w:rsidRDefault="00632BD1" w:rsidP="00B47E78">
      <w:pPr>
        <w:numPr>
          <w:ilvl w:val="0"/>
          <w:numId w:val="10"/>
        </w:numPr>
        <w:tabs>
          <w:tab w:val="clear" w:pos="425"/>
        </w:tabs>
        <w:suppressAutoHyphens/>
        <w:spacing w:after="0"/>
        <w:ind w:left="284" w:hanging="426"/>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tworzy warunki wspomagające rozwój dzieci, ich zdolności i zainteresowania, dąży do pobudzenia procesów rozwojowych, do optymalnej aktywizacji dzieci poprzez wykorzystywanie ich własnej inicjatywy.</w:t>
      </w:r>
    </w:p>
    <w:p w:rsidR="00632BD1" w:rsidRPr="00622BCE" w:rsidRDefault="00632BD1" w:rsidP="00B47E78">
      <w:pPr>
        <w:numPr>
          <w:ilvl w:val="0"/>
          <w:numId w:val="10"/>
        </w:numPr>
        <w:tabs>
          <w:tab w:val="clear" w:pos="425"/>
        </w:tabs>
        <w:suppressAutoHyphens/>
        <w:spacing w:after="0"/>
        <w:ind w:left="284" w:hanging="426"/>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Nauczyciel wspiera rozwój aktywności poznawczej dziecka, nastawionej na poznawanie samego siebie, otaczającej rzeczywistości społeczno-kulturalnej i przyrodniczej, wzbogaconej o zasób jego własnych doświadczeń.</w:t>
      </w:r>
    </w:p>
    <w:p w:rsidR="00632BD1" w:rsidRPr="00622BCE" w:rsidRDefault="00632BD1" w:rsidP="00B47E78">
      <w:pPr>
        <w:numPr>
          <w:ilvl w:val="0"/>
          <w:numId w:val="10"/>
        </w:numPr>
        <w:tabs>
          <w:tab w:val="clear" w:pos="425"/>
        </w:tabs>
        <w:suppressAutoHyphens/>
        <w:spacing w:after="0"/>
        <w:ind w:left="284" w:hanging="426"/>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Do zadań nauczyciela należy wykonywanie innych poleceń dyrektora wynikających z organizacji pracy na placówce.</w:t>
      </w:r>
    </w:p>
    <w:p w:rsidR="00055B95" w:rsidRPr="00DE3521" w:rsidRDefault="00632BD1" w:rsidP="00B47E78">
      <w:pPr>
        <w:numPr>
          <w:ilvl w:val="0"/>
          <w:numId w:val="10"/>
        </w:numPr>
        <w:tabs>
          <w:tab w:val="clear" w:pos="425"/>
        </w:tabs>
        <w:suppressAutoHyphens/>
        <w:spacing w:after="0"/>
        <w:ind w:left="284" w:hanging="426"/>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 xml:space="preserve">Do zadań nauczyciela należy nadzorowanie i kontrolowanie schodzenia się dzieci do przedszkola i rozchodzenia do domu, wydawanie dzieci tylko osobom upoważnionym do ich </w:t>
      </w:r>
      <w:r w:rsidRPr="00622BCE">
        <w:rPr>
          <w:rFonts w:ascii="Times New Roman" w:eastAsia="Times New Roman" w:hAnsi="Times New Roman" w:cs="Times New Roman"/>
          <w:bCs/>
          <w:sz w:val="24"/>
          <w:szCs w:val="24"/>
        </w:rPr>
        <w:t>odbioru z przedszkola</w:t>
      </w:r>
      <w:r w:rsidRPr="00622BCE">
        <w:rPr>
          <w:rFonts w:ascii="Times New Roman" w:eastAsia="Times New Roman" w:hAnsi="Times New Roman" w:cs="Times New Roman"/>
          <w:sz w:val="24"/>
          <w:szCs w:val="24"/>
        </w:rPr>
        <w:t>.</w:t>
      </w:r>
    </w:p>
    <w:p w:rsidR="00055B95" w:rsidRPr="002B181C" w:rsidRDefault="00476B35" w:rsidP="003E21F6">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8C084C">
        <w:rPr>
          <w:rFonts w:ascii="Times New Roman" w:eastAsia="Times New Roman" w:hAnsi="Times New Roman" w:cs="Times New Roman"/>
          <w:bCs/>
          <w:sz w:val="24"/>
          <w:szCs w:val="24"/>
        </w:rPr>
        <w:t>69</w:t>
      </w:r>
    </w:p>
    <w:p w:rsidR="00055B95" w:rsidRPr="00BE36A2" w:rsidRDefault="008A24D2" w:rsidP="00B47E78">
      <w:pPr>
        <w:pStyle w:val="Akapitzlist"/>
        <w:numPr>
          <w:ilvl w:val="0"/>
          <w:numId w:val="92"/>
        </w:numPr>
        <w:spacing w:after="0"/>
        <w:ind w:left="284" w:hanging="284"/>
        <w:jc w:val="both"/>
        <w:rPr>
          <w:rFonts w:ascii="Times New Roman" w:eastAsia="Times New Roman" w:hAnsi="Times New Roman" w:cs="Times New Roman"/>
          <w:sz w:val="24"/>
          <w:szCs w:val="24"/>
        </w:rPr>
      </w:pPr>
      <w:r w:rsidRPr="00BE36A2">
        <w:rPr>
          <w:rFonts w:ascii="Times New Roman" w:eastAsia="Times New Roman" w:hAnsi="Times New Roman" w:cs="Times New Roman"/>
          <w:b/>
          <w:bCs/>
          <w:sz w:val="24"/>
          <w:szCs w:val="24"/>
        </w:rPr>
        <w:t>Pracownik</w:t>
      </w:r>
      <w:r w:rsidR="00055B95" w:rsidRPr="00BE36A2">
        <w:rPr>
          <w:rFonts w:ascii="Times New Roman" w:eastAsia="Times New Roman" w:hAnsi="Times New Roman" w:cs="Times New Roman"/>
          <w:b/>
          <w:bCs/>
          <w:sz w:val="24"/>
          <w:szCs w:val="24"/>
        </w:rPr>
        <w:t xml:space="preserve"> </w:t>
      </w:r>
      <w:r w:rsidR="00EF5A65" w:rsidRPr="00BE36A2">
        <w:rPr>
          <w:rFonts w:ascii="Times New Roman" w:eastAsia="Times New Roman" w:hAnsi="Times New Roman" w:cs="Times New Roman"/>
          <w:b/>
          <w:bCs/>
          <w:sz w:val="24"/>
          <w:szCs w:val="24"/>
        </w:rPr>
        <w:t>przedszkola</w:t>
      </w:r>
      <w:r w:rsidRPr="00BE36A2">
        <w:rPr>
          <w:rFonts w:ascii="Times New Roman" w:eastAsia="Times New Roman" w:hAnsi="Times New Roman" w:cs="Times New Roman"/>
          <w:b/>
          <w:bCs/>
          <w:sz w:val="24"/>
          <w:szCs w:val="24"/>
        </w:rPr>
        <w:t xml:space="preserve"> nie będący nauczycielem</w:t>
      </w:r>
      <w:r w:rsidR="00055B95" w:rsidRPr="00BE36A2">
        <w:rPr>
          <w:rFonts w:ascii="Times New Roman" w:eastAsia="Times New Roman" w:hAnsi="Times New Roman" w:cs="Times New Roman"/>
          <w:sz w:val="24"/>
          <w:szCs w:val="24"/>
        </w:rPr>
        <w:t>:</w:t>
      </w:r>
    </w:p>
    <w:p w:rsidR="00055B95" w:rsidRPr="00FC37BA" w:rsidRDefault="00055B95" w:rsidP="00B47E78">
      <w:pPr>
        <w:numPr>
          <w:ilvl w:val="0"/>
          <w:numId w:val="17"/>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grupę stanowią pracownicy administracji i obsługi, którzy podlegają przepisom kodeksu pracy i innym zarządzeniom dotyczącym tej grupy.</w:t>
      </w:r>
    </w:p>
    <w:p w:rsidR="00055B95" w:rsidRPr="00BE36A2" w:rsidRDefault="00055B95" w:rsidP="00B47E78">
      <w:pPr>
        <w:pStyle w:val="Akapitzlist"/>
        <w:numPr>
          <w:ilvl w:val="0"/>
          <w:numId w:val="92"/>
        </w:numPr>
        <w:spacing w:after="0"/>
        <w:ind w:left="284" w:hanging="284"/>
        <w:jc w:val="both"/>
        <w:rPr>
          <w:rFonts w:ascii="Times New Roman" w:eastAsia="Times New Roman" w:hAnsi="Times New Roman" w:cs="Times New Roman"/>
          <w:sz w:val="24"/>
          <w:szCs w:val="24"/>
        </w:rPr>
      </w:pPr>
      <w:r w:rsidRPr="00BE36A2">
        <w:rPr>
          <w:rFonts w:ascii="Times New Roman" w:eastAsia="Times New Roman" w:hAnsi="Times New Roman" w:cs="Times New Roman"/>
          <w:b/>
          <w:bCs/>
          <w:sz w:val="24"/>
          <w:szCs w:val="24"/>
        </w:rPr>
        <w:t>Pracownik przedszkola nie będący nauczycielem ma prawo</w:t>
      </w:r>
      <w:r w:rsidRPr="00BE36A2">
        <w:rPr>
          <w:rFonts w:ascii="Times New Roman" w:eastAsia="Times New Roman" w:hAnsi="Times New Roman" w:cs="Times New Roman"/>
          <w:sz w:val="24"/>
          <w:szCs w:val="24"/>
        </w:rPr>
        <w:t>:</w:t>
      </w:r>
    </w:p>
    <w:p w:rsidR="00055B95" w:rsidRPr="00FC37BA" w:rsidRDefault="00055B95" w:rsidP="00B47E78">
      <w:pPr>
        <w:numPr>
          <w:ilvl w:val="0"/>
          <w:numId w:val="18"/>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znać swój przydział czynności przedst</w:t>
      </w:r>
      <w:r w:rsidR="00D711E1">
        <w:rPr>
          <w:rFonts w:ascii="Times New Roman" w:eastAsia="Times New Roman" w:hAnsi="Times New Roman" w:cs="Times New Roman"/>
          <w:sz w:val="24"/>
          <w:szCs w:val="24"/>
        </w:rPr>
        <w:t>awiony mu przez dyrektora przedszkola</w:t>
      </w:r>
      <w:r w:rsidRPr="00FC37BA">
        <w:rPr>
          <w:rFonts w:ascii="Times New Roman" w:eastAsia="Times New Roman" w:hAnsi="Times New Roman" w:cs="Times New Roman"/>
          <w:sz w:val="24"/>
          <w:szCs w:val="24"/>
        </w:rPr>
        <w:t>;</w:t>
      </w:r>
    </w:p>
    <w:p w:rsidR="00055B95" w:rsidRPr="00FC37BA" w:rsidRDefault="00D711E1" w:rsidP="00B47E78">
      <w:pPr>
        <w:numPr>
          <w:ilvl w:val="0"/>
          <w:numId w:val="18"/>
        </w:numPr>
        <w:tabs>
          <w:tab w:val="clear" w:pos="720"/>
        </w:tabs>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zgłaszać do dyrektora przedszkola</w:t>
      </w:r>
      <w:r w:rsidR="00055B95" w:rsidRPr="00FC37BA">
        <w:rPr>
          <w:rFonts w:ascii="Times New Roman" w:eastAsia="Times New Roman" w:hAnsi="Times New Roman" w:cs="Times New Roman"/>
          <w:sz w:val="24"/>
          <w:szCs w:val="24"/>
        </w:rPr>
        <w:t xml:space="preserve"> wnioski dotyczące polepszenia warunków pracy.</w:t>
      </w:r>
    </w:p>
    <w:p w:rsidR="00055B95" w:rsidRPr="00BE36A2" w:rsidRDefault="00055B95" w:rsidP="00B47E78">
      <w:pPr>
        <w:pStyle w:val="Akapitzlist"/>
        <w:numPr>
          <w:ilvl w:val="0"/>
          <w:numId w:val="92"/>
        </w:numPr>
        <w:spacing w:after="0"/>
        <w:ind w:left="284" w:hanging="284"/>
        <w:jc w:val="both"/>
        <w:rPr>
          <w:rFonts w:ascii="Times New Roman" w:eastAsia="Times New Roman" w:hAnsi="Times New Roman" w:cs="Times New Roman"/>
          <w:sz w:val="24"/>
          <w:szCs w:val="24"/>
        </w:rPr>
      </w:pPr>
      <w:r w:rsidRPr="00BE36A2">
        <w:rPr>
          <w:rFonts w:ascii="Times New Roman" w:eastAsia="Times New Roman" w:hAnsi="Times New Roman" w:cs="Times New Roman"/>
          <w:b/>
          <w:bCs/>
          <w:sz w:val="24"/>
          <w:szCs w:val="24"/>
        </w:rPr>
        <w:t>Obowiązki pracownika</w:t>
      </w:r>
      <w:r w:rsidRPr="00BE36A2">
        <w:rPr>
          <w:rFonts w:ascii="Times New Roman" w:eastAsia="Times New Roman" w:hAnsi="Times New Roman" w:cs="Times New Roman"/>
          <w:sz w:val="24"/>
          <w:szCs w:val="24"/>
        </w:rPr>
        <w:t>:</w:t>
      </w:r>
    </w:p>
    <w:p w:rsidR="00055B95" w:rsidRPr="00FC37BA" w:rsidRDefault="00055B95" w:rsidP="00B47E78">
      <w:pPr>
        <w:numPr>
          <w:ilvl w:val="0"/>
          <w:numId w:val="19"/>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troska o bezpieczeństwo dzieci poprzez sprawną organizację pracy, przestrzegania przepisów i zasad bezpieczeństwa i higieny pracy o</w:t>
      </w:r>
      <w:r w:rsidR="00725165">
        <w:rPr>
          <w:rFonts w:ascii="Times New Roman" w:eastAsia="Times New Roman" w:hAnsi="Times New Roman" w:cs="Times New Roman"/>
          <w:sz w:val="24"/>
          <w:szCs w:val="24"/>
        </w:rPr>
        <w:t>raz przepisów przeciwpożarowych,</w:t>
      </w:r>
    </w:p>
    <w:p w:rsidR="00055B95" w:rsidRPr="00FC37BA" w:rsidRDefault="00055B95" w:rsidP="00B47E78">
      <w:pPr>
        <w:numPr>
          <w:ilvl w:val="0"/>
          <w:numId w:val="19"/>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 xml:space="preserve">rzetelne wykonywanie powierzonych mu obowiązków, przestrzeganie regulaminu pracy </w:t>
      </w:r>
      <w:r w:rsidR="001D3B33">
        <w:rPr>
          <w:rFonts w:ascii="Times New Roman" w:eastAsia="Times New Roman" w:hAnsi="Times New Roman" w:cs="Times New Roman"/>
          <w:sz w:val="24"/>
          <w:szCs w:val="24"/>
        </w:rPr>
        <w:br/>
      </w:r>
      <w:r>
        <w:rPr>
          <w:rFonts w:ascii="Times New Roman" w:eastAsia="Times New Roman" w:hAnsi="Times New Roman" w:cs="Times New Roman"/>
          <w:sz w:val="24"/>
          <w:szCs w:val="24"/>
        </w:rPr>
        <w:t>i ustalonego w przedszkolu</w:t>
      </w:r>
      <w:r w:rsidR="00725165">
        <w:rPr>
          <w:rFonts w:ascii="Times New Roman" w:eastAsia="Times New Roman" w:hAnsi="Times New Roman" w:cs="Times New Roman"/>
          <w:sz w:val="24"/>
          <w:szCs w:val="24"/>
        </w:rPr>
        <w:t xml:space="preserve"> porządku,</w:t>
      </w:r>
    </w:p>
    <w:p w:rsidR="00055B95" w:rsidRPr="00FC37BA" w:rsidRDefault="00055B95" w:rsidP="00B47E78">
      <w:pPr>
        <w:numPr>
          <w:ilvl w:val="0"/>
          <w:numId w:val="19"/>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natychmiastowe zgłaszanie dyrektorowi wszelkich zauważonych nieprawidłowości;</w:t>
      </w:r>
    </w:p>
    <w:p w:rsidR="00055B95" w:rsidRPr="00FC37BA" w:rsidRDefault="00055B95" w:rsidP="00B47E78">
      <w:pPr>
        <w:numPr>
          <w:ilvl w:val="0"/>
          <w:numId w:val="19"/>
        </w:numPr>
        <w:tabs>
          <w:tab w:val="clear" w:pos="720"/>
        </w:tabs>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poszanowanie mienia przedszkolnego</w:t>
      </w:r>
      <w:r w:rsidR="00725165">
        <w:rPr>
          <w:rFonts w:ascii="Times New Roman" w:eastAsia="Times New Roman" w:hAnsi="Times New Roman" w:cs="Times New Roman"/>
          <w:sz w:val="24"/>
          <w:szCs w:val="24"/>
        </w:rPr>
        <w:t>,</w:t>
      </w:r>
    </w:p>
    <w:p w:rsidR="00055B95" w:rsidRPr="00FC37BA" w:rsidRDefault="00055B95" w:rsidP="00B47E78">
      <w:pPr>
        <w:numPr>
          <w:ilvl w:val="0"/>
          <w:numId w:val="19"/>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przestrzegan</w:t>
      </w:r>
      <w:r w:rsidR="00725165">
        <w:rPr>
          <w:rFonts w:ascii="Times New Roman" w:eastAsia="Times New Roman" w:hAnsi="Times New Roman" w:cs="Times New Roman"/>
          <w:sz w:val="24"/>
          <w:szCs w:val="24"/>
        </w:rPr>
        <w:t>ie zasad współżycia społecznego,</w:t>
      </w:r>
    </w:p>
    <w:p w:rsidR="00055B95" w:rsidRPr="00FC37BA" w:rsidRDefault="00055B95" w:rsidP="00B47E78">
      <w:pPr>
        <w:numPr>
          <w:ilvl w:val="0"/>
          <w:numId w:val="19"/>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przestrzeganie tajemnicy służbowej.</w:t>
      </w:r>
    </w:p>
    <w:p w:rsidR="00632BD1" w:rsidRPr="00622BCE" w:rsidRDefault="00632BD1" w:rsidP="00817F23">
      <w:pPr>
        <w:spacing w:after="0"/>
        <w:jc w:val="both"/>
        <w:rPr>
          <w:rFonts w:ascii="Times New Roman" w:hAnsi="Times New Roman" w:cs="Times New Roman"/>
          <w:sz w:val="24"/>
          <w:szCs w:val="24"/>
        </w:rPr>
      </w:pPr>
    </w:p>
    <w:p w:rsidR="00632BD1" w:rsidRPr="002B181C" w:rsidRDefault="00476B35" w:rsidP="00817F23">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8C084C">
        <w:rPr>
          <w:rFonts w:ascii="Times New Roman" w:eastAsia="Times New Roman" w:hAnsi="Times New Roman" w:cs="Times New Roman"/>
          <w:bCs/>
          <w:sz w:val="24"/>
          <w:szCs w:val="24"/>
        </w:rPr>
        <w:t>70</w:t>
      </w:r>
    </w:p>
    <w:p w:rsidR="00632BD1" w:rsidRPr="00FC2CCF" w:rsidRDefault="00632BD1"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Zadania pracowników administracyjno-obsługowych</w:t>
      </w:r>
    </w:p>
    <w:p w:rsidR="00632BD1" w:rsidRPr="00622BCE" w:rsidRDefault="00632BD1" w:rsidP="00B47E78">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Podstawowym zadaniem pracowników administracyjno-obsługowych jest zapewnienie sprawnego działania przedszkola jako instytucji publicznej, utrzymanie obiektu i jego otoczenia w ładzie i czystości.</w:t>
      </w:r>
    </w:p>
    <w:p w:rsidR="00632BD1" w:rsidRPr="00725165" w:rsidRDefault="00632BD1" w:rsidP="00B47E78">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Zatrudniony personel obsługowy jest współodpowiedzialn</w:t>
      </w:r>
      <w:r w:rsidR="001D3B33">
        <w:rPr>
          <w:rFonts w:ascii="Times New Roman" w:eastAsia="Times New Roman" w:hAnsi="Times New Roman" w:cs="Times New Roman"/>
          <w:sz w:val="24"/>
          <w:szCs w:val="24"/>
        </w:rPr>
        <w:t>y za efekty pracy opiekuńczo-</w:t>
      </w:r>
      <w:r w:rsidRPr="00622BCE">
        <w:rPr>
          <w:rFonts w:ascii="Times New Roman" w:eastAsia="Times New Roman" w:hAnsi="Times New Roman" w:cs="Times New Roman"/>
          <w:sz w:val="24"/>
          <w:szCs w:val="24"/>
        </w:rPr>
        <w:t>wychowawczej poprzez:</w:t>
      </w:r>
    </w:p>
    <w:p w:rsidR="00632BD1" w:rsidRPr="00622BCE" w:rsidRDefault="00632BD1" w:rsidP="00B47E78">
      <w:pPr>
        <w:numPr>
          <w:ilvl w:val="1"/>
          <w:numId w:val="1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pomoc dzieciom w rozbieraniu i ubieraniu się przed ćwiczeniami gimnastycznymi i wyjściem na zewnątrz budynku,</w:t>
      </w:r>
    </w:p>
    <w:p w:rsidR="00632BD1" w:rsidRPr="00622BCE" w:rsidRDefault="00632BD1" w:rsidP="00B47E78">
      <w:pPr>
        <w:numPr>
          <w:ilvl w:val="1"/>
          <w:numId w:val="1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opiekę w czasie spacerów i wycieczek,</w:t>
      </w:r>
    </w:p>
    <w:p w:rsidR="00632BD1" w:rsidRPr="00622BCE" w:rsidRDefault="00632BD1" w:rsidP="00B47E78">
      <w:pPr>
        <w:numPr>
          <w:ilvl w:val="1"/>
          <w:numId w:val="1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pomoc przy myciu rąk, korzystaniu z toalety,</w:t>
      </w:r>
    </w:p>
    <w:p w:rsidR="00632BD1" w:rsidRPr="00622BCE" w:rsidRDefault="00632BD1" w:rsidP="00B47E78">
      <w:pPr>
        <w:numPr>
          <w:ilvl w:val="1"/>
          <w:numId w:val="1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lastRenderedPageBreak/>
        <w:t>udział w przygotowaniu pomocy do zajęć,</w:t>
      </w:r>
    </w:p>
    <w:p w:rsidR="00632BD1" w:rsidRPr="00622BCE" w:rsidRDefault="00632BD1" w:rsidP="00B47E78">
      <w:pPr>
        <w:numPr>
          <w:ilvl w:val="1"/>
          <w:numId w:val="1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udział w dekorowaniu sali,</w:t>
      </w:r>
    </w:p>
    <w:p w:rsidR="00632BD1" w:rsidRPr="00817F23" w:rsidRDefault="00632BD1" w:rsidP="00B47E78">
      <w:pPr>
        <w:numPr>
          <w:ilvl w:val="1"/>
          <w:numId w:val="1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pomoc przy dzieciach w innych sytuacjach tego wymagających.</w:t>
      </w:r>
    </w:p>
    <w:p w:rsidR="00632BD1" w:rsidRPr="00725165" w:rsidRDefault="00632BD1" w:rsidP="00B47E78">
      <w:pPr>
        <w:numPr>
          <w:ilvl w:val="0"/>
          <w:numId w:val="11"/>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Personel obsługowy wspomaga nauczycieli i współdziała z nimi w celu zapewnienia dzieciom bezpiecznych warunków pobytu w przedszkolu, m.in.:</w:t>
      </w:r>
    </w:p>
    <w:p w:rsidR="00632BD1" w:rsidRPr="00622BCE" w:rsidRDefault="00632BD1" w:rsidP="00B47E78">
      <w:pPr>
        <w:numPr>
          <w:ilvl w:val="1"/>
          <w:numId w:val="1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zgłasza wszelkie nieprawidłowości w działaniu urządzeń i wyposażeniu przedszkola,</w:t>
      </w:r>
    </w:p>
    <w:p w:rsidR="00632BD1" w:rsidRPr="00622BCE" w:rsidRDefault="00632BD1" w:rsidP="00B47E78">
      <w:pPr>
        <w:numPr>
          <w:ilvl w:val="1"/>
          <w:numId w:val="1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wspomaga nauczyciela (zgodnie z przydziałem czynności na dany rok szkolny) w opiece nad dziećmi w sali, łazience, ogrodzie, na spacerze, wycieczce i w innych sytuacjach,</w:t>
      </w:r>
    </w:p>
    <w:p w:rsidR="00632BD1" w:rsidRDefault="00632BD1" w:rsidP="00B47E78">
      <w:pPr>
        <w:numPr>
          <w:ilvl w:val="1"/>
          <w:numId w:val="11"/>
        </w:numPr>
        <w:tabs>
          <w:tab w:val="clear" w:pos="709"/>
        </w:tabs>
        <w:suppressAutoHyphens/>
        <w:spacing w:after="0"/>
        <w:ind w:left="567" w:hanging="283"/>
        <w:jc w:val="both"/>
        <w:rPr>
          <w:rFonts w:ascii="Times New Roman" w:eastAsia="Times New Roman" w:hAnsi="Times New Roman" w:cs="Times New Roman"/>
          <w:bCs/>
          <w:sz w:val="24"/>
          <w:szCs w:val="24"/>
        </w:rPr>
      </w:pPr>
      <w:r w:rsidRPr="00622BCE">
        <w:rPr>
          <w:rFonts w:ascii="Times New Roman" w:eastAsia="Times New Roman" w:hAnsi="Times New Roman" w:cs="Times New Roman"/>
          <w:sz w:val="24"/>
          <w:szCs w:val="24"/>
        </w:rPr>
        <w:t>nadzoruje i kontroluje w szatni schodzenie się dzieci do przedszkola i rozchodzenie do domu, wydaje dzieci tylko osobom upoważnionym do</w:t>
      </w:r>
      <w:r w:rsidRPr="00622BCE">
        <w:rPr>
          <w:rFonts w:ascii="Times New Roman" w:eastAsia="Times New Roman" w:hAnsi="Times New Roman" w:cs="Times New Roman"/>
          <w:bCs/>
          <w:sz w:val="24"/>
          <w:szCs w:val="24"/>
        </w:rPr>
        <w:t xml:space="preserve"> ich odbioru z przedszkola.</w:t>
      </w:r>
    </w:p>
    <w:p w:rsidR="00DE3521" w:rsidRDefault="00DE3521" w:rsidP="005F15CE">
      <w:pPr>
        <w:spacing w:after="120"/>
        <w:rPr>
          <w:rFonts w:ascii="Times New Roman" w:eastAsia="Times New Roman" w:hAnsi="Times New Roman" w:cs="Times New Roman"/>
          <w:sz w:val="24"/>
          <w:szCs w:val="24"/>
        </w:rPr>
      </w:pPr>
    </w:p>
    <w:p w:rsidR="009D47B5" w:rsidRDefault="002B181C" w:rsidP="00817F23">
      <w:pPr>
        <w:spacing w:after="120"/>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71</w:t>
      </w:r>
    </w:p>
    <w:p w:rsidR="00D711E1" w:rsidRPr="00D711E1" w:rsidRDefault="00D711E1" w:rsidP="00F81746">
      <w:pPr>
        <w:spacing w:after="120"/>
        <w:jc w:val="both"/>
        <w:rPr>
          <w:rFonts w:ascii="Times New Roman" w:eastAsia="Times New Roman" w:hAnsi="Times New Roman" w:cs="Times New Roman"/>
          <w:b/>
          <w:sz w:val="24"/>
          <w:szCs w:val="24"/>
        </w:rPr>
      </w:pPr>
      <w:r w:rsidRPr="00D711E1">
        <w:rPr>
          <w:rFonts w:ascii="Times New Roman" w:eastAsia="Times New Roman" w:hAnsi="Times New Roman" w:cs="Times New Roman"/>
          <w:b/>
          <w:sz w:val="24"/>
          <w:szCs w:val="24"/>
        </w:rPr>
        <w:t>Zespoły dydaktyczno</w:t>
      </w:r>
      <w:r>
        <w:rPr>
          <w:rFonts w:ascii="Times New Roman" w:eastAsia="Times New Roman" w:hAnsi="Times New Roman" w:cs="Times New Roman"/>
          <w:b/>
          <w:sz w:val="24"/>
          <w:szCs w:val="24"/>
        </w:rPr>
        <w:t>-</w:t>
      </w:r>
      <w:r w:rsidRPr="00D711E1">
        <w:rPr>
          <w:rFonts w:ascii="Times New Roman" w:eastAsia="Times New Roman" w:hAnsi="Times New Roman" w:cs="Times New Roman"/>
          <w:b/>
          <w:sz w:val="24"/>
          <w:szCs w:val="24"/>
        </w:rPr>
        <w:t>wychowawcze</w:t>
      </w:r>
    </w:p>
    <w:p w:rsidR="00F81746" w:rsidRPr="00F81746" w:rsidRDefault="00FD3A85" w:rsidP="00B47E78">
      <w:pPr>
        <w:pStyle w:val="Akapitzlist"/>
        <w:numPr>
          <w:ilvl w:val="0"/>
          <w:numId w:val="93"/>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Nauczyciele prowadzący zajęcia</w:t>
      </w:r>
      <w:r w:rsidR="0088568D" w:rsidRPr="00F81746">
        <w:rPr>
          <w:rFonts w:ascii="Times New Roman" w:eastAsia="Times New Roman" w:hAnsi="Times New Roman" w:cs="Times New Roman"/>
          <w:bCs/>
          <w:sz w:val="24"/>
          <w:szCs w:val="24"/>
        </w:rPr>
        <w:t xml:space="preserve"> w danym oddziale tworzą zespół dydaktyczno-wychowawczy.</w:t>
      </w:r>
    </w:p>
    <w:p w:rsidR="00F81746" w:rsidRDefault="0088568D" w:rsidP="00B47E78">
      <w:pPr>
        <w:pStyle w:val="Akapitzlist"/>
        <w:numPr>
          <w:ilvl w:val="0"/>
          <w:numId w:val="93"/>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sz w:val="24"/>
          <w:szCs w:val="24"/>
        </w:rPr>
        <w:t>Zgodnie z potrzebą przedszkola m</w:t>
      </w:r>
      <w:r w:rsidR="00F81746">
        <w:rPr>
          <w:rFonts w:ascii="Times New Roman" w:eastAsia="Times New Roman" w:hAnsi="Times New Roman" w:cs="Times New Roman"/>
          <w:sz w:val="24"/>
          <w:szCs w:val="24"/>
        </w:rPr>
        <w:t>ogą być powołane inne zespoły.</w:t>
      </w:r>
    </w:p>
    <w:p w:rsidR="00F81746" w:rsidRDefault="00FD3A85" w:rsidP="00B47E78">
      <w:pPr>
        <w:pStyle w:val="Akapitzlist"/>
        <w:numPr>
          <w:ilvl w:val="0"/>
          <w:numId w:val="93"/>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 xml:space="preserve">Zespoły powołuje Dyrektor </w:t>
      </w:r>
      <w:r w:rsidR="0088568D" w:rsidRPr="00F81746">
        <w:rPr>
          <w:rFonts w:ascii="Times New Roman" w:eastAsia="Times New Roman" w:hAnsi="Times New Roman" w:cs="Times New Roman"/>
          <w:bCs/>
          <w:sz w:val="24"/>
          <w:szCs w:val="24"/>
        </w:rPr>
        <w:t>Przedszkola</w:t>
      </w:r>
      <w:r w:rsidRPr="00F81746">
        <w:rPr>
          <w:rFonts w:ascii="Times New Roman" w:eastAsia="Times New Roman" w:hAnsi="Times New Roman" w:cs="Times New Roman"/>
          <w:sz w:val="24"/>
          <w:szCs w:val="24"/>
        </w:rPr>
        <w:t>.</w:t>
      </w:r>
    </w:p>
    <w:p w:rsidR="00F81746" w:rsidRDefault="00FD3A85" w:rsidP="00B47E78">
      <w:pPr>
        <w:pStyle w:val="Akapitzlist"/>
        <w:numPr>
          <w:ilvl w:val="0"/>
          <w:numId w:val="93"/>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Pracą zespołów</w:t>
      </w:r>
      <w:r w:rsidRPr="00F81746">
        <w:rPr>
          <w:rFonts w:ascii="Times New Roman" w:eastAsia="Times New Roman" w:hAnsi="Times New Roman" w:cs="Times New Roman"/>
          <w:sz w:val="24"/>
          <w:szCs w:val="24"/>
        </w:rPr>
        <w:t xml:space="preserve"> kieruje przewodniczący (lider) powoływany przez dyrektora </w:t>
      </w:r>
      <w:r w:rsidR="00F81746">
        <w:rPr>
          <w:rFonts w:ascii="Times New Roman" w:eastAsia="Times New Roman" w:hAnsi="Times New Roman" w:cs="Times New Roman"/>
          <w:sz w:val="24"/>
          <w:szCs w:val="24"/>
        </w:rPr>
        <w:t>na wniosek członków zespołu.</w:t>
      </w:r>
    </w:p>
    <w:p w:rsidR="00F81746" w:rsidRDefault="00FD3A85" w:rsidP="00B47E78">
      <w:pPr>
        <w:pStyle w:val="Akapitzlist"/>
        <w:numPr>
          <w:ilvl w:val="0"/>
          <w:numId w:val="93"/>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Zespoły pracują w oparciu o wytycz</w:t>
      </w:r>
      <w:r w:rsidR="00D711E1" w:rsidRPr="00F81746">
        <w:rPr>
          <w:rFonts w:ascii="Times New Roman" w:eastAsia="Times New Roman" w:hAnsi="Times New Roman" w:cs="Times New Roman"/>
          <w:bCs/>
          <w:sz w:val="24"/>
          <w:szCs w:val="24"/>
        </w:rPr>
        <w:t>ne zawarte w planie Pracy Przedszkola</w:t>
      </w:r>
      <w:r w:rsidR="00F81746">
        <w:rPr>
          <w:rFonts w:ascii="Times New Roman" w:eastAsia="Times New Roman" w:hAnsi="Times New Roman" w:cs="Times New Roman"/>
          <w:sz w:val="24"/>
          <w:szCs w:val="24"/>
        </w:rPr>
        <w:t xml:space="preserve">; </w:t>
      </w:r>
      <w:r w:rsidRPr="00F81746">
        <w:rPr>
          <w:rFonts w:ascii="Times New Roman" w:eastAsia="Times New Roman" w:hAnsi="Times New Roman" w:cs="Times New Roman"/>
          <w:sz w:val="24"/>
          <w:szCs w:val="24"/>
        </w:rPr>
        <w:t>częstotliwość pos</w:t>
      </w:r>
      <w:r w:rsidR="00F81746">
        <w:rPr>
          <w:rFonts w:ascii="Times New Roman" w:eastAsia="Times New Roman" w:hAnsi="Times New Roman" w:cs="Times New Roman"/>
          <w:sz w:val="24"/>
          <w:szCs w:val="24"/>
        </w:rPr>
        <w:t>iedzeń w zależności od potrzeb.</w:t>
      </w:r>
    </w:p>
    <w:p w:rsidR="0068661E" w:rsidRDefault="00FD3A85" w:rsidP="00B47E78">
      <w:pPr>
        <w:pStyle w:val="Akapitzlist"/>
        <w:numPr>
          <w:ilvl w:val="0"/>
          <w:numId w:val="93"/>
        </w:numPr>
        <w:spacing w:after="0"/>
        <w:ind w:left="284" w:hanging="284"/>
        <w:jc w:val="both"/>
        <w:rPr>
          <w:rFonts w:ascii="Times New Roman" w:eastAsia="Times New Roman" w:hAnsi="Times New Roman" w:cs="Times New Roman"/>
          <w:sz w:val="24"/>
          <w:szCs w:val="24"/>
        </w:rPr>
      </w:pPr>
      <w:r w:rsidRPr="00F81746">
        <w:rPr>
          <w:rFonts w:ascii="Times New Roman" w:eastAsia="Times New Roman" w:hAnsi="Times New Roman" w:cs="Times New Roman"/>
          <w:bCs/>
          <w:sz w:val="24"/>
          <w:szCs w:val="24"/>
        </w:rPr>
        <w:t>Przewodniczący zespołów</w:t>
      </w:r>
      <w:r w:rsidRPr="00F81746">
        <w:rPr>
          <w:rFonts w:ascii="Times New Roman" w:eastAsia="Times New Roman" w:hAnsi="Times New Roman" w:cs="Times New Roman"/>
          <w:sz w:val="24"/>
          <w:szCs w:val="24"/>
        </w:rPr>
        <w:t xml:space="preserve"> zapoznają członków Rady Pedagogicznej z problemami poruszanymi na posiedzeniach oraz proponowanym</w:t>
      </w:r>
      <w:r w:rsidR="00725165" w:rsidRPr="00F81746">
        <w:rPr>
          <w:rFonts w:ascii="Times New Roman" w:eastAsia="Times New Roman" w:hAnsi="Times New Roman" w:cs="Times New Roman"/>
          <w:sz w:val="24"/>
          <w:szCs w:val="24"/>
        </w:rPr>
        <w:t xml:space="preserve">i ustaleniami i rozwiązaniami. </w:t>
      </w:r>
    </w:p>
    <w:p w:rsidR="0068661E" w:rsidRDefault="0068661E" w:rsidP="00817F23">
      <w:pPr>
        <w:spacing w:after="120"/>
        <w:jc w:val="center"/>
        <w:rPr>
          <w:rFonts w:ascii="Times New Roman" w:eastAsia="Times New Roman" w:hAnsi="Times New Roman" w:cs="Times New Roman"/>
          <w:sz w:val="24"/>
          <w:szCs w:val="24"/>
        </w:rPr>
      </w:pPr>
    </w:p>
    <w:p w:rsidR="00FD3A85" w:rsidRPr="00FC37BA" w:rsidRDefault="00476B35"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72</w:t>
      </w:r>
    </w:p>
    <w:p w:rsidR="00FD3A85" w:rsidRPr="00B4468C" w:rsidRDefault="00FD3A85" w:rsidP="00B47E78">
      <w:pPr>
        <w:pStyle w:val="Akapitzlist"/>
        <w:numPr>
          <w:ilvl w:val="0"/>
          <w:numId w:val="94"/>
        </w:numPr>
        <w:spacing w:after="0"/>
        <w:ind w:left="284" w:hanging="284"/>
        <w:jc w:val="both"/>
        <w:rPr>
          <w:rFonts w:ascii="Times New Roman" w:eastAsia="Times New Roman" w:hAnsi="Times New Roman" w:cs="Times New Roman"/>
          <w:sz w:val="24"/>
          <w:szCs w:val="24"/>
        </w:rPr>
      </w:pPr>
      <w:r w:rsidRPr="00B4468C">
        <w:rPr>
          <w:rFonts w:ascii="Times New Roman" w:eastAsia="Times New Roman" w:hAnsi="Times New Roman" w:cs="Times New Roman"/>
          <w:b/>
          <w:bCs/>
          <w:sz w:val="24"/>
          <w:szCs w:val="24"/>
        </w:rPr>
        <w:t>Cele i zadania zespołu</w:t>
      </w:r>
      <w:r w:rsidR="00EA48D4" w:rsidRPr="00B4468C">
        <w:rPr>
          <w:rFonts w:ascii="Times New Roman" w:eastAsia="Times New Roman" w:hAnsi="Times New Roman" w:cs="Times New Roman"/>
          <w:b/>
          <w:bCs/>
          <w:sz w:val="24"/>
          <w:szCs w:val="24"/>
        </w:rPr>
        <w:t xml:space="preserve"> dydaktyczno-wychowawczego</w:t>
      </w:r>
      <w:r w:rsidRPr="00B4468C">
        <w:rPr>
          <w:rFonts w:ascii="Times New Roman" w:eastAsia="Times New Roman" w:hAnsi="Times New Roman" w:cs="Times New Roman"/>
          <w:sz w:val="24"/>
          <w:szCs w:val="24"/>
        </w:rPr>
        <w:t>:</w:t>
      </w:r>
    </w:p>
    <w:p w:rsidR="00FD3A85" w:rsidRPr="00FC37BA" w:rsidRDefault="00FD3A85" w:rsidP="00B47E78">
      <w:pPr>
        <w:numPr>
          <w:ilvl w:val="0"/>
          <w:numId w:val="16"/>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uzgadnianie sposobów realizacji programów nauczania, wyborów programów nauczania, podręczników i n</w:t>
      </w:r>
      <w:r w:rsidR="00725165">
        <w:rPr>
          <w:rFonts w:ascii="Times New Roman" w:eastAsia="Times New Roman" w:hAnsi="Times New Roman" w:cs="Times New Roman"/>
          <w:sz w:val="24"/>
          <w:szCs w:val="24"/>
        </w:rPr>
        <w:t>iektórych środków dydaktycznych,</w:t>
      </w:r>
    </w:p>
    <w:p w:rsidR="00FD3A85" w:rsidRPr="00FC37BA" w:rsidRDefault="00FD3A85" w:rsidP="00B47E78">
      <w:pPr>
        <w:numPr>
          <w:ilvl w:val="0"/>
          <w:numId w:val="16"/>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opi</w:t>
      </w:r>
      <w:r w:rsidR="00EA48D4">
        <w:rPr>
          <w:rFonts w:ascii="Times New Roman" w:eastAsia="Times New Roman" w:hAnsi="Times New Roman" w:cs="Times New Roman"/>
          <w:sz w:val="24"/>
          <w:szCs w:val="24"/>
        </w:rPr>
        <w:t>niowanie przygotowanych w przedszkolu</w:t>
      </w:r>
      <w:r w:rsidRPr="00FC37BA">
        <w:rPr>
          <w:rFonts w:ascii="Times New Roman" w:eastAsia="Times New Roman" w:hAnsi="Times New Roman" w:cs="Times New Roman"/>
          <w:sz w:val="24"/>
          <w:szCs w:val="24"/>
        </w:rPr>
        <w:t xml:space="preserve"> autorskich innowacji i eksper</w:t>
      </w:r>
      <w:r w:rsidR="00725165">
        <w:rPr>
          <w:rFonts w:ascii="Times New Roman" w:eastAsia="Times New Roman" w:hAnsi="Times New Roman" w:cs="Times New Roman"/>
          <w:sz w:val="24"/>
          <w:szCs w:val="24"/>
        </w:rPr>
        <w:t>ymentalnych programów nauczania,</w:t>
      </w:r>
    </w:p>
    <w:p w:rsidR="00EA48D4" w:rsidRDefault="00EA48D4" w:rsidP="00B47E78">
      <w:pPr>
        <w:numPr>
          <w:ilvl w:val="0"/>
          <w:numId w:val="16"/>
        </w:numPr>
        <w:tabs>
          <w:tab w:val="clear" w:pos="720"/>
        </w:tabs>
        <w:spacing w:after="0"/>
        <w:ind w:left="567" w:hanging="283"/>
        <w:jc w:val="both"/>
        <w:rPr>
          <w:rFonts w:ascii="Times New Roman" w:eastAsia="Times New Roman" w:hAnsi="Times New Roman" w:cs="Times New Roman"/>
          <w:sz w:val="24"/>
          <w:szCs w:val="24"/>
        </w:rPr>
      </w:pPr>
      <w:r w:rsidRPr="00EA48D4">
        <w:rPr>
          <w:rFonts w:ascii="Times New Roman" w:eastAsia="Times New Roman" w:hAnsi="Times New Roman" w:cs="Times New Roman"/>
          <w:sz w:val="24"/>
          <w:szCs w:val="24"/>
        </w:rPr>
        <w:t xml:space="preserve">udział w </w:t>
      </w:r>
      <w:r>
        <w:rPr>
          <w:rFonts w:ascii="Times New Roman" w:eastAsia="Times New Roman" w:hAnsi="Times New Roman" w:cs="Times New Roman"/>
          <w:sz w:val="24"/>
          <w:szCs w:val="24"/>
        </w:rPr>
        <w:t>opracowaniu zgodnie z potrzebami przedszkolnych programów</w:t>
      </w:r>
      <w:r w:rsidR="00725165">
        <w:rPr>
          <w:rFonts w:ascii="Times New Roman" w:eastAsia="Times New Roman" w:hAnsi="Times New Roman" w:cs="Times New Roman"/>
          <w:sz w:val="24"/>
          <w:szCs w:val="24"/>
        </w:rPr>
        <w:t>,</w:t>
      </w:r>
    </w:p>
    <w:p w:rsidR="00FD3A85" w:rsidRPr="00EA48D4" w:rsidRDefault="00FD3A85" w:rsidP="00B47E78">
      <w:pPr>
        <w:numPr>
          <w:ilvl w:val="0"/>
          <w:numId w:val="16"/>
        </w:numPr>
        <w:tabs>
          <w:tab w:val="clear" w:pos="720"/>
        </w:tabs>
        <w:spacing w:after="0"/>
        <w:ind w:left="567" w:hanging="283"/>
        <w:jc w:val="both"/>
        <w:rPr>
          <w:rFonts w:ascii="Times New Roman" w:eastAsia="Times New Roman" w:hAnsi="Times New Roman" w:cs="Times New Roman"/>
          <w:sz w:val="24"/>
          <w:szCs w:val="24"/>
        </w:rPr>
      </w:pPr>
      <w:r w:rsidRPr="00EA48D4">
        <w:rPr>
          <w:rFonts w:ascii="Times New Roman" w:eastAsia="Times New Roman" w:hAnsi="Times New Roman" w:cs="Times New Roman"/>
          <w:sz w:val="24"/>
          <w:szCs w:val="24"/>
        </w:rPr>
        <w:t>udział w realizacji zadań dydaktycznych, wychowawczych, o</w:t>
      </w:r>
      <w:r w:rsidR="00B4468C">
        <w:rPr>
          <w:rFonts w:ascii="Times New Roman" w:eastAsia="Times New Roman" w:hAnsi="Times New Roman" w:cs="Times New Roman"/>
          <w:sz w:val="24"/>
          <w:szCs w:val="24"/>
        </w:rPr>
        <w:t xml:space="preserve">piekuńczych </w:t>
      </w:r>
      <w:r w:rsidR="00B4468C">
        <w:rPr>
          <w:rFonts w:ascii="Times New Roman" w:eastAsia="Times New Roman" w:hAnsi="Times New Roman" w:cs="Times New Roman"/>
          <w:sz w:val="24"/>
          <w:szCs w:val="24"/>
        </w:rPr>
        <w:br/>
      </w:r>
      <w:r w:rsidR="00725165">
        <w:rPr>
          <w:rFonts w:ascii="Times New Roman" w:eastAsia="Times New Roman" w:hAnsi="Times New Roman" w:cs="Times New Roman"/>
          <w:sz w:val="24"/>
          <w:szCs w:val="24"/>
        </w:rPr>
        <w:t>i profilaktycznych,</w:t>
      </w:r>
    </w:p>
    <w:p w:rsidR="00FD3A85" w:rsidRPr="00FC37BA" w:rsidRDefault="00FD3A85" w:rsidP="00B47E78">
      <w:pPr>
        <w:numPr>
          <w:ilvl w:val="0"/>
          <w:numId w:val="16"/>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za</w:t>
      </w:r>
      <w:r w:rsidR="00EA48D4">
        <w:rPr>
          <w:rFonts w:ascii="Times New Roman" w:eastAsia="Times New Roman" w:hAnsi="Times New Roman" w:cs="Times New Roman"/>
          <w:sz w:val="24"/>
          <w:szCs w:val="24"/>
        </w:rPr>
        <w:t>pewnienia bezpieczeństwa dzieciom</w:t>
      </w:r>
      <w:r w:rsidR="00725165">
        <w:rPr>
          <w:rFonts w:ascii="Times New Roman" w:eastAsia="Times New Roman" w:hAnsi="Times New Roman" w:cs="Times New Roman"/>
          <w:sz w:val="24"/>
          <w:szCs w:val="24"/>
        </w:rPr>
        <w:t>,</w:t>
      </w:r>
    </w:p>
    <w:p w:rsidR="00725165" w:rsidRDefault="00FD3A85" w:rsidP="00B47E78">
      <w:pPr>
        <w:numPr>
          <w:ilvl w:val="0"/>
          <w:numId w:val="16"/>
        </w:numPr>
        <w:tabs>
          <w:tab w:val="clear" w:pos="720"/>
        </w:tabs>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dzielenie się doś</w:t>
      </w:r>
      <w:r w:rsidR="00725165">
        <w:rPr>
          <w:rFonts w:ascii="Times New Roman" w:eastAsia="Times New Roman" w:hAnsi="Times New Roman" w:cs="Times New Roman"/>
          <w:sz w:val="24"/>
          <w:szCs w:val="24"/>
        </w:rPr>
        <w:t>wiadczeniami, samodoskonalenie,</w:t>
      </w:r>
    </w:p>
    <w:p w:rsidR="00EA48D4" w:rsidRPr="00725165" w:rsidRDefault="00EA48D4" w:rsidP="00B47E78">
      <w:pPr>
        <w:numPr>
          <w:ilvl w:val="0"/>
          <w:numId w:val="16"/>
        </w:numPr>
        <w:tabs>
          <w:tab w:val="clear" w:pos="720"/>
        </w:tabs>
        <w:spacing w:after="0"/>
        <w:ind w:left="567" w:hanging="283"/>
        <w:jc w:val="both"/>
        <w:rPr>
          <w:rFonts w:ascii="Times New Roman" w:eastAsia="Times New Roman" w:hAnsi="Times New Roman" w:cs="Times New Roman"/>
          <w:sz w:val="24"/>
          <w:szCs w:val="24"/>
        </w:rPr>
      </w:pPr>
      <w:r w:rsidRPr="00725165">
        <w:rPr>
          <w:rFonts w:ascii="Times New Roman" w:eastAsia="Times New Roman" w:hAnsi="Times New Roman" w:cs="Times New Roman"/>
          <w:sz w:val="24"/>
          <w:szCs w:val="24"/>
        </w:rPr>
        <w:t>otocznie  pomocą merytoryczną początkujących nauczycieli-wychowawców</w:t>
      </w:r>
      <w:r w:rsidR="00725165">
        <w:rPr>
          <w:rFonts w:ascii="Times New Roman" w:eastAsia="Times New Roman" w:hAnsi="Times New Roman" w:cs="Times New Roman"/>
          <w:sz w:val="24"/>
          <w:szCs w:val="24"/>
        </w:rPr>
        <w:t>.</w:t>
      </w:r>
    </w:p>
    <w:p w:rsidR="00FD3A85" w:rsidRPr="00055B95" w:rsidRDefault="00FD3A85" w:rsidP="00817F23">
      <w:pPr>
        <w:spacing w:after="0"/>
        <w:jc w:val="both"/>
        <w:rPr>
          <w:rFonts w:ascii="Times New Roman" w:eastAsia="Times New Roman" w:hAnsi="Times New Roman" w:cs="Times New Roman"/>
          <w:sz w:val="24"/>
          <w:szCs w:val="24"/>
        </w:rPr>
      </w:pPr>
    </w:p>
    <w:p w:rsidR="0068661E" w:rsidRDefault="00476B35" w:rsidP="003E21F6">
      <w:pPr>
        <w:autoSpaceDE w:val="0"/>
        <w:autoSpaceDN w:val="0"/>
        <w:adjustRightInd w:val="0"/>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73</w:t>
      </w:r>
    </w:p>
    <w:p w:rsidR="00877759" w:rsidRPr="00EE32EF" w:rsidRDefault="00055B95" w:rsidP="00B47E78">
      <w:pPr>
        <w:pStyle w:val="Akapitzlist"/>
        <w:numPr>
          <w:ilvl w:val="0"/>
          <w:numId w:val="119"/>
        </w:numPr>
        <w:autoSpaceDE w:val="0"/>
        <w:autoSpaceDN w:val="0"/>
        <w:adjustRightInd w:val="0"/>
        <w:spacing w:after="120"/>
        <w:jc w:val="both"/>
        <w:rPr>
          <w:rFonts w:ascii="Times New Roman" w:eastAsia="Times New Roman" w:hAnsi="Times New Roman" w:cs="Times New Roman"/>
          <w:color w:val="000000"/>
          <w:sz w:val="24"/>
          <w:szCs w:val="24"/>
        </w:rPr>
      </w:pPr>
      <w:r w:rsidRPr="0068661E">
        <w:rPr>
          <w:rFonts w:ascii="Times New Roman" w:eastAsia="Times New Roman" w:hAnsi="Times New Roman" w:cs="Times New Roman"/>
          <w:color w:val="000000"/>
          <w:sz w:val="24"/>
          <w:szCs w:val="24"/>
        </w:rPr>
        <w:t>Dyrektor Przedszkola</w:t>
      </w:r>
      <w:r w:rsidR="00FD3A85" w:rsidRPr="0068661E">
        <w:rPr>
          <w:rFonts w:ascii="Times New Roman" w:eastAsia="Times New Roman" w:hAnsi="Times New Roman" w:cs="Times New Roman"/>
          <w:color w:val="000000"/>
          <w:sz w:val="24"/>
          <w:szCs w:val="24"/>
        </w:rPr>
        <w:t xml:space="preserve"> w porozumieniu z organem prowadzącym może tworzyć inne stanowiska pracy </w:t>
      </w:r>
      <w:r w:rsidRPr="0068661E">
        <w:rPr>
          <w:rFonts w:ascii="Times New Roman" w:eastAsia="Times New Roman" w:hAnsi="Times New Roman" w:cs="Times New Roman"/>
          <w:color w:val="000000"/>
          <w:sz w:val="24"/>
          <w:szCs w:val="24"/>
        </w:rPr>
        <w:t xml:space="preserve">i stanowiska kierownicze. Po utworzeniu </w:t>
      </w:r>
      <w:r w:rsidR="00815AED" w:rsidRPr="0068661E">
        <w:rPr>
          <w:rFonts w:ascii="Times New Roman" w:eastAsia="Times New Roman" w:hAnsi="Times New Roman" w:cs="Times New Roman"/>
          <w:color w:val="000000"/>
          <w:sz w:val="24"/>
          <w:szCs w:val="24"/>
        </w:rPr>
        <w:t xml:space="preserve">stanowiska pracy Dyrektor </w:t>
      </w:r>
      <w:r w:rsidR="00815AED" w:rsidRPr="0068661E">
        <w:rPr>
          <w:rFonts w:ascii="Times New Roman" w:eastAsia="Times New Roman" w:hAnsi="Times New Roman" w:cs="Times New Roman"/>
          <w:color w:val="000000"/>
          <w:sz w:val="24"/>
          <w:szCs w:val="24"/>
        </w:rPr>
        <w:lastRenderedPageBreak/>
        <w:t>Przedszkola</w:t>
      </w:r>
      <w:r w:rsidRPr="0068661E">
        <w:rPr>
          <w:rFonts w:ascii="Times New Roman" w:eastAsia="Times New Roman" w:hAnsi="Times New Roman" w:cs="Times New Roman"/>
          <w:color w:val="000000"/>
          <w:sz w:val="24"/>
          <w:szCs w:val="24"/>
        </w:rPr>
        <w:t xml:space="preserve"> zobowiązany jest do opracowania zakresu zadań i kompetencji osób zajmujących te stanowiska.</w:t>
      </w:r>
    </w:p>
    <w:p w:rsidR="00FD3A85" w:rsidRPr="00FC37BA" w:rsidRDefault="00476B35" w:rsidP="00EE32EF">
      <w:pPr>
        <w:autoSpaceDE w:val="0"/>
        <w:autoSpaceDN w:val="0"/>
        <w:adjustRightInd w:val="0"/>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74</w:t>
      </w:r>
    </w:p>
    <w:p w:rsidR="00DE3521" w:rsidRPr="005F15CE" w:rsidRDefault="00055B95" w:rsidP="005F15CE">
      <w:pPr>
        <w:autoSpaceDE w:val="0"/>
        <w:autoSpaceDN w:val="0"/>
        <w:adjustRightInd w:val="0"/>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Przedszkolu Miejskim z </w:t>
      </w:r>
      <w:r w:rsidR="00815AED">
        <w:rPr>
          <w:rFonts w:ascii="Times New Roman" w:eastAsia="Times New Roman" w:hAnsi="Times New Roman" w:cs="Times New Roman"/>
          <w:color w:val="000000"/>
          <w:sz w:val="24"/>
          <w:szCs w:val="24"/>
        </w:rPr>
        <w:t>Oddziałem</w:t>
      </w:r>
      <w:r>
        <w:rPr>
          <w:rFonts w:ascii="Times New Roman" w:eastAsia="Times New Roman" w:hAnsi="Times New Roman" w:cs="Times New Roman"/>
          <w:color w:val="000000"/>
          <w:sz w:val="24"/>
          <w:szCs w:val="24"/>
        </w:rPr>
        <w:t xml:space="preserve"> Żłobkowym</w:t>
      </w:r>
      <w:r w:rsidR="00FD3A85" w:rsidRPr="00FC37BA">
        <w:rPr>
          <w:rFonts w:ascii="Times New Roman" w:eastAsia="Times New Roman" w:hAnsi="Times New Roman" w:cs="Times New Roman"/>
          <w:color w:val="000000"/>
          <w:sz w:val="24"/>
          <w:szCs w:val="24"/>
        </w:rPr>
        <w:t xml:space="preserve"> w Wolinie</w:t>
      </w:r>
      <w:r w:rsidR="005B52B1">
        <w:rPr>
          <w:rFonts w:ascii="Times New Roman" w:eastAsia="Times New Roman" w:hAnsi="Times New Roman" w:cs="Times New Roman"/>
          <w:color w:val="000000"/>
          <w:sz w:val="24"/>
          <w:szCs w:val="24"/>
        </w:rPr>
        <w:t xml:space="preserve"> „Kraina uśmiechu”</w:t>
      </w:r>
      <w:r w:rsidR="00FD3A85" w:rsidRPr="00FC37BA">
        <w:rPr>
          <w:rFonts w:ascii="Times New Roman" w:eastAsia="Times New Roman" w:hAnsi="Times New Roman" w:cs="Times New Roman"/>
          <w:color w:val="000000"/>
          <w:sz w:val="24"/>
          <w:szCs w:val="24"/>
        </w:rPr>
        <w:t xml:space="preserve"> funkcjonuje Regulamin Pracy ustalony przez Dyrektora w porozumieniu z za</w:t>
      </w:r>
      <w:r w:rsidR="00727140">
        <w:rPr>
          <w:rFonts w:ascii="Times New Roman" w:eastAsia="Times New Roman" w:hAnsi="Times New Roman" w:cs="Times New Roman"/>
          <w:color w:val="000000"/>
          <w:sz w:val="24"/>
          <w:szCs w:val="24"/>
        </w:rPr>
        <w:t xml:space="preserve">kładową organizacja związkową. </w:t>
      </w:r>
    </w:p>
    <w:p w:rsidR="00DE3521" w:rsidRDefault="00DE3521" w:rsidP="00817F23">
      <w:pPr>
        <w:jc w:val="both"/>
        <w:rPr>
          <w:rFonts w:ascii="Times New Roman" w:eastAsia="Times New Roman" w:hAnsi="Times New Roman" w:cs="Times New Roman"/>
          <w:b/>
          <w:bCs/>
          <w:sz w:val="28"/>
          <w:szCs w:val="28"/>
        </w:rPr>
      </w:pPr>
    </w:p>
    <w:p w:rsidR="00725165" w:rsidRDefault="009D47B5" w:rsidP="00817F23">
      <w:pPr>
        <w:jc w:val="both"/>
        <w:rPr>
          <w:rFonts w:ascii="Times New Roman" w:eastAsia="Times New Roman" w:hAnsi="Times New Roman" w:cs="Times New Roman"/>
          <w:b/>
          <w:bCs/>
          <w:sz w:val="28"/>
          <w:szCs w:val="28"/>
        </w:rPr>
      </w:pPr>
      <w:r w:rsidRPr="00727140">
        <w:rPr>
          <w:rFonts w:ascii="Times New Roman" w:eastAsia="Times New Roman" w:hAnsi="Times New Roman" w:cs="Times New Roman"/>
          <w:b/>
          <w:bCs/>
          <w:sz w:val="28"/>
          <w:szCs w:val="28"/>
        </w:rPr>
        <w:t>ROZDZ</w:t>
      </w:r>
      <w:r w:rsidR="00596ED2">
        <w:rPr>
          <w:rFonts w:ascii="Times New Roman" w:eastAsia="Times New Roman" w:hAnsi="Times New Roman" w:cs="Times New Roman"/>
          <w:b/>
          <w:bCs/>
          <w:sz w:val="28"/>
          <w:szCs w:val="28"/>
        </w:rPr>
        <w:t>IAŁ VIII</w:t>
      </w:r>
      <w:r w:rsidRPr="00727140">
        <w:rPr>
          <w:rFonts w:ascii="Times New Roman" w:eastAsia="Times New Roman" w:hAnsi="Times New Roman" w:cs="Times New Roman"/>
          <w:b/>
          <w:bCs/>
          <w:sz w:val="28"/>
          <w:szCs w:val="28"/>
        </w:rPr>
        <w:t>. Zasady współpracy przedszkola z rodzicami</w:t>
      </w:r>
    </w:p>
    <w:p w:rsidR="00727140" w:rsidRPr="002B181C" w:rsidRDefault="00476B35" w:rsidP="00E576B2">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8C084C">
        <w:rPr>
          <w:rFonts w:ascii="Times New Roman" w:eastAsia="Times New Roman" w:hAnsi="Times New Roman" w:cs="Times New Roman"/>
          <w:bCs/>
          <w:sz w:val="24"/>
          <w:szCs w:val="24"/>
        </w:rPr>
        <w:t>75</w:t>
      </w:r>
    </w:p>
    <w:p w:rsidR="00C64248" w:rsidRPr="00727140" w:rsidRDefault="00C64248" w:rsidP="00B47E78">
      <w:pPr>
        <w:pStyle w:val="Akapitzlist"/>
        <w:numPr>
          <w:ilvl w:val="0"/>
          <w:numId w:val="50"/>
        </w:numPr>
        <w:tabs>
          <w:tab w:val="clear" w:pos="360"/>
        </w:tabs>
        <w:spacing w:after="0"/>
        <w:jc w:val="both"/>
        <w:rPr>
          <w:rFonts w:ascii="Times New Roman" w:eastAsia="Times New Roman" w:hAnsi="Times New Roman" w:cs="Times New Roman"/>
          <w:b/>
          <w:bCs/>
          <w:sz w:val="24"/>
          <w:szCs w:val="24"/>
        </w:rPr>
      </w:pPr>
      <w:r w:rsidRPr="00727140">
        <w:rPr>
          <w:rFonts w:ascii="Times New Roman" w:hAnsi="Times New Roman" w:cs="Times New Roman"/>
          <w:sz w:val="24"/>
          <w:szCs w:val="24"/>
        </w:rPr>
        <w:t>Spotkania z rodzicami w celu wymiany informacji oraz dyskusji na tematy wychowawcze organizowane są w przedszkolu wg potrzeb na wnio</w:t>
      </w:r>
      <w:r w:rsidR="00677D0D">
        <w:rPr>
          <w:rFonts w:ascii="Times New Roman" w:hAnsi="Times New Roman" w:cs="Times New Roman"/>
          <w:sz w:val="24"/>
          <w:szCs w:val="24"/>
        </w:rPr>
        <w:t>sek dyrektora, rady rodziców lub</w:t>
      </w:r>
      <w:r w:rsidRPr="00727140">
        <w:rPr>
          <w:rFonts w:ascii="Times New Roman" w:hAnsi="Times New Roman" w:cs="Times New Roman"/>
          <w:sz w:val="24"/>
          <w:szCs w:val="24"/>
        </w:rPr>
        <w:t xml:space="preserve"> nauczycieli jednak nie mniej niż 2 razy w roku.</w:t>
      </w:r>
    </w:p>
    <w:p w:rsidR="00E576B2" w:rsidRDefault="00E576B2" w:rsidP="00E576B2">
      <w:pPr>
        <w:spacing w:after="120"/>
        <w:jc w:val="center"/>
        <w:rPr>
          <w:rFonts w:ascii="Times New Roman" w:hAnsi="Times New Roman" w:cs="Times New Roman"/>
          <w:spacing w:val="26"/>
          <w:sz w:val="24"/>
          <w:szCs w:val="24"/>
        </w:rPr>
      </w:pPr>
    </w:p>
    <w:p w:rsidR="00D62AF2" w:rsidRPr="009451DB" w:rsidRDefault="00B4468C" w:rsidP="00E576B2">
      <w:pPr>
        <w:spacing w:after="120"/>
        <w:jc w:val="center"/>
        <w:rPr>
          <w:rFonts w:ascii="Times New Roman" w:eastAsia="Times New Roman" w:hAnsi="Times New Roman" w:cs="Times New Roman"/>
          <w:bCs/>
          <w:sz w:val="24"/>
          <w:szCs w:val="24"/>
        </w:rPr>
      </w:pPr>
      <w:r w:rsidRPr="009451DB">
        <w:rPr>
          <w:rFonts w:ascii="Times New Roman" w:eastAsia="Times New Roman" w:hAnsi="Times New Roman" w:cs="Times New Roman"/>
          <w:bCs/>
          <w:sz w:val="24"/>
          <w:szCs w:val="24"/>
        </w:rPr>
        <w:t>§</w:t>
      </w:r>
      <w:r w:rsidR="00E576B2">
        <w:rPr>
          <w:rFonts w:ascii="Times New Roman" w:eastAsia="Times New Roman" w:hAnsi="Times New Roman" w:cs="Times New Roman"/>
          <w:bCs/>
          <w:sz w:val="24"/>
          <w:szCs w:val="24"/>
        </w:rPr>
        <w:t xml:space="preserve"> </w:t>
      </w:r>
      <w:r w:rsidR="008C084C">
        <w:rPr>
          <w:rFonts w:ascii="Times New Roman" w:eastAsia="Times New Roman" w:hAnsi="Times New Roman" w:cs="Times New Roman"/>
          <w:bCs/>
          <w:sz w:val="24"/>
          <w:szCs w:val="24"/>
        </w:rPr>
        <w:t>76</w:t>
      </w:r>
    </w:p>
    <w:p w:rsidR="00877B31" w:rsidRPr="009451DB" w:rsidRDefault="00D62AF2" w:rsidP="009451DB">
      <w:pPr>
        <w:spacing w:after="0"/>
        <w:jc w:val="both"/>
        <w:rPr>
          <w:rFonts w:ascii="Times New Roman" w:eastAsia="Times New Roman" w:hAnsi="Times New Roman" w:cs="Times New Roman"/>
          <w:b/>
          <w:bCs/>
          <w:sz w:val="24"/>
          <w:szCs w:val="24"/>
        </w:rPr>
      </w:pPr>
      <w:r w:rsidRPr="009451DB">
        <w:rPr>
          <w:rFonts w:ascii="Times New Roman" w:eastAsia="Times New Roman" w:hAnsi="Times New Roman" w:cs="Times New Roman"/>
          <w:b/>
          <w:bCs/>
          <w:sz w:val="24"/>
          <w:szCs w:val="24"/>
        </w:rPr>
        <w:t>Formami współdziałania przedszkola z rodzicami (prawnymi opiekunami) są:</w:t>
      </w:r>
    </w:p>
    <w:p w:rsidR="00D62AF2" w:rsidRPr="00877B31" w:rsidRDefault="00D62AF2" w:rsidP="00B47E78">
      <w:pPr>
        <w:numPr>
          <w:ilvl w:val="0"/>
          <w:numId w:val="24"/>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spo</w:t>
      </w:r>
      <w:r w:rsidR="00180922" w:rsidRPr="00877B31">
        <w:rPr>
          <w:rFonts w:ascii="Times New Roman" w:eastAsia="Times New Roman" w:hAnsi="Times New Roman" w:cs="Times New Roman"/>
          <w:sz w:val="24"/>
          <w:szCs w:val="24"/>
        </w:rPr>
        <w:t>tkania Rady Rodziców z Dyrekcją,</w:t>
      </w:r>
    </w:p>
    <w:p w:rsidR="00D62AF2" w:rsidRPr="00877B31" w:rsidRDefault="004C6AC4" w:rsidP="00B47E78">
      <w:pPr>
        <w:numPr>
          <w:ilvl w:val="0"/>
          <w:numId w:val="24"/>
        </w:numPr>
        <w:tabs>
          <w:tab w:val="clear" w:pos="720"/>
        </w:tabs>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zebrania z rodzicami oraz </w:t>
      </w:r>
      <w:r w:rsidR="00D62AF2" w:rsidRPr="00877B31">
        <w:rPr>
          <w:rFonts w:ascii="Times New Roman" w:eastAsia="Times New Roman" w:hAnsi="Times New Roman" w:cs="Times New Roman"/>
          <w:sz w:val="24"/>
          <w:szCs w:val="24"/>
        </w:rPr>
        <w:t>indywidualne spotkania nauczycieli z rodzicami</w:t>
      </w:r>
      <w:r>
        <w:rPr>
          <w:rFonts w:ascii="Times New Roman" w:eastAsia="Times New Roman" w:hAnsi="Times New Roman" w:cs="Times New Roman"/>
          <w:sz w:val="24"/>
          <w:szCs w:val="24"/>
        </w:rPr>
        <w:t xml:space="preserve"> </w:t>
      </w:r>
      <w:r w:rsidR="00D62AF2" w:rsidRPr="00877B31">
        <w:rPr>
          <w:rFonts w:ascii="Times New Roman" w:eastAsia="Times New Roman" w:hAnsi="Times New Roman" w:cs="Times New Roman"/>
          <w:sz w:val="24"/>
          <w:szCs w:val="24"/>
        </w:rPr>
        <w:t xml:space="preserve">- </w:t>
      </w:r>
      <w:r w:rsidR="00D62AF2" w:rsidRPr="00877B31">
        <w:rPr>
          <w:rFonts w:ascii="Times New Roman" w:eastAsia="Times New Roman" w:hAnsi="Times New Roman" w:cs="Times New Roman"/>
          <w:bCs/>
          <w:sz w:val="24"/>
          <w:szCs w:val="24"/>
        </w:rPr>
        <w:t>spotkanie określa rodzic z nauczycielem i nie może ono zakłócać zajęć prowadzonych z dziećmi</w:t>
      </w:r>
      <w:r w:rsidR="00180922" w:rsidRPr="00877B31">
        <w:rPr>
          <w:rFonts w:ascii="Times New Roman" w:eastAsia="Times New Roman" w:hAnsi="Times New Roman" w:cs="Times New Roman"/>
          <w:sz w:val="24"/>
          <w:szCs w:val="24"/>
        </w:rPr>
        <w:t>,</w:t>
      </w:r>
    </w:p>
    <w:p w:rsidR="00180922" w:rsidRPr="00877B31" w:rsidRDefault="00D62AF2" w:rsidP="00B47E78">
      <w:pPr>
        <w:numPr>
          <w:ilvl w:val="0"/>
          <w:numId w:val="24"/>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przyjmowanie rodziców przez dyrektora przedszkola w czasie godzin urzędowania przedszkola (poza stałymi zajęciami dydaktycznymi)</w:t>
      </w:r>
      <w:r w:rsidR="00180922" w:rsidRPr="00877B31">
        <w:rPr>
          <w:rFonts w:ascii="Times New Roman" w:eastAsia="Times New Roman" w:hAnsi="Times New Roman" w:cs="Times New Roman"/>
          <w:sz w:val="24"/>
          <w:szCs w:val="24"/>
        </w:rPr>
        <w:t>,</w:t>
      </w:r>
      <w:r w:rsidRPr="00877B31">
        <w:rPr>
          <w:rFonts w:ascii="Times New Roman" w:eastAsia="Times New Roman" w:hAnsi="Times New Roman" w:cs="Times New Roman"/>
          <w:sz w:val="24"/>
          <w:szCs w:val="24"/>
        </w:rPr>
        <w:t xml:space="preserve"> </w:t>
      </w:r>
    </w:p>
    <w:p w:rsidR="00D62AF2" w:rsidRPr="00877B31" w:rsidRDefault="00D62AF2" w:rsidP="00B47E78">
      <w:pPr>
        <w:numPr>
          <w:ilvl w:val="0"/>
          <w:numId w:val="24"/>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 xml:space="preserve">zapraszanie rodziców do organizowania </w:t>
      </w:r>
      <w:r w:rsidR="00180922" w:rsidRPr="00877B31">
        <w:rPr>
          <w:rFonts w:ascii="Times New Roman" w:eastAsia="Times New Roman" w:hAnsi="Times New Roman" w:cs="Times New Roman"/>
          <w:sz w:val="24"/>
          <w:szCs w:val="24"/>
        </w:rPr>
        <w:t>imprez, uroczystości, wycieczek,</w:t>
      </w:r>
    </w:p>
    <w:p w:rsidR="00D62AF2" w:rsidRPr="00877B31" w:rsidRDefault="00D62AF2" w:rsidP="00B47E78">
      <w:pPr>
        <w:numPr>
          <w:ilvl w:val="0"/>
          <w:numId w:val="24"/>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 xml:space="preserve">wzywanie rodziców przez wychowawców, dyrekcję w przypadkach </w:t>
      </w:r>
      <w:r w:rsidR="00180922" w:rsidRPr="00877B31">
        <w:rPr>
          <w:rFonts w:ascii="Times New Roman" w:eastAsia="Times New Roman" w:hAnsi="Times New Roman" w:cs="Times New Roman"/>
          <w:sz w:val="24"/>
          <w:szCs w:val="24"/>
        </w:rPr>
        <w:t xml:space="preserve">nieprzestrzegania przez dziecko norm i zasad panujących w przedszkolu oraz w sytuacjach </w:t>
      </w:r>
      <w:r w:rsidRPr="00877B31">
        <w:rPr>
          <w:rFonts w:ascii="Times New Roman" w:eastAsia="Times New Roman" w:hAnsi="Times New Roman" w:cs="Times New Roman"/>
          <w:sz w:val="24"/>
          <w:szCs w:val="24"/>
        </w:rPr>
        <w:t xml:space="preserve"> trudnych</w:t>
      </w:r>
    </w:p>
    <w:p w:rsidR="00D62AF2" w:rsidRPr="00877B31" w:rsidRDefault="00180922" w:rsidP="00B47E78">
      <w:pPr>
        <w:numPr>
          <w:ilvl w:val="0"/>
          <w:numId w:val="24"/>
        </w:numPr>
        <w:tabs>
          <w:tab w:val="clear" w:pos="720"/>
        </w:tabs>
        <w:spacing w:after="0"/>
        <w:ind w:left="567" w:hanging="283"/>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 xml:space="preserve">w szczególnych wypadkach wizyty wychowawcy wraz z osobami  uprawnionymi </w:t>
      </w:r>
      <w:r w:rsidR="00B4468C">
        <w:rPr>
          <w:rFonts w:ascii="Times New Roman" w:eastAsia="Times New Roman" w:hAnsi="Times New Roman" w:cs="Times New Roman"/>
          <w:sz w:val="24"/>
          <w:szCs w:val="24"/>
        </w:rPr>
        <w:br/>
      </w:r>
      <w:r w:rsidRPr="00877B31">
        <w:rPr>
          <w:rFonts w:ascii="Times New Roman" w:eastAsia="Times New Roman" w:hAnsi="Times New Roman" w:cs="Times New Roman"/>
          <w:sz w:val="24"/>
          <w:szCs w:val="24"/>
        </w:rPr>
        <w:t xml:space="preserve">w domach </w:t>
      </w:r>
      <w:r w:rsidR="00877B31" w:rsidRPr="00877B31">
        <w:rPr>
          <w:rFonts w:ascii="Times New Roman" w:eastAsia="Times New Roman" w:hAnsi="Times New Roman" w:cs="Times New Roman"/>
          <w:sz w:val="24"/>
          <w:szCs w:val="24"/>
        </w:rPr>
        <w:t>wychowanka,</w:t>
      </w:r>
    </w:p>
    <w:p w:rsidR="00877B31" w:rsidRDefault="00877B31" w:rsidP="00B47E78">
      <w:pPr>
        <w:widowControl w:val="0"/>
        <w:numPr>
          <w:ilvl w:val="0"/>
          <w:numId w:val="24"/>
        </w:numPr>
        <w:tabs>
          <w:tab w:val="clear" w:pos="720"/>
        </w:tabs>
        <w:kinsoku w:val="0"/>
        <w:overflowPunct w:val="0"/>
        <w:spacing w:before="5" w:after="0"/>
        <w:ind w:left="567" w:hanging="283"/>
        <w:jc w:val="both"/>
        <w:textAlignment w:val="baseline"/>
        <w:rPr>
          <w:rFonts w:ascii="Times New Roman" w:hAnsi="Times New Roman" w:cs="Times New Roman"/>
          <w:sz w:val="24"/>
          <w:szCs w:val="24"/>
        </w:rPr>
      </w:pPr>
      <w:r>
        <w:rPr>
          <w:rFonts w:ascii="Times New Roman" w:hAnsi="Times New Roman" w:cs="Times New Roman"/>
          <w:sz w:val="24"/>
          <w:szCs w:val="24"/>
        </w:rPr>
        <w:t>i</w:t>
      </w:r>
      <w:r w:rsidRPr="00877B31">
        <w:rPr>
          <w:rFonts w:ascii="Times New Roman" w:hAnsi="Times New Roman" w:cs="Times New Roman"/>
          <w:sz w:val="24"/>
          <w:szCs w:val="24"/>
        </w:rPr>
        <w:t>nne formy zaproponowane przez rodziców lub radę pedagogiczną.</w:t>
      </w:r>
    </w:p>
    <w:p w:rsidR="00877B31" w:rsidRPr="00FC37BA" w:rsidRDefault="00877B31" w:rsidP="00B47E78">
      <w:pPr>
        <w:numPr>
          <w:ilvl w:val="0"/>
          <w:numId w:val="24"/>
        </w:numPr>
        <w:tabs>
          <w:tab w:val="clear" w:pos="720"/>
        </w:tabs>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udział rod</w:t>
      </w:r>
      <w:r>
        <w:rPr>
          <w:rFonts w:ascii="Times New Roman" w:eastAsia="Times New Roman" w:hAnsi="Times New Roman" w:cs="Times New Roman"/>
          <w:sz w:val="24"/>
          <w:szCs w:val="24"/>
        </w:rPr>
        <w:t>ziców w zajęciach</w:t>
      </w:r>
      <w:r w:rsidR="00D711E1">
        <w:rPr>
          <w:rFonts w:ascii="Times New Roman" w:eastAsia="Times New Roman" w:hAnsi="Times New Roman" w:cs="Times New Roman"/>
          <w:sz w:val="24"/>
          <w:szCs w:val="24"/>
        </w:rPr>
        <w:t>: wycieczkach</w:t>
      </w:r>
      <w:r>
        <w:rPr>
          <w:rFonts w:ascii="Times New Roman" w:eastAsia="Times New Roman" w:hAnsi="Times New Roman" w:cs="Times New Roman"/>
          <w:sz w:val="24"/>
          <w:szCs w:val="24"/>
        </w:rPr>
        <w:t xml:space="preserve">, </w:t>
      </w:r>
      <w:r w:rsidRPr="00FC37BA">
        <w:rPr>
          <w:rFonts w:ascii="Times New Roman" w:eastAsia="Times New Roman" w:hAnsi="Times New Roman" w:cs="Times New Roman"/>
          <w:sz w:val="24"/>
          <w:szCs w:val="24"/>
        </w:rPr>
        <w:t xml:space="preserve"> imprezach sportowych;</w:t>
      </w:r>
    </w:p>
    <w:p w:rsidR="00877B31" w:rsidRPr="00725165" w:rsidRDefault="00877B31" w:rsidP="00B47E78">
      <w:pPr>
        <w:numPr>
          <w:ilvl w:val="0"/>
          <w:numId w:val="24"/>
        </w:numPr>
        <w:tabs>
          <w:tab w:val="clear" w:pos="720"/>
        </w:tabs>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zapoznanie zasadami usprawiedliw</w:t>
      </w:r>
      <w:r>
        <w:rPr>
          <w:rFonts w:ascii="Times New Roman" w:eastAsia="Times New Roman" w:hAnsi="Times New Roman" w:cs="Times New Roman"/>
          <w:sz w:val="24"/>
          <w:szCs w:val="24"/>
        </w:rPr>
        <w:t>iania nieobecności przez dzieci</w:t>
      </w:r>
      <w:r w:rsidRPr="00FC37BA">
        <w:rPr>
          <w:rFonts w:ascii="Times New Roman" w:eastAsia="Times New Roman" w:hAnsi="Times New Roman" w:cs="Times New Roman"/>
          <w:sz w:val="24"/>
          <w:szCs w:val="24"/>
        </w:rPr>
        <w:t xml:space="preserve">. </w:t>
      </w:r>
    </w:p>
    <w:p w:rsidR="00877B31" w:rsidRPr="00725165" w:rsidRDefault="00180922" w:rsidP="00B47E78">
      <w:pPr>
        <w:pStyle w:val="Akapitzlist"/>
        <w:numPr>
          <w:ilvl w:val="0"/>
          <w:numId w:val="50"/>
        </w:numPr>
        <w:tabs>
          <w:tab w:val="clear" w:pos="360"/>
        </w:tabs>
        <w:spacing w:after="0"/>
        <w:ind w:left="284" w:hanging="284"/>
        <w:jc w:val="both"/>
        <w:rPr>
          <w:rFonts w:ascii="Times New Roman" w:eastAsia="Times New Roman" w:hAnsi="Times New Roman" w:cs="Times New Roman"/>
          <w:sz w:val="24"/>
          <w:szCs w:val="24"/>
        </w:rPr>
      </w:pPr>
      <w:r w:rsidRPr="00877B31">
        <w:rPr>
          <w:rFonts w:ascii="Times New Roman" w:eastAsia="Times New Roman" w:hAnsi="Times New Roman" w:cs="Times New Roman"/>
          <w:sz w:val="24"/>
          <w:szCs w:val="24"/>
        </w:rPr>
        <w:t>W</w:t>
      </w:r>
      <w:r w:rsidR="00D62AF2" w:rsidRPr="00877B31">
        <w:rPr>
          <w:rFonts w:ascii="Times New Roman" w:eastAsia="Times New Roman" w:hAnsi="Times New Roman" w:cs="Times New Roman"/>
          <w:sz w:val="24"/>
          <w:szCs w:val="24"/>
        </w:rPr>
        <w:t>szystkie kontakty z rodzicami są odnotowywane w dokumentacji przedszkolnej (dzienniki lekcyjne, zeszyty wychowawców, notatki służbowe).</w:t>
      </w:r>
    </w:p>
    <w:p w:rsidR="00D62AF2" w:rsidRPr="00877B31" w:rsidRDefault="00D62AF2" w:rsidP="00B47E78">
      <w:pPr>
        <w:numPr>
          <w:ilvl w:val="0"/>
          <w:numId w:val="50"/>
        </w:numPr>
        <w:spacing w:after="0"/>
        <w:ind w:left="284" w:hanging="284"/>
        <w:jc w:val="both"/>
        <w:rPr>
          <w:rFonts w:ascii="Times New Roman" w:eastAsia="Times New Roman" w:hAnsi="Times New Roman" w:cs="Times New Roman"/>
          <w:sz w:val="24"/>
          <w:szCs w:val="24"/>
        </w:rPr>
      </w:pPr>
      <w:r w:rsidRPr="00877B31">
        <w:rPr>
          <w:rFonts w:ascii="Times New Roman" w:eastAsia="Times New Roman" w:hAnsi="Times New Roman" w:cs="Times New Roman"/>
          <w:b/>
          <w:bCs/>
          <w:sz w:val="24"/>
          <w:szCs w:val="24"/>
        </w:rPr>
        <w:t>Informacji o dziecku nie przekazuje się telefonicznie (poza nagłymi sytuacjami)</w:t>
      </w:r>
      <w:r w:rsidRPr="00877B31">
        <w:rPr>
          <w:rFonts w:ascii="Times New Roman" w:eastAsia="Times New Roman" w:hAnsi="Times New Roman" w:cs="Times New Roman"/>
          <w:sz w:val="24"/>
          <w:szCs w:val="24"/>
        </w:rPr>
        <w:t>.</w:t>
      </w:r>
    </w:p>
    <w:p w:rsidR="00D62AF2" w:rsidRDefault="00D62AF2" w:rsidP="00B47E78">
      <w:pPr>
        <w:numPr>
          <w:ilvl w:val="0"/>
          <w:numId w:val="50"/>
        </w:numPr>
        <w:spacing w:after="0"/>
        <w:ind w:left="284" w:hanging="284"/>
        <w:jc w:val="both"/>
        <w:rPr>
          <w:rFonts w:ascii="Times New Roman" w:eastAsia="Times New Roman" w:hAnsi="Times New Roman" w:cs="Times New Roman"/>
          <w:sz w:val="24"/>
          <w:szCs w:val="24"/>
        </w:rPr>
      </w:pPr>
      <w:r w:rsidRPr="00877B31">
        <w:rPr>
          <w:rFonts w:ascii="Times New Roman" w:eastAsia="Times New Roman" w:hAnsi="Times New Roman" w:cs="Times New Roman"/>
          <w:b/>
          <w:bCs/>
          <w:sz w:val="24"/>
          <w:szCs w:val="24"/>
        </w:rPr>
        <w:t>Poza przedszkolem nauczyciele nie udzielają informacji o dziecku</w:t>
      </w:r>
      <w:r w:rsidRPr="00877B31">
        <w:rPr>
          <w:rFonts w:ascii="Times New Roman" w:eastAsia="Times New Roman" w:hAnsi="Times New Roman" w:cs="Times New Roman"/>
          <w:sz w:val="24"/>
          <w:szCs w:val="24"/>
        </w:rPr>
        <w:t>.</w:t>
      </w:r>
    </w:p>
    <w:p w:rsidR="00D85EC2" w:rsidRPr="00877B31" w:rsidRDefault="00D85EC2" w:rsidP="00817F23">
      <w:pPr>
        <w:spacing w:after="0"/>
        <w:ind w:left="502"/>
        <w:jc w:val="both"/>
        <w:rPr>
          <w:rFonts w:ascii="Times New Roman" w:eastAsia="Times New Roman" w:hAnsi="Times New Roman" w:cs="Times New Roman"/>
          <w:sz w:val="24"/>
          <w:szCs w:val="24"/>
        </w:rPr>
      </w:pPr>
    </w:p>
    <w:p w:rsidR="00C64248" w:rsidRPr="0025213E" w:rsidRDefault="00725165" w:rsidP="0025213E">
      <w:pPr>
        <w:spacing w:after="120"/>
        <w:jc w:val="center"/>
        <w:rPr>
          <w:rFonts w:ascii="Times New Roman" w:eastAsia="Times New Roman" w:hAnsi="Times New Roman" w:cs="Times New Roman"/>
          <w:bCs/>
          <w:sz w:val="24"/>
          <w:szCs w:val="24"/>
        </w:rPr>
      </w:pPr>
      <w:r w:rsidRPr="0025213E">
        <w:rPr>
          <w:rFonts w:ascii="Times New Roman" w:eastAsia="Times New Roman" w:hAnsi="Times New Roman" w:cs="Times New Roman"/>
          <w:bCs/>
          <w:sz w:val="24"/>
          <w:szCs w:val="24"/>
        </w:rPr>
        <w:t>§</w:t>
      </w:r>
      <w:r w:rsidR="00476B35">
        <w:rPr>
          <w:rFonts w:ascii="Times New Roman" w:eastAsia="Times New Roman" w:hAnsi="Times New Roman" w:cs="Times New Roman"/>
          <w:bCs/>
          <w:sz w:val="24"/>
          <w:szCs w:val="24"/>
        </w:rPr>
        <w:t xml:space="preserve"> </w:t>
      </w:r>
      <w:r w:rsidR="00E576B2">
        <w:rPr>
          <w:rFonts w:ascii="Times New Roman" w:eastAsia="Times New Roman" w:hAnsi="Times New Roman" w:cs="Times New Roman"/>
          <w:bCs/>
          <w:sz w:val="24"/>
          <w:szCs w:val="24"/>
        </w:rPr>
        <w:t>7</w:t>
      </w:r>
      <w:r w:rsidR="008C084C">
        <w:rPr>
          <w:rFonts w:ascii="Times New Roman" w:eastAsia="Times New Roman" w:hAnsi="Times New Roman" w:cs="Times New Roman"/>
          <w:bCs/>
          <w:sz w:val="24"/>
          <w:szCs w:val="24"/>
        </w:rPr>
        <w:t>7</w:t>
      </w:r>
    </w:p>
    <w:p w:rsidR="00D62AF2" w:rsidRPr="00B4468C" w:rsidRDefault="00D62AF2" w:rsidP="00B47E78">
      <w:pPr>
        <w:pStyle w:val="Akapitzlist"/>
        <w:numPr>
          <w:ilvl w:val="0"/>
          <w:numId w:val="95"/>
        </w:numPr>
        <w:autoSpaceDE w:val="0"/>
        <w:autoSpaceDN w:val="0"/>
        <w:adjustRightInd w:val="0"/>
        <w:spacing w:after="0"/>
        <w:ind w:left="284" w:hanging="284"/>
        <w:jc w:val="both"/>
        <w:rPr>
          <w:rFonts w:ascii="Times New Roman" w:eastAsia="Times New Roman" w:hAnsi="Times New Roman" w:cs="Times New Roman"/>
          <w:sz w:val="24"/>
          <w:szCs w:val="24"/>
        </w:rPr>
      </w:pPr>
      <w:r w:rsidRPr="00B4468C">
        <w:rPr>
          <w:rFonts w:ascii="Times New Roman" w:eastAsia="Times New Roman" w:hAnsi="Times New Roman" w:cs="Times New Roman"/>
          <w:b/>
          <w:bCs/>
          <w:sz w:val="24"/>
          <w:szCs w:val="24"/>
        </w:rPr>
        <w:t>Współpraca Dyrektora Przedszkola z rodzicami odbywa się poprzez:</w:t>
      </w:r>
    </w:p>
    <w:p w:rsidR="00D62AF2" w:rsidRDefault="00D62AF2" w:rsidP="00B47E78">
      <w:pPr>
        <w:numPr>
          <w:ilvl w:val="0"/>
          <w:numId w:val="25"/>
        </w:numPr>
        <w:autoSpaceDE w:val="0"/>
        <w:autoSpaceDN w:val="0"/>
        <w:adjustRightInd w:val="0"/>
        <w:spacing w:after="0"/>
        <w:ind w:left="567" w:hanging="283"/>
        <w:jc w:val="both"/>
        <w:rPr>
          <w:rFonts w:ascii="Times New Roman" w:eastAsia="Times New Roman" w:hAnsi="Times New Roman" w:cs="Times New Roman"/>
          <w:sz w:val="24"/>
          <w:szCs w:val="24"/>
        </w:rPr>
      </w:pPr>
      <w:r w:rsidRPr="00042937">
        <w:rPr>
          <w:rFonts w:ascii="Times New Roman" w:eastAsia="Times New Roman" w:hAnsi="Times New Roman" w:cs="Times New Roman"/>
          <w:sz w:val="24"/>
          <w:szCs w:val="24"/>
        </w:rPr>
        <w:t>zapoznawanie rodziców z głównymi założeniami zawartymi w Statucie Przedszkola</w:t>
      </w:r>
      <w:r>
        <w:rPr>
          <w:rFonts w:ascii="Times New Roman" w:eastAsia="Times New Roman" w:hAnsi="Times New Roman" w:cs="Times New Roman"/>
          <w:sz w:val="24"/>
          <w:szCs w:val="24"/>
        </w:rPr>
        <w:t>,</w:t>
      </w:r>
    </w:p>
    <w:p w:rsidR="00D62AF2" w:rsidRPr="00042937" w:rsidRDefault="00180922" w:rsidP="00B47E78">
      <w:pPr>
        <w:numPr>
          <w:ilvl w:val="0"/>
          <w:numId w:val="25"/>
        </w:numPr>
        <w:autoSpaceDE w:val="0"/>
        <w:autoSpaceDN w:val="0"/>
        <w:adjustRightInd w:val="0"/>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udział Dyrektora </w:t>
      </w:r>
      <w:r w:rsidR="00D62AF2" w:rsidRPr="00042937">
        <w:rPr>
          <w:rFonts w:ascii="Times New Roman" w:eastAsia="Times New Roman" w:hAnsi="Times New Roman" w:cs="Times New Roman"/>
          <w:sz w:val="24"/>
          <w:szCs w:val="24"/>
        </w:rPr>
        <w:t>w zebraniach Rady Rodziców – informowan</w:t>
      </w:r>
      <w:r>
        <w:rPr>
          <w:rFonts w:ascii="Times New Roman" w:eastAsia="Times New Roman" w:hAnsi="Times New Roman" w:cs="Times New Roman"/>
          <w:sz w:val="24"/>
          <w:szCs w:val="24"/>
        </w:rPr>
        <w:t>ie o bieżących problemach</w:t>
      </w:r>
      <w:r w:rsidR="00D62AF2" w:rsidRPr="00042937">
        <w:rPr>
          <w:rFonts w:ascii="Times New Roman" w:eastAsia="Times New Roman" w:hAnsi="Times New Roman" w:cs="Times New Roman"/>
          <w:sz w:val="24"/>
          <w:szCs w:val="24"/>
        </w:rPr>
        <w:t>, zasięgani</w:t>
      </w:r>
      <w:r>
        <w:rPr>
          <w:rFonts w:ascii="Times New Roman" w:eastAsia="Times New Roman" w:hAnsi="Times New Roman" w:cs="Times New Roman"/>
          <w:sz w:val="24"/>
          <w:szCs w:val="24"/>
        </w:rPr>
        <w:t>e opinii rodziców o pracy Przedszkola</w:t>
      </w:r>
      <w:r w:rsidR="00D62AF2" w:rsidRPr="00042937">
        <w:rPr>
          <w:rFonts w:ascii="Times New Roman" w:eastAsia="Times New Roman" w:hAnsi="Times New Roman" w:cs="Times New Roman"/>
          <w:sz w:val="24"/>
          <w:szCs w:val="24"/>
        </w:rPr>
        <w:t>;</w:t>
      </w:r>
    </w:p>
    <w:p w:rsidR="00D62AF2" w:rsidRPr="00C64248" w:rsidRDefault="00D62AF2" w:rsidP="00B47E78">
      <w:pPr>
        <w:pStyle w:val="Akapitzlist"/>
        <w:numPr>
          <w:ilvl w:val="1"/>
          <w:numId w:val="126"/>
        </w:numPr>
        <w:autoSpaceDE w:val="0"/>
        <w:autoSpaceDN w:val="0"/>
        <w:adjustRightInd w:val="0"/>
        <w:spacing w:after="0"/>
        <w:ind w:left="284" w:hanging="284"/>
        <w:jc w:val="both"/>
        <w:rPr>
          <w:rFonts w:ascii="Times New Roman" w:eastAsia="Times New Roman" w:hAnsi="Times New Roman" w:cs="Times New Roman"/>
          <w:sz w:val="24"/>
          <w:szCs w:val="24"/>
        </w:rPr>
      </w:pPr>
      <w:r w:rsidRPr="00C64248">
        <w:rPr>
          <w:rFonts w:ascii="Times New Roman" w:eastAsia="Times New Roman" w:hAnsi="Times New Roman" w:cs="Times New Roman"/>
          <w:b/>
          <w:bCs/>
          <w:sz w:val="24"/>
          <w:szCs w:val="24"/>
        </w:rPr>
        <w:t>Współdziałanie w zakresie</w:t>
      </w:r>
      <w:r w:rsidRPr="00C64248">
        <w:rPr>
          <w:rFonts w:ascii="Times New Roman" w:eastAsia="Times New Roman" w:hAnsi="Times New Roman" w:cs="Times New Roman"/>
          <w:sz w:val="24"/>
          <w:szCs w:val="24"/>
        </w:rPr>
        <w:t xml:space="preserve">: </w:t>
      </w:r>
    </w:p>
    <w:p w:rsidR="00D62AF2" w:rsidRPr="00FC37BA" w:rsidRDefault="00D62AF2" w:rsidP="00B47E78">
      <w:pPr>
        <w:numPr>
          <w:ilvl w:val="0"/>
          <w:numId w:val="26"/>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dosko</w:t>
      </w:r>
      <w:r w:rsidR="00180922">
        <w:rPr>
          <w:rFonts w:ascii="Times New Roman" w:eastAsia="Times New Roman" w:hAnsi="Times New Roman" w:cs="Times New Roman"/>
          <w:sz w:val="24"/>
          <w:szCs w:val="24"/>
        </w:rPr>
        <w:t>nalenia organizacji pracy Przedszkola</w:t>
      </w:r>
      <w:r w:rsidRPr="00FC37BA">
        <w:rPr>
          <w:rFonts w:ascii="Times New Roman" w:eastAsia="Times New Roman" w:hAnsi="Times New Roman" w:cs="Times New Roman"/>
          <w:sz w:val="24"/>
          <w:szCs w:val="24"/>
        </w:rPr>
        <w:t>, procesu dydaktycznego i wychowawczego;</w:t>
      </w:r>
    </w:p>
    <w:p w:rsidR="00D62AF2" w:rsidRPr="00FC37BA" w:rsidRDefault="00D62AF2" w:rsidP="00B47E78">
      <w:pPr>
        <w:numPr>
          <w:ilvl w:val="0"/>
          <w:numId w:val="26"/>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lastRenderedPageBreak/>
        <w:t>poprawy warunków pracy</w:t>
      </w:r>
      <w:r w:rsidR="00180922">
        <w:rPr>
          <w:rFonts w:ascii="Times New Roman" w:eastAsia="Times New Roman" w:hAnsi="Times New Roman" w:cs="Times New Roman"/>
          <w:sz w:val="24"/>
          <w:szCs w:val="24"/>
        </w:rPr>
        <w:t>, zabawy</w:t>
      </w:r>
      <w:r w:rsidRPr="00FC37BA">
        <w:rPr>
          <w:rFonts w:ascii="Times New Roman" w:eastAsia="Times New Roman" w:hAnsi="Times New Roman" w:cs="Times New Roman"/>
          <w:sz w:val="24"/>
          <w:szCs w:val="24"/>
        </w:rPr>
        <w:t xml:space="preserve"> i nauk</w:t>
      </w:r>
      <w:r w:rsidR="00180922">
        <w:rPr>
          <w:rFonts w:ascii="Times New Roman" w:eastAsia="Times New Roman" w:hAnsi="Times New Roman" w:cs="Times New Roman"/>
          <w:sz w:val="24"/>
          <w:szCs w:val="24"/>
        </w:rPr>
        <w:t>i oraz wyposażenia.</w:t>
      </w:r>
    </w:p>
    <w:p w:rsidR="00C64248" w:rsidRPr="00C64248" w:rsidRDefault="00D62AF2" w:rsidP="00B47E78">
      <w:pPr>
        <w:pStyle w:val="Akapitzlist"/>
        <w:numPr>
          <w:ilvl w:val="1"/>
          <w:numId w:val="126"/>
        </w:numPr>
        <w:autoSpaceDE w:val="0"/>
        <w:autoSpaceDN w:val="0"/>
        <w:adjustRightInd w:val="0"/>
        <w:spacing w:after="0"/>
        <w:ind w:left="284" w:hanging="284"/>
        <w:jc w:val="both"/>
        <w:rPr>
          <w:rFonts w:ascii="Times New Roman" w:eastAsia="Times New Roman" w:hAnsi="Times New Roman" w:cs="Times New Roman"/>
          <w:sz w:val="24"/>
          <w:szCs w:val="24"/>
        </w:rPr>
      </w:pPr>
      <w:r w:rsidRPr="00C64248">
        <w:rPr>
          <w:rFonts w:ascii="Times New Roman" w:eastAsia="Times New Roman" w:hAnsi="Times New Roman" w:cs="Times New Roman"/>
          <w:b/>
          <w:sz w:val="24"/>
          <w:szCs w:val="24"/>
        </w:rPr>
        <w:t>Wyjaśnianie problemów wychowawczych, przyjmowanie wniosków, wskazówek</w:t>
      </w:r>
      <w:r w:rsidRPr="00C64248">
        <w:rPr>
          <w:rFonts w:ascii="Times New Roman" w:eastAsia="Times New Roman" w:hAnsi="Times New Roman" w:cs="Times New Roman"/>
          <w:sz w:val="24"/>
          <w:szCs w:val="24"/>
        </w:rPr>
        <w:t xml:space="preserve"> </w:t>
      </w:r>
      <w:r w:rsidR="00C64248" w:rsidRPr="00C64248">
        <w:rPr>
          <w:rFonts w:ascii="Times New Roman" w:eastAsia="Times New Roman" w:hAnsi="Times New Roman" w:cs="Times New Roman"/>
          <w:b/>
          <w:sz w:val="24"/>
          <w:szCs w:val="24"/>
        </w:rPr>
        <w:t>dotyczących pracy Przedszkola może odbywać się:</w:t>
      </w:r>
      <w:r w:rsidRPr="00C64248">
        <w:rPr>
          <w:rFonts w:ascii="Times New Roman" w:eastAsia="Times New Roman" w:hAnsi="Times New Roman" w:cs="Times New Roman"/>
          <w:b/>
          <w:sz w:val="24"/>
          <w:szCs w:val="24"/>
        </w:rPr>
        <w:t xml:space="preserve"> </w:t>
      </w:r>
    </w:p>
    <w:p w:rsidR="00D62AF2" w:rsidRPr="00C64248" w:rsidRDefault="00C64248" w:rsidP="00B47E78">
      <w:pPr>
        <w:pStyle w:val="Akapitzlist"/>
        <w:numPr>
          <w:ilvl w:val="0"/>
          <w:numId w:val="47"/>
        </w:numPr>
        <w:autoSpaceDE w:val="0"/>
        <w:autoSpaceDN w:val="0"/>
        <w:adjustRightInd w:val="0"/>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 pośrednictwem Grupowych</w:t>
      </w:r>
      <w:r w:rsidR="00D62AF2" w:rsidRPr="00C64248">
        <w:rPr>
          <w:rFonts w:ascii="Times New Roman" w:eastAsia="Times New Roman" w:hAnsi="Times New Roman" w:cs="Times New Roman"/>
          <w:sz w:val="24"/>
          <w:szCs w:val="24"/>
        </w:rPr>
        <w:t xml:space="preserve"> Rad Rodziców;</w:t>
      </w:r>
    </w:p>
    <w:p w:rsidR="00D62AF2" w:rsidRPr="00C64248" w:rsidRDefault="00D62AF2" w:rsidP="00B47E78">
      <w:pPr>
        <w:pStyle w:val="Akapitzlist"/>
        <w:numPr>
          <w:ilvl w:val="0"/>
          <w:numId w:val="47"/>
        </w:numPr>
        <w:autoSpaceDE w:val="0"/>
        <w:autoSpaceDN w:val="0"/>
        <w:adjustRightInd w:val="0"/>
        <w:spacing w:after="0"/>
        <w:ind w:left="567" w:hanging="283"/>
        <w:jc w:val="both"/>
        <w:rPr>
          <w:rFonts w:ascii="Times New Roman" w:eastAsia="Times New Roman" w:hAnsi="Times New Roman" w:cs="Times New Roman"/>
          <w:sz w:val="24"/>
          <w:szCs w:val="24"/>
        </w:rPr>
      </w:pPr>
      <w:r w:rsidRPr="00C64248">
        <w:rPr>
          <w:rFonts w:ascii="Times New Roman" w:eastAsia="Times New Roman" w:hAnsi="Times New Roman" w:cs="Times New Roman"/>
          <w:sz w:val="24"/>
          <w:szCs w:val="24"/>
        </w:rPr>
        <w:t xml:space="preserve">za pośrednictwem Rady Rodziców. </w:t>
      </w:r>
    </w:p>
    <w:p w:rsidR="00180922" w:rsidRPr="00180922" w:rsidRDefault="00D62AF2" w:rsidP="00B47E78">
      <w:pPr>
        <w:pStyle w:val="Akapitzlist"/>
        <w:numPr>
          <w:ilvl w:val="1"/>
          <w:numId w:val="126"/>
        </w:numPr>
        <w:spacing w:after="0"/>
        <w:ind w:left="284" w:hanging="284"/>
        <w:jc w:val="both"/>
        <w:rPr>
          <w:rFonts w:ascii="Times New Roman" w:eastAsia="Times New Roman" w:hAnsi="Times New Roman" w:cs="Times New Roman"/>
          <w:sz w:val="24"/>
          <w:szCs w:val="24"/>
        </w:rPr>
      </w:pPr>
      <w:r w:rsidRPr="00180922">
        <w:rPr>
          <w:rFonts w:ascii="Times New Roman" w:eastAsia="Times New Roman" w:hAnsi="Times New Roman" w:cs="Times New Roman"/>
          <w:b/>
          <w:bCs/>
          <w:sz w:val="24"/>
          <w:szCs w:val="24"/>
        </w:rPr>
        <w:t>Rodzice, po</w:t>
      </w:r>
      <w:r w:rsidR="00180922" w:rsidRPr="00180922">
        <w:rPr>
          <w:rFonts w:ascii="Times New Roman" w:eastAsia="Times New Roman" w:hAnsi="Times New Roman" w:cs="Times New Roman"/>
          <w:b/>
          <w:bCs/>
          <w:sz w:val="24"/>
          <w:szCs w:val="24"/>
        </w:rPr>
        <w:t xml:space="preserve">przez swoje organy (Grupowej Rady </w:t>
      </w:r>
      <w:r w:rsidRPr="00180922">
        <w:rPr>
          <w:rFonts w:ascii="Times New Roman" w:eastAsia="Times New Roman" w:hAnsi="Times New Roman" w:cs="Times New Roman"/>
          <w:b/>
          <w:bCs/>
          <w:sz w:val="24"/>
          <w:szCs w:val="24"/>
        </w:rPr>
        <w:t>Rodziców, Radę Rodziców), przeds</w:t>
      </w:r>
      <w:r w:rsidR="00180922" w:rsidRPr="00180922">
        <w:rPr>
          <w:rFonts w:ascii="Times New Roman" w:eastAsia="Times New Roman" w:hAnsi="Times New Roman" w:cs="Times New Roman"/>
          <w:b/>
          <w:bCs/>
          <w:sz w:val="24"/>
          <w:szCs w:val="24"/>
        </w:rPr>
        <w:t>tawiają opinię na temat pracy Przedszkola:</w:t>
      </w:r>
    </w:p>
    <w:p w:rsidR="00C64248" w:rsidRDefault="00C64248" w:rsidP="00B47E78">
      <w:pPr>
        <w:pStyle w:val="Akapitzlist"/>
        <w:numPr>
          <w:ilvl w:val="0"/>
          <w:numId w:val="46"/>
        </w:numPr>
        <w:spacing w:after="0"/>
        <w:ind w:left="567" w:hanging="283"/>
        <w:jc w:val="both"/>
        <w:rPr>
          <w:rFonts w:ascii="Times New Roman" w:eastAsia="Times New Roman" w:hAnsi="Times New Roman" w:cs="Times New Roman"/>
          <w:sz w:val="24"/>
          <w:szCs w:val="24"/>
        </w:rPr>
      </w:pPr>
      <w:r w:rsidRPr="00C64248">
        <w:rPr>
          <w:rFonts w:ascii="Times New Roman" w:eastAsia="Times New Roman" w:hAnsi="Times New Roman" w:cs="Times New Roman"/>
          <w:sz w:val="24"/>
          <w:szCs w:val="24"/>
        </w:rPr>
        <w:t xml:space="preserve">nauczycielowi, </w:t>
      </w:r>
      <w:r>
        <w:rPr>
          <w:rFonts w:ascii="Times New Roman" w:eastAsia="Times New Roman" w:hAnsi="Times New Roman" w:cs="Times New Roman"/>
          <w:sz w:val="24"/>
          <w:szCs w:val="24"/>
        </w:rPr>
        <w:t xml:space="preserve">a dalej </w:t>
      </w:r>
      <w:r w:rsidR="00180922" w:rsidRPr="00C64248">
        <w:rPr>
          <w:rFonts w:ascii="Times New Roman" w:eastAsia="Times New Roman" w:hAnsi="Times New Roman" w:cs="Times New Roman"/>
          <w:sz w:val="24"/>
          <w:szCs w:val="24"/>
        </w:rPr>
        <w:t>dyrektorowi Przedszkola</w:t>
      </w:r>
      <w:r w:rsidR="00D62AF2" w:rsidRPr="00C64248">
        <w:rPr>
          <w:rFonts w:ascii="Times New Roman" w:eastAsia="Times New Roman" w:hAnsi="Times New Roman" w:cs="Times New Roman"/>
          <w:sz w:val="24"/>
          <w:szCs w:val="24"/>
        </w:rPr>
        <w:t xml:space="preserve"> w celu wyjaśnienia lub zmiany sytuacji budzącej zastrzeżenia;</w:t>
      </w:r>
    </w:p>
    <w:p w:rsidR="00D62AF2" w:rsidRPr="00C64248" w:rsidRDefault="00D62AF2" w:rsidP="00B47E78">
      <w:pPr>
        <w:pStyle w:val="Akapitzlist"/>
        <w:numPr>
          <w:ilvl w:val="0"/>
          <w:numId w:val="46"/>
        </w:numPr>
        <w:spacing w:after="0"/>
        <w:ind w:left="567" w:hanging="283"/>
        <w:jc w:val="both"/>
        <w:rPr>
          <w:rFonts w:ascii="Times New Roman" w:eastAsia="Times New Roman" w:hAnsi="Times New Roman" w:cs="Times New Roman"/>
          <w:sz w:val="24"/>
          <w:szCs w:val="24"/>
        </w:rPr>
      </w:pPr>
      <w:r w:rsidRPr="00C64248">
        <w:rPr>
          <w:rFonts w:ascii="Times New Roman" w:eastAsia="Times New Roman" w:hAnsi="Times New Roman" w:cs="Times New Roman"/>
          <w:sz w:val="24"/>
          <w:szCs w:val="24"/>
        </w:rPr>
        <w:t>organowi prowadzącemu lub sprawującemu nadzór pedagogiczny w sytuacji niemożności poprawy stanu rzeczy.</w:t>
      </w:r>
    </w:p>
    <w:p w:rsidR="00C5150B" w:rsidRPr="00C5150B" w:rsidRDefault="00C5150B" w:rsidP="00C5150B">
      <w:pPr>
        <w:spacing w:after="0"/>
        <w:jc w:val="both"/>
        <w:rPr>
          <w:rFonts w:ascii="Times New Roman" w:eastAsia="Times New Roman" w:hAnsi="Times New Roman" w:cs="Times New Roman"/>
          <w:sz w:val="24"/>
          <w:szCs w:val="24"/>
        </w:rPr>
      </w:pPr>
    </w:p>
    <w:p w:rsidR="00D62AF2" w:rsidRDefault="00B4468C" w:rsidP="0025213E">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8C084C">
        <w:rPr>
          <w:rFonts w:ascii="Times New Roman" w:eastAsia="Times New Roman" w:hAnsi="Times New Roman" w:cs="Times New Roman"/>
          <w:bCs/>
          <w:sz w:val="24"/>
          <w:szCs w:val="24"/>
        </w:rPr>
        <w:t>78</w:t>
      </w:r>
    </w:p>
    <w:p w:rsidR="00C5150B" w:rsidRDefault="00C5150B" w:rsidP="00C5150B">
      <w:pPr>
        <w:spacing w:after="1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Zasady kontaktu z rodzicami/prawnymi opiekunami</w:t>
      </w:r>
    </w:p>
    <w:p w:rsidR="00C5150B" w:rsidRPr="00C5150B" w:rsidRDefault="00C5150B" w:rsidP="00B47E78">
      <w:pPr>
        <w:numPr>
          <w:ilvl w:val="0"/>
          <w:numId w:val="72"/>
        </w:numPr>
        <w:tabs>
          <w:tab w:val="clear" w:pos="425"/>
        </w:tabs>
        <w:spacing w:after="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Kontakty rodziców/opiekunów z nauczycielami przebiegają według ustalonego i podanego na początku roku szkolnego harmonogramu, uwzględniającego:</w:t>
      </w:r>
    </w:p>
    <w:p w:rsidR="00C5150B" w:rsidRPr="0094371B" w:rsidRDefault="00C5150B" w:rsidP="00B47E78">
      <w:pPr>
        <w:pStyle w:val="Akapitzlist"/>
        <w:numPr>
          <w:ilvl w:val="0"/>
          <w:numId w:val="96"/>
        </w:numPr>
        <w:spacing w:after="0"/>
        <w:ind w:left="567" w:hanging="283"/>
        <w:jc w:val="both"/>
        <w:rPr>
          <w:rFonts w:ascii="Times New Roman" w:eastAsia="Times New Roman" w:hAnsi="Times New Roman" w:cs="Times New Roman"/>
          <w:sz w:val="24"/>
          <w:szCs w:val="24"/>
        </w:rPr>
      </w:pPr>
      <w:r w:rsidRPr="0094371B">
        <w:rPr>
          <w:rFonts w:ascii="Times New Roman" w:eastAsia="Times New Roman" w:hAnsi="Times New Roman" w:cs="Times New Roman"/>
          <w:sz w:val="24"/>
          <w:szCs w:val="24"/>
        </w:rPr>
        <w:t>zebrania z rodzicami</w:t>
      </w:r>
    </w:p>
    <w:p w:rsidR="00C5150B" w:rsidRPr="0094371B" w:rsidRDefault="00C5150B" w:rsidP="00B47E78">
      <w:pPr>
        <w:pStyle w:val="Akapitzlist"/>
        <w:numPr>
          <w:ilvl w:val="0"/>
          <w:numId w:val="96"/>
        </w:numPr>
        <w:spacing w:after="0"/>
        <w:ind w:left="567" w:hanging="283"/>
        <w:jc w:val="both"/>
        <w:rPr>
          <w:rFonts w:ascii="Times New Roman" w:eastAsia="Times New Roman" w:hAnsi="Times New Roman" w:cs="Times New Roman"/>
          <w:sz w:val="24"/>
          <w:szCs w:val="24"/>
        </w:rPr>
      </w:pPr>
      <w:r w:rsidRPr="0094371B">
        <w:rPr>
          <w:rFonts w:ascii="Times New Roman" w:eastAsia="Times New Roman" w:hAnsi="Times New Roman" w:cs="Times New Roman"/>
          <w:sz w:val="24"/>
          <w:szCs w:val="24"/>
        </w:rPr>
        <w:t>comiesięczne spotkania indywidualne.</w:t>
      </w:r>
    </w:p>
    <w:p w:rsidR="00C5150B" w:rsidRDefault="00C5150B" w:rsidP="00B47E78">
      <w:pPr>
        <w:pStyle w:val="Akapitzlist"/>
        <w:numPr>
          <w:ilvl w:val="0"/>
          <w:numId w:val="126"/>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Rodzice/opiekunowie mają możliwość kontaktów dod</w:t>
      </w:r>
      <w:r w:rsidR="000C7165">
        <w:rPr>
          <w:rFonts w:ascii="Times New Roman" w:eastAsia="Times New Roman" w:hAnsi="Times New Roman" w:cs="Times New Roman"/>
          <w:bCs/>
          <w:sz w:val="24"/>
          <w:szCs w:val="24"/>
        </w:rPr>
        <w:t xml:space="preserve">atkowych, poza ustalonym </w:t>
      </w:r>
      <w:r w:rsidRPr="00C5150B">
        <w:rPr>
          <w:rFonts w:ascii="Times New Roman" w:eastAsia="Times New Roman" w:hAnsi="Times New Roman" w:cs="Times New Roman"/>
          <w:bCs/>
          <w:sz w:val="24"/>
          <w:szCs w:val="24"/>
        </w:rPr>
        <w:t>harmonogramem, w miarę potrzeb wynikających z aktualnych sytuacji, ale powinny one odbywać się po uprzednim ustaleniu z nauczycielem terminu i miejsca takiego spotkania.</w:t>
      </w:r>
    </w:p>
    <w:p w:rsidR="00C5150B" w:rsidRDefault="00C5150B" w:rsidP="00B47E78">
      <w:pPr>
        <w:pStyle w:val="Akapitzlist"/>
        <w:numPr>
          <w:ilvl w:val="0"/>
          <w:numId w:val="126"/>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Miejscem kontaktów nauczycieli z rodzicami może być jedynie przedszkole. Nauczyciele przeprowadzają rozmowy z rodzicami tylko w danym pomieszczeniu, a nie na korytarzu.</w:t>
      </w:r>
    </w:p>
    <w:p w:rsidR="00C5150B" w:rsidRDefault="00C5150B" w:rsidP="00B47E78">
      <w:pPr>
        <w:pStyle w:val="Akapitzlist"/>
        <w:numPr>
          <w:ilvl w:val="0"/>
          <w:numId w:val="126"/>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 xml:space="preserve"> W sytuacjach uzasadnionych wychowawczo nauczyciel organizuje spotkanie indywidualne z rodzicami/opiekunami. Notatka z tyc</w:t>
      </w:r>
      <w:r w:rsidR="0094371B">
        <w:rPr>
          <w:rFonts w:ascii="Times New Roman" w:eastAsia="Times New Roman" w:hAnsi="Times New Roman" w:cs="Times New Roman"/>
          <w:bCs/>
          <w:sz w:val="24"/>
          <w:szCs w:val="24"/>
        </w:rPr>
        <w:t xml:space="preserve">h spotkań zostanie umieszczona </w:t>
      </w:r>
      <w:r w:rsidRPr="00C5150B">
        <w:rPr>
          <w:rFonts w:ascii="Times New Roman" w:eastAsia="Times New Roman" w:hAnsi="Times New Roman" w:cs="Times New Roman"/>
          <w:bCs/>
          <w:sz w:val="24"/>
          <w:szCs w:val="24"/>
        </w:rPr>
        <w:t>w „rejestrze rozmów” i poświadczona podpisem  nauczyciela i rodziców/ opiekunów.</w:t>
      </w:r>
    </w:p>
    <w:p w:rsidR="00C5150B" w:rsidRDefault="00C5150B" w:rsidP="00B47E78">
      <w:pPr>
        <w:pStyle w:val="Akapitzlist"/>
        <w:numPr>
          <w:ilvl w:val="0"/>
          <w:numId w:val="126"/>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Informacje telefoniczne udzielane są rodzicom (opiekunom) w szczególnych przypadkach (złe samopoczucie dziecka, wypadek losowy itp.)</w:t>
      </w:r>
    </w:p>
    <w:p w:rsidR="00C5150B" w:rsidRDefault="00C5150B" w:rsidP="00B47E78">
      <w:pPr>
        <w:pStyle w:val="Akapitzlist"/>
        <w:numPr>
          <w:ilvl w:val="0"/>
          <w:numId w:val="126"/>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W kontaktach telefonicznych rodzic – nauczyciel, nauczyciel – rodzic wykorzystywany jest telefon służbowy (numer dostępny na stronie internetowej przedszkola)</w:t>
      </w:r>
    </w:p>
    <w:p w:rsidR="00C5150B" w:rsidRDefault="00C5150B" w:rsidP="00B47E78">
      <w:pPr>
        <w:pStyle w:val="Akapitzlist"/>
        <w:numPr>
          <w:ilvl w:val="0"/>
          <w:numId w:val="126"/>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W związku z ochroną danych osobowych rodzic/opiekun ma zakaz fotografowania dokumentacji przedszkolnej.</w:t>
      </w:r>
    </w:p>
    <w:p w:rsidR="00C5150B" w:rsidRDefault="00C5150B" w:rsidP="00B47E78">
      <w:pPr>
        <w:pStyle w:val="Akapitzlist"/>
        <w:numPr>
          <w:ilvl w:val="0"/>
          <w:numId w:val="126"/>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 xml:space="preserve">Przy odbiorze dziecka rodzic ma możliwość uzyskania informacji o pobycie dziecka </w:t>
      </w:r>
      <w:r w:rsidR="0094371B">
        <w:rPr>
          <w:rFonts w:ascii="Times New Roman" w:eastAsia="Times New Roman" w:hAnsi="Times New Roman" w:cs="Times New Roman"/>
          <w:bCs/>
          <w:sz w:val="24"/>
          <w:szCs w:val="24"/>
        </w:rPr>
        <w:br/>
      </w:r>
      <w:r w:rsidRPr="00C5150B">
        <w:rPr>
          <w:rFonts w:ascii="Times New Roman" w:eastAsia="Times New Roman" w:hAnsi="Times New Roman" w:cs="Times New Roman"/>
          <w:bCs/>
          <w:sz w:val="24"/>
          <w:szCs w:val="24"/>
        </w:rPr>
        <w:t>w przedszkolu.</w:t>
      </w:r>
    </w:p>
    <w:p w:rsidR="00C5150B" w:rsidRDefault="00C5150B" w:rsidP="00B47E78">
      <w:pPr>
        <w:pStyle w:val="Akapitzlist"/>
        <w:numPr>
          <w:ilvl w:val="0"/>
          <w:numId w:val="126"/>
        </w:numPr>
        <w:spacing w:after="120"/>
        <w:ind w:left="284" w:hanging="284"/>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Obecność rodziców/opiekunów na zebraniach ogólnych potwierdzana jest ich podpisem na zbiorczej liście obecności dla danej grupy.</w:t>
      </w:r>
    </w:p>
    <w:p w:rsidR="00C5150B" w:rsidRPr="0094371B" w:rsidRDefault="00C5150B" w:rsidP="00B47E78">
      <w:pPr>
        <w:pStyle w:val="Akapitzlist"/>
        <w:numPr>
          <w:ilvl w:val="0"/>
          <w:numId w:val="126"/>
        </w:numPr>
        <w:spacing w:after="120"/>
        <w:ind w:left="284" w:hanging="426"/>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Nie dopuszcza się rozmów nauczycieli z rodzicami/opie</w:t>
      </w:r>
      <w:r w:rsidR="0094371B">
        <w:rPr>
          <w:rFonts w:ascii="Times New Roman" w:eastAsia="Times New Roman" w:hAnsi="Times New Roman" w:cs="Times New Roman"/>
          <w:bCs/>
          <w:sz w:val="24"/>
          <w:szCs w:val="24"/>
        </w:rPr>
        <w:t xml:space="preserve">kunami i udzielania informacji </w:t>
      </w:r>
      <w:r w:rsidR="0094371B">
        <w:rPr>
          <w:rFonts w:ascii="Times New Roman" w:eastAsia="Times New Roman" w:hAnsi="Times New Roman" w:cs="Times New Roman"/>
          <w:bCs/>
          <w:sz w:val="24"/>
          <w:szCs w:val="24"/>
        </w:rPr>
        <w:br/>
      </w:r>
      <w:r w:rsidRPr="0094371B">
        <w:rPr>
          <w:rFonts w:ascii="Times New Roman" w:eastAsia="Times New Roman" w:hAnsi="Times New Roman" w:cs="Times New Roman"/>
          <w:bCs/>
          <w:sz w:val="24"/>
          <w:szCs w:val="24"/>
        </w:rPr>
        <w:t>o dziecku w czasie trwania zajęć.</w:t>
      </w:r>
    </w:p>
    <w:p w:rsidR="008C084C" w:rsidRPr="00EE32EF" w:rsidRDefault="00C5150B" w:rsidP="00B47E78">
      <w:pPr>
        <w:pStyle w:val="Akapitzlist"/>
        <w:numPr>
          <w:ilvl w:val="0"/>
          <w:numId w:val="126"/>
        </w:numPr>
        <w:spacing w:after="120"/>
        <w:ind w:left="284" w:hanging="426"/>
        <w:jc w:val="both"/>
        <w:rPr>
          <w:rFonts w:ascii="Times New Roman" w:eastAsia="Times New Roman" w:hAnsi="Times New Roman" w:cs="Times New Roman"/>
          <w:bCs/>
          <w:sz w:val="24"/>
          <w:szCs w:val="24"/>
        </w:rPr>
      </w:pPr>
      <w:r w:rsidRPr="00C5150B">
        <w:rPr>
          <w:rFonts w:ascii="Times New Roman" w:eastAsia="Times New Roman" w:hAnsi="Times New Roman" w:cs="Times New Roman"/>
          <w:bCs/>
          <w:sz w:val="24"/>
          <w:szCs w:val="24"/>
        </w:rPr>
        <w:t xml:space="preserve">Rodzic ma możliwość skorzystania ze skrzynki do kontaktów, która umieszczona jest </w:t>
      </w:r>
      <w:r w:rsidR="0094371B">
        <w:rPr>
          <w:rFonts w:ascii="Times New Roman" w:eastAsia="Times New Roman" w:hAnsi="Times New Roman" w:cs="Times New Roman"/>
          <w:bCs/>
          <w:sz w:val="24"/>
          <w:szCs w:val="24"/>
        </w:rPr>
        <w:br/>
      </w:r>
      <w:r w:rsidRPr="00C5150B">
        <w:rPr>
          <w:rFonts w:ascii="Times New Roman" w:eastAsia="Times New Roman" w:hAnsi="Times New Roman" w:cs="Times New Roman"/>
          <w:bCs/>
          <w:sz w:val="24"/>
          <w:szCs w:val="24"/>
        </w:rPr>
        <w:t>w holu przedszkolnym. Nie będą brane pod uwagę informacje przekazywane w formie anonimów.</w:t>
      </w:r>
    </w:p>
    <w:p w:rsidR="00C5150B" w:rsidRPr="00C5150B" w:rsidRDefault="00C5150B" w:rsidP="00EE32EF">
      <w:pPr>
        <w:spacing w:after="1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00E576B2">
        <w:rPr>
          <w:rFonts w:ascii="Times New Roman" w:eastAsia="Times New Roman" w:hAnsi="Times New Roman" w:cs="Times New Roman"/>
          <w:bCs/>
          <w:sz w:val="24"/>
          <w:szCs w:val="24"/>
        </w:rPr>
        <w:t xml:space="preserve"> </w:t>
      </w:r>
      <w:r w:rsidR="0094371B">
        <w:rPr>
          <w:rFonts w:ascii="Times New Roman" w:eastAsia="Times New Roman" w:hAnsi="Times New Roman" w:cs="Times New Roman"/>
          <w:bCs/>
          <w:sz w:val="24"/>
          <w:szCs w:val="24"/>
        </w:rPr>
        <w:t>7</w:t>
      </w:r>
      <w:r w:rsidR="008C084C">
        <w:rPr>
          <w:rFonts w:ascii="Times New Roman" w:eastAsia="Times New Roman" w:hAnsi="Times New Roman" w:cs="Times New Roman"/>
          <w:bCs/>
          <w:sz w:val="24"/>
          <w:szCs w:val="24"/>
        </w:rPr>
        <w:t>9</w:t>
      </w:r>
    </w:p>
    <w:p w:rsidR="006B4B0F" w:rsidRPr="00622BCE" w:rsidRDefault="006B4B0F"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lastRenderedPageBreak/>
        <w:t>Prawa rodziców</w:t>
      </w:r>
    </w:p>
    <w:p w:rsidR="006B4B0F" w:rsidRPr="00622BCE" w:rsidRDefault="006B4B0F" w:rsidP="00B47E78">
      <w:pPr>
        <w:numPr>
          <w:ilvl w:val="0"/>
          <w:numId w:val="32"/>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Rodzice i nauczyciele zobowiązani są do współdziałania w celu skutecznego oddziaływania wychowawczego na dziecko i określania drogi jego indywidualnego rozwoju.</w:t>
      </w:r>
    </w:p>
    <w:p w:rsidR="006B4B0F" w:rsidRPr="00725165" w:rsidRDefault="006B4B0F" w:rsidP="00B47E78">
      <w:pPr>
        <w:numPr>
          <w:ilvl w:val="0"/>
          <w:numId w:val="32"/>
        </w:numPr>
        <w:tabs>
          <w:tab w:val="clear" w:pos="425"/>
        </w:tabs>
        <w:suppressAutoHyphens/>
        <w:spacing w:after="0"/>
        <w:ind w:left="284" w:hanging="284"/>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Rodzice mają prawo do:</w:t>
      </w:r>
    </w:p>
    <w:p w:rsidR="006B4B0F" w:rsidRPr="00622BCE" w:rsidRDefault="006B4B0F" w:rsidP="00B47E78">
      <w:pPr>
        <w:numPr>
          <w:ilvl w:val="1"/>
          <w:numId w:val="3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zapoznania się z realizowanymi w przedszkolu planami i programami pracy dydaktyczno-wychowawczej,</w:t>
      </w:r>
    </w:p>
    <w:p w:rsidR="006B4B0F" w:rsidRPr="00622BCE" w:rsidRDefault="006B4B0F" w:rsidP="00B47E78">
      <w:pPr>
        <w:numPr>
          <w:ilvl w:val="1"/>
          <w:numId w:val="3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uzyskiwania na bieżąco rzetelnej informacji na temat aktualnego stanu rozwoju i postępów edukacyjnych dziecka,</w:t>
      </w:r>
    </w:p>
    <w:p w:rsidR="006B4B0F" w:rsidRPr="00622BCE" w:rsidRDefault="006B4B0F" w:rsidP="00B47E78">
      <w:pPr>
        <w:numPr>
          <w:ilvl w:val="1"/>
          <w:numId w:val="3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uzyskania informacji o stanie gotowości szkolnej swojego dziecka, aby mogli je wspomagać w osiąganiu tej gotowości, odpowiednio do jego potrzeb,</w:t>
      </w:r>
    </w:p>
    <w:p w:rsidR="006B4B0F" w:rsidRPr="00622BCE" w:rsidRDefault="006B4B0F" w:rsidP="00B47E78">
      <w:pPr>
        <w:numPr>
          <w:ilvl w:val="1"/>
          <w:numId w:val="3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uzyskiwania porad i wskazówek od nauczycieli w rozpoznawaniu przyczyn trudności wychowawczych oraz doborze metod udzielania dziecku pomocy,</w:t>
      </w:r>
    </w:p>
    <w:p w:rsidR="006B4B0F" w:rsidRPr="00622BCE" w:rsidRDefault="006B4B0F" w:rsidP="00B47E78">
      <w:pPr>
        <w:numPr>
          <w:ilvl w:val="1"/>
          <w:numId w:val="3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wyrażania i przekazywania nauczycielowi oraz dyrektorowi wniosków z obserwacji pracy przedszkola,</w:t>
      </w:r>
    </w:p>
    <w:p w:rsidR="006B4B0F" w:rsidRDefault="006B4B0F" w:rsidP="00B47E78">
      <w:pPr>
        <w:numPr>
          <w:ilvl w:val="1"/>
          <w:numId w:val="32"/>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 xml:space="preserve">wyrażania i przekazywania opinii na temat pracy przedszkola organowi prowadzącemu </w:t>
      </w:r>
      <w:r w:rsidR="00503CAE">
        <w:rPr>
          <w:rFonts w:ascii="Times New Roman" w:eastAsia="Times New Roman" w:hAnsi="Times New Roman" w:cs="Times New Roman"/>
          <w:sz w:val="24"/>
          <w:szCs w:val="24"/>
        </w:rPr>
        <w:br/>
      </w:r>
      <w:r w:rsidRPr="00622BCE">
        <w:rPr>
          <w:rFonts w:ascii="Times New Roman" w:eastAsia="Times New Roman" w:hAnsi="Times New Roman" w:cs="Times New Roman"/>
          <w:sz w:val="24"/>
          <w:szCs w:val="24"/>
        </w:rPr>
        <w:t>i organowi nadzorującemu pracę pedagogiczną.</w:t>
      </w:r>
    </w:p>
    <w:p w:rsidR="002B181C" w:rsidRDefault="002B181C" w:rsidP="00817F23">
      <w:pPr>
        <w:suppressAutoHyphens/>
        <w:spacing w:after="0"/>
        <w:ind w:left="714"/>
        <w:jc w:val="both"/>
        <w:rPr>
          <w:rFonts w:ascii="Times New Roman" w:eastAsia="Times New Roman" w:hAnsi="Times New Roman" w:cs="Times New Roman"/>
          <w:sz w:val="24"/>
          <w:szCs w:val="24"/>
        </w:rPr>
      </w:pPr>
    </w:p>
    <w:p w:rsidR="00727140" w:rsidRPr="002B181C" w:rsidRDefault="00476B35" w:rsidP="00817F23">
      <w:pPr>
        <w:spacing w:after="120"/>
        <w:jc w:val="center"/>
        <w:rPr>
          <w:rFonts w:ascii="Times New Roman" w:hAnsi="Times New Roman" w:cs="Times New Roman"/>
          <w:spacing w:val="27"/>
          <w:sz w:val="24"/>
          <w:szCs w:val="24"/>
        </w:rPr>
      </w:pPr>
      <w:r>
        <w:rPr>
          <w:rFonts w:ascii="Times New Roman" w:hAnsi="Times New Roman" w:cs="Times New Roman"/>
          <w:spacing w:val="27"/>
          <w:sz w:val="24"/>
          <w:szCs w:val="24"/>
        </w:rPr>
        <w:t>§</w:t>
      </w:r>
      <w:r w:rsidR="008C084C">
        <w:rPr>
          <w:rFonts w:ascii="Times New Roman" w:hAnsi="Times New Roman" w:cs="Times New Roman"/>
          <w:spacing w:val="27"/>
          <w:sz w:val="24"/>
          <w:szCs w:val="24"/>
        </w:rPr>
        <w:t>80</w:t>
      </w:r>
    </w:p>
    <w:p w:rsidR="006B4B0F" w:rsidRPr="00622BCE" w:rsidRDefault="006B4B0F" w:rsidP="00817F23">
      <w:pPr>
        <w:spacing w:after="0"/>
        <w:jc w:val="both"/>
        <w:rPr>
          <w:rFonts w:ascii="Times New Roman" w:eastAsia="Times New Roman" w:hAnsi="Times New Roman" w:cs="Times New Roman"/>
          <w:b/>
          <w:bCs/>
          <w:sz w:val="24"/>
          <w:szCs w:val="24"/>
        </w:rPr>
      </w:pPr>
      <w:r w:rsidRPr="00622BCE">
        <w:rPr>
          <w:rFonts w:ascii="Times New Roman" w:eastAsia="Times New Roman" w:hAnsi="Times New Roman" w:cs="Times New Roman"/>
          <w:b/>
          <w:bCs/>
          <w:sz w:val="24"/>
          <w:szCs w:val="24"/>
        </w:rPr>
        <w:t>Obowiązki rodziców</w:t>
      </w:r>
    </w:p>
    <w:p w:rsidR="006B4B0F" w:rsidRPr="00EC302C" w:rsidRDefault="006B4B0F" w:rsidP="00B47E78">
      <w:pPr>
        <w:pStyle w:val="Akapitzlist"/>
        <w:numPr>
          <w:ilvl w:val="1"/>
          <w:numId w:val="126"/>
        </w:numPr>
        <w:spacing w:after="0"/>
        <w:ind w:left="284" w:hanging="284"/>
        <w:jc w:val="both"/>
        <w:rPr>
          <w:rFonts w:ascii="Times New Roman" w:eastAsia="Times New Roman" w:hAnsi="Times New Roman" w:cs="Times New Roman"/>
          <w:sz w:val="24"/>
          <w:szCs w:val="24"/>
        </w:rPr>
      </w:pPr>
      <w:r w:rsidRPr="00EC302C">
        <w:rPr>
          <w:rFonts w:ascii="Times New Roman" w:eastAsia="Times New Roman" w:hAnsi="Times New Roman" w:cs="Times New Roman"/>
          <w:sz w:val="24"/>
          <w:szCs w:val="24"/>
        </w:rPr>
        <w:t>Do podstawowych obowiązków rodziców/prawnych opiekunó</w:t>
      </w:r>
      <w:r w:rsidR="00725165" w:rsidRPr="00EC302C">
        <w:rPr>
          <w:rFonts w:ascii="Times New Roman" w:eastAsia="Times New Roman" w:hAnsi="Times New Roman" w:cs="Times New Roman"/>
          <w:sz w:val="24"/>
          <w:szCs w:val="24"/>
        </w:rPr>
        <w:t>w dziecka należy:</w:t>
      </w:r>
    </w:p>
    <w:p w:rsidR="006B4B0F" w:rsidRPr="00622BCE" w:rsidRDefault="006B4B0F" w:rsidP="00B47E78">
      <w:pPr>
        <w:numPr>
          <w:ilvl w:val="1"/>
          <w:numId w:val="3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respektowanie niniejszego statutu,</w:t>
      </w:r>
    </w:p>
    <w:p w:rsidR="006B4B0F" w:rsidRPr="00622BCE" w:rsidRDefault="006B4B0F" w:rsidP="00B47E78">
      <w:pPr>
        <w:numPr>
          <w:ilvl w:val="1"/>
          <w:numId w:val="3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respektowanie uchwał rady pedagogicznej i rady rodziców,</w:t>
      </w:r>
    </w:p>
    <w:p w:rsidR="006B4B0F" w:rsidRPr="00622BCE" w:rsidRDefault="006B4B0F" w:rsidP="00B47E78">
      <w:pPr>
        <w:numPr>
          <w:ilvl w:val="1"/>
          <w:numId w:val="3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przyprowadzanie i odbieranie dziecka z przedszkola lub przez upoważnioną przez rodziców/prawnych opiekunów osobę zapewniającą dziecku pełne bezpieczeństwo,</w:t>
      </w:r>
    </w:p>
    <w:p w:rsidR="006B4B0F" w:rsidRPr="00622BCE" w:rsidRDefault="006B4B0F" w:rsidP="00B47E78">
      <w:pPr>
        <w:numPr>
          <w:ilvl w:val="1"/>
          <w:numId w:val="3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terminowe uiszczanie odpłatności za pobyt dziecka w przedszkolu,</w:t>
      </w:r>
    </w:p>
    <w:p w:rsidR="006B4B0F" w:rsidRPr="00622BCE" w:rsidRDefault="006B4B0F" w:rsidP="00B47E78">
      <w:pPr>
        <w:numPr>
          <w:ilvl w:val="1"/>
          <w:numId w:val="3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niezwłoczne zawiadamianie o zatruciach pokarmowych i chorobach zakaźnych,</w:t>
      </w:r>
    </w:p>
    <w:p w:rsidR="006B4B0F" w:rsidRPr="00622BCE" w:rsidRDefault="006B4B0F" w:rsidP="00B47E78">
      <w:pPr>
        <w:numPr>
          <w:ilvl w:val="1"/>
          <w:numId w:val="3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zapewnienie regularnego uczęszczania do przedszkola dzieci podlegających obowiązkowi rocznego przygotowania przedszkolnego,</w:t>
      </w:r>
    </w:p>
    <w:p w:rsidR="006B4B0F" w:rsidRPr="00622BCE" w:rsidRDefault="006B4B0F" w:rsidP="00B47E78">
      <w:pPr>
        <w:numPr>
          <w:ilvl w:val="1"/>
          <w:numId w:val="3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zaopatrzenie dzieci w niezbędne przedmioty, przybory i pomoce,</w:t>
      </w:r>
    </w:p>
    <w:p w:rsidR="006B4B0F" w:rsidRPr="00815AED" w:rsidRDefault="006B4B0F" w:rsidP="00B47E78">
      <w:pPr>
        <w:numPr>
          <w:ilvl w:val="1"/>
          <w:numId w:val="31"/>
        </w:numPr>
        <w:tabs>
          <w:tab w:val="clear" w:pos="709"/>
        </w:tabs>
        <w:suppressAutoHyphens/>
        <w:spacing w:after="0"/>
        <w:ind w:left="567" w:hanging="283"/>
        <w:jc w:val="both"/>
        <w:rPr>
          <w:rFonts w:ascii="Times New Roman" w:eastAsia="Times New Roman" w:hAnsi="Times New Roman" w:cs="Times New Roman"/>
          <w:sz w:val="24"/>
          <w:szCs w:val="24"/>
        </w:rPr>
      </w:pPr>
      <w:r w:rsidRPr="00622BCE">
        <w:rPr>
          <w:rFonts w:ascii="Times New Roman" w:eastAsia="Times New Roman" w:hAnsi="Times New Roman" w:cs="Times New Roman"/>
          <w:sz w:val="24"/>
          <w:szCs w:val="24"/>
        </w:rPr>
        <w:t>wspieranie nauczycieli w celu osiągnięcia gotowości szkolnej dziecka,</w:t>
      </w:r>
    </w:p>
    <w:p w:rsidR="006B4B0F" w:rsidRPr="00C8557B" w:rsidRDefault="006B4B0F" w:rsidP="00B47E78">
      <w:pPr>
        <w:numPr>
          <w:ilvl w:val="1"/>
          <w:numId w:val="31"/>
        </w:numPr>
        <w:tabs>
          <w:tab w:val="clear" w:pos="709"/>
        </w:tabs>
        <w:suppressAutoHyphens/>
        <w:spacing w:after="0"/>
        <w:ind w:left="567" w:hanging="283"/>
        <w:jc w:val="both"/>
        <w:rPr>
          <w:rFonts w:ascii="Times New Roman" w:eastAsia="Times New Roman" w:hAnsi="Times New Roman" w:cs="Times New Roman"/>
          <w:sz w:val="24"/>
          <w:szCs w:val="24"/>
        </w:rPr>
      </w:pPr>
      <w:r w:rsidRPr="00C8557B">
        <w:rPr>
          <w:rFonts w:ascii="Times New Roman" w:hAnsi="Times New Roman" w:cs="Times New Roman"/>
          <w:sz w:val="24"/>
          <w:szCs w:val="24"/>
        </w:rPr>
        <w:t>przestrzeganie godzin pracy przedszkola,</w:t>
      </w:r>
    </w:p>
    <w:p w:rsidR="006B4B0F" w:rsidRPr="00C8557B" w:rsidRDefault="006B4B0F" w:rsidP="00B47E78">
      <w:pPr>
        <w:numPr>
          <w:ilvl w:val="1"/>
          <w:numId w:val="31"/>
        </w:numPr>
        <w:tabs>
          <w:tab w:val="clear" w:pos="709"/>
        </w:tabs>
        <w:suppressAutoHyphens/>
        <w:spacing w:after="0"/>
        <w:ind w:left="567" w:hanging="425"/>
        <w:jc w:val="both"/>
        <w:rPr>
          <w:rFonts w:ascii="Times New Roman" w:eastAsia="Times New Roman" w:hAnsi="Times New Roman" w:cs="Times New Roman"/>
          <w:sz w:val="24"/>
          <w:szCs w:val="24"/>
        </w:rPr>
      </w:pPr>
      <w:r w:rsidRPr="00C8557B">
        <w:rPr>
          <w:rFonts w:ascii="Times New Roman" w:eastAsia="Times New Roman" w:hAnsi="Times New Roman" w:cs="Times New Roman"/>
          <w:sz w:val="24"/>
          <w:szCs w:val="24"/>
        </w:rPr>
        <w:t>inne obowiązki wynikające z uregulowań wewnętrznych przedszkola.</w:t>
      </w:r>
      <w:r w:rsidRPr="00C8557B">
        <w:rPr>
          <w:rFonts w:ascii="Times New Roman" w:hAnsi="Times New Roman" w:cs="Times New Roman"/>
          <w:sz w:val="24"/>
          <w:szCs w:val="24"/>
        </w:rPr>
        <w:t xml:space="preserve"> </w:t>
      </w:r>
    </w:p>
    <w:p w:rsidR="00D85EC2" w:rsidRDefault="00D85EC2" w:rsidP="00817F23">
      <w:pPr>
        <w:spacing w:after="0"/>
        <w:jc w:val="both"/>
        <w:rPr>
          <w:rFonts w:ascii="Times New Roman" w:eastAsia="Times New Roman" w:hAnsi="Times New Roman" w:cs="Times New Roman"/>
          <w:b/>
          <w:bCs/>
          <w:sz w:val="28"/>
          <w:szCs w:val="28"/>
        </w:rPr>
      </w:pPr>
    </w:p>
    <w:p w:rsidR="009D47B5" w:rsidRDefault="009D47B5" w:rsidP="00817F23">
      <w:pPr>
        <w:spacing w:after="0"/>
        <w:jc w:val="both"/>
        <w:rPr>
          <w:rFonts w:ascii="Times New Roman" w:eastAsia="Times New Roman" w:hAnsi="Times New Roman" w:cs="Times New Roman"/>
          <w:b/>
          <w:bCs/>
          <w:sz w:val="28"/>
          <w:szCs w:val="28"/>
        </w:rPr>
      </w:pPr>
      <w:r w:rsidRPr="00727140">
        <w:rPr>
          <w:rFonts w:ascii="Times New Roman" w:eastAsia="Times New Roman" w:hAnsi="Times New Roman" w:cs="Times New Roman"/>
          <w:b/>
          <w:bCs/>
          <w:sz w:val="28"/>
          <w:szCs w:val="28"/>
        </w:rPr>
        <w:t xml:space="preserve">ROZDZIAŁ </w:t>
      </w:r>
      <w:r w:rsidR="00596ED2">
        <w:rPr>
          <w:rFonts w:ascii="Times New Roman" w:eastAsia="Times New Roman" w:hAnsi="Times New Roman" w:cs="Times New Roman"/>
          <w:b/>
          <w:bCs/>
          <w:sz w:val="28"/>
          <w:szCs w:val="28"/>
        </w:rPr>
        <w:t>I</w:t>
      </w:r>
      <w:r w:rsidRPr="00727140">
        <w:rPr>
          <w:rFonts w:ascii="Times New Roman" w:eastAsia="Times New Roman" w:hAnsi="Times New Roman" w:cs="Times New Roman"/>
          <w:b/>
          <w:bCs/>
          <w:sz w:val="28"/>
          <w:szCs w:val="28"/>
        </w:rPr>
        <w:t>X. Obowiązek przedszkolny</w:t>
      </w:r>
    </w:p>
    <w:p w:rsidR="009451DB" w:rsidRDefault="009451DB" w:rsidP="00817F23">
      <w:pPr>
        <w:spacing w:after="120"/>
        <w:jc w:val="center"/>
        <w:rPr>
          <w:rFonts w:ascii="Times New Roman" w:hAnsi="Times New Roman" w:cs="Times New Roman"/>
          <w:spacing w:val="27"/>
          <w:sz w:val="24"/>
          <w:szCs w:val="24"/>
        </w:rPr>
      </w:pPr>
    </w:p>
    <w:p w:rsidR="00CB3860" w:rsidRPr="00725165" w:rsidRDefault="00476B35" w:rsidP="00CB3860">
      <w:pPr>
        <w:spacing w:after="120"/>
        <w:jc w:val="center"/>
        <w:rPr>
          <w:rFonts w:ascii="Times New Roman" w:hAnsi="Times New Roman" w:cs="Times New Roman"/>
          <w:spacing w:val="27"/>
          <w:sz w:val="24"/>
          <w:szCs w:val="24"/>
        </w:rPr>
      </w:pPr>
      <w:r>
        <w:rPr>
          <w:rFonts w:ascii="Times New Roman" w:hAnsi="Times New Roman" w:cs="Times New Roman"/>
          <w:spacing w:val="27"/>
          <w:sz w:val="24"/>
          <w:szCs w:val="24"/>
        </w:rPr>
        <w:t>§</w:t>
      </w:r>
      <w:r w:rsidR="008C084C">
        <w:rPr>
          <w:rFonts w:ascii="Times New Roman" w:hAnsi="Times New Roman" w:cs="Times New Roman"/>
          <w:spacing w:val="27"/>
          <w:sz w:val="24"/>
          <w:szCs w:val="24"/>
        </w:rPr>
        <w:t xml:space="preserve"> 81</w:t>
      </w:r>
    </w:p>
    <w:p w:rsidR="00AB0C42" w:rsidRPr="005A6F66" w:rsidRDefault="00DD68F4" w:rsidP="00B47E78">
      <w:pPr>
        <w:pStyle w:val="Akapitzlist"/>
        <w:numPr>
          <w:ilvl w:val="2"/>
          <w:numId w:val="126"/>
        </w:numPr>
        <w:spacing w:after="0"/>
        <w:ind w:left="284" w:hanging="284"/>
        <w:jc w:val="both"/>
        <w:rPr>
          <w:rFonts w:ascii="Times New Roman" w:eastAsia="Times New Roman" w:hAnsi="Times New Roman" w:cs="Times New Roman"/>
          <w:sz w:val="24"/>
          <w:szCs w:val="24"/>
        </w:rPr>
      </w:pPr>
      <w:r w:rsidRPr="005A6F66">
        <w:rPr>
          <w:rFonts w:ascii="Times New Roman" w:eastAsia="Times New Roman" w:hAnsi="Times New Roman" w:cs="Times New Roman"/>
          <w:b/>
          <w:bCs/>
          <w:sz w:val="24"/>
          <w:szCs w:val="24"/>
        </w:rPr>
        <w:t>Do Przedszkola Miejskiego z Oddziałem Żłobkowym uczęszczają dzieci zamieszkałe</w:t>
      </w:r>
      <w:r w:rsidR="00DE11C3" w:rsidRPr="005A6F66">
        <w:rPr>
          <w:rFonts w:ascii="Times New Roman" w:eastAsia="Times New Roman" w:hAnsi="Times New Roman" w:cs="Times New Roman"/>
          <w:b/>
          <w:bCs/>
          <w:sz w:val="24"/>
          <w:szCs w:val="24"/>
        </w:rPr>
        <w:t xml:space="preserve"> </w:t>
      </w:r>
      <w:r w:rsidR="005A6F66">
        <w:rPr>
          <w:rFonts w:ascii="Times New Roman" w:eastAsia="Times New Roman" w:hAnsi="Times New Roman" w:cs="Times New Roman"/>
          <w:b/>
          <w:bCs/>
          <w:sz w:val="24"/>
          <w:szCs w:val="24"/>
        </w:rPr>
        <w:br/>
      </w:r>
      <w:r w:rsidR="00DE11C3" w:rsidRPr="005A6F66">
        <w:rPr>
          <w:rFonts w:ascii="Times New Roman" w:eastAsia="Times New Roman" w:hAnsi="Times New Roman" w:cs="Times New Roman"/>
          <w:b/>
          <w:bCs/>
          <w:sz w:val="24"/>
          <w:szCs w:val="24"/>
        </w:rPr>
        <w:t xml:space="preserve">w Gminie </w:t>
      </w:r>
      <w:r w:rsidRPr="005A6F66">
        <w:rPr>
          <w:rFonts w:ascii="Times New Roman" w:eastAsia="Times New Roman" w:hAnsi="Times New Roman" w:cs="Times New Roman"/>
          <w:b/>
          <w:bCs/>
          <w:sz w:val="24"/>
          <w:szCs w:val="24"/>
        </w:rPr>
        <w:t>Wolin</w:t>
      </w:r>
      <w:r w:rsidRPr="005A6F66">
        <w:rPr>
          <w:rFonts w:ascii="Times New Roman" w:eastAsia="Times New Roman" w:hAnsi="Times New Roman" w:cs="Times New Roman"/>
          <w:sz w:val="24"/>
          <w:szCs w:val="24"/>
        </w:rPr>
        <w:t>. Za zgodą dyrektora przedszkola do placówki mogą uczęszczać dzieci</w:t>
      </w:r>
      <w:r w:rsidR="00DE11C3" w:rsidRPr="005A6F66">
        <w:rPr>
          <w:rFonts w:ascii="Times New Roman" w:eastAsia="Times New Roman" w:hAnsi="Times New Roman" w:cs="Times New Roman"/>
          <w:sz w:val="24"/>
          <w:szCs w:val="24"/>
        </w:rPr>
        <w:t xml:space="preserve"> spoza gminy</w:t>
      </w:r>
      <w:r w:rsidR="00AB0C42" w:rsidRPr="005A6F66">
        <w:rPr>
          <w:rFonts w:ascii="Times New Roman" w:eastAsia="Times New Roman" w:hAnsi="Times New Roman" w:cs="Times New Roman"/>
          <w:sz w:val="24"/>
          <w:szCs w:val="24"/>
        </w:rPr>
        <w:t>.</w:t>
      </w:r>
    </w:p>
    <w:p w:rsidR="00AB0C42" w:rsidRPr="00FC37BA" w:rsidRDefault="00AB0C42" w:rsidP="00B47E78">
      <w:pPr>
        <w:numPr>
          <w:ilvl w:val="0"/>
          <w:numId w:val="20"/>
        </w:numPr>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postępowanie rekrutacyjne prowadzone jest na podstawie kryteriów kwalifikacyjnych opracowanych przez Burmistrza Wolina;</w:t>
      </w:r>
    </w:p>
    <w:p w:rsidR="00DC3A30" w:rsidRDefault="00AB0C42" w:rsidP="00B47E78">
      <w:pPr>
        <w:numPr>
          <w:ilvl w:val="0"/>
          <w:numId w:val="20"/>
        </w:numPr>
        <w:spacing w:after="0"/>
        <w:ind w:left="567" w:hanging="283"/>
        <w:jc w:val="both"/>
        <w:rPr>
          <w:rFonts w:ascii="Times New Roman" w:eastAsia="Times New Roman" w:hAnsi="Times New Roman" w:cs="Times New Roman"/>
          <w:sz w:val="24"/>
          <w:szCs w:val="24"/>
        </w:rPr>
      </w:pPr>
      <w:r w:rsidRPr="00DD68F4">
        <w:rPr>
          <w:rFonts w:ascii="Times New Roman" w:eastAsia="Times New Roman" w:hAnsi="Times New Roman" w:cs="Times New Roman"/>
          <w:sz w:val="24"/>
          <w:szCs w:val="24"/>
        </w:rPr>
        <w:lastRenderedPageBreak/>
        <w:t xml:space="preserve">rodzice (prawni opiekunowie) obowiązani są </w:t>
      </w:r>
      <w:r w:rsidR="00DD68F4" w:rsidRPr="00DD68F4">
        <w:rPr>
          <w:rFonts w:ascii="Times New Roman" w:eastAsia="Times New Roman" w:hAnsi="Times New Roman" w:cs="Times New Roman"/>
          <w:sz w:val="24"/>
          <w:szCs w:val="24"/>
        </w:rPr>
        <w:t xml:space="preserve">zgodnie z harmonogramem zapisać dziecko do </w:t>
      </w:r>
      <w:r w:rsidRPr="00DD68F4">
        <w:rPr>
          <w:rFonts w:ascii="Times New Roman" w:eastAsia="Times New Roman" w:hAnsi="Times New Roman" w:cs="Times New Roman"/>
          <w:sz w:val="24"/>
          <w:szCs w:val="24"/>
        </w:rPr>
        <w:t xml:space="preserve"> </w:t>
      </w:r>
      <w:r w:rsidR="00DD68F4" w:rsidRPr="00DD68F4">
        <w:rPr>
          <w:rFonts w:ascii="Times New Roman" w:eastAsia="Times New Roman" w:hAnsi="Times New Roman" w:cs="Times New Roman"/>
          <w:sz w:val="24"/>
          <w:szCs w:val="24"/>
        </w:rPr>
        <w:t xml:space="preserve">przedszkola lub żłobka </w:t>
      </w:r>
      <w:r w:rsidRPr="00DD68F4">
        <w:rPr>
          <w:rFonts w:ascii="Times New Roman" w:eastAsia="Times New Roman" w:hAnsi="Times New Roman" w:cs="Times New Roman"/>
          <w:sz w:val="24"/>
          <w:szCs w:val="24"/>
        </w:rPr>
        <w:t xml:space="preserve">wypełniając wniosek i składając go </w:t>
      </w:r>
      <w:r w:rsidR="00DD68F4">
        <w:rPr>
          <w:rFonts w:ascii="Times New Roman" w:eastAsia="Times New Roman" w:hAnsi="Times New Roman" w:cs="Times New Roman"/>
          <w:sz w:val="24"/>
          <w:szCs w:val="24"/>
        </w:rPr>
        <w:t>u dyrektora</w:t>
      </w:r>
      <w:r w:rsidR="00F6237F">
        <w:rPr>
          <w:rFonts w:ascii="Times New Roman" w:eastAsia="Times New Roman" w:hAnsi="Times New Roman" w:cs="Times New Roman"/>
          <w:sz w:val="24"/>
          <w:szCs w:val="24"/>
        </w:rPr>
        <w:t xml:space="preserve"> lub i</w:t>
      </w:r>
      <w:r w:rsidR="00452748">
        <w:rPr>
          <w:rFonts w:ascii="Times New Roman" w:eastAsia="Times New Roman" w:hAnsi="Times New Roman" w:cs="Times New Roman"/>
          <w:sz w:val="24"/>
          <w:szCs w:val="24"/>
        </w:rPr>
        <w:t>ntendentki</w:t>
      </w:r>
      <w:r w:rsidR="00DD68F4">
        <w:rPr>
          <w:rFonts w:ascii="Times New Roman" w:eastAsia="Times New Roman" w:hAnsi="Times New Roman" w:cs="Times New Roman"/>
          <w:sz w:val="24"/>
          <w:szCs w:val="24"/>
        </w:rPr>
        <w:t>,</w:t>
      </w:r>
    </w:p>
    <w:p w:rsidR="00DC3A30" w:rsidRDefault="00DD68F4" w:rsidP="00B47E78">
      <w:pPr>
        <w:numPr>
          <w:ilvl w:val="0"/>
          <w:numId w:val="20"/>
        </w:numPr>
        <w:spacing w:after="0"/>
        <w:ind w:left="567" w:hanging="283"/>
        <w:jc w:val="both"/>
        <w:rPr>
          <w:rFonts w:ascii="Times New Roman" w:eastAsia="Times New Roman" w:hAnsi="Times New Roman" w:cs="Times New Roman"/>
          <w:sz w:val="24"/>
          <w:szCs w:val="24"/>
        </w:rPr>
      </w:pPr>
      <w:r w:rsidRPr="00DC3A30">
        <w:rPr>
          <w:rFonts w:ascii="Times New Roman" w:eastAsia="Times New Roman" w:hAnsi="Times New Roman" w:cs="Times New Roman"/>
          <w:sz w:val="24"/>
          <w:szCs w:val="24"/>
        </w:rPr>
        <w:t>rekrutację organizuje dyrektor przedszkola</w:t>
      </w:r>
      <w:r w:rsidR="00AB0C42" w:rsidRPr="00DC3A30">
        <w:rPr>
          <w:rFonts w:ascii="Times New Roman" w:eastAsia="Times New Roman" w:hAnsi="Times New Roman" w:cs="Times New Roman"/>
          <w:sz w:val="24"/>
          <w:szCs w:val="24"/>
        </w:rPr>
        <w:t>;</w:t>
      </w:r>
    </w:p>
    <w:p w:rsidR="00DC3A30" w:rsidRDefault="00AB0C42" w:rsidP="00B47E78">
      <w:pPr>
        <w:numPr>
          <w:ilvl w:val="0"/>
          <w:numId w:val="20"/>
        </w:numPr>
        <w:spacing w:after="0"/>
        <w:ind w:left="567" w:hanging="283"/>
        <w:jc w:val="both"/>
        <w:rPr>
          <w:rFonts w:ascii="Times New Roman" w:eastAsia="Times New Roman" w:hAnsi="Times New Roman" w:cs="Times New Roman"/>
          <w:sz w:val="24"/>
          <w:szCs w:val="24"/>
        </w:rPr>
      </w:pPr>
      <w:r w:rsidRPr="00DC3A30">
        <w:rPr>
          <w:rFonts w:ascii="Times New Roman" w:eastAsia="Times New Roman" w:hAnsi="Times New Roman" w:cs="Times New Roman"/>
          <w:sz w:val="24"/>
          <w:szCs w:val="24"/>
        </w:rPr>
        <w:t xml:space="preserve">lista dzieci przyjętych podawana jest do publicznej wiadomości </w:t>
      </w:r>
      <w:r w:rsidR="00DD68F4" w:rsidRPr="00DC3A30">
        <w:rPr>
          <w:rFonts w:ascii="Times New Roman" w:eastAsia="Times New Roman" w:hAnsi="Times New Roman" w:cs="Times New Roman"/>
          <w:sz w:val="24"/>
          <w:szCs w:val="24"/>
        </w:rPr>
        <w:t xml:space="preserve">zgodnie </w:t>
      </w:r>
      <w:r w:rsidR="005A6F66" w:rsidRPr="00DC3A30">
        <w:rPr>
          <w:rFonts w:ascii="Times New Roman" w:eastAsia="Times New Roman" w:hAnsi="Times New Roman" w:cs="Times New Roman"/>
          <w:sz w:val="24"/>
          <w:szCs w:val="24"/>
        </w:rPr>
        <w:br/>
      </w:r>
      <w:r w:rsidR="00DD68F4" w:rsidRPr="00DC3A30">
        <w:rPr>
          <w:rFonts w:ascii="Times New Roman" w:eastAsia="Times New Roman" w:hAnsi="Times New Roman" w:cs="Times New Roman"/>
          <w:sz w:val="24"/>
          <w:szCs w:val="24"/>
        </w:rPr>
        <w:t xml:space="preserve">z harmonogramem rekrutacji </w:t>
      </w:r>
      <w:r w:rsidRPr="00DC3A30">
        <w:rPr>
          <w:rFonts w:ascii="Times New Roman" w:eastAsia="Times New Roman" w:hAnsi="Times New Roman" w:cs="Times New Roman"/>
          <w:sz w:val="24"/>
          <w:szCs w:val="24"/>
        </w:rPr>
        <w:t>(poprzez wywiesze</w:t>
      </w:r>
      <w:r w:rsidR="00DD68F4" w:rsidRPr="00DC3A30">
        <w:rPr>
          <w:rFonts w:ascii="Times New Roman" w:eastAsia="Times New Roman" w:hAnsi="Times New Roman" w:cs="Times New Roman"/>
          <w:sz w:val="24"/>
          <w:szCs w:val="24"/>
        </w:rPr>
        <w:t xml:space="preserve">nie </w:t>
      </w:r>
      <w:r w:rsidR="00DE11C3" w:rsidRPr="00DC3A30">
        <w:rPr>
          <w:rFonts w:ascii="Times New Roman" w:eastAsia="Times New Roman" w:hAnsi="Times New Roman" w:cs="Times New Roman"/>
          <w:sz w:val="24"/>
          <w:szCs w:val="24"/>
        </w:rPr>
        <w:t xml:space="preserve">list </w:t>
      </w:r>
      <w:r w:rsidR="00DD68F4" w:rsidRPr="00DC3A30">
        <w:rPr>
          <w:rFonts w:ascii="Times New Roman" w:eastAsia="Times New Roman" w:hAnsi="Times New Roman" w:cs="Times New Roman"/>
          <w:sz w:val="24"/>
          <w:szCs w:val="24"/>
        </w:rPr>
        <w:t>w przedszkolu)</w:t>
      </w:r>
      <w:r w:rsidR="00A57E72">
        <w:rPr>
          <w:rFonts w:ascii="Times New Roman" w:eastAsia="Times New Roman" w:hAnsi="Times New Roman" w:cs="Times New Roman"/>
          <w:sz w:val="24"/>
          <w:szCs w:val="24"/>
        </w:rPr>
        <w:t>;</w:t>
      </w:r>
    </w:p>
    <w:p w:rsidR="00EE32EF" w:rsidRDefault="00FE11FD" w:rsidP="00B47E78">
      <w:pPr>
        <w:numPr>
          <w:ilvl w:val="0"/>
          <w:numId w:val="20"/>
        </w:numPr>
        <w:spacing w:after="0"/>
        <w:ind w:left="567" w:hanging="283"/>
        <w:jc w:val="both"/>
        <w:rPr>
          <w:rFonts w:ascii="Times New Roman" w:eastAsia="Times New Roman" w:hAnsi="Times New Roman" w:cs="Times New Roman"/>
          <w:sz w:val="24"/>
          <w:szCs w:val="24"/>
        </w:rPr>
      </w:pPr>
      <w:r w:rsidRPr="00DC3A30">
        <w:rPr>
          <w:rFonts w:ascii="Times New Roman" w:eastAsia="Times New Roman" w:hAnsi="Times New Roman" w:cs="Times New Roman"/>
          <w:color w:val="000000" w:themeColor="text1"/>
          <w:sz w:val="24"/>
          <w:szCs w:val="24"/>
        </w:rPr>
        <w:t>Dziecko w wieku 6 lat jest obowiązane odbyć roczne przygotowanie przedszkolne w przedszkolu, oddziale przedszkolnym w szkole podstawowej lub w innej formie wychowania przedszkolnego.</w:t>
      </w:r>
    </w:p>
    <w:p w:rsidR="008C6597" w:rsidRPr="00EE32EF" w:rsidRDefault="008C084C" w:rsidP="00EE32EF">
      <w:pPr>
        <w:spacing w:after="0"/>
        <w:ind w:left="567"/>
        <w:jc w:val="center"/>
        <w:rPr>
          <w:rFonts w:ascii="Times New Roman" w:eastAsia="Times New Roman" w:hAnsi="Times New Roman" w:cs="Times New Roman"/>
          <w:sz w:val="24"/>
          <w:szCs w:val="24"/>
        </w:rPr>
      </w:pPr>
      <w:r w:rsidRPr="00EE32EF">
        <w:rPr>
          <w:rFonts w:ascii="Times New Roman" w:eastAsia="Times New Roman" w:hAnsi="Times New Roman" w:cs="Times New Roman"/>
          <w:color w:val="000000" w:themeColor="text1"/>
          <w:sz w:val="24"/>
          <w:szCs w:val="24"/>
        </w:rPr>
        <w:t>§ 82</w:t>
      </w:r>
    </w:p>
    <w:p w:rsidR="0008419A" w:rsidRPr="0008419A" w:rsidRDefault="00AB0C42" w:rsidP="00B47E78">
      <w:pPr>
        <w:pStyle w:val="Akapitzlist"/>
        <w:numPr>
          <w:ilvl w:val="0"/>
          <w:numId w:val="112"/>
        </w:numPr>
        <w:shd w:val="clear" w:color="auto" w:fill="FFFFFF"/>
        <w:spacing w:before="100" w:beforeAutospacing="1" w:after="0"/>
        <w:ind w:hanging="357"/>
        <w:jc w:val="both"/>
        <w:rPr>
          <w:rFonts w:ascii="Times New Roman" w:eastAsia="Times New Roman" w:hAnsi="Times New Roman" w:cs="Times New Roman"/>
          <w:color w:val="000000" w:themeColor="text1"/>
          <w:sz w:val="24"/>
          <w:szCs w:val="24"/>
        </w:rPr>
      </w:pPr>
      <w:r w:rsidRPr="0008419A">
        <w:rPr>
          <w:rFonts w:ascii="Times New Roman" w:eastAsia="Times New Roman" w:hAnsi="Times New Roman" w:cs="Times New Roman"/>
          <w:b/>
          <w:bCs/>
          <w:color w:val="000000" w:themeColor="text1"/>
          <w:sz w:val="24"/>
          <w:szCs w:val="24"/>
        </w:rPr>
        <w:t xml:space="preserve">Dziecko </w:t>
      </w:r>
      <w:r w:rsidRPr="0008419A">
        <w:rPr>
          <w:rFonts w:ascii="Times New Roman" w:eastAsia="Times New Roman" w:hAnsi="Times New Roman" w:cs="Times New Roman"/>
          <w:color w:val="000000" w:themeColor="text1"/>
          <w:sz w:val="24"/>
          <w:szCs w:val="24"/>
        </w:rPr>
        <w:t>jest zobowiązane odbyć roczne przygotowanie przedszkolne</w:t>
      </w:r>
      <w:r w:rsidR="00C378E9" w:rsidRPr="0008419A">
        <w:rPr>
          <w:rFonts w:ascii="Times New Roman" w:eastAsia="Times New Roman" w:hAnsi="Times New Roman" w:cs="Times New Roman"/>
          <w:color w:val="000000" w:themeColor="text1"/>
          <w:sz w:val="24"/>
          <w:szCs w:val="24"/>
        </w:rPr>
        <w:t xml:space="preserve"> zgodnie z ustawą </w:t>
      </w:r>
      <w:r w:rsidR="005A6F66" w:rsidRPr="0008419A">
        <w:rPr>
          <w:rFonts w:ascii="Times New Roman" w:eastAsia="Times New Roman" w:hAnsi="Times New Roman" w:cs="Times New Roman"/>
          <w:color w:val="000000" w:themeColor="text1"/>
          <w:sz w:val="24"/>
          <w:szCs w:val="24"/>
        </w:rPr>
        <w:br/>
      </w:r>
      <w:r w:rsidR="00C378E9" w:rsidRPr="0008419A">
        <w:rPr>
          <w:rFonts w:ascii="Times New Roman" w:eastAsia="Times New Roman" w:hAnsi="Times New Roman" w:cs="Times New Roman"/>
          <w:color w:val="000000" w:themeColor="text1"/>
          <w:sz w:val="24"/>
          <w:szCs w:val="24"/>
        </w:rPr>
        <w:t>o systemie oświaty</w:t>
      </w:r>
      <w:r w:rsidR="00DD68F4" w:rsidRPr="0008419A">
        <w:rPr>
          <w:rFonts w:ascii="Times New Roman" w:eastAsia="Times New Roman" w:hAnsi="Times New Roman" w:cs="Times New Roman"/>
          <w:color w:val="000000" w:themeColor="text1"/>
          <w:sz w:val="24"/>
          <w:szCs w:val="24"/>
        </w:rPr>
        <w:t>.</w:t>
      </w:r>
      <w:r w:rsidR="008C6597" w:rsidRPr="0008419A">
        <w:rPr>
          <w:rFonts w:ascii="Times New Roman" w:eastAsia="Times New Roman" w:hAnsi="Times New Roman" w:cs="Times New Roman"/>
          <w:color w:val="000000" w:themeColor="text1"/>
          <w:sz w:val="24"/>
          <w:szCs w:val="24"/>
        </w:rPr>
        <w:t xml:space="preserve"> </w:t>
      </w:r>
    </w:p>
    <w:p w:rsidR="008C6597" w:rsidRPr="0008419A" w:rsidRDefault="00280479" w:rsidP="00B47E78">
      <w:pPr>
        <w:pStyle w:val="Akapitzlist"/>
        <w:numPr>
          <w:ilvl w:val="0"/>
          <w:numId w:val="112"/>
        </w:numPr>
        <w:shd w:val="clear" w:color="auto" w:fill="FFFFFF"/>
        <w:spacing w:before="100" w:beforeAutospacing="1" w:after="0"/>
        <w:ind w:hanging="357"/>
        <w:jc w:val="both"/>
        <w:rPr>
          <w:rFonts w:ascii="Times New Roman" w:eastAsia="Times New Roman" w:hAnsi="Times New Roman" w:cs="Times New Roman"/>
          <w:color w:val="000000" w:themeColor="text1"/>
          <w:sz w:val="24"/>
          <w:szCs w:val="24"/>
        </w:rPr>
      </w:pPr>
      <w:hyperlink r:id="rId34" w:anchor="P4186A7" w:tgtFrame="ostatnia" w:history="1">
        <w:r w:rsidR="00FE11FD" w:rsidRPr="0008419A">
          <w:rPr>
            <w:rFonts w:ascii="Times New Roman" w:eastAsia="Times New Roman" w:hAnsi="Times New Roman" w:cs="Times New Roman"/>
            <w:color w:val="000000" w:themeColor="text1"/>
            <w:sz w:val="24"/>
            <w:szCs w:val="24"/>
          </w:rPr>
          <w:t>Rodzice</w:t>
        </w:r>
      </w:hyperlink>
      <w:r w:rsidR="00FE11FD" w:rsidRPr="0008419A">
        <w:rPr>
          <w:rFonts w:ascii="Times New Roman" w:eastAsia="Times New Roman" w:hAnsi="Times New Roman" w:cs="Times New Roman"/>
          <w:color w:val="000000" w:themeColor="text1"/>
          <w:sz w:val="24"/>
          <w:szCs w:val="24"/>
        </w:rPr>
        <w:t> dziecka podlegającego obowiązkowi</w:t>
      </w:r>
      <w:r w:rsidR="008C6597" w:rsidRPr="0008419A">
        <w:rPr>
          <w:rFonts w:ascii="Times New Roman" w:eastAsia="Times New Roman" w:hAnsi="Times New Roman" w:cs="Times New Roman"/>
          <w:color w:val="000000" w:themeColor="text1"/>
          <w:sz w:val="24"/>
          <w:szCs w:val="24"/>
        </w:rPr>
        <w:t xml:space="preserve"> </w:t>
      </w:r>
      <w:r w:rsidR="00FE11FD" w:rsidRPr="0008419A">
        <w:rPr>
          <w:rFonts w:ascii="Times New Roman" w:eastAsia="Times New Roman" w:hAnsi="Times New Roman" w:cs="Times New Roman"/>
          <w:color w:val="000000" w:themeColor="text1"/>
          <w:sz w:val="24"/>
          <w:szCs w:val="24"/>
        </w:rPr>
        <w:t>są obowiązani do:</w:t>
      </w:r>
    </w:p>
    <w:p w:rsidR="008C6597" w:rsidRPr="00A57E72" w:rsidRDefault="00FE11FD" w:rsidP="00B47E78">
      <w:pPr>
        <w:pStyle w:val="Akapitzlist"/>
        <w:numPr>
          <w:ilvl w:val="0"/>
          <w:numId w:val="113"/>
        </w:numPr>
        <w:shd w:val="clear" w:color="auto" w:fill="FFFFFF"/>
        <w:spacing w:before="100" w:beforeAutospacing="1" w:after="0"/>
        <w:ind w:hanging="357"/>
        <w:jc w:val="both"/>
        <w:rPr>
          <w:rFonts w:ascii="Times New Roman" w:eastAsia="Times New Roman" w:hAnsi="Times New Roman" w:cs="Times New Roman"/>
          <w:color w:val="000000" w:themeColor="text1"/>
          <w:sz w:val="24"/>
          <w:szCs w:val="24"/>
        </w:rPr>
      </w:pPr>
      <w:r w:rsidRPr="00A57E72">
        <w:rPr>
          <w:rFonts w:ascii="Times New Roman" w:eastAsia="Times New Roman" w:hAnsi="Times New Roman" w:cs="Times New Roman"/>
          <w:color w:val="000000" w:themeColor="text1"/>
          <w:sz w:val="24"/>
          <w:szCs w:val="24"/>
        </w:rPr>
        <w:t>dopełnienia czynności związanych ze zgłoszeniem dziecka do przedszkola</w:t>
      </w:r>
      <w:r w:rsidR="008C6597" w:rsidRPr="00A57E72">
        <w:rPr>
          <w:rFonts w:ascii="Times New Roman" w:eastAsia="Times New Roman" w:hAnsi="Times New Roman" w:cs="Times New Roman"/>
          <w:color w:val="000000" w:themeColor="text1"/>
          <w:sz w:val="24"/>
          <w:szCs w:val="24"/>
        </w:rPr>
        <w:t>;</w:t>
      </w:r>
    </w:p>
    <w:p w:rsidR="008C6597" w:rsidRPr="00A57E72" w:rsidRDefault="00FE11FD" w:rsidP="00B47E78">
      <w:pPr>
        <w:pStyle w:val="Akapitzlist"/>
        <w:numPr>
          <w:ilvl w:val="0"/>
          <w:numId w:val="113"/>
        </w:numPr>
        <w:shd w:val="clear" w:color="auto" w:fill="FFFFFF"/>
        <w:spacing w:before="100" w:beforeAutospacing="1" w:after="0"/>
        <w:ind w:hanging="357"/>
        <w:jc w:val="both"/>
        <w:rPr>
          <w:rFonts w:ascii="Times New Roman" w:eastAsia="Times New Roman" w:hAnsi="Times New Roman" w:cs="Times New Roman"/>
          <w:color w:val="000000" w:themeColor="text1"/>
          <w:sz w:val="24"/>
          <w:szCs w:val="24"/>
        </w:rPr>
      </w:pPr>
      <w:r w:rsidRPr="00A57E72">
        <w:rPr>
          <w:rFonts w:ascii="Times New Roman" w:eastAsia="Times New Roman" w:hAnsi="Times New Roman" w:cs="Times New Roman"/>
          <w:color w:val="000000" w:themeColor="text1"/>
          <w:sz w:val="24"/>
          <w:szCs w:val="24"/>
        </w:rPr>
        <w:t xml:space="preserve">zapewnienia regularnego </w:t>
      </w:r>
      <w:r w:rsidR="0008419A" w:rsidRPr="00A57E72">
        <w:rPr>
          <w:rFonts w:ascii="Times New Roman" w:eastAsia="Times New Roman" w:hAnsi="Times New Roman" w:cs="Times New Roman"/>
          <w:color w:val="000000" w:themeColor="text1"/>
          <w:sz w:val="24"/>
          <w:szCs w:val="24"/>
        </w:rPr>
        <w:t>uczęszczania dziecka na zajęcia.</w:t>
      </w:r>
    </w:p>
    <w:p w:rsidR="006C05A2" w:rsidRPr="00A57E72" w:rsidRDefault="006C05A2" w:rsidP="00B47E78">
      <w:pPr>
        <w:pStyle w:val="Akapitzlist"/>
        <w:numPr>
          <w:ilvl w:val="0"/>
          <w:numId w:val="113"/>
        </w:numPr>
        <w:rPr>
          <w:rFonts w:ascii="Times New Roman" w:hAnsi="Times New Roman" w:cs="Times New Roman"/>
          <w:sz w:val="24"/>
          <w:szCs w:val="24"/>
        </w:rPr>
      </w:pPr>
      <w:r w:rsidRPr="00A57E72">
        <w:rPr>
          <w:rFonts w:ascii="Times New Roman" w:hAnsi="Times New Roman" w:cs="Times New Roman"/>
          <w:sz w:val="24"/>
          <w:szCs w:val="24"/>
        </w:rPr>
        <w:t>poinformowania, w terminie do 30 września każdego roku, dyrektora szkoły podstawowej w obwodzie której dziecko mieszka, o realizacji obowiązku rocznego przygotowania przedszkolnego;</w:t>
      </w:r>
    </w:p>
    <w:p w:rsidR="006C05A2" w:rsidRPr="00A57E72" w:rsidRDefault="006C05A2" w:rsidP="00B47E78">
      <w:pPr>
        <w:pStyle w:val="Akapitzlist"/>
        <w:numPr>
          <w:ilvl w:val="0"/>
          <w:numId w:val="113"/>
        </w:numPr>
        <w:rPr>
          <w:rFonts w:ascii="Times New Roman" w:hAnsi="Times New Roman" w:cs="Times New Roman"/>
          <w:sz w:val="24"/>
          <w:szCs w:val="24"/>
        </w:rPr>
      </w:pPr>
      <w:r w:rsidRPr="00A57E72">
        <w:rPr>
          <w:rFonts w:ascii="Times New Roman" w:hAnsi="Times New Roman" w:cs="Times New Roman"/>
          <w:sz w:val="24"/>
          <w:szCs w:val="24"/>
        </w:rPr>
        <w:t xml:space="preserve"> usprawiedliwiania nieobecności dziecka trwającej dłużej niż 5 dni (informacja może być przekazana telefonicznie lub listownie. Rodzice mogą być też poproszeni o zgłoszenie się do przedszkola w celu wyjaśnienia nieobecności dziecka); </w:t>
      </w:r>
    </w:p>
    <w:p w:rsidR="006C05A2" w:rsidRPr="00A57E72" w:rsidRDefault="006C05A2" w:rsidP="00B47E78">
      <w:pPr>
        <w:pStyle w:val="Akapitzlist"/>
        <w:numPr>
          <w:ilvl w:val="0"/>
          <w:numId w:val="113"/>
        </w:numPr>
        <w:rPr>
          <w:rFonts w:ascii="Times New Roman" w:hAnsi="Times New Roman" w:cs="Times New Roman"/>
          <w:sz w:val="24"/>
          <w:szCs w:val="24"/>
        </w:rPr>
      </w:pPr>
      <w:r w:rsidRPr="00A57E72">
        <w:rPr>
          <w:rFonts w:ascii="Times New Roman" w:hAnsi="Times New Roman" w:cs="Times New Roman"/>
          <w:sz w:val="24"/>
          <w:szCs w:val="24"/>
        </w:rPr>
        <w:t xml:space="preserve"> powiadamiania dyrektora przedszkola o każdej zmianie miejsca zameldowania dziecka;</w:t>
      </w:r>
    </w:p>
    <w:p w:rsidR="006C05A2" w:rsidRPr="00A57E72" w:rsidRDefault="006C05A2" w:rsidP="00B47E78">
      <w:pPr>
        <w:pStyle w:val="Akapitzlist"/>
        <w:numPr>
          <w:ilvl w:val="0"/>
          <w:numId w:val="113"/>
        </w:numPr>
        <w:rPr>
          <w:rFonts w:ascii="Times New Roman" w:hAnsi="Times New Roman" w:cs="Times New Roman"/>
          <w:sz w:val="24"/>
          <w:szCs w:val="24"/>
        </w:rPr>
      </w:pPr>
      <w:r w:rsidRPr="00A57E72">
        <w:rPr>
          <w:rFonts w:ascii="Times New Roman" w:hAnsi="Times New Roman" w:cs="Times New Roman"/>
          <w:sz w:val="24"/>
          <w:szCs w:val="24"/>
        </w:rPr>
        <w:t xml:space="preserve">usprawiedliwiania każdorazowo nieobecności dziecka w przedszkolu. </w:t>
      </w:r>
    </w:p>
    <w:p w:rsidR="0008419A" w:rsidRPr="0008419A" w:rsidRDefault="0008419A" w:rsidP="0008419A">
      <w:pPr>
        <w:shd w:val="clear" w:color="auto" w:fill="FFFFFF"/>
        <w:spacing w:before="100" w:beforeAutospacing="1" w:after="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8</w:t>
      </w:r>
      <w:r w:rsidR="008C084C">
        <w:rPr>
          <w:rFonts w:ascii="Times New Roman" w:eastAsia="Times New Roman" w:hAnsi="Times New Roman" w:cs="Times New Roman"/>
          <w:color w:val="000000" w:themeColor="text1"/>
          <w:sz w:val="24"/>
          <w:szCs w:val="24"/>
        </w:rPr>
        <w:t>3</w:t>
      </w:r>
    </w:p>
    <w:p w:rsidR="0008419A" w:rsidRDefault="0008419A" w:rsidP="0008419A">
      <w:pPr>
        <w:pStyle w:val="Akapitzlist"/>
        <w:spacing w:after="0"/>
        <w:ind w:left="284"/>
        <w:jc w:val="both"/>
        <w:rPr>
          <w:rFonts w:ascii="Times New Roman" w:eastAsia="Times New Roman" w:hAnsi="Times New Roman" w:cs="Times New Roman"/>
          <w:sz w:val="24"/>
          <w:szCs w:val="24"/>
        </w:rPr>
      </w:pPr>
    </w:p>
    <w:p w:rsidR="00A57E72" w:rsidRPr="00A57E72" w:rsidRDefault="00DE11C3" w:rsidP="00B47E78">
      <w:pPr>
        <w:pStyle w:val="Akapitzlist"/>
        <w:numPr>
          <w:ilvl w:val="1"/>
          <w:numId w:val="111"/>
        </w:numPr>
        <w:spacing w:after="0"/>
        <w:ind w:left="284" w:hanging="284"/>
        <w:jc w:val="both"/>
        <w:rPr>
          <w:rFonts w:ascii="Times New Roman" w:eastAsia="Times New Roman" w:hAnsi="Times New Roman" w:cs="Times New Roman"/>
          <w:sz w:val="24"/>
          <w:szCs w:val="24"/>
        </w:rPr>
      </w:pPr>
      <w:r w:rsidRPr="00A57E72">
        <w:rPr>
          <w:rFonts w:ascii="Times New Roman" w:eastAsia="Times New Roman" w:hAnsi="Times New Roman" w:cs="Times New Roman"/>
          <w:sz w:val="24"/>
          <w:szCs w:val="24"/>
        </w:rPr>
        <w:t xml:space="preserve">Przez niespełnienie obowiązku przygotowania przedszkolnego należy rozumieć nieusprawiedliwioną </w:t>
      </w:r>
      <w:r w:rsidR="00C8557B" w:rsidRPr="00A57E72">
        <w:rPr>
          <w:rFonts w:ascii="Times New Roman" w:eastAsia="Times New Roman" w:hAnsi="Times New Roman" w:cs="Times New Roman"/>
          <w:sz w:val="24"/>
          <w:szCs w:val="24"/>
        </w:rPr>
        <w:t>nieobecność w okresie jedn</w:t>
      </w:r>
      <w:r w:rsidR="005A6F66" w:rsidRPr="00A57E72">
        <w:rPr>
          <w:rFonts w:ascii="Times New Roman" w:eastAsia="Times New Roman" w:hAnsi="Times New Roman" w:cs="Times New Roman"/>
          <w:sz w:val="24"/>
          <w:szCs w:val="24"/>
        </w:rPr>
        <w:t>ego miesiąca na co najmniej 50%.</w:t>
      </w:r>
    </w:p>
    <w:p w:rsidR="00A57E72" w:rsidRPr="00A57E72" w:rsidRDefault="00A57E72" w:rsidP="00B47E78">
      <w:pPr>
        <w:pStyle w:val="Akapitzlist"/>
        <w:numPr>
          <w:ilvl w:val="1"/>
          <w:numId w:val="111"/>
        </w:numPr>
        <w:spacing w:after="0"/>
        <w:ind w:left="284" w:hanging="284"/>
        <w:jc w:val="both"/>
        <w:rPr>
          <w:rFonts w:ascii="Times New Roman" w:eastAsia="Times New Roman" w:hAnsi="Times New Roman" w:cs="Times New Roman"/>
          <w:sz w:val="24"/>
          <w:szCs w:val="24"/>
        </w:rPr>
      </w:pPr>
      <w:r w:rsidRPr="00A57E72">
        <w:rPr>
          <w:rFonts w:ascii="Times New Roman" w:hAnsi="Times New Roman" w:cs="Times New Roman"/>
          <w:sz w:val="24"/>
          <w:szCs w:val="24"/>
        </w:rPr>
        <w:t xml:space="preserve"> Kontrolowanie spełniania obowiązku rocznego przygotowania przedszkolnego należy do zadań dyrektora szkoły podstawowej w obwodzie której dziecko mieszka. </w:t>
      </w:r>
    </w:p>
    <w:p w:rsidR="00A57E72" w:rsidRPr="00A57E72" w:rsidRDefault="00A57E72" w:rsidP="00B47E78">
      <w:pPr>
        <w:pStyle w:val="Akapitzlist"/>
        <w:numPr>
          <w:ilvl w:val="1"/>
          <w:numId w:val="111"/>
        </w:numPr>
        <w:spacing w:after="0"/>
        <w:ind w:left="284" w:hanging="284"/>
        <w:jc w:val="both"/>
        <w:rPr>
          <w:rFonts w:ascii="Times New Roman" w:eastAsia="Times New Roman" w:hAnsi="Times New Roman" w:cs="Times New Roman"/>
          <w:sz w:val="24"/>
          <w:szCs w:val="24"/>
        </w:rPr>
      </w:pPr>
      <w:r w:rsidRPr="00A57E72">
        <w:rPr>
          <w:rFonts w:ascii="Times New Roman" w:hAnsi="Times New Roman" w:cs="Times New Roman"/>
          <w:sz w:val="24"/>
          <w:szCs w:val="24"/>
        </w:rPr>
        <w:t xml:space="preserve"> Niespełnienie obowiązku rocznego przygotowania przedszkolnego podlega egzekucji w trybie przepisów o postępowaniu egzekucyjnym w administracji. </w:t>
      </w:r>
    </w:p>
    <w:p w:rsidR="0008419A" w:rsidRPr="00A57E72" w:rsidRDefault="0008419A" w:rsidP="00CB3860">
      <w:pPr>
        <w:spacing w:after="0"/>
        <w:jc w:val="both"/>
        <w:rPr>
          <w:rFonts w:ascii="Times New Roman" w:eastAsia="Times New Roman" w:hAnsi="Times New Roman" w:cs="Times New Roman"/>
          <w:color w:val="586C81"/>
          <w:sz w:val="24"/>
          <w:szCs w:val="24"/>
        </w:rPr>
      </w:pPr>
    </w:p>
    <w:p w:rsidR="00A57E72" w:rsidRDefault="008C084C" w:rsidP="00CB3860">
      <w:pPr>
        <w:spacing w:after="0"/>
        <w:jc w:val="center"/>
        <w:rPr>
          <w:rFonts w:ascii="Times New Roman" w:hAnsi="Times New Roman" w:cs="Times New Roman"/>
          <w:sz w:val="24"/>
          <w:szCs w:val="24"/>
        </w:rPr>
      </w:pPr>
      <w:r>
        <w:rPr>
          <w:rFonts w:ascii="Times New Roman" w:hAnsi="Times New Roman" w:cs="Times New Roman"/>
          <w:sz w:val="24"/>
          <w:szCs w:val="24"/>
        </w:rPr>
        <w:t>§ 84</w:t>
      </w:r>
    </w:p>
    <w:p w:rsidR="00CB3860" w:rsidRPr="00A57E72" w:rsidRDefault="00CB3860" w:rsidP="00CB3860">
      <w:pPr>
        <w:spacing w:after="0"/>
        <w:jc w:val="both"/>
        <w:rPr>
          <w:rFonts w:ascii="Times New Roman" w:hAnsi="Times New Roman" w:cs="Times New Roman"/>
          <w:sz w:val="24"/>
          <w:szCs w:val="24"/>
        </w:rPr>
      </w:pPr>
    </w:p>
    <w:p w:rsidR="00A57E72" w:rsidRDefault="00A57E72" w:rsidP="00CB3860">
      <w:pPr>
        <w:spacing w:after="0"/>
        <w:jc w:val="both"/>
        <w:rPr>
          <w:rFonts w:ascii="Times New Roman" w:hAnsi="Times New Roman" w:cs="Times New Roman"/>
          <w:sz w:val="24"/>
          <w:szCs w:val="24"/>
        </w:rPr>
      </w:pPr>
      <w:r w:rsidRPr="00A57E72">
        <w:rPr>
          <w:rFonts w:ascii="Times New Roman" w:hAnsi="Times New Roman" w:cs="Times New Roman"/>
          <w:sz w:val="24"/>
          <w:szCs w:val="24"/>
        </w:rPr>
        <w:t>1. Dyrektor przedszkola:</w:t>
      </w:r>
    </w:p>
    <w:p w:rsidR="00A57E72" w:rsidRDefault="00A57E72" w:rsidP="00B47E78">
      <w:pPr>
        <w:pStyle w:val="Akapitzlist"/>
        <w:numPr>
          <w:ilvl w:val="0"/>
          <w:numId w:val="115"/>
        </w:numPr>
        <w:spacing w:after="0"/>
        <w:jc w:val="both"/>
        <w:rPr>
          <w:rFonts w:ascii="Times New Roman" w:hAnsi="Times New Roman" w:cs="Times New Roman"/>
          <w:sz w:val="24"/>
          <w:szCs w:val="24"/>
        </w:rPr>
      </w:pPr>
      <w:r w:rsidRPr="00A57E72">
        <w:rPr>
          <w:rFonts w:ascii="Times New Roman" w:hAnsi="Times New Roman" w:cs="Times New Roman"/>
          <w:sz w:val="24"/>
          <w:szCs w:val="24"/>
        </w:rPr>
        <w:t>powiadamia dyrektora szkoły podstawowej w obwodzie której mieszka dziecko o spełnianiu przez dziecko obowiązku rocznego przygotowania przedszkolnego (do 30 września) oraz o zmianach w tym zakresie;</w:t>
      </w:r>
    </w:p>
    <w:p w:rsidR="00A57E72" w:rsidRDefault="00A57E72" w:rsidP="00B47E78">
      <w:pPr>
        <w:pStyle w:val="Akapitzlist"/>
        <w:numPr>
          <w:ilvl w:val="0"/>
          <w:numId w:val="115"/>
        </w:numPr>
        <w:spacing w:after="0"/>
        <w:jc w:val="both"/>
        <w:rPr>
          <w:rFonts w:ascii="Times New Roman" w:hAnsi="Times New Roman" w:cs="Times New Roman"/>
          <w:sz w:val="24"/>
          <w:szCs w:val="24"/>
        </w:rPr>
      </w:pPr>
      <w:r w:rsidRPr="00A57E72">
        <w:rPr>
          <w:rFonts w:ascii="Times New Roman" w:hAnsi="Times New Roman" w:cs="Times New Roman"/>
          <w:sz w:val="24"/>
          <w:szCs w:val="24"/>
        </w:rPr>
        <w:t xml:space="preserve">w przypadku braku uzasadnienia absencji dziecka na obowiązkowych zajęciach w przedszkolu, na co najmniej 50% w ciągu miesiąca oraz braku współpracy ze strony rodziców w celu ograniczenia absencji dziecka i pomocy w przygotowaniu </w:t>
      </w:r>
      <w:r w:rsidRPr="00A57E72">
        <w:rPr>
          <w:rFonts w:ascii="Times New Roman" w:hAnsi="Times New Roman" w:cs="Times New Roman"/>
          <w:sz w:val="24"/>
          <w:szCs w:val="24"/>
        </w:rPr>
        <w:lastRenderedPageBreak/>
        <w:t xml:space="preserve">wychowanka do szkoły, zgłasza ten fakt dyrektorowi szkoły podstawowej w rejonie której zamieszkuje dziecko; </w:t>
      </w:r>
    </w:p>
    <w:p w:rsidR="00DE3521" w:rsidRDefault="00A57E72" w:rsidP="00B47E78">
      <w:pPr>
        <w:pStyle w:val="Akapitzlist"/>
        <w:numPr>
          <w:ilvl w:val="0"/>
          <w:numId w:val="115"/>
        </w:numPr>
        <w:spacing w:after="0"/>
        <w:jc w:val="both"/>
        <w:rPr>
          <w:rFonts w:ascii="Times New Roman" w:hAnsi="Times New Roman" w:cs="Times New Roman"/>
          <w:sz w:val="24"/>
          <w:szCs w:val="24"/>
        </w:rPr>
      </w:pPr>
      <w:r w:rsidRPr="00A57E72">
        <w:rPr>
          <w:rFonts w:ascii="Times New Roman" w:hAnsi="Times New Roman" w:cs="Times New Roman"/>
          <w:sz w:val="24"/>
          <w:szCs w:val="24"/>
        </w:rPr>
        <w:t>w przypadku zaprzestania przez dziecko odbywania obowiązkowego rocznego przygotowania przedszkolnego ( rezygnacja rodziców z przedszkola ) zgłasza ten fakt dyrektorowi szkoły podstawowej w rejonie w której zamieszkuje dziecko w celu potrzeby dalszego monitorowania spełniania obowiązku.</w:t>
      </w:r>
    </w:p>
    <w:p w:rsidR="005F15CE" w:rsidRDefault="005F15CE" w:rsidP="00DE3521">
      <w:pPr>
        <w:pStyle w:val="Akapitzlist"/>
        <w:spacing w:after="0"/>
        <w:jc w:val="center"/>
        <w:rPr>
          <w:rFonts w:ascii="Times New Roman" w:hAnsi="Times New Roman" w:cs="Times New Roman"/>
          <w:sz w:val="24"/>
          <w:szCs w:val="24"/>
        </w:rPr>
      </w:pPr>
    </w:p>
    <w:p w:rsidR="00A57E72" w:rsidRPr="00A57E72" w:rsidRDefault="008C084C" w:rsidP="005F15CE">
      <w:pPr>
        <w:pStyle w:val="Akapitzlist"/>
        <w:spacing w:after="0"/>
        <w:jc w:val="center"/>
        <w:rPr>
          <w:rFonts w:ascii="Times New Roman" w:hAnsi="Times New Roman" w:cs="Times New Roman"/>
          <w:sz w:val="24"/>
          <w:szCs w:val="24"/>
        </w:rPr>
      </w:pPr>
      <w:r w:rsidRPr="00DE3521">
        <w:rPr>
          <w:rFonts w:ascii="Times New Roman" w:hAnsi="Times New Roman" w:cs="Times New Roman"/>
          <w:sz w:val="24"/>
          <w:szCs w:val="24"/>
        </w:rPr>
        <w:t>§ 85</w:t>
      </w:r>
    </w:p>
    <w:p w:rsidR="00A57E72" w:rsidRPr="00A57E72" w:rsidRDefault="00A57E72" w:rsidP="00CB3860">
      <w:pPr>
        <w:spacing w:after="0"/>
        <w:jc w:val="both"/>
        <w:rPr>
          <w:rFonts w:ascii="Times New Roman" w:hAnsi="Times New Roman" w:cs="Times New Roman"/>
          <w:sz w:val="24"/>
          <w:szCs w:val="24"/>
        </w:rPr>
      </w:pPr>
      <w:r w:rsidRPr="00A57E72">
        <w:rPr>
          <w:rFonts w:ascii="Times New Roman" w:hAnsi="Times New Roman" w:cs="Times New Roman"/>
          <w:sz w:val="24"/>
          <w:szCs w:val="24"/>
        </w:rPr>
        <w:t xml:space="preserve">1. Nauczyciele grupy: </w:t>
      </w:r>
    </w:p>
    <w:p w:rsidR="00A57E72" w:rsidRDefault="00A57E72" w:rsidP="00B47E78">
      <w:pPr>
        <w:pStyle w:val="Akapitzlist"/>
        <w:numPr>
          <w:ilvl w:val="0"/>
          <w:numId w:val="116"/>
        </w:numPr>
        <w:spacing w:after="0"/>
        <w:jc w:val="both"/>
        <w:rPr>
          <w:rFonts w:ascii="Times New Roman" w:hAnsi="Times New Roman" w:cs="Times New Roman"/>
          <w:sz w:val="24"/>
          <w:szCs w:val="24"/>
        </w:rPr>
      </w:pPr>
      <w:r w:rsidRPr="00A57E72">
        <w:rPr>
          <w:rFonts w:ascii="Times New Roman" w:hAnsi="Times New Roman" w:cs="Times New Roman"/>
          <w:sz w:val="24"/>
          <w:szCs w:val="24"/>
        </w:rPr>
        <w:t xml:space="preserve">systematycznie sprawdzają obecności dzieci i dokumentują ten fakt w dzienniku zajęć przedszkolnych; </w:t>
      </w:r>
    </w:p>
    <w:p w:rsidR="00A57E72" w:rsidRDefault="00A57E72" w:rsidP="00B47E78">
      <w:pPr>
        <w:pStyle w:val="Akapitzlist"/>
        <w:numPr>
          <w:ilvl w:val="0"/>
          <w:numId w:val="116"/>
        </w:numPr>
        <w:spacing w:after="0"/>
        <w:jc w:val="both"/>
        <w:rPr>
          <w:rFonts w:ascii="Times New Roman" w:hAnsi="Times New Roman" w:cs="Times New Roman"/>
          <w:sz w:val="24"/>
          <w:szCs w:val="24"/>
        </w:rPr>
      </w:pPr>
      <w:r w:rsidRPr="00A57E72">
        <w:rPr>
          <w:rFonts w:ascii="Times New Roman" w:hAnsi="Times New Roman" w:cs="Times New Roman"/>
          <w:sz w:val="24"/>
          <w:szCs w:val="24"/>
        </w:rPr>
        <w:t>rozpoznają przyczyny nieobecności dziecka w przedszkolu po absencji trwającej 5 dni, przez nawiązanie kontaktu z rodzicami ( rozpoznanie przyczyny dotyczy: nieobecności z powodu choroby, ważnych sytuacji rodzinnych, nieregularnego uczęszczania na zajęcia z innych przyczyn, częstego spóźniania się na zajęcia);</w:t>
      </w:r>
    </w:p>
    <w:p w:rsidR="00A57E72" w:rsidRDefault="00A57E72" w:rsidP="00B47E78">
      <w:pPr>
        <w:pStyle w:val="Akapitzlist"/>
        <w:numPr>
          <w:ilvl w:val="0"/>
          <w:numId w:val="116"/>
        </w:numPr>
        <w:spacing w:after="0"/>
        <w:jc w:val="both"/>
        <w:rPr>
          <w:rFonts w:ascii="Times New Roman" w:hAnsi="Times New Roman" w:cs="Times New Roman"/>
          <w:sz w:val="24"/>
          <w:szCs w:val="24"/>
        </w:rPr>
      </w:pPr>
      <w:r w:rsidRPr="00A57E72">
        <w:rPr>
          <w:rFonts w:ascii="Times New Roman" w:hAnsi="Times New Roman" w:cs="Times New Roman"/>
          <w:sz w:val="24"/>
          <w:szCs w:val="24"/>
        </w:rPr>
        <w:t xml:space="preserve">w przypadku braku określenia nieobecności dziecka przeprowadza się rozmowę </w:t>
      </w:r>
      <w:r>
        <w:rPr>
          <w:rFonts w:ascii="Times New Roman" w:hAnsi="Times New Roman" w:cs="Times New Roman"/>
          <w:sz w:val="24"/>
          <w:szCs w:val="24"/>
        </w:rPr>
        <w:t xml:space="preserve">           </w:t>
      </w:r>
      <w:r w:rsidRPr="00A57E72">
        <w:rPr>
          <w:rFonts w:ascii="Times New Roman" w:hAnsi="Times New Roman" w:cs="Times New Roman"/>
          <w:sz w:val="24"/>
          <w:szCs w:val="24"/>
        </w:rPr>
        <w:t xml:space="preserve">z rodzicami, zobowiązuje ich do regularnego przyprowadzania dziecka na zajęcia. </w:t>
      </w:r>
    </w:p>
    <w:p w:rsidR="00A57E72" w:rsidRDefault="00A57E72" w:rsidP="00B47E78">
      <w:pPr>
        <w:pStyle w:val="Akapitzlist"/>
        <w:numPr>
          <w:ilvl w:val="0"/>
          <w:numId w:val="116"/>
        </w:numPr>
        <w:spacing w:after="0"/>
        <w:jc w:val="both"/>
        <w:rPr>
          <w:rFonts w:ascii="Times New Roman" w:hAnsi="Times New Roman" w:cs="Times New Roman"/>
          <w:sz w:val="24"/>
          <w:szCs w:val="24"/>
        </w:rPr>
      </w:pPr>
      <w:r w:rsidRPr="00A57E72">
        <w:rPr>
          <w:rFonts w:ascii="Times New Roman" w:hAnsi="Times New Roman" w:cs="Times New Roman"/>
          <w:sz w:val="24"/>
          <w:szCs w:val="24"/>
        </w:rPr>
        <w:t>o wszelkich nieprawidłowościach w systematycznej realizacji obowiązku rocznego przygotowania przedszkolnego info</w:t>
      </w:r>
      <w:r>
        <w:rPr>
          <w:rFonts w:ascii="Times New Roman" w:hAnsi="Times New Roman" w:cs="Times New Roman"/>
          <w:sz w:val="24"/>
          <w:szCs w:val="24"/>
        </w:rPr>
        <w:t xml:space="preserve">rmują dyrektora przedszkola; </w:t>
      </w:r>
    </w:p>
    <w:p w:rsidR="00A57E72" w:rsidRPr="00A57E72" w:rsidRDefault="00A57E72" w:rsidP="00B47E78">
      <w:pPr>
        <w:pStyle w:val="Akapitzlist"/>
        <w:numPr>
          <w:ilvl w:val="0"/>
          <w:numId w:val="116"/>
        </w:numPr>
        <w:spacing w:after="0"/>
        <w:jc w:val="both"/>
        <w:rPr>
          <w:rFonts w:ascii="Times New Roman" w:hAnsi="Times New Roman" w:cs="Times New Roman"/>
          <w:sz w:val="24"/>
          <w:szCs w:val="24"/>
        </w:rPr>
      </w:pPr>
      <w:r w:rsidRPr="00A57E72">
        <w:rPr>
          <w:rFonts w:ascii="Times New Roman" w:hAnsi="Times New Roman" w:cs="Times New Roman"/>
          <w:sz w:val="24"/>
          <w:szCs w:val="24"/>
        </w:rPr>
        <w:t>podczas rozmów z rodzicami /opiekunami prawnymi przypominają o obowiązku realizacji rocznego przygotowania przedszkolnego przez dziecko</w:t>
      </w:r>
      <w:r>
        <w:rPr>
          <w:rFonts w:ascii="Times New Roman" w:hAnsi="Times New Roman" w:cs="Times New Roman"/>
          <w:sz w:val="24"/>
          <w:szCs w:val="24"/>
        </w:rPr>
        <w:t>.</w:t>
      </w:r>
    </w:p>
    <w:p w:rsidR="00A57E72" w:rsidRPr="00A57E72" w:rsidRDefault="00A57E72" w:rsidP="00CB3860">
      <w:pPr>
        <w:spacing w:after="0"/>
        <w:jc w:val="both"/>
        <w:rPr>
          <w:rFonts w:ascii="Times New Roman" w:hAnsi="Times New Roman" w:cs="Times New Roman"/>
          <w:sz w:val="24"/>
          <w:szCs w:val="24"/>
        </w:rPr>
      </w:pPr>
    </w:p>
    <w:p w:rsidR="0008419A" w:rsidRDefault="0008419A" w:rsidP="003E21F6">
      <w:pPr>
        <w:spacing w:after="120"/>
        <w:jc w:val="center"/>
        <w:rPr>
          <w:rFonts w:ascii="Arial" w:eastAsia="Times New Roman" w:hAnsi="Arial" w:cs="Arial"/>
          <w:color w:val="586C81"/>
          <w:sz w:val="20"/>
          <w:szCs w:val="20"/>
        </w:rPr>
      </w:pPr>
      <w:r w:rsidRPr="0008419A">
        <w:rPr>
          <w:rFonts w:ascii="Times New Roman" w:eastAsia="Times New Roman" w:hAnsi="Times New Roman" w:cs="Times New Roman"/>
          <w:sz w:val="24"/>
          <w:szCs w:val="24"/>
        </w:rPr>
        <w:t xml:space="preserve">§ </w:t>
      </w:r>
      <w:r w:rsidR="00E5040A">
        <w:rPr>
          <w:rFonts w:ascii="Times New Roman" w:eastAsia="Times New Roman" w:hAnsi="Times New Roman" w:cs="Times New Roman"/>
          <w:sz w:val="24"/>
          <w:szCs w:val="24"/>
        </w:rPr>
        <w:t>8</w:t>
      </w:r>
      <w:r w:rsidR="008C084C">
        <w:rPr>
          <w:rFonts w:ascii="Times New Roman" w:eastAsia="Times New Roman" w:hAnsi="Times New Roman" w:cs="Times New Roman"/>
          <w:sz w:val="24"/>
          <w:szCs w:val="24"/>
        </w:rPr>
        <w:t>6</w:t>
      </w:r>
    </w:p>
    <w:p w:rsidR="0008419A" w:rsidRPr="0008419A" w:rsidRDefault="008D005C" w:rsidP="00B47E78">
      <w:pPr>
        <w:pStyle w:val="Akapitzlist"/>
        <w:numPr>
          <w:ilvl w:val="0"/>
          <w:numId w:val="114"/>
        </w:numPr>
        <w:spacing w:after="0"/>
        <w:ind w:left="357" w:hanging="357"/>
        <w:jc w:val="both"/>
        <w:rPr>
          <w:rFonts w:ascii="Times New Roman" w:eastAsia="Times New Roman" w:hAnsi="Times New Roman" w:cs="Times New Roman"/>
          <w:color w:val="000000" w:themeColor="text1"/>
          <w:sz w:val="24"/>
          <w:szCs w:val="24"/>
        </w:rPr>
      </w:pPr>
      <w:r w:rsidRPr="0008419A">
        <w:rPr>
          <w:rFonts w:ascii="Times New Roman" w:eastAsia="Times New Roman" w:hAnsi="Times New Roman" w:cs="Times New Roman"/>
          <w:color w:val="000000" w:themeColor="text1"/>
          <w:sz w:val="24"/>
          <w:szCs w:val="24"/>
        </w:rPr>
        <w:t xml:space="preserve">W przypadku dzieci posiadających orzeczenie o potrzebie kształcenia specjalnego wychowaniem przedszkolnym może być objęte dziecko w wieku powyżej 7 lat, nie dłużej jednak niż do końca roku szkolnego w roku kalendarzowym, w którym dziecko kończy </w:t>
      </w:r>
      <w:r w:rsidR="00DC3A30">
        <w:rPr>
          <w:rFonts w:ascii="Times New Roman" w:eastAsia="Times New Roman" w:hAnsi="Times New Roman" w:cs="Times New Roman"/>
          <w:color w:val="000000" w:themeColor="text1"/>
          <w:sz w:val="24"/>
          <w:szCs w:val="24"/>
        </w:rPr>
        <w:t xml:space="preserve">     </w:t>
      </w:r>
      <w:r w:rsidRPr="0008419A">
        <w:rPr>
          <w:rFonts w:ascii="Times New Roman" w:eastAsia="Times New Roman" w:hAnsi="Times New Roman" w:cs="Times New Roman"/>
          <w:color w:val="000000" w:themeColor="text1"/>
          <w:sz w:val="24"/>
          <w:szCs w:val="24"/>
        </w:rPr>
        <w:t xml:space="preserve">9 lat. </w:t>
      </w:r>
    </w:p>
    <w:p w:rsidR="0008419A" w:rsidRDefault="00AB0C42" w:rsidP="00B47E78">
      <w:pPr>
        <w:pStyle w:val="Akapitzlist"/>
        <w:numPr>
          <w:ilvl w:val="0"/>
          <w:numId w:val="114"/>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b/>
          <w:bCs/>
          <w:sz w:val="24"/>
          <w:szCs w:val="24"/>
        </w:rPr>
        <w:t>Na wniosek rodziców</w:t>
      </w:r>
      <w:r w:rsidRPr="0008419A">
        <w:rPr>
          <w:rFonts w:ascii="Times New Roman" w:eastAsia="Times New Roman" w:hAnsi="Times New Roman" w:cs="Times New Roman"/>
          <w:sz w:val="24"/>
          <w:szCs w:val="24"/>
        </w:rPr>
        <w:t xml:space="preserve"> </w:t>
      </w:r>
      <w:r w:rsidR="00C378E9" w:rsidRPr="0008419A">
        <w:rPr>
          <w:rFonts w:ascii="Times New Roman" w:eastAsia="Times New Roman" w:hAnsi="Times New Roman" w:cs="Times New Roman"/>
          <w:sz w:val="24"/>
          <w:szCs w:val="24"/>
        </w:rPr>
        <w:t xml:space="preserve">obowiązek przedszkolny może </w:t>
      </w:r>
      <w:r w:rsidRPr="0008419A">
        <w:rPr>
          <w:rFonts w:ascii="Times New Roman" w:eastAsia="Times New Roman" w:hAnsi="Times New Roman" w:cs="Times New Roman"/>
          <w:sz w:val="24"/>
          <w:szCs w:val="24"/>
        </w:rPr>
        <w:t xml:space="preserve"> rozpocząć dziecko, </w:t>
      </w:r>
      <w:r w:rsidR="00C378E9" w:rsidRPr="0008419A">
        <w:rPr>
          <w:rFonts w:ascii="Times New Roman" w:eastAsia="Times New Roman" w:hAnsi="Times New Roman" w:cs="Times New Roman"/>
          <w:sz w:val="24"/>
          <w:szCs w:val="24"/>
        </w:rPr>
        <w:t xml:space="preserve">o rok młodsze które </w:t>
      </w:r>
      <w:r w:rsidRPr="0008419A">
        <w:rPr>
          <w:rFonts w:ascii="Times New Roman" w:eastAsia="Times New Roman" w:hAnsi="Times New Roman" w:cs="Times New Roman"/>
          <w:sz w:val="24"/>
          <w:szCs w:val="24"/>
        </w:rPr>
        <w:t xml:space="preserve"> wykazuje psychofizyczną dojrz</w:t>
      </w:r>
      <w:r w:rsidR="00C378E9" w:rsidRPr="0008419A">
        <w:rPr>
          <w:rFonts w:ascii="Times New Roman" w:eastAsia="Times New Roman" w:hAnsi="Times New Roman" w:cs="Times New Roman"/>
          <w:sz w:val="24"/>
          <w:szCs w:val="24"/>
        </w:rPr>
        <w:t>ałość</w:t>
      </w:r>
      <w:r w:rsidRPr="0008419A">
        <w:rPr>
          <w:rFonts w:ascii="Times New Roman" w:eastAsia="Times New Roman" w:hAnsi="Times New Roman" w:cs="Times New Roman"/>
          <w:sz w:val="24"/>
          <w:szCs w:val="24"/>
        </w:rPr>
        <w:t>.</w:t>
      </w:r>
    </w:p>
    <w:p w:rsidR="0008419A" w:rsidRPr="0008419A" w:rsidRDefault="00AB0C42" w:rsidP="00B47E78">
      <w:pPr>
        <w:pStyle w:val="Akapitzlist"/>
        <w:numPr>
          <w:ilvl w:val="0"/>
          <w:numId w:val="114"/>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b/>
          <w:bCs/>
          <w:sz w:val="24"/>
          <w:szCs w:val="24"/>
        </w:rPr>
        <w:t>W przypadkach uzasadnionych ważnymi przyczynami rozpoczęcie spełniania przez dziecko obowiązk</w:t>
      </w:r>
      <w:r w:rsidR="00C378E9" w:rsidRPr="0008419A">
        <w:rPr>
          <w:rFonts w:ascii="Times New Roman" w:eastAsia="Times New Roman" w:hAnsi="Times New Roman" w:cs="Times New Roman"/>
          <w:b/>
          <w:bCs/>
          <w:sz w:val="24"/>
          <w:szCs w:val="24"/>
        </w:rPr>
        <w:t>u szkolnego może być odroczone.</w:t>
      </w:r>
    </w:p>
    <w:p w:rsidR="0008419A" w:rsidRDefault="00AB0C42" w:rsidP="00B47E78">
      <w:pPr>
        <w:pStyle w:val="Akapitzlist"/>
        <w:numPr>
          <w:ilvl w:val="0"/>
          <w:numId w:val="114"/>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sz w:val="24"/>
          <w:szCs w:val="24"/>
        </w:rPr>
        <w:t>Wniosek o odroczenie obowiązku szkolnego rodzice mogą składać w trakcie całego roku kal</w:t>
      </w:r>
      <w:r w:rsidR="00C378E9" w:rsidRPr="0008419A">
        <w:rPr>
          <w:rFonts w:ascii="Times New Roman" w:eastAsia="Times New Roman" w:hAnsi="Times New Roman" w:cs="Times New Roman"/>
          <w:sz w:val="24"/>
          <w:szCs w:val="24"/>
        </w:rPr>
        <w:t>endarzowego</w:t>
      </w:r>
      <w:r w:rsidR="005A6F66" w:rsidRPr="0008419A">
        <w:rPr>
          <w:rFonts w:ascii="Times New Roman" w:eastAsia="Times New Roman" w:hAnsi="Times New Roman" w:cs="Times New Roman"/>
          <w:sz w:val="24"/>
          <w:szCs w:val="24"/>
        </w:rPr>
        <w:t>.</w:t>
      </w:r>
    </w:p>
    <w:p w:rsidR="0008419A" w:rsidRDefault="00AB0C42" w:rsidP="00B47E78">
      <w:pPr>
        <w:pStyle w:val="Akapitzlist"/>
        <w:numPr>
          <w:ilvl w:val="0"/>
          <w:numId w:val="114"/>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sz w:val="24"/>
          <w:szCs w:val="24"/>
        </w:rPr>
        <w:t>Odroczenie dotyczy roku szkolnego, w którym dziecko ma rozpocząć lub rozpoczęło spełnianie obowiązku s</w:t>
      </w:r>
      <w:r w:rsidR="005A6F66" w:rsidRPr="0008419A">
        <w:rPr>
          <w:rFonts w:ascii="Times New Roman" w:eastAsia="Times New Roman" w:hAnsi="Times New Roman" w:cs="Times New Roman"/>
          <w:sz w:val="24"/>
          <w:szCs w:val="24"/>
        </w:rPr>
        <w:t>zkolnego.</w:t>
      </w:r>
    </w:p>
    <w:p w:rsidR="0008419A" w:rsidRDefault="00AB0C42" w:rsidP="00B47E78">
      <w:pPr>
        <w:pStyle w:val="Akapitzlist"/>
        <w:numPr>
          <w:ilvl w:val="0"/>
          <w:numId w:val="114"/>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sz w:val="24"/>
          <w:szCs w:val="24"/>
        </w:rPr>
        <w:t>Do wniosku o odroczenie spełniania obowiązku szkolnego rodzice (prawni opiekunowie) zobowiązani są dołączyć opinię, z której wynika potrzeba odroczenia spełniania obowiązku szkolnego przez dziecko w danym roku szkolnym, wydaną przez publiczną lub niepubliczną poradnię</w:t>
      </w:r>
      <w:r w:rsidR="005A6F66" w:rsidRPr="0008419A">
        <w:rPr>
          <w:rFonts w:ascii="Times New Roman" w:eastAsia="Times New Roman" w:hAnsi="Times New Roman" w:cs="Times New Roman"/>
          <w:sz w:val="24"/>
          <w:szCs w:val="24"/>
        </w:rPr>
        <w:t xml:space="preserve"> psychologiczno – pedagogiczną.</w:t>
      </w:r>
    </w:p>
    <w:p w:rsidR="0008419A" w:rsidRDefault="00AB0C42" w:rsidP="00B47E78">
      <w:pPr>
        <w:pStyle w:val="Akapitzlist"/>
        <w:numPr>
          <w:ilvl w:val="0"/>
          <w:numId w:val="114"/>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sz w:val="24"/>
          <w:szCs w:val="24"/>
        </w:rPr>
        <w:t>Dziecko, któremu odroczono spełnianie obowiązku  szkolnego kontynuuje przygotowanie przedszkolne w przedszkolu</w:t>
      </w:r>
      <w:r w:rsidR="00C378E9" w:rsidRPr="0008419A">
        <w:rPr>
          <w:rFonts w:ascii="Times New Roman" w:eastAsia="Times New Roman" w:hAnsi="Times New Roman" w:cs="Times New Roman"/>
          <w:sz w:val="24"/>
          <w:szCs w:val="24"/>
        </w:rPr>
        <w:t>.</w:t>
      </w:r>
    </w:p>
    <w:p w:rsidR="00EE32EF" w:rsidRPr="00DE3521" w:rsidRDefault="00AB0C42" w:rsidP="00B47E78">
      <w:pPr>
        <w:pStyle w:val="Akapitzlist"/>
        <w:numPr>
          <w:ilvl w:val="0"/>
          <w:numId w:val="114"/>
        </w:numPr>
        <w:spacing w:after="0"/>
        <w:jc w:val="both"/>
        <w:rPr>
          <w:rFonts w:ascii="Times New Roman" w:eastAsia="Times New Roman" w:hAnsi="Times New Roman" w:cs="Times New Roman"/>
          <w:sz w:val="24"/>
          <w:szCs w:val="24"/>
        </w:rPr>
      </w:pPr>
      <w:r w:rsidRPr="0008419A">
        <w:rPr>
          <w:rFonts w:ascii="Times New Roman" w:eastAsia="Times New Roman" w:hAnsi="Times New Roman" w:cs="Times New Roman"/>
          <w:b/>
          <w:bCs/>
          <w:sz w:val="24"/>
          <w:szCs w:val="24"/>
        </w:rPr>
        <w:t>N</w:t>
      </w:r>
      <w:r w:rsidR="00DD68F4" w:rsidRPr="0008419A">
        <w:rPr>
          <w:rFonts w:ascii="Times New Roman" w:eastAsia="Times New Roman" w:hAnsi="Times New Roman" w:cs="Times New Roman"/>
          <w:b/>
          <w:bCs/>
          <w:sz w:val="24"/>
          <w:szCs w:val="24"/>
        </w:rPr>
        <w:t>iespełnianie obowiązku przedszkolnego</w:t>
      </w:r>
      <w:r w:rsidRPr="0008419A">
        <w:rPr>
          <w:rFonts w:ascii="Times New Roman" w:eastAsia="Times New Roman" w:hAnsi="Times New Roman" w:cs="Times New Roman"/>
          <w:b/>
          <w:bCs/>
          <w:sz w:val="24"/>
          <w:szCs w:val="24"/>
        </w:rPr>
        <w:t xml:space="preserve"> podlega egzekucji w trybie przepisów </w:t>
      </w:r>
      <w:r w:rsidR="005A6F66" w:rsidRPr="0008419A">
        <w:rPr>
          <w:rFonts w:ascii="Times New Roman" w:eastAsia="Times New Roman" w:hAnsi="Times New Roman" w:cs="Times New Roman"/>
          <w:b/>
          <w:bCs/>
          <w:sz w:val="24"/>
          <w:szCs w:val="24"/>
        </w:rPr>
        <w:br/>
      </w:r>
      <w:r w:rsidRPr="0008419A">
        <w:rPr>
          <w:rFonts w:ascii="Times New Roman" w:eastAsia="Times New Roman" w:hAnsi="Times New Roman" w:cs="Times New Roman"/>
          <w:b/>
          <w:bCs/>
          <w:sz w:val="24"/>
          <w:szCs w:val="24"/>
        </w:rPr>
        <w:t>o postępowaniu egzekucyjnym w administracji</w:t>
      </w:r>
      <w:r w:rsidRPr="0008419A">
        <w:rPr>
          <w:rFonts w:ascii="Times New Roman" w:eastAsia="Times New Roman" w:hAnsi="Times New Roman" w:cs="Times New Roman"/>
          <w:sz w:val="24"/>
          <w:szCs w:val="24"/>
        </w:rPr>
        <w:t>.</w:t>
      </w:r>
    </w:p>
    <w:p w:rsidR="00EE32EF" w:rsidRDefault="00EE32EF" w:rsidP="00817F23">
      <w:pPr>
        <w:spacing w:after="0"/>
        <w:jc w:val="both"/>
        <w:rPr>
          <w:rFonts w:ascii="Times New Roman" w:eastAsia="Times New Roman" w:hAnsi="Times New Roman" w:cs="Times New Roman"/>
          <w:b/>
          <w:bCs/>
          <w:sz w:val="28"/>
          <w:szCs w:val="28"/>
        </w:rPr>
      </w:pPr>
    </w:p>
    <w:p w:rsidR="00727140" w:rsidRPr="00596ED2" w:rsidRDefault="00596ED2" w:rsidP="00817F23">
      <w:pPr>
        <w:spacing w:after="0"/>
        <w:jc w:val="both"/>
        <w:rPr>
          <w:rFonts w:ascii="Times New Roman" w:eastAsia="Times New Roman" w:hAnsi="Times New Roman" w:cs="Times New Roman"/>
          <w:b/>
          <w:sz w:val="28"/>
          <w:szCs w:val="28"/>
        </w:rPr>
      </w:pPr>
      <w:r w:rsidRPr="00596ED2">
        <w:rPr>
          <w:rFonts w:ascii="Times New Roman" w:eastAsia="Times New Roman" w:hAnsi="Times New Roman" w:cs="Times New Roman"/>
          <w:b/>
          <w:bCs/>
          <w:sz w:val="28"/>
          <w:szCs w:val="28"/>
        </w:rPr>
        <w:t>ROZDZIAŁ X</w:t>
      </w:r>
      <w:r w:rsidR="00AB0C42" w:rsidRPr="00596ED2">
        <w:rPr>
          <w:rFonts w:ascii="Times New Roman" w:eastAsia="Times New Roman" w:hAnsi="Times New Roman" w:cs="Times New Roman"/>
          <w:b/>
          <w:bCs/>
          <w:sz w:val="28"/>
          <w:szCs w:val="28"/>
        </w:rPr>
        <w:t xml:space="preserve">. </w:t>
      </w:r>
      <w:r w:rsidR="006442D6" w:rsidRPr="00596ED2">
        <w:rPr>
          <w:rFonts w:ascii="Times New Roman" w:eastAsia="Times New Roman" w:hAnsi="Times New Roman" w:cs="Times New Roman"/>
          <w:b/>
          <w:sz w:val="28"/>
          <w:szCs w:val="28"/>
        </w:rPr>
        <w:t>Prawa i obowiązki wychowanków</w:t>
      </w:r>
    </w:p>
    <w:p w:rsidR="00727140" w:rsidRDefault="00D41B8A" w:rsidP="00817F23">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AB0C42" w:rsidRPr="00FC2CCF" w:rsidRDefault="00817F23" w:rsidP="00817F23">
      <w:pPr>
        <w:spacing w:after="120"/>
        <w:jc w:val="center"/>
        <w:rPr>
          <w:rFonts w:ascii="Times New Roman" w:eastAsia="Times New Roman" w:hAnsi="Times New Roman" w:cs="Times New Roman"/>
          <w:b/>
          <w:sz w:val="24"/>
          <w:szCs w:val="24"/>
        </w:rPr>
      </w:pPr>
      <w:r>
        <w:rPr>
          <w:rFonts w:ascii="Times New Roman" w:hAnsi="Times New Roman" w:cs="Times New Roman"/>
          <w:spacing w:val="26"/>
          <w:sz w:val="24"/>
          <w:szCs w:val="24"/>
        </w:rPr>
        <w:t>§</w:t>
      </w:r>
      <w:r w:rsidR="00CB3860">
        <w:rPr>
          <w:rFonts w:ascii="Times New Roman" w:hAnsi="Times New Roman" w:cs="Times New Roman"/>
          <w:spacing w:val="26"/>
          <w:sz w:val="24"/>
          <w:szCs w:val="24"/>
        </w:rPr>
        <w:t>8</w:t>
      </w:r>
      <w:r w:rsidR="008C084C">
        <w:rPr>
          <w:rFonts w:ascii="Times New Roman" w:hAnsi="Times New Roman" w:cs="Times New Roman"/>
          <w:spacing w:val="26"/>
          <w:sz w:val="24"/>
          <w:szCs w:val="24"/>
        </w:rPr>
        <w:t>7</w:t>
      </w:r>
    </w:p>
    <w:p w:rsidR="00042937" w:rsidRPr="00725165" w:rsidRDefault="00042937" w:rsidP="00B47E78">
      <w:pPr>
        <w:pStyle w:val="Akapitzlist"/>
        <w:widowControl w:val="0"/>
        <w:numPr>
          <w:ilvl w:val="0"/>
          <w:numId w:val="33"/>
        </w:numPr>
        <w:tabs>
          <w:tab w:val="clear" w:pos="0"/>
        </w:tabs>
        <w:kinsoku w:val="0"/>
        <w:overflowPunct w:val="0"/>
        <w:spacing w:after="0"/>
        <w:ind w:left="284" w:right="72" w:hanging="284"/>
        <w:jc w:val="both"/>
        <w:textAlignment w:val="baseline"/>
        <w:rPr>
          <w:rFonts w:ascii="Times New Roman" w:hAnsi="Times New Roman" w:cs="Times New Roman"/>
          <w:spacing w:val="1"/>
          <w:sz w:val="24"/>
          <w:szCs w:val="24"/>
        </w:rPr>
      </w:pPr>
      <w:r w:rsidRPr="00042937">
        <w:rPr>
          <w:rFonts w:ascii="Times New Roman" w:hAnsi="Times New Roman" w:cs="Times New Roman"/>
          <w:spacing w:val="1"/>
          <w:sz w:val="24"/>
          <w:szCs w:val="24"/>
        </w:rPr>
        <w:t>Dziecko w przedszkolu ma prawo do ochrony przed wszystkimi formami przemocy fizycznej i psychicznej oraz poszanowania jego godności osobistej zgodnie z prawami wynikającymi z Konwencji Pr</w:t>
      </w:r>
      <w:r>
        <w:rPr>
          <w:rFonts w:ascii="Times New Roman" w:hAnsi="Times New Roman" w:cs="Times New Roman"/>
          <w:spacing w:val="1"/>
          <w:sz w:val="24"/>
          <w:szCs w:val="24"/>
        </w:rPr>
        <w:t xml:space="preserve">aw Dziecka, a w szczególności </w:t>
      </w:r>
      <w:r w:rsidRPr="00042937">
        <w:rPr>
          <w:rFonts w:ascii="Times New Roman" w:hAnsi="Times New Roman" w:cs="Times New Roman"/>
          <w:sz w:val="24"/>
          <w:szCs w:val="24"/>
        </w:rPr>
        <w:t xml:space="preserve"> </w:t>
      </w:r>
      <w:r w:rsidRPr="00622BCE">
        <w:rPr>
          <w:rFonts w:ascii="Times New Roman" w:hAnsi="Times New Roman" w:cs="Times New Roman"/>
          <w:sz w:val="24"/>
          <w:szCs w:val="24"/>
        </w:rPr>
        <w:t>prawo do właściwie zorganizowanego procesu opiekuńczo-wy</w:t>
      </w:r>
      <w:r w:rsidR="000A61A3">
        <w:rPr>
          <w:rFonts w:ascii="Times New Roman" w:hAnsi="Times New Roman" w:cs="Times New Roman"/>
          <w:sz w:val="24"/>
          <w:szCs w:val="24"/>
        </w:rPr>
        <w:t>chowawczo-dydaktycznego poprzez</w:t>
      </w:r>
      <w:r w:rsidRPr="00042937">
        <w:rPr>
          <w:rFonts w:ascii="Times New Roman" w:hAnsi="Times New Roman" w:cs="Times New Roman"/>
          <w:spacing w:val="1"/>
          <w:sz w:val="24"/>
          <w:szCs w:val="24"/>
        </w:rPr>
        <w:t>:</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przebywanie w przedszkolu urządzonym zgodnie z zasadami higieny, potrzebami dziecka i możliwościami placówki,</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organizację dnia zabezpieczającą higieniczny tryb życia, zdrowe żywienie,</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właściwie zorganizowany wypoczynek, bezpieczne zażywanie ruchu,</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uczestniczenie w proponowanych sytuacjach edukacyjnych w ciągu całego dnia zgodnie z możliwościami percepcyjnymi dziecka,</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zaspokajanie potrzeb emocjonalnych i ruchowych,</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zaspokajanie potrzeb własnych,</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doskonalenie i rozwijanie zdolności i zainteresowań,</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przeprowadzanie prostych doświadczeń lub ich obserwowanie,</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współdecydowanie o wyborze zabaw i rodzaju zajęć w danym dniu,</w:t>
      </w:r>
    </w:p>
    <w:p w:rsidR="00AB0C42" w:rsidRPr="00622BCE" w:rsidRDefault="00AB0C4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zabawę oraz wybór towarzysza zabawy,</w:t>
      </w:r>
    </w:p>
    <w:p w:rsidR="00AB0C42" w:rsidRPr="00622BCE" w:rsidRDefault="00AB0C4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ochronę przed wszelkimi formami przemocy fizycznej i psychicznej,</w:t>
      </w:r>
    </w:p>
    <w:p w:rsidR="00AB0C42" w:rsidRPr="00622BCE" w:rsidRDefault="00AB0C4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wyrażanie własnych sądów i opinii,</w:t>
      </w:r>
    </w:p>
    <w:p w:rsidR="00AB0C42" w:rsidRPr="00622BCE" w:rsidRDefault="00AB0C4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poszanowanie godności osobistej,</w:t>
      </w:r>
    </w:p>
    <w:p w:rsidR="00AB0C42" w:rsidRPr="00622BCE" w:rsidRDefault="00AB0C4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tolerancję,</w:t>
      </w:r>
    </w:p>
    <w:p w:rsidR="00AB0C42" w:rsidRPr="00622BCE" w:rsidRDefault="00AB0C4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akceptację</w:t>
      </w:r>
      <w:r w:rsidR="00042937" w:rsidRPr="00042937">
        <w:rPr>
          <w:rFonts w:ascii="Times New Roman" w:hAnsi="Times New Roman" w:cs="Times New Roman"/>
          <w:sz w:val="24"/>
          <w:szCs w:val="24"/>
        </w:rPr>
        <w:t xml:space="preserve"> </w:t>
      </w:r>
      <w:r w:rsidR="00042937" w:rsidRPr="00206073">
        <w:rPr>
          <w:rFonts w:ascii="Times New Roman" w:hAnsi="Times New Roman" w:cs="Times New Roman"/>
          <w:sz w:val="24"/>
          <w:szCs w:val="24"/>
        </w:rPr>
        <w:t>własnej osoby</w:t>
      </w:r>
      <w:r w:rsidRPr="00622BCE">
        <w:rPr>
          <w:rFonts w:ascii="Times New Roman" w:hAnsi="Times New Roman" w:cs="Times New Roman"/>
          <w:sz w:val="24"/>
          <w:szCs w:val="24"/>
        </w:rPr>
        <w:t>,</w:t>
      </w:r>
    </w:p>
    <w:p w:rsidR="00AB0C42" w:rsidRPr="00622BCE" w:rsidRDefault="00AB0C4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zrozumienie indywidualnych potrzeb,</w:t>
      </w:r>
    </w:p>
    <w:p w:rsidR="00D62AF2" w:rsidRDefault="00AB0C4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sidRPr="00622BCE">
        <w:rPr>
          <w:rFonts w:ascii="Times New Roman" w:hAnsi="Times New Roman" w:cs="Times New Roman"/>
          <w:sz w:val="24"/>
          <w:szCs w:val="24"/>
        </w:rPr>
        <w:t>poszanowanie własności,</w:t>
      </w:r>
    </w:p>
    <w:p w:rsidR="00D62AF2" w:rsidRDefault="00D62AF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Pr>
          <w:rFonts w:ascii="Times New Roman" w:hAnsi="Times New Roman" w:cs="Times New Roman"/>
          <w:sz w:val="24"/>
          <w:szCs w:val="24"/>
        </w:rPr>
        <w:t>indywidualne tempo rozwoju,</w:t>
      </w:r>
      <w:r w:rsidRPr="00D62AF2">
        <w:rPr>
          <w:rFonts w:ascii="Times New Roman" w:hAnsi="Times New Roman" w:cs="Times New Roman"/>
          <w:sz w:val="24"/>
          <w:szCs w:val="24"/>
        </w:rPr>
        <w:t xml:space="preserve"> </w:t>
      </w:r>
    </w:p>
    <w:p w:rsidR="00D62AF2" w:rsidRDefault="00D62AF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Pr>
          <w:rFonts w:ascii="Times New Roman" w:hAnsi="Times New Roman" w:cs="Times New Roman"/>
          <w:sz w:val="24"/>
          <w:szCs w:val="24"/>
        </w:rPr>
        <w:t>d</w:t>
      </w:r>
      <w:r w:rsidRPr="00D62AF2">
        <w:rPr>
          <w:rFonts w:ascii="Times New Roman" w:hAnsi="Times New Roman" w:cs="Times New Roman"/>
          <w:sz w:val="24"/>
          <w:szCs w:val="24"/>
        </w:rPr>
        <w:t xml:space="preserve">o informacji i znajomości swoich praw, </w:t>
      </w:r>
    </w:p>
    <w:p w:rsidR="00AB0C42" w:rsidRPr="00FC2CCF" w:rsidRDefault="00D62AF2" w:rsidP="00B47E78">
      <w:pPr>
        <w:numPr>
          <w:ilvl w:val="1"/>
          <w:numId w:val="30"/>
        </w:numPr>
        <w:tabs>
          <w:tab w:val="clear" w:pos="709"/>
        </w:tabs>
        <w:suppressAutoHyphens/>
        <w:spacing w:after="0"/>
        <w:ind w:left="567" w:hanging="425"/>
        <w:jc w:val="both"/>
        <w:rPr>
          <w:rFonts w:ascii="Times New Roman" w:hAnsi="Times New Roman" w:cs="Times New Roman"/>
          <w:sz w:val="24"/>
          <w:szCs w:val="24"/>
        </w:rPr>
      </w:pPr>
      <w:r>
        <w:rPr>
          <w:rFonts w:ascii="Times New Roman" w:hAnsi="Times New Roman" w:cs="Times New Roman"/>
          <w:sz w:val="24"/>
          <w:szCs w:val="24"/>
        </w:rPr>
        <w:t>do korzystania z dóbr kultury.</w:t>
      </w:r>
    </w:p>
    <w:p w:rsidR="00AB0C42" w:rsidRPr="00725165" w:rsidRDefault="00AB0C42" w:rsidP="00B47E78">
      <w:pPr>
        <w:numPr>
          <w:ilvl w:val="0"/>
          <w:numId w:val="30"/>
        </w:numPr>
        <w:tabs>
          <w:tab w:val="clear" w:pos="425"/>
        </w:tabs>
        <w:suppressAutoHyphens/>
        <w:spacing w:after="0"/>
        <w:ind w:left="284" w:hanging="284"/>
        <w:jc w:val="both"/>
        <w:rPr>
          <w:rFonts w:ascii="Times New Roman" w:hAnsi="Times New Roman" w:cs="Times New Roman"/>
          <w:sz w:val="24"/>
          <w:szCs w:val="24"/>
        </w:rPr>
      </w:pPr>
      <w:r w:rsidRPr="00622BCE">
        <w:rPr>
          <w:rFonts w:ascii="Times New Roman" w:hAnsi="Times New Roman" w:cs="Times New Roman"/>
          <w:sz w:val="24"/>
          <w:szCs w:val="24"/>
        </w:rPr>
        <w:t>Dziecko w przedszkolu ma obowiązek:</w:t>
      </w:r>
    </w:p>
    <w:p w:rsidR="00AB0C42" w:rsidRPr="001D3893"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1D3893">
        <w:rPr>
          <w:rFonts w:ascii="Times New Roman" w:hAnsi="Times New Roman" w:cs="Times New Roman"/>
          <w:sz w:val="24"/>
          <w:szCs w:val="24"/>
        </w:rPr>
        <w:t xml:space="preserve">przestrzegać ustalonych </w:t>
      </w:r>
      <w:r w:rsidR="001D3893" w:rsidRPr="001D3893">
        <w:rPr>
          <w:rFonts w:ascii="Times New Roman" w:hAnsi="Times New Roman" w:cs="Times New Roman"/>
          <w:sz w:val="24"/>
          <w:szCs w:val="24"/>
        </w:rPr>
        <w:t xml:space="preserve">zasad i reguł </w:t>
      </w:r>
      <w:r w:rsidRPr="001D3893">
        <w:rPr>
          <w:rFonts w:ascii="Times New Roman" w:hAnsi="Times New Roman" w:cs="Times New Roman"/>
          <w:sz w:val="24"/>
          <w:szCs w:val="24"/>
        </w:rPr>
        <w:t>w grupie</w:t>
      </w:r>
      <w:r w:rsidR="001D3893">
        <w:rPr>
          <w:rFonts w:ascii="Times New Roman" w:hAnsi="Times New Roman" w:cs="Times New Roman"/>
          <w:sz w:val="24"/>
          <w:szCs w:val="24"/>
        </w:rPr>
        <w:t>,</w:t>
      </w:r>
      <w:r w:rsidRPr="001D3893">
        <w:rPr>
          <w:rFonts w:ascii="Times New Roman" w:hAnsi="Times New Roman" w:cs="Times New Roman"/>
          <w:sz w:val="24"/>
          <w:szCs w:val="24"/>
        </w:rPr>
        <w:t xml:space="preserve"> </w:t>
      </w:r>
    </w:p>
    <w:p w:rsidR="00AB0C42" w:rsidRPr="001D3893"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1D3893">
        <w:rPr>
          <w:rFonts w:ascii="Times New Roman" w:hAnsi="Times New Roman" w:cs="Times New Roman"/>
          <w:sz w:val="24"/>
          <w:szCs w:val="24"/>
        </w:rPr>
        <w:t>przestrzegać ustalonych zasad dotyczących bezpieczeństwa,</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wykonywać prace porządkowe na miarę swoich możliwości,</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przestrzegać podstawowych zasad higieny osobistej,</w:t>
      </w:r>
    </w:p>
    <w:p w:rsidR="00AB0C42" w:rsidRPr="00622BCE"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szanować wytwory innych dzieci,</w:t>
      </w:r>
    </w:p>
    <w:p w:rsidR="006442D6" w:rsidRDefault="00AB0C42" w:rsidP="00B47E78">
      <w:pPr>
        <w:numPr>
          <w:ilvl w:val="1"/>
          <w:numId w:val="30"/>
        </w:numPr>
        <w:tabs>
          <w:tab w:val="clear" w:pos="709"/>
        </w:tabs>
        <w:suppressAutoHyphens/>
        <w:spacing w:after="0"/>
        <w:ind w:left="567" w:hanging="283"/>
        <w:jc w:val="both"/>
        <w:rPr>
          <w:rFonts w:ascii="Times New Roman" w:hAnsi="Times New Roman" w:cs="Times New Roman"/>
          <w:sz w:val="24"/>
          <w:szCs w:val="24"/>
        </w:rPr>
      </w:pPr>
      <w:r w:rsidRPr="00622BCE">
        <w:rPr>
          <w:rFonts w:ascii="Times New Roman" w:hAnsi="Times New Roman" w:cs="Times New Roman"/>
          <w:sz w:val="24"/>
          <w:szCs w:val="24"/>
        </w:rPr>
        <w:t>godnie reprezentować przedszkole w kontaktach ze środowiskiem.</w:t>
      </w:r>
    </w:p>
    <w:p w:rsidR="00596ED2" w:rsidRDefault="006442D6" w:rsidP="00B47E78">
      <w:pPr>
        <w:pStyle w:val="Akapitzlist"/>
        <w:numPr>
          <w:ilvl w:val="0"/>
          <w:numId w:val="51"/>
        </w:numPr>
        <w:tabs>
          <w:tab w:val="clear" w:pos="0"/>
        </w:tabs>
        <w:suppressAutoHyphens/>
        <w:spacing w:after="0"/>
        <w:ind w:left="284" w:hanging="284"/>
        <w:jc w:val="both"/>
        <w:rPr>
          <w:rFonts w:ascii="Times New Roman" w:hAnsi="Times New Roman" w:cs="Times New Roman"/>
          <w:sz w:val="24"/>
          <w:szCs w:val="24"/>
        </w:rPr>
      </w:pPr>
      <w:r w:rsidRPr="00596ED2">
        <w:rPr>
          <w:rFonts w:ascii="Times New Roman" w:hAnsi="Times New Roman" w:cs="Times New Roman"/>
          <w:sz w:val="24"/>
          <w:szCs w:val="24"/>
        </w:rPr>
        <w:t xml:space="preserve">Dzieci w przedszkolu są ubezpieczone w firmie i wg wariantu wybranego przez   rodziców    </w:t>
      </w:r>
      <w:r w:rsidR="00596ED2" w:rsidRPr="006442D6">
        <w:rPr>
          <w:rFonts w:ascii="Times New Roman" w:hAnsi="Times New Roman" w:cs="Times New Roman"/>
          <w:sz w:val="24"/>
          <w:szCs w:val="24"/>
        </w:rPr>
        <w:t>na pierwszym w ciągu roku szkolnego zebraniu rodziców.</w:t>
      </w:r>
    </w:p>
    <w:p w:rsidR="00877759" w:rsidRDefault="006442D6" w:rsidP="00B47E78">
      <w:pPr>
        <w:pStyle w:val="Akapitzlist"/>
        <w:numPr>
          <w:ilvl w:val="0"/>
          <w:numId w:val="51"/>
        </w:numPr>
        <w:tabs>
          <w:tab w:val="clear" w:pos="0"/>
        </w:tabs>
        <w:suppressAutoHyphens/>
        <w:spacing w:after="0"/>
        <w:ind w:left="284" w:hanging="284"/>
        <w:jc w:val="both"/>
        <w:rPr>
          <w:rFonts w:ascii="Times New Roman" w:hAnsi="Times New Roman" w:cs="Times New Roman"/>
          <w:sz w:val="24"/>
          <w:szCs w:val="24"/>
        </w:rPr>
      </w:pPr>
      <w:r w:rsidRPr="00596ED2">
        <w:rPr>
          <w:rFonts w:ascii="Times New Roman" w:hAnsi="Times New Roman" w:cs="Times New Roman"/>
          <w:sz w:val="24"/>
          <w:szCs w:val="24"/>
        </w:rPr>
        <w:t>Opłatę za ubezpieczenie dzieci, rodzice bądź opiekunowie uiszczają do końca września   każdego roku szkolnego.</w:t>
      </w:r>
    </w:p>
    <w:p w:rsidR="00500367" w:rsidRDefault="00500367" w:rsidP="00877759">
      <w:pPr>
        <w:pStyle w:val="Akapitzlist"/>
        <w:suppressAutoHyphens/>
        <w:spacing w:after="0"/>
        <w:ind w:left="284"/>
        <w:jc w:val="both"/>
        <w:rPr>
          <w:rFonts w:ascii="Times New Roman" w:eastAsia="Times New Roman" w:hAnsi="Times New Roman" w:cs="Times New Roman"/>
          <w:b/>
          <w:bCs/>
          <w:sz w:val="28"/>
          <w:szCs w:val="28"/>
        </w:rPr>
      </w:pPr>
    </w:p>
    <w:p w:rsidR="00500367" w:rsidRDefault="00500367" w:rsidP="00877759">
      <w:pPr>
        <w:pStyle w:val="Akapitzlist"/>
        <w:suppressAutoHyphens/>
        <w:spacing w:after="0"/>
        <w:ind w:left="284"/>
        <w:jc w:val="both"/>
        <w:rPr>
          <w:rFonts w:ascii="Times New Roman" w:eastAsia="Times New Roman" w:hAnsi="Times New Roman" w:cs="Times New Roman"/>
          <w:b/>
          <w:bCs/>
          <w:sz w:val="28"/>
          <w:szCs w:val="28"/>
        </w:rPr>
      </w:pPr>
    </w:p>
    <w:p w:rsidR="00AB0C42" w:rsidRPr="00DE3521" w:rsidRDefault="009E792E" w:rsidP="00DE3521">
      <w:pPr>
        <w:suppressAutoHyphens/>
        <w:spacing w:after="0"/>
        <w:jc w:val="both"/>
        <w:rPr>
          <w:rFonts w:ascii="Times New Roman" w:hAnsi="Times New Roman" w:cs="Times New Roman"/>
          <w:sz w:val="24"/>
          <w:szCs w:val="24"/>
        </w:rPr>
      </w:pPr>
      <w:r w:rsidRPr="00DE3521">
        <w:rPr>
          <w:rFonts w:ascii="Times New Roman" w:eastAsia="Times New Roman" w:hAnsi="Times New Roman" w:cs="Times New Roman"/>
          <w:b/>
          <w:bCs/>
          <w:sz w:val="28"/>
          <w:szCs w:val="28"/>
        </w:rPr>
        <w:lastRenderedPageBreak/>
        <w:t>ROZDZIAŁ XI</w:t>
      </w:r>
      <w:r w:rsidR="00C42C22" w:rsidRPr="00DE3521">
        <w:rPr>
          <w:rFonts w:ascii="Times New Roman" w:eastAsia="Times New Roman" w:hAnsi="Times New Roman" w:cs="Times New Roman"/>
          <w:b/>
          <w:bCs/>
          <w:sz w:val="28"/>
          <w:szCs w:val="28"/>
        </w:rPr>
        <w:t>. Ceremoniał przedszkola</w:t>
      </w:r>
    </w:p>
    <w:p w:rsidR="00C42C22" w:rsidRPr="00E5040A" w:rsidRDefault="00C42C22" w:rsidP="00C42C22">
      <w:pPr>
        <w:spacing w:after="120"/>
        <w:jc w:val="center"/>
        <w:rPr>
          <w:rFonts w:ascii="Times New Roman" w:hAnsi="Times New Roman" w:cs="Times New Roman"/>
          <w:spacing w:val="26"/>
          <w:sz w:val="16"/>
          <w:szCs w:val="16"/>
        </w:rPr>
      </w:pPr>
    </w:p>
    <w:p w:rsidR="003E21F6" w:rsidRDefault="00C42C22" w:rsidP="003E21F6">
      <w:pPr>
        <w:spacing w:after="120"/>
        <w:jc w:val="center"/>
        <w:rPr>
          <w:rFonts w:ascii="Times New Roman" w:hAnsi="Times New Roman" w:cs="Times New Roman"/>
          <w:spacing w:val="26"/>
          <w:sz w:val="24"/>
          <w:szCs w:val="24"/>
        </w:rPr>
      </w:pPr>
      <w:r>
        <w:rPr>
          <w:rFonts w:ascii="Times New Roman" w:hAnsi="Times New Roman" w:cs="Times New Roman"/>
          <w:spacing w:val="26"/>
          <w:sz w:val="24"/>
          <w:szCs w:val="24"/>
        </w:rPr>
        <w:t>§</w:t>
      </w:r>
      <w:r w:rsidR="0022686E">
        <w:rPr>
          <w:rFonts w:ascii="Times New Roman" w:hAnsi="Times New Roman" w:cs="Times New Roman"/>
          <w:spacing w:val="26"/>
          <w:sz w:val="24"/>
          <w:szCs w:val="24"/>
        </w:rPr>
        <w:t>8</w:t>
      </w:r>
      <w:r w:rsidR="008C084C">
        <w:rPr>
          <w:rFonts w:ascii="Times New Roman" w:hAnsi="Times New Roman" w:cs="Times New Roman"/>
          <w:spacing w:val="26"/>
          <w:sz w:val="24"/>
          <w:szCs w:val="24"/>
        </w:rPr>
        <w:t>8</w:t>
      </w:r>
    </w:p>
    <w:p w:rsidR="00C42C22" w:rsidRPr="00C42C22" w:rsidRDefault="00C42C22" w:rsidP="003E21F6">
      <w:pPr>
        <w:spacing w:after="120"/>
        <w:rPr>
          <w:rFonts w:ascii="Times New Roman" w:eastAsia="Calibri" w:hAnsi="Times New Roman" w:cs="Times New Roman"/>
          <w:sz w:val="24"/>
          <w:szCs w:val="24"/>
        </w:rPr>
      </w:pPr>
      <w:r w:rsidRPr="00C42C22">
        <w:rPr>
          <w:rFonts w:ascii="Times New Roman" w:eastAsia="Calibri" w:hAnsi="Times New Roman" w:cs="Times New Roman"/>
          <w:sz w:val="24"/>
          <w:szCs w:val="24"/>
        </w:rPr>
        <w:t xml:space="preserve">Ceremoniał jest </w:t>
      </w:r>
      <w:proofErr w:type="spellStart"/>
      <w:r w:rsidRPr="00C42C22">
        <w:rPr>
          <w:rFonts w:ascii="Times New Roman" w:eastAsia="Calibri" w:hAnsi="Times New Roman" w:cs="Times New Roman"/>
          <w:sz w:val="24"/>
          <w:szCs w:val="24"/>
        </w:rPr>
        <w:t>wewnątrzprzedszkolnym</w:t>
      </w:r>
      <w:proofErr w:type="spellEnd"/>
      <w:r w:rsidRPr="00C42C22">
        <w:rPr>
          <w:rFonts w:ascii="Times New Roman" w:eastAsia="Calibri" w:hAnsi="Times New Roman" w:cs="Times New Roman"/>
          <w:sz w:val="24"/>
          <w:szCs w:val="24"/>
        </w:rPr>
        <w:t xml:space="preserve"> zbiorem norm zachowania ustanowionych i obowiązujących w Przedszkolu Miejskim z Oddział</w:t>
      </w:r>
      <w:r w:rsidR="00EA3577">
        <w:rPr>
          <w:rFonts w:ascii="Times New Roman" w:eastAsia="Calibri" w:hAnsi="Times New Roman" w:cs="Times New Roman"/>
          <w:sz w:val="24"/>
          <w:szCs w:val="24"/>
        </w:rPr>
        <w:t>em Żłobkowym w Wolinie „Kraina U</w:t>
      </w:r>
      <w:r w:rsidRPr="00C42C22">
        <w:rPr>
          <w:rFonts w:ascii="Times New Roman" w:eastAsia="Calibri" w:hAnsi="Times New Roman" w:cs="Times New Roman"/>
          <w:sz w:val="24"/>
          <w:szCs w:val="24"/>
        </w:rPr>
        <w:t>śmiechu” w czasie uroczystości przedszkolnych.</w:t>
      </w:r>
    </w:p>
    <w:p w:rsidR="00C42C22" w:rsidRPr="00C42C22" w:rsidRDefault="00C42C22" w:rsidP="00B47E78">
      <w:pPr>
        <w:numPr>
          <w:ilvl w:val="0"/>
          <w:numId w:val="71"/>
        </w:numPr>
        <w:spacing w:after="160" w:line="259" w:lineRule="auto"/>
        <w:ind w:left="284" w:hanging="284"/>
        <w:contextualSpacing/>
        <w:jc w:val="both"/>
        <w:rPr>
          <w:rFonts w:ascii="Calibri" w:eastAsia="Calibri" w:hAnsi="Calibri" w:cs="Times New Roman"/>
        </w:rPr>
      </w:pPr>
      <w:r w:rsidRPr="00C42C22">
        <w:rPr>
          <w:rFonts w:ascii="Times New Roman" w:eastAsia="Calibri" w:hAnsi="Times New Roman" w:cs="Times New Roman"/>
          <w:sz w:val="24"/>
          <w:szCs w:val="24"/>
        </w:rPr>
        <w:t xml:space="preserve">Przedstawia wykaz stałych uroczystości </w:t>
      </w:r>
      <w:proofErr w:type="spellStart"/>
      <w:r w:rsidRPr="00C42C22">
        <w:rPr>
          <w:rFonts w:ascii="Times New Roman" w:eastAsia="Calibri" w:hAnsi="Times New Roman" w:cs="Times New Roman"/>
          <w:sz w:val="24"/>
          <w:szCs w:val="24"/>
        </w:rPr>
        <w:t>wewnątrzprzedszkolnych</w:t>
      </w:r>
      <w:proofErr w:type="spellEnd"/>
      <w:r w:rsidRPr="00C42C22">
        <w:rPr>
          <w:rFonts w:ascii="Times New Roman" w:eastAsia="Calibri" w:hAnsi="Times New Roman" w:cs="Times New Roman"/>
          <w:sz w:val="24"/>
          <w:szCs w:val="24"/>
        </w:rPr>
        <w:t xml:space="preserve">. </w:t>
      </w:r>
    </w:p>
    <w:p w:rsidR="00C42C22" w:rsidRPr="00C42C22" w:rsidRDefault="00C42C22" w:rsidP="00B47E78">
      <w:pPr>
        <w:numPr>
          <w:ilvl w:val="0"/>
          <w:numId w:val="71"/>
        </w:numPr>
        <w:spacing w:after="160" w:line="259" w:lineRule="auto"/>
        <w:ind w:left="284" w:hanging="284"/>
        <w:contextualSpacing/>
        <w:jc w:val="both"/>
        <w:rPr>
          <w:rFonts w:ascii="Calibri" w:eastAsia="Calibri" w:hAnsi="Calibri" w:cs="Times New Roman"/>
        </w:rPr>
      </w:pPr>
      <w:r w:rsidRPr="00C42C22">
        <w:rPr>
          <w:rFonts w:ascii="Times New Roman" w:eastAsia="Calibri" w:hAnsi="Times New Roman" w:cs="Times New Roman"/>
          <w:sz w:val="24"/>
          <w:szCs w:val="24"/>
        </w:rPr>
        <w:t>Opisuje symbole przedszkola.</w:t>
      </w:r>
    </w:p>
    <w:p w:rsidR="00C42C22" w:rsidRPr="00C42C22" w:rsidRDefault="00C42C22" w:rsidP="00B47E78">
      <w:pPr>
        <w:numPr>
          <w:ilvl w:val="0"/>
          <w:numId w:val="71"/>
        </w:numPr>
        <w:spacing w:after="160" w:line="259" w:lineRule="auto"/>
        <w:ind w:left="284" w:hanging="284"/>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Do symboli przedszkola zaliczamy:</w:t>
      </w:r>
    </w:p>
    <w:p w:rsidR="00C42C22" w:rsidRPr="00C42C22" w:rsidRDefault="00EA3577" w:rsidP="00B47E78">
      <w:pPr>
        <w:numPr>
          <w:ilvl w:val="0"/>
          <w:numId w:val="97"/>
        </w:numPr>
        <w:spacing w:after="160" w:line="259" w:lineRule="auto"/>
        <w:ind w:left="567" w:hanging="28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nazwę – „Kraina U</w:t>
      </w:r>
      <w:r w:rsidR="00C42C22" w:rsidRPr="00C42C22">
        <w:rPr>
          <w:rFonts w:ascii="Times New Roman" w:eastAsia="Calibri" w:hAnsi="Times New Roman" w:cs="Times New Roman"/>
          <w:sz w:val="24"/>
          <w:szCs w:val="24"/>
        </w:rPr>
        <w:t>śmiechu”,</w:t>
      </w:r>
    </w:p>
    <w:p w:rsidR="00C42C22" w:rsidRPr="00C42C22" w:rsidRDefault="00C42C22" w:rsidP="00B47E78">
      <w:pPr>
        <w:numPr>
          <w:ilvl w:val="0"/>
          <w:numId w:val="97"/>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logo</w:t>
      </w:r>
      <w:r>
        <w:rPr>
          <w:rFonts w:ascii="Times New Roman" w:eastAsia="Calibri" w:hAnsi="Times New Roman" w:cs="Times New Roman"/>
          <w:sz w:val="24"/>
          <w:szCs w:val="24"/>
        </w:rPr>
        <w:t>,</w:t>
      </w:r>
    </w:p>
    <w:p w:rsidR="00C42C22" w:rsidRPr="00C42C22" w:rsidRDefault="00C42C22" w:rsidP="00B47E78">
      <w:pPr>
        <w:numPr>
          <w:ilvl w:val="0"/>
          <w:numId w:val="97"/>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hymn przedszkola,</w:t>
      </w:r>
    </w:p>
    <w:p w:rsidR="00C42C22" w:rsidRPr="00C42C22" w:rsidRDefault="00C42C22" w:rsidP="00B47E78">
      <w:pPr>
        <w:numPr>
          <w:ilvl w:val="0"/>
          <w:numId w:val="97"/>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hymn poszczególnych grup,</w:t>
      </w:r>
    </w:p>
    <w:p w:rsidR="00C42C22" w:rsidRPr="00C42C22" w:rsidRDefault="00C42C22" w:rsidP="00B47E78">
      <w:pPr>
        <w:numPr>
          <w:ilvl w:val="0"/>
          <w:numId w:val="97"/>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przebrania grup stosowne do ich nazwy (Słoneczka, Żabki, Krasnale, Kaczorki, Biedronki).</w:t>
      </w:r>
    </w:p>
    <w:p w:rsidR="00C42C22" w:rsidRPr="00C42C22" w:rsidRDefault="00C42C22" w:rsidP="00B47E78">
      <w:pPr>
        <w:numPr>
          <w:ilvl w:val="0"/>
          <w:numId w:val="71"/>
        </w:numPr>
        <w:spacing w:after="160" w:line="259" w:lineRule="auto"/>
        <w:ind w:left="284" w:hanging="284"/>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 xml:space="preserve">Do stałych uroczystości </w:t>
      </w:r>
      <w:proofErr w:type="spellStart"/>
      <w:r w:rsidRPr="00C42C22">
        <w:rPr>
          <w:rFonts w:ascii="Times New Roman" w:eastAsia="Calibri" w:hAnsi="Times New Roman" w:cs="Times New Roman"/>
          <w:sz w:val="24"/>
          <w:szCs w:val="24"/>
        </w:rPr>
        <w:t>wewnątrzprzedszkolnych</w:t>
      </w:r>
      <w:proofErr w:type="spellEnd"/>
      <w:r w:rsidRPr="00C42C22">
        <w:rPr>
          <w:rFonts w:ascii="Times New Roman" w:eastAsia="Calibri" w:hAnsi="Times New Roman" w:cs="Times New Roman"/>
          <w:sz w:val="24"/>
          <w:szCs w:val="24"/>
        </w:rPr>
        <w:t xml:space="preserve"> zaliczamy:</w:t>
      </w:r>
    </w:p>
    <w:p w:rsidR="00C42C22" w:rsidRPr="00C42C22" w:rsidRDefault="00C42C22" w:rsidP="00B47E78">
      <w:pPr>
        <w:numPr>
          <w:ilvl w:val="0"/>
          <w:numId w:val="98"/>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imieniny przedszkola – festyn,</w:t>
      </w:r>
    </w:p>
    <w:p w:rsidR="00C42C22" w:rsidRPr="00C42C22" w:rsidRDefault="00C42C22" w:rsidP="00B47E78">
      <w:pPr>
        <w:numPr>
          <w:ilvl w:val="0"/>
          <w:numId w:val="98"/>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wręczenie podziękowań „Pomocny tata” i „Słoneczko z podziękowaniem”,</w:t>
      </w:r>
    </w:p>
    <w:p w:rsidR="00C42C22" w:rsidRPr="00C42C22" w:rsidRDefault="00C42C22" w:rsidP="00B47E78">
      <w:pPr>
        <w:numPr>
          <w:ilvl w:val="0"/>
          <w:numId w:val="98"/>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pożegnanie absolwentów przedszkola,</w:t>
      </w:r>
    </w:p>
    <w:p w:rsidR="00C42C22" w:rsidRPr="00C42C22" w:rsidRDefault="00C42C22" w:rsidP="00B47E78">
      <w:pPr>
        <w:numPr>
          <w:ilvl w:val="0"/>
          <w:numId w:val="98"/>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pasowanie na przedszkolaka,</w:t>
      </w:r>
    </w:p>
    <w:p w:rsidR="00C42C22" w:rsidRPr="00C42C22" w:rsidRDefault="00C42C22" w:rsidP="00B47E78">
      <w:pPr>
        <w:numPr>
          <w:ilvl w:val="0"/>
          <w:numId w:val="98"/>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udział w uroczystości z okazji wybuchu II wojny światowej,</w:t>
      </w:r>
    </w:p>
    <w:p w:rsidR="00C42C22" w:rsidRPr="00C42C22" w:rsidRDefault="00C42C22" w:rsidP="00B47E78">
      <w:pPr>
        <w:numPr>
          <w:ilvl w:val="0"/>
          <w:numId w:val="98"/>
        </w:numPr>
        <w:spacing w:after="160" w:line="259" w:lineRule="auto"/>
        <w:ind w:left="567" w:hanging="283"/>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udział w uroczystości z okazji wyzwolenia Wolina.</w:t>
      </w:r>
    </w:p>
    <w:p w:rsidR="0068661E" w:rsidRDefault="00C42C22" w:rsidP="00B47E78">
      <w:pPr>
        <w:numPr>
          <w:ilvl w:val="0"/>
          <w:numId w:val="71"/>
        </w:numPr>
        <w:spacing w:after="160" w:line="259" w:lineRule="auto"/>
        <w:ind w:left="284" w:hanging="284"/>
        <w:contextualSpacing/>
        <w:jc w:val="both"/>
        <w:rPr>
          <w:rFonts w:ascii="Times New Roman" w:eastAsia="Calibri" w:hAnsi="Times New Roman" w:cs="Times New Roman"/>
          <w:sz w:val="24"/>
          <w:szCs w:val="24"/>
        </w:rPr>
      </w:pPr>
      <w:r w:rsidRPr="00C42C22">
        <w:rPr>
          <w:rFonts w:ascii="Times New Roman" w:eastAsia="Calibri" w:hAnsi="Times New Roman" w:cs="Times New Roman"/>
          <w:sz w:val="24"/>
          <w:szCs w:val="24"/>
        </w:rPr>
        <w:t>Podczas uroczystości przedszkolnych dzieci prezentują się w przebraniach grupowych. Następuje odśpiewanie hymnu przedszkola oraz w zależności od scenariusza po jednej zwrotce hymnu poszczególnych grup.</w:t>
      </w:r>
    </w:p>
    <w:p w:rsidR="0017335A" w:rsidRPr="0017335A" w:rsidRDefault="0017335A" w:rsidP="0017335A">
      <w:pPr>
        <w:spacing w:after="160" w:line="259" w:lineRule="auto"/>
        <w:ind w:left="284"/>
        <w:contextualSpacing/>
        <w:jc w:val="both"/>
        <w:rPr>
          <w:rFonts w:ascii="Times New Roman" w:eastAsia="Calibri" w:hAnsi="Times New Roman" w:cs="Times New Roman"/>
          <w:sz w:val="24"/>
          <w:szCs w:val="24"/>
        </w:rPr>
      </w:pPr>
    </w:p>
    <w:p w:rsidR="00D37BDE" w:rsidRPr="00FC2CCF" w:rsidRDefault="00596ED2" w:rsidP="00817F23">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ROZDZIAŁ XI</w:t>
      </w:r>
      <w:r w:rsidR="00C42C22">
        <w:rPr>
          <w:rFonts w:ascii="Times New Roman" w:eastAsia="Times New Roman" w:hAnsi="Times New Roman" w:cs="Times New Roman"/>
          <w:b/>
          <w:bCs/>
          <w:sz w:val="28"/>
          <w:szCs w:val="28"/>
        </w:rPr>
        <w:t>I</w:t>
      </w:r>
      <w:r w:rsidR="0032544F">
        <w:rPr>
          <w:rFonts w:ascii="Times New Roman" w:eastAsia="Times New Roman" w:hAnsi="Times New Roman" w:cs="Times New Roman"/>
          <w:b/>
          <w:bCs/>
          <w:sz w:val="28"/>
          <w:szCs w:val="28"/>
        </w:rPr>
        <w:t>I</w:t>
      </w:r>
      <w:r w:rsidR="00D37BDE" w:rsidRPr="00727140">
        <w:rPr>
          <w:rFonts w:ascii="Times New Roman" w:eastAsia="Times New Roman" w:hAnsi="Times New Roman" w:cs="Times New Roman"/>
          <w:b/>
          <w:bCs/>
          <w:sz w:val="28"/>
          <w:szCs w:val="28"/>
        </w:rPr>
        <w:t>. Postanowienia końcowe</w:t>
      </w:r>
    </w:p>
    <w:p w:rsidR="0033037C" w:rsidRDefault="00C42C22" w:rsidP="00E576B2">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89</w:t>
      </w:r>
    </w:p>
    <w:p w:rsidR="0033037C" w:rsidRPr="0033037C" w:rsidRDefault="0033037C" w:rsidP="00B47E78">
      <w:pPr>
        <w:pStyle w:val="Akapitzlist"/>
        <w:widowControl w:val="0"/>
        <w:numPr>
          <w:ilvl w:val="0"/>
          <w:numId w:val="49"/>
        </w:numPr>
        <w:kinsoku w:val="0"/>
        <w:overflowPunct w:val="0"/>
        <w:spacing w:after="0"/>
        <w:ind w:left="284" w:right="432"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Statut obowiązuje w równym stopniu wszystkich członków społeczności przedszkolnej: dzieci, nauczycieli, rodziców, pracowników administracji i obsługi przedszkola.</w:t>
      </w:r>
    </w:p>
    <w:p w:rsidR="0033037C" w:rsidRPr="00817F23" w:rsidRDefault="0033037C" w:rsidP="00B47E78">
      <w:pPr>
        <w:pStyle w:val="Akapitzlist"/>
        <w:widowControl w:val="0"/>
        <w:numPr>
          <w:ilvl w:val="0"/>
          <w:numId w:val="49"/>
        </w:numPr>
        <w:kinsoku w:val="0"/>
        <w:overflowPunct w:val="0"/>
        <w:spacing w:before="4" w:after="0"/>
        <w:ind w:left="284" w:right="288"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Regulaminy działalności uchwalone przez organy działające w przedszkolu nie mogą być sprzeczne z postanowieniami niniejszego statutu.</w:t>
      </w:r>
    </w:p>
    <w:p w:rsidR="004065AA" w:rsidRDefault="004065AA" w:rsidP="0008419A">
      <w:pPr>
        <w:spacing w:after="120"/>
        <w:rPr>
          <w:rFonts w:ascii="Times New Roman" w:eastAsia="Times New Roman" w:hAnsi="Times New Roman" w:cs="Times New Roman"/>
          <w:sz w:val="24"/>
          <w:szCs w:val="24"/>
        </w:rPr>
      </w:pPr>
    </w:p>
    <w:p w:rsidR="00D37BDE" w:rsidRPr="00FC37BA" w:rsidRDefault="00C42C22"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C084C">
        <w:rPr>
          <w:rFonts w:ascii="Times New Roman" w:eastAsia="Times New Roman" w:hAnsi="Times New Roman" w:cs="Times New Roman"/>
          <w:sz w:val="24"/>
          <w:szCs w:val="24"/>
        </w:rPr>
        <w:t>90</w:t>
      </w:r>
    </w:p>
    <w:p w:rsidR="0033037C" w:rsidRPr="0033037C" w:rsidRDefault="0033037C" w:rsidP="00B47E78">
      <w:pPr>
        <w:pStyle w:val="Akapitzlist"/>
        <w:widowControl w:val="0"/>
        <w:numPr>
          <w:ilvl w:val="0"/>
          <w:numId w:val="48"/>
        </w:numPr>
        <w:kinsoku w:val="0"/>
        <w:overflowPunct w:val="0"/>
        <w:spacing w:after="0"/>
        <w:ind w:left="284"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Przedszkole jest jednostką budżetową, która swoje wydatki pokrywa z budżetu Gminy Wolin.</w:t>
      </w:r>
    </w:p>
    <w:p w:rsidR="0033037C" w:rsidRPr="0033037C" w:rsidRDefault="0033037C" w:rsidP="00B47E78">
      <w:pPr>
        <w:pStyle w:val="Akapitzlist"/>
        <w:widowControl w:val="0"/>
        <w:numPr>
          <w:ilvl w:val="0"/>
          <w:numId w:val="48"/>
        </w:numPr>
        <w:kinsoku w:val="0"/>
        <w:overflowPunct w:val="0"/>
        <w:spacing w:before="4" w:after="0"/>
        <w:ind w:left="284" w:hanging="284"/>
        <w:jc w:val="both"/>
        <w:textAlignment w:val="baseline"/>
        <w:rPr>
          <w:rFonts w:ascii="Times New Roman" w:hAnsi="Times New Roman" w:cs="Times New Roman"/>
          <w:spacing w:val="-1"/>
          <w:sz w:val="24"/>
          <w:szCs w:val="24"/>
        </w:rPr>
      </w:pPr>
      <w:r w:rsidRPr="0033037C">
        <w:rPr>
          <w:rFonts w:ascii="Times New Roman" w:hAnsi="Times New Roman" w:cs="Times New Roman"/>
          <w:spacing w:val="-1"/>
          <w:sz w:val="24"/>
          <w:szCs w:val="24"/>
        </w:rPr>
        <w:t>Przedszkole może pozyskiwać fundusze z dodatkowych źródeł.</w:t>
      </w:r>
    </w:p>
    <w:p w:rsidR="0033037C" w:rsidRPr="001D3893" w:rsidRDefault="0033037C" w:rsidP="00B47E78">
      <w:pPr>
        <w:pStyle w:val="Akapitzlist"/>
        <w:widowControl w:val="0"/>
        <w:numPr>
          <w:ilvl w:val="0"/>
          <w:numId w:val="48"/>
        </w:numPr>
        <w:kinsoku w:val="0"/>
        <w:overflowPunct w:val="0"/>
        <w:spacing w:before="2" w:after="0"/>
        <w:ind w:left="284" w:right="288"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 xml:space="preserve">Podstawą działalności finansowej jest roczny plan finansowy </w:t>
      </w:r>
      <w:r w:rsidRPr="001D3893">
        <w:rPr>
          <w:rFonts w:ascii="Times New Roman" w:hAnsi="Times New Roman" w:cs="Times New Roman"/>
          <w:sz w:val="24"/>
          <w:szCs w:val="24"/>
        </w:rPr>
        <w:t>zatwierdzany przez Radę Miejską w Wolinie.</w:t>
      </w:r>
    </w:p>
    <w:p w:rsidR="0033037C" w:rsidRPr="0033037C" w:rsidRDefault="0033037C" w:rsidP="00B47E78">
      <w:pPr>
        <w:pStyle w:val="Akapitzlist"/>
        <w:widowControl w:val="0"/>
        <w:numPr>
          <w:ilvl w:val="0"/>
          <w:numId w:val="48"/>
        </w:numPr>
        <w:kinsoku w:val="0"/>
        <w:overflowPunct w:val="0"/>
        <w:spacing w:after="0"/>
        <w:ind w:left="284" w:right="144"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Dyrektor działa jednoosobowo, w zakresie zaciągania zobowiązań i odpowiada za gospodarowanie środkami finansowymi zgodnie z otrzymanym planem finansowym.</w:t>
      </w:r>
    </w:p>
    <w:p w:rsidR="0033037C" w:rsidRPr="0033037C" w:rsidRDefault="0033037C" w:rsidP="00B47E78">
      <w:pPr>
        <w:pStyle w:val="Akapitzlist"/>
        <w:widowControl w:val="0"/>
        <w:numPr>
          <w:ilvl w:val="0"/>
          <w:numId w:val="48"/>
        </w:numPr>
        <w:kinsoku w:val="0"/>
        <w:overflowPunct w:val="0"/>
        <w:spacing w:after="0"/>
        <w:ind w:left="284" w:right="144"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Obsługę finansowo-księgową prowadzi Gminne Biuro Administracyjne Szkół w Wolinie.</w:t>
      </w:r>
    </w:p>
    <w:p w:rsidR="0033037C" w:rsidRPr="0033037C" w:rsidRDefault="0033037C" w:rsidP="00B47E78">
      <w:pPr>
        <w:pStyle w:val="Akapitzlist"/>
        <w:widowControl w:val="0"/>
        <w:numPr>
          <w:ilvl w:val="0"/>
          <w:numId w:val="48"/>
        </w:numPr>
        <w:kinsoku w:val="0"/>
        <w:overflowPunct w:val="0"/>
        <w:spacing w:before="1" w:after="0"/>
        <w:ind w:left="284" w:right="360"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lastRenderedPageBreak/>
        <w:t>Pracownicy, którym powierzono majątek lub środki finansowe przedszkola składają na piśmie deklaracje o odpowiedzialności materialnej.</w:t>
      </w:r>
    </w:p>
    <w:p w:rsidR="0033037C" w:rsidRPr="0033037C" w:rsidRDefault="0033037C" w:rsidP="00B47E78">
      <w:pPr>
        <w:pStyle w:val="Akapitzlist"/>
        <w:widowControl w:val="0"/>
        <w:numPr>
          <w:ilvl w:val="0"/>
          <w:numId w:val="48"/>
        </w:numPr>
        <w:kinsoku w:val="0"/>
        <w:overflowPunct w:val="0"/>
        <w:spacing w:before="2" w:after="1"/>
        <w:ind w:left="284" w:right="216" w:hanging="284"/>
        <w:jc w:val="both"/>
        <w:textAlignment w:val="baseline"/>
        <w:rPr>
          <w:rFonts w:ascii="Times New Roman" w:hAnsi="Times New Roman" w:cs="Times New Roman"/>
          <w:sz w:val="24"/>
          <w:szCs w:val="24"/>
        </w:rPr>
      </w:pPr>
      <w:r w:rsidRPr="0033037C">
        <w:rPr>
          <w:rFonts w:ascii="Times New Roman" w:hAnsi="Times New Roman" w:cs="Times New Roman"/>
          <w:sz w:val="24"/>
          <w:szCs w:val="24"/>
        </w:rPr>
        <w:t>Zasady gospodarki finansowej jednostek budżetowych regulują odpowiednie przepisy.</w:t>
      </w:r>
    </w:p>
    <w:p w:rsidR="00817F23" w:rsidRPr="0033037C" w:rsidRDefault="00817F23" w:rsidP="0025213E">
      <w:pPr>
        <w:spacing w:after="0"/>
        <w:jc w:val="both"/>
        <w:rPr>
          <w:rFonts w:ascii="Times New Roman" w:eastAsia="Times New Roman" w:hAnsi="Times New Roman" w:cs="Times New Roman"/>
          <w:sz w:val="24"/>
          <w:szCs w:val="24"/>
        </w:rPr>
      </w:pPr>
    </w:p>
    <w:p w:rsidR="00D37BDE" w:rsidRPr="00FC37BA" w:rsidRDefault="0032544F"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C084C">
        <w:rPr>
          <w:rFonts w:ascii="Times New Roman" w:eastAsia="Times New Roman" w:hAnsi="Times New Roman" w:cs="Times New Roman"/>
          <w:sz w:val="24"/>
          <w:szCs w:val="24"/>
        </w:rPr>
        <w:t xml:space="preserve"> 91</w:t>
      </w:r>
    </w:p>
    <w:p w:rsidR="00D37BDE" w:rsidRPr="00FC37BA" w:rsidRDefault="0033037C" w:rsidP="00365A5F">
      <w:pPr>
        <w:spacing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Przedszkole</w:t>
      </w:r>
      <w:r w:rsidR="00D37BDE" w:rsidRPr="00FC37BA">
        <w:rPr>
          <w:rFonts w:ascii="Times New Roman" w:eastAsia="Times New Roman" w:hAnsi="Times New Roman" w:cs="Times New Roman"/>
          <w:b/>
          <w:bCs/>
          <w:sz w:val="24"/>
          <w:szCs w:val="24"/>
        </w:rPr>
        <w:t xml:space="preserve"> prowadzi i przechowuje dokumentację zgodnie z odrębnymi przepisami</w:t>
      </w:r>
      <w:r w:rsidR="00D37BDE" w:rsidRPr="00FC37BA">
        <w:rPr>
          <w:rFonts w:ascii="Times New Roman" w:eastAsia="Times New Roman" w:hAnsi="Times New Roman" w:cs="Times New Roman"/>
          <w:sz w:val="24"/>
          <w:szCs w:val="24"/>
        </w:rPr>
        <w:t>.</w:t>
      </w:r>
    </w:p>
    <w:p w:rsidR="00DE3521" w:rsidRDefault="00DE3521" w:rsidP="005F15CE">
      <w:pPr>
        <w:spacing w:after="120"/>
        <w:rPr>
          <w:rFonts w:ascii="Times New Roman" w:eastAsia="Times New Roman" w:hAnsi="Times New Roman" w:cs="Times New Roman"/>
          <w:sz w:val="24"/>
          <w:szCs w:val="24"/>
        </w:rPr>
      </w:pPr>
    </w:p>
    <w:p w:rsidR="00D37BDE" w:rsidRPr="00FC37BA" w:rsidRDefault="008C084C" w:rsidP="00817F23">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92</w:t>
      </w:r>
    </w:p>
    <w:p w:rsidR="00365A5F" w:rsidRDefault="006442D6" w:rsidP="00B47E78">
      <w:pPr>
        <w:pStyle w:val="Akapitzlist"/>
        <w:numPr>
          <w:ilvl w:val="0"/>
          <w:numId w:val="99"/>
        </w:numPr>
        <w:spacing w:after="0"/>
        <w:ind w:left="284" w:hanging="284"/>
        <w:jc w:val="both"/>
        <w:rPr>
          <w:rFonts w:ascii="Times New Roman" w:eastAsia="Times New Roman" w:hAnsi="Times New Roman" w:cs="Times New Roman"/>
          <w:sz w:val="24"/>
          <w:szCs w:val="24"/>
        </w:rPr>
      </w:pPr>
      <w:r w:rsidRPr="00365A5F">
        <w:rPr>
          <w:rFonts w:ascii="Times New Roman" w:eastAsia="Times New Roman" w:hAnsi="Times New Roman" w:cs="Times New Roman"/>
          <w:b/>
          <w:bCs/>
          <w:sz w:val="24"/>
          <w:szCs w:val="24"/>
        </w:rPr>
        <w:t>Przedszkole</w:t>
      </w:r>
      <w:r w:rsidR="00D37BDE" w:rsidRPr="00365A5F">
        <w:rPr>
          <w:rFonts w:ascii="Times New Roman" w:eastAsia="Times New Roman" w:hAnsi="Times New Roman" w:cs="Times New Roman"/>
          <w:b/>
          <w:bCs/>
          <w:sz w:val="24"/>
          <w:szCs w:val="24"/>
        </w:rPr>
        <w:t xml:space="preserve"> może udostępniać swoje pomieszczenia i prowadzić różną działalność gospodarczą gromadząc zarobione śro</w:t>
      </w:r>
      <w:r w:rsidRPr="00365A5F">
        <w:rPr>
          <w:rFonts w:ascii="Times New Roman" w:eastAsia="Times New Roman" w:hAnsi="Times New Roman" w:cs="Times New Roman"/>
          <w:b/>
          <w:bCs/>
          <w:sz w:val="24"/>
          <w:szCs w:val="24"/>
        </w:rPr>
        <w:t>dki finansowe na konci</w:t>
      </w:r>
      <w:r w:rsidR="0033037C" w:rsidRPr="00365A5F">
        <w:rPr>
          <w:rFonts w:ascii="Times New Roman" w:eastAsia="Times New Roman" w:hAnsi="Times New Roman" w:cs="Times New Roman"/>
          <w:b/>
          <w:bCs/>
          <w:sz w:val="24"/>
          <w:szCs w:val="24"/>
        </w:rPr>
        <w:t>e przedszkola</w:t>
      </w:r>
      <w:r w:rsidR="00D37BDE" w:rsidRPr="00365A5F">
        <w:rPr>
          <w:rFonts w:ascii="Times New Roman" w:eastAsia="Times New Roman" w:hAnsi="Times New Roman" w:cs="Times New Roman"/>
          <w:sz w:val="24"/>
          <w:szCs w:val="24"/>
        </w:rPr>
        <w:t>.</w:t>
      </w:r>
    </w:p>
    <w:p w:rsidR="00365A5F" w:rsidRDefault="00D37BDE" w:rsidP="00B47E78">
      <w:pPr>
        <w:pStyle w:val="Akapitzlist"/>
        <w:numPr>
          <w:ilvl w:val="0"/>
          <w:numId w:val="99"/>
        </w:numPr>
        <w:spacing w:after="0"/>
        <w:ind w:left="284" w:hanging="284"/>
        <w:jc w:val="both"/>
        <w:rPr>
          <w:rFonts w:ascii="Times New Roman" w:eastAsia="Times New Roman" w:hAnsi="Times New Roman" w:cs="Times New Roman"/>
          <w:sz w:val="24"/>
          <w:szCs w:val="24"/>
        </w:rPr>
      </w:pPr>
      <w:r w:rsidRPr="00365A5F">
        <w:rPr>
          <w:rFonts w:ascii="Times New Roman" w:eastAsia="Times New Roman" w:hAnsi="Times New Roman" w:cs="Times New Roman"/>
          <w:b/>
          <w:bCs/>
          <w:sz w:val="24"/>
          <w:szCs w:val="24"/>
        </w:rPr>
        <w:t>Odpłatność za wynajem pomieszczeń może być świadczona w formie pieniężnej lub rzeczowej</w:t>
      </w:r>
      <w:r w:rsidRPr="00365A5F">
        <w:rPr>
          <w:rFonts w:ascii="Times New Roman" w:eastAsia="Times New Roman" w:hAnsi="Times New Roman" w:cs="Times New Roman"/>
          <w:sz w:val="24"/>
          <w:szCs w:val="24"/>
        </w:rPr>
        <w:t>.</w:t>
      </w:r>
    </w:p>
    <w:p w:rsidR="00365A5F" w:rsidRDefault="00D37BDE" w:rsidP="00B47E78">
      <w:pPr>
        <w:pStyle w:val="Akapitzlist"/>
        <w:numPr>
          <w:ilvl w:val="0"/>
          <w:numId w:val="99"/>
        </w:numPr>
        <w:spacing w:after="0"/>
        <w:ind w:left="284" w:hanging="284"/>
        <w:jc w:val="both"/>
        <w:rPr>
          <w:rFonts w:ascii="Times New Roman" w:eastAsia="Times New Roman" w:hAnsi="Times New Roman" w:cs="Times New Roman"/>
          <w:sz w:val="24"/>
          <w:szCs w:val="24"/>
        </w:rPr>
      </w:pPr>
      <w:r w:rsidRPr="00365A5F">
        <w:rPr>
          <w:rFonts w:ascii="Times New Roman" w:eastAsia="Times New Roman" w:hAnsi="Times New Roman" w:cs="Times New Roman"/>
          <w:b/>
          <w:bCs/>
          <w:sz w:val="24"/>
          <w:szCs w:val="24"/>
        </w:rPr>
        <w:t>Udostępnianie pomieszczeń i prowadzenie działalności gospodarczej odbywa się za zgodą Burmistrza Wolina</w:t>
      </w:r>
      <w:r w:rsidR="001D3893" w:rsidRPr="00365A5F">
        <w:rPr>
          <w:rFonts w:ascii="Times New Roman" w:eastAsia="Times New Roman" w:hAnsi="Times New Roman" w:cs="Times New Roman"/>
          <w:b/>
          <w:bCs/>
          <w:sz w:val="24"/>
          <w:szCs w:val="24"/>
        </w:rPr>
        <w:t xml:space="preserve"> po zawarciu umowy</w:t>
      </w:r>
    </w:p>
    <w:p w:rsidR="00365A5F" w:rsidRDefault="000E5E5D" w:rsidP="00B47E78">
      <w:pPr>
        <w:pStyle w:val="Akapitzlist"/>
        <w:numPr>
          <w:ilvl w:val="0"/>
          <w:numId w:val="99"/>
        </w:numPr>
        <w:spacing w:after="0"/>
        <w:ind w:left="284" w:hanging="284"/>
        <w:jc w:val="both"/>
        <w:rPr>
          <w:rFonts w:ascii="Times New Roman" w:eastAsia="Times New Roman" w:hAnsi="Times New Roman" w:cs="Times New Roman"/>
          <w:b/>
          <w:bCs/>
          <w:sz w:val="24"/>
          <w:szCs w:val="24"/>
        </w:rPr>
      </w:pPr>
      <w:r w:rsidRPr="00365A5F">
        <w:rPr>
          <w:rFonts w:ascii="Times New Roman" w:eastAsia="Times New Roman" w:hAnsi="Times New Roman" w:cs="Times New Roman"/>
          <w:b/>
          <w:bCs/>
          <w:sz w:val="24"/>
          <w:szCs w:val="24"/>
        </w:rPr>
        <w:t>Placówka może ubiegać się o dofinansowanie ze środków zewnętrznych a także od sponsorów i darczyńców w granicach obowiązującego w Polsce prawa.</w:t>
      </w:r>
    </w:p>
    <w:p w:rsidR="0033037C" w:rsidRPr="00365A5F" w:rsidRDefault="00596ED2" w:rsidP="00B47E78">
      <w:pPr>
        <w:pStyle w:val="Akapitzlist"/>
        <w:numPr>
          <w:ilvl w:val="0"/>
          <w:numId w:val="99"/>
        </w:numPr>
        <w:spacing w:after="0"/>
        <w:ind w:left="284" w:hanging="284"/>
        <w:jc w:val="both"/>
        <w:rPr>
          <w:rFonts w:ascii="Times New Roman" w:eastAsia="Times New Roman" w:hAnsi="Times New Roman" w:cs="Times New Roman"/>
          <w:b/>
          <w:bCs/>
          <w:sz w:val="24"/>
          <w:szCs w:val="24"/>
        </w:rPr>
      </w:pPr>
      <w:r w:rsidRPr="00365A5F">
        <w:rPr>
          <w:rFonts w:ascii="Times New Roman" w:eastAsia="Times New Roman" w:hAnsi="Times New Roman" w:cs="Times New Roman"/>
          <w:b/>
          <w:sz w:val="24"/>
          <w:szCs w:val="24"/>
        </w:rPr>
        <w:t xml:space="preserve">Przedszkole </w:t>
      </w:r>
      <w:r w:rsidR="00705C80" w:rsidRPr="00365A5F">
        <w:rPr>
          <w:rFonts w:ascii="Times New Roman" w:eastAsia="Times New Roman" w:hAnsi="Times New Roman" w:cs="Times New Roman"/>
          <w:b/>
          <w:sz w:val="24"/>
          <w:szCs w:val="24"/>
        </w:rPr>
        <w:t xml:space="preserve">w okresie letnim </w:t>
      </w:r>
      <w:r w:rsidRPr="00365A5F">
        <w:rPr>
          <w:rFonts w:ascii="Times New Roman" w:eastAsia="Times New Roman" w:hAnsi="Times New Roman" w:cs="Times New Roman"/>
          <w:b/>
          <w:sz w:val="24"/>
          <w:szCs w:val="24"/>
        </w:rPr>
        <w:t xml:space="preserve">może </w:t>
      </w:r>
      <w:r w:rsidR="00D711E1" w:rsidRPr="00365A5F">
        <w:rPr>
          <w:rFonts w:ascii="Times New Roman" w:eastAsia="Times New Roman" w:hAnsi="Times New Roman" w:cs="Times New Roman"/>
          <w:b/>
          <w:sz w:val="24"/>
          <w:szCs w:val="24"/>
        </w:rPr>
        <w:t>zapewniać opiekę dzieciom do 7</w:t>
      </w:r>
      <w:r w:rsidR="00705C80" w:rsidRPr="00365A5F">
        <w:rPr>
          <w:rFonts w:ascii="Times New Roman" w:eastAsia="Times New Roman" w:hAnsi="Times New Roman" w:cs="Times New Roman"/>
          <w:b/>
          <w:sz w:val="24"/>
          <w:szCs w:val="24"/>
        </w:rPr>
        <w:t xml:space="preserve"> roku życia na zasadach przewidzianych odrębnym Regulaminem oraz</w:t>
      </w:r>
      <w:r w:rsidR="00705C80" w:rsidRPr="00365A5F">
        <w:rPr>
          <w:rFonts w:ascii="Times New Roman" w:eastAsia="Times New Roman" w:hAnsi="Times New Roman" w:cs="Times New Roman"/>
          <w:b/>
          <w:bCs/>
          <w:sz w:val="24"/>
          <w:szCs w:val="24"/>
        </w:rPr>
        <w:t xml:space="preserve"> zgodą Burmistrza Wolina</w:t>
      </w:r>
      <w:r w:rsidR="00365A5F">
        <w:rPr>
          <w:rFonts w:ascii="Times New Roman" w:eastAsia="Times New Roman" w:hAnsi="Times New Roman" w:cs="Times New Roman"/>
          <w:b/>
          <w:sz w:val="24"/>
          <w:szCs w:val="24"/>
        </w:rPr>
        <w:t>.</w:t>
      </w:r>
    </w:p>
    <w:p w:rsidR="00D37BDE" w:rsidRPr="00FC37BA" w:rsidRDefault="00D37BDE" w:rsidP="00817F23">
      <w:pPr>
        <w:spacing w:after="0"/>
        <w:jc w:val="both"/>
        <w:rPr>
          <w:rFonts w:ascii="Times New Roman" w:eastAsia="Times New Roman" w:hAnsi="Times New Roman" w:cs="Times New Roman"/>
          <w:sz w:val="24"/>
          <w:szCs w:val="24"/>
        </w:rPr>
      </w:pPr>
    </w:p>
    <w:p w:rsidR="00D37BDE" w:rsidRPr="00FC37BA" w:rsidRDefault="00817F23" w:rsidP="00C42C22">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C084C">
        <w:rPr>
          <w:rFonts w:ascii="Times New Roman" w:eastAsia="Times New Roman" w:hAnsi="Times New Roman" w:cs="Times New Roman"/>
          <w:sz w:val="24"/>
          <w:szCs w:val="24"/>
        </w:rPr>
        <w:t xml:space="preserve"> 93</w:t>
      </w:r>
    </w:p>
    <w:p w:rsidR="00D37BDE" w:rsidRPr="00FC37BA" w:rsidRDefault="00D37BDE" w:rsidP="00817F23">
      <w:pPr>
        <w:autoSpaceDE w:val="0"/>
        <w:autoSpaceDN w:val="0"/>
        <w:adjustRightInd w:val="0"/>
        <w:spacing w:after="0"/>
        <w:jc w:val="both"/>
        <w:rPr>
          <w:rFonts w:ascii="Times New Roman" w:eastAsia="Times New Roman" w:hAnsi="Times New Roman" w:cs="Times New Roman"/>
          <w:b/>
          <w:bCs/>
          <w:sz w:val="24"/>
          <w:szCs w:val="24"/>
        </w:rPr>
      </w:pPr>
      <w:r w:rsidRPr="00FC37BA">
        <w:rPr>
          <w:rFonts w:ascii="Times New Roman" w:eastAsia="Times New Roman" w:hAnsi="Times New Roman" w:cs="Times New Roman"/>
          <w:b/>
          <w:bCs/>
          <w:sz w:val="24"/>
          <w:szCs w:val="24"/>
        </w:rPr>
        <w:t xml:space="preserve">Tryb wprowadzania zmian i nowelizacji statutu. </w:t>
      </w:r>
    </w:p>
    <w:p w:rsidR="00D37BDE" w:rsidRPr="00DD4134" w:rsidRDefault="00D37BDE" w:rsidP="00B47E78">
      <w:pPr>
        <w:pStyle w:val="Akapitzlist"/>
        <w:numPr>
          <w:ilvl w:val="0"/>
          <w:numId w:val="100"/>
        </w:numPr>
        <w:autoSpaceDE w:val="0"/>
        <w:autoSpaceDN w:val="0"/>
        <w:adjustRightInd w:val="0"/>
        <w:spacing w:after="0"/>
        <w:ind w:left="284" w:hanging="284"/>
        <w:jc w:val="both"/>
        <w:rPr>
          <w:rFonts w:ascii="Times New Roman" w:eastAsia="Times New Roman" w:hAnsi="Times New Roman" w:cs="Times New Roman"/>
          <w:sz w:val="24"/>
          <w:szCs w:val="24"/>
        </w:rPr>
      </w:pPr>
      <w:r w:rsidRPr="00DD4134">
        <w:rPr>
          <w:rFonts w:ascii="Times New Roman" w:eastAsia="Times New Roman" w:hAnsi="Times New Roman" w:cs="Times New Roman"/>
          <w:sz w:val="24"/>
          <w:szCs w:val="24"/>
        </w:rPr>
        <w:t>Zmiany w Statucie mogą być wprowadzane w formie nowelizacji na wn</w:t>
      </w:r>
      <w:r w:rsidR="00DD4134">
        <w:rPr>
          <w:rFonts w:ascii="Times New Roman" w:eastAsia="Times New Roman" w:hAnsi="Times New Roman" w:cs="Times New Roman"/>
          <w:sz w:val="24"/>
          <w:szCs w:val="24"/>
        </w:rPr>
        <w:t>iosek:</w:t>
      </w:r>
    </w:p>
    <w:p w:rsidR="00D37BDE" w:rsidRPr="00FC37BA" w:rsidRDefault="00596ED2" w:rsidP="00B47E78">
      <w:pPr>
        <w:numPr>
          <w:ilvl w:val="0"/>
          <w:numId w:val="34"/>
        </w:numPr>
        <w:autoSpaceDE w:val="0"/>
        <w:autoSpaceDN w:val="0"/>
        <w:adjustRightInd w:val="0"/>
        <w:spacing w:after="0"/>
        <w:ind w:left="567"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organów Przedszkola</w:t>
      </w:r>
      <w:r w:rsidR="00D37BDE" w:rsidRPr="00FC37BA">
        <w:rPr>
          <w:rFonts w:ascii="Times New Roman" w:eastAsia="Times New Roman" w:hAnsi="Times New Roman" w:cs="Times New Roman"/>
          <w:sz w:val="24"/>
          <w:szCs w:val="24"/>
        </w:rPr>
        <w:t>;</w:t>
      </w:r>
    </w:p>
    <w:p w:rsidR="00D37BDE" w:rsidRPr="00FC37BA" w:rsidRDefault="00D37BDE" w:rsidP="00B47E78">
      <w:pPr>
        <w:numPr>
          <w:ilvl w:val="0"/>
          <w:numId w:val="34"/>
        </w:numPr>
        <w:autoSpaceDE w:val="0"/>
        <w:autoSpaceDN w:val="0"/>
        <w:adjustRightInd w:val="0"/>
        <w:spacing w:after="0"/>
        <w:ind w:left="567" w:hanging="283"/>
        <w:jc w:val="both"/>
        <w:rPr>
          <w:rFonts w:ascii="Times New Roman" w:eastAsia="Times New Roman" w:hAnsi="Times New Roman" w:cs="Times New Roman"/>
          <w:sz w:val="24"/>
          <w:szCs w:val="24"/>
        </w:rPr>
      </w:pPr>
      <w:r w:rsidRPr="00FC37BA">
        <w:rPr>
          <w:rFonts w:ascii="Times New Roman" w:eastAsia="Times New Roman" w:hAnsi="Times New Roman" w:cs="Times New Roman"/>
          <w:sz w:val="24"/>
          <w:szCs w:val="24"/>
        </w:rPr>
        <w:t>organu prowadzącego lub organu sprawującego nadzór pedagogiczny w przypadku zmiany przepisów.</w:t>
      </w:r>
    </w:p>
    <w:p w:rsidR="00DD4134" w:rsidRDefault="00D37BDE" w:rsidP="00B47E78">
      <w:pPr>
        <w:pStyle w:val="Akapitzlist"/>
        <w:numPr>
          <w:ilvl w:val="0"/>
          <w:numId w:val="100"/>
        </w:numPr>
        <w:autoSpaceDE w:val="0"/>
        <w:autoSpaceDN w:val="0"/>
        <w:adjustRightInd w:val="0"/>
        <w:spacing w:after="0"/>
        <w:ind w:left="284" w:hanging="284"/>
        <w:jc w:val="both"/>
        <w:rPr>
          <w:rFonts w:ascii="Times New Roman" w:eastAsia="Times New Roman" w:hAnsi="Times New Roman" w:cs="Times New Roman"/>
          <w:sz w:val="24"/>
          <w:szCs w:val="24"/>
        </w:rPr>
      </w:pPr>
      <w:r w:rsidRPr="00DD4134">
        <w:rPr>
          <w:rFonts w:ascii="Times New Roman" w:eastAsia="Times New Roman" w:hAnsi="Times New Roman" w:cs="Times New Roman"/>
          <w:sz w:val="24"/>
          <w:szCs w:val="24"/>
        </w:rPr>
        <w:t>Tryb wprowadzania zmian do statutu jest ident</w:t>
      </w:r>
      <w:r w:rsidR="00DD4134">
        <w:rPr>
          <w:rFonts w:ascii="Times New Roman" w:eastAsia="Times New Roman" w:hAnsi="Times New Roman" w:cs="Times New Roman"/>
          <w:sz w:val="24"/>
          <w:szCs w:val="24"/>
        </w:rPr>
        <w:t>yczny jak tryb jego uchwalania.</w:t>
      </w:r>
    </w:p>
    <w:p w:rsidR="00DD4134" w:rsidRDefault="00D37BDE" w:rsidP="00B47E78">
      <w:pPr>
        <w:pStyle w:val="Akapitzlist"/>
        <w:numPr>
          <w:ilvl w:val="0"/>
          <w:numId w:val="100"/>
        </w:numPr>
        <w:autoSpaceDE w:val="0"/>
        <w:autoSpaceDN w:val="0"/>
        <w:adjustRightInd w:val="0"/>
        <w:spacing w:after="0"/>
        <w:ind w:left="284" w:hanging="284"/>
        <w:jc w:val="both"/>
        <w:rPr>
          <w:rFonts w:ascii="Times New Roman" w:eastAsia="Times New Roman" w:hAnsi="Times New Roman" w:cs="Times New Roman"/>
          <w:sz w:val="24"/>
          <w:szCs w:val="24"/>
        </w:rPr>
      </w:pPr>
      <w:r w:rsidRPr="00DD4134">
        <w:rPr>
          <w:rFonts w:ascii="Times New Roman" w:eastAsia="Times New Roman" w:hAnsi="Times New Roman" w:cs="Times New Roman"/>
          <w:sz w:val="24"/>
          <w:szCs w:val="24"/>
        </w:rPr>
        <w:t>O zmi</w:t>
      </w:r>
      <w:r w:rsidR="00596ED2" w:rsidRPr="00DD4134">
        <w:rPr>
          <w:rFonts w:ascii="Times New Roman" w:eastAsia="Times New Roman" w:hAnsi="Times New Roman" w:cs="Times New Roman"/>
          <w:sz w:val="24"/>
          <w:szCs w:val="24"/>
        </w:rPr>
        <w:t>anach w statucie Dyrekt</w:t>
      </w:r>
      <w:r w:rsidR="00D711E1" w:rsidRPr="00DD4134">
        <w:rPr>
          <w:rFonts w:ascii="Times New Roman" w:eastAsia="Times New Roman" w:hAnsi="Times New Roman" w:cs="Times New Roman"/>
          <w:sz w:val="24"/>
          <w:szCs w:val="24"/>
        </w:rPr>
        <w:t>or Przedszkola powiadamia organ</w:t>
      </w:r>
      <w:r w:rsidR="00596ED2" w:rsidRPr="00DD4134">
        <w:rPr>
          <w:rFonts w:ascii="Times New Roman" w:eastAsia="Times New Roman" w:hAnsi="Times New Roman" w:cs="Times New Roman"/>
          <w:sz w:val="24"/>
          <w:szCs w:val="24"/>
        </w:rPr>
        <w:t xml:space="preserve"> Przedszkola, organ prowadzący </w:t>
      </w:r>
      <w:r w:rsidRPr="00DD4134">
        <w:rPr>
          <w:rFonts w:ascii="Times New Roman" w:eastAsia="Times New Roman" w:hAnsi="Times New Roman" w:cs="Times New Roman"/>
          <w:sz w:val="24"/>
          <w:szCs w:val="24"/>
        </w:rPr>
        <w:t xml:space="preserve"> i organ s</w:t>
      </w:r>
      <w:r w:rsidR="00DD4134">
        <w:rPr>
          <w:rFonts w:ascii="Times New Roman" w:eastAsia="Times New Roman" w:hAnsi="Times New Roman" w:cs="Times New Roman"/>
          <w:sz w:val="24"/>
          <w:szCs w:val="24"/>
        </w:rPr>
        <w:t>prawujący nadzór pedagogiczny.</w:t>
      </w:r>
    </w:p>
    <w:p w:rsidR="00596ED2" w:rsidRPr="00DD4134" w:rsidRDefault="00596ED2" w:rsidP="00B47E78">
      <w:pPr>
        <w:pStyle w:val="Akapitzlist"/>
        <w:numPr>
          <w:ilvl w:val="0"/>
          <w:numId w:val="100"/>
        </w:numPr>
        <w:autoSpaceDE w:val="0"/>
        <w:autoSpaceDN w:val="0"/>
        <w:adjustRightInd w:val="0"/>
        <w:spacing w:after="0"/>
        <w:ind w:left="284" w:hanging="284"/>
        <w:jc w:val="both"/>
        <w:rPr>
          <w:rFonts w:ascii="Times New Roman" w:eastAsia="Times New Roman" w:hAnsi="Times New Roman" w:cs="Times New Roman"/>
          <w:sz w:val="24"/>
          <w:szCs w:val="24"/>
        </w:rPr>
      </w:pPr>
      <w:r w:rsidRPr="00DD4134">
        <w:rPr>
          <w:rFonts w:ascii="Times New Roman" w:hAnsi="Times New Roman" w:cs="Times New Roman"/>
          <w:sz w:val="24"/>
          <w:szCs w:val="24"/>
        </w:rPr>
        <w:t>W przypadku wprowadzenia więcej niż trzech zmi</w:t>
      </w:r>
      <w:r w:rsidR="00DD4134">
        <w:rPr>
          <w:rFonts w:ascii="Times New Roman" w:hAnsi="Times New Roman" w:cs="Times New Roman"/>
          <w:sz w:val="24"/>
          <w:szCs w:val="24"/>
        </w:rPr>
        <w:t xml:space="preserve">an, rada pedagogiczna upoważnia </w:t>
      </w:r>
      <w:r w:rsidRPr="00DD4134">
        <w:rPr>
          <w:rFonts w:ascii="Times New Roman" w:hAnsi="Times New Roman" w:cs="Times New Roman"/>
          <w:sz w:val="24"/>
          <w:szCs w:val="24"/>
        </w:rPr>
        <w:t>dyrektora do wydania tekstu jednolitego statutu przedszkola.</w:t>
      </w:r>
    </w:p>
    <w:p w:rsidR="00596ED2" w:rsidRDefault="00596ED2" w:rsidP="00817F23">
      <w:pPr>
        <w:autoSpaceDE w:val="0"/>
        <w:autoSpaceDN w:val="0"/>
        <w:adjustRightInd w:val="0"/>
        <w:spacing w:after="0"/>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E21F6" w:rsidRDefault="00D37BDE" w:rsidP="003E21F6">
      <w:pPr>
        <w:autoSpaceDE w:val="0"/>
        <w:autoSpaceDN w:val="0"/>
        <w:adjustRightInd w:val="0"/>
        <w:spacing w:after="120"/>
        <w:ind w:left="360" w:hanging="360"/>
        <w:jc w:val="center"/>
        <w:rPr>
          <w:rFonts w:ascii="Times New Roman" w:hAnsi="Times New Roman" w:cs="Times New Roman"/>
          <w:spacing w:val="20"/>
          <w:sz w:val="24"/>
          <w:szCs w:val="24"/>
        </w:rPr>
      </w:pPr>
      <w:r w:rsidRPr="00596ED2">
        <w:rPr>
          <w:rFonts w:ascii="Times New Roman" w:hAnsi="Times New Roman" w:cs="Times New Roman"/>
          <w:spacing w:val="25"/>
          <w:sz w:val="24"/>
          <w:szCs w:val="24"/>
        </w:rPr>
        <w:t>§</w:t>
      </w:r>
      <w:r w:rsidR="0008419A">
        <w:rPr>
          <w:rFonts w:ascii="Times New Roman" w:hAnsi="Times New Roman" w:cs="Times New Roman"/>
          <w:spacing w:val="20"/>
          <w:sz w:val="24"/>
          <w:szCs w:val="24"/>
        </w:rPr>
        <w:t xml:space="preserve"> </w:t>
      </w:r>
      <w:r w:rsidR="00CB3860">
        <w:rPr>
          <w:rFonts w:ascii="Times New Roman" w:hAnsi="Times New Roman" w:cs="Times New Roman"/>
          <w:spacing w:val="20"/>
          <w:sz w:val="24"/>
          <w:szCs w:val="24"/>
        </w:rPr>
        <w:t>9</w:t>
      </w:r>
      <w:r w:rsidR="008C084C">
        <w:rPr>
          <w:rFonts w:ascii="Times New Roman" w:hAnsi="Times New Roman" w:cs="Times New Roman"/>
          <w:spacing w:val="20"/>
          <w:sz w:val="24"/>
          <w:szCs w:val="24"/>
        </w:rPr>
        <w:t>4</w:t>
      </w:r>
    </w:p>
    <w:p w:rsidR="00D37BDE" w:rsidRPr="00596ED2" w:rsidRDefault="00D37BDE" w:rsidP="003E21F6">
      <w:pPr>
        <w:autoSpaceDE w:val="0"/>
        <w:autoSpaceDN w:val="0"/>
        <w:adjustRightInd w:val="0"/>
        <w:spacing w:after="120"/>
        <w:ind w:left="360" w:hanging="360"/>
        <w:jc w:val="center"/>
        <w:rPr>
          <w:rFonts w:ascii="Times New Roman" w:eastAsia="Times New Roman" w:hAnsi="Times New Roman" w:cs="Times New Roman"/>
          <w:sz w:val="24"/>
          <w:szCs w:val="24"/>
        </w:rPr>
      </w:pPr>
      <w:r w:rsidRPr="00596ED2">
        <w:rPr>
          <w:rFonts w:ascii="Times New Roman" w:hAnsi="Times New Roman" w:cs="Times New Roman"/>
          <w:spacing w:val="1"/>
          <w:sz w:val="24"/>
          <w:szCs w:val="24"/>
        </w:rPr>
        <w:t>Statut przedszkola wchodzi w życie z dniem uchwalenia.</w:t>
      </w:r>
    </w:p>
    <w:p w:rsidR="00D37BDE" w:rsidRDefault="00D37BD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22686E" w:rsidRPr="00596ED2" w:rsidRDefault="0022686E" w:rsidP="00817F23">
      <w:pPr>
        <w:widowControl w:val="0"/>
        <w:kinsoku w:val="0"/>
        <w:overflowPunct w:val="0"/>
        <w:spacing w:before="2" w:after="1"/>
        <w:ind w:right="216"/>
        <w:jc w:val="both"/>
        <w:textAlignment w:val="baseline"/>
        <w:rPr>
          <w:rFonts w:ascii="Times New Roman" w:hAnsi="Times New Roman" w:cs="Times New Roman"/>
          <w:sz w:val="24"/>
          <w:szCs w:val="24"/>
        </w:rPr>
      </w:pPr>
    </w:p>
    <w:p w:rsidR="00D37BDE" w:rsidRPr="00DD4134" w:rsidRDefault="00D37BDE" w:rsidP="00DD4134">
      <w:pPr>
        <w:widowControl w:val="0"/>
        <w:kinsoku w:val="0"/>
        <w:overflowPunct w:val="0"/>
        <w:spacing w:before="15" w:after="0"/>
        <w:jc w:val="both"/>
        <w:textAlignment w:val="baseline"/>
        <w:rPr>
          <w:rFonts w:ascii="Times New Roman" w:hAnsi="Times New Roman" w:cs="Times New Roman"/>
          <w:spacing w:val="7"/>
          <w:sz w:val="24"/>
          <w:szCs w:val="24"/>
        </w:rPr>
      </w:pPr>
      <w:bookmarkStart w:id="6" w:name="_GoBack"/>
      <w:bookmarkEnd w:id="6"/>
    </w:p>
    <w:sectPr w:rsidR="00D37BDE" w:rsidRPr="00DD4134" w:rsidSect="00C96C6C">
      <w:footerReference w:type="default" r:id="rId35"/>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479" w:rsidRDefault="00280479" w:rsidP="005C0153">
      <w:pPr>
        <w:spacing w:after="0" w:line="240" w:lineRule="auto"/>
      </w:pPr>
      <w:r>
        <w:separator/>
      </w:r>
    </w:p>
  </w:endnote>
  <w:endnote w:type="continuationSeparator" w:id="0">
    <w:p w:rsidR="00280479" w:rsidRDefault="00280479" w:rsidP="005C0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5010000000000000000"/>
    <w:charset w:val="00"/>
    <w:family w:val="auto"/>
    <w:pitch w:val="variable"/>
    <w:sig w:usb0="800000AF" w:usb1="1001E0EA" w:usb2="00000000" w:usb3="00000000" w:csb0="00000001"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UniversPro-Roman">
    <w:charset w:val="00"/>
    <w:family w:val="swiss"/>
    <w:pitch w:val="default"/>
  </w:font>
  <w:font w:name="UniversPro-Bold">
    <w:altName w:val="Arial Unicode MS"/>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7854818"/>
      <w:docPartObj>
        <w:docPartGallery w:val="Page Numbers (Bottom of Page)"/>
        <w:docPartUnique/>
      </w:docPartObj>
    </w:sdtPr>
    <w:sdtEndPr/>
    <w:sdtContent>
      <w:p w:rsidR="002704D3" w:rsidRDefault="002704D3">
        <w:pPr>
          <w:pStyle w:val="Stopka"/>
          <w:jc w:val="center"/>
        </w:pPr>
        <w:r>
          <w:rPr>
            <w:noProof/>
          </w:rPr>
          <w:fldChar w:fldCharType="begin"/>
        </w:r>
        <w:r>
          <w:rPr>
            <w:noProof/>
          </w:rPr>
          <w:instrText>PAGE   \* MERGEFORMAT</w:instrText>
        </w:r>
        <w:r>
          <w:rPr>
            <w:noProof/>
          </w:rPr>
          <w:fldChar w:fldCharType="separate"/>
        </w:r>
        <w:r w:rsidR="00786216">
          <w:rPr>
            <w:noProof/>
          </w:rPr>
          <w:t>44</w:t>
        </w:r>
        <w:r>
          <w:rPr>
            <w:noProof/>
          </w:rPr>
          <w:fldChar w:fldCharType="end"/>
        </w:r>
      </w:p>
    </w:sdtContent>
  </w:sdt>
  <w:p w:rsidR="002704D3" w:rsidRDefault="002704D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479" w:rsidRDefault="00280479" w:rsidP="005C0153">
      <w:pPr>
        <w:spacing w:after="0" w:line="240" w:lineRule="auto"/>
      </w:pPr>
      <w:r>
        <w:separator/>
      </w:r>
    </w:p>
  </w:footnote>
  <w:footnote w:type="continuationSeparator" w:id="0">
    <w:p w:rsidR="00280479" w:rsidRDefault="00280479" w:rsidP="005C01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 %1."/>
      <w:lvlJc w:val="left"/>
      <w:pPr>
        <w:tabs>
          <w:tab w:val="num" w:pos="425"/>
        </w:tabs>
        <w:ind w:left="482" w:hanging="482"/>
      </w:pPr>
      <w:rPr>
        <w:rFonts w:ascii="Times New Roman" w:hAnsi="Times New Roman" w:cs="Times New Roman"/>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
    <w:nsid w:val="00000003"/>
    <w:multiLevelType w:val="multilevel"/>
    <w:tmpl w:val="177EBBEA"/>
    <w:name w:val="WW8Num3"/>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2">
    <w:nsid w:val="00000004"/>
    <w:multiLevelType w:val="multilevel"/>
    <w:tmpl w:val="B2E45BB2"/>
    <w:name w:val="WW8Num4"/>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3">
    <w:nsid w:val="00000005"/>
    <w:multiLevelType w:val="multilevel"/>
    <w:tmpl w:val="12F20AB8"/>
    <w:name w:val="WW8Num5"/>
    <w:lvl w:ilvl="0">
      <w:start w:val="1"/>
      <w:numFmt w:val="decimal"/>
      <w:lvlText w:val="%1."/>
      <w:lvlJc w:val="left"/>
      <w:pPr>
        <w:tabs>
          <w:tab w:val="num" w:pos="425"/>
        </w:tabs>
        <w:ind w:left="482" w:hanging="482"/>
      </w:pPr>
      <w:rPr>
        <w:rFonts w:ascii="Times New Roman" w:hAnsi="Times New Roman" w:cs="Times New Roman" w:hint="default"/>
      </w:rPr>
    </w:lvl>
    <w:lvl w:ilvl="1">
      <w:start w:val="1"/>
      <w:numFmt w:val="bullet"/>
      <w:lvlText w:val=""/>
      <w:lvlJc w:val="left"/>
      <w:pPr>
        <w:tabs>
          <w:tab w:val="num" w:pos="709"/>
        </w:tabs>
        <w:ind w:left="765" w:hanging="482"/>
      </w:pPr>
      <w:rPr>
        <w:rFonts w:ascii="Symbol" w:hAnsi="Symbol"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4">
    <w:nsid w:val="00000007"/>
    <w:multiLevelType w:val="multilevel"/>
    <w:tmpl w:val="73BEB7D4"/>
    <w:name w:val="WW8Num7"/>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5">
    <w:nsid w:val="00000009"/>
    <w:multiLevelType w:val="multilevel"/>
    <w:tmpl w:val="F4421006"/>
    <w:name w:val="WW8Num9"/>
    <w:lvl w:ilvl="0">
      <w:start w:val="1"/>
      <w:numFmt w:val="decimal"/>
      <w:lvlText w:val="%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6">
    <w:nsid w:val="0000000B"/>
    <w:multiLevelType w:val="multilevel"/>
    <w:tmpl w:val="05F03D6E"/>
    <w:name w:val="WW8Num11"/>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7">
    <w:nsid w:val="0000000C"/>
    <w:multiLevelType w:val="multilevel"/>
    <w:tmpl w:val="7BE68CC2"/>
    <w:name w:val="WW8Num12"/>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10"/>
        </w:tabs>
        <w:ind w:left="766"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8">
    <w:nsid w:val="0000000D"/>
    <w:multiLevelType w:val="multilevel"/>
    <w:tmpl w:val="5F385AB4"/>
    <w:name w:val="WW8Num13"/>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9">
    <w:nsid w:val="0000000E"/>
    <w:multiLevelType w:val="multilevel"/>
    <w:tmpl w:val="AA04E538"/>
    <w:name w:val="WW8Num14"/>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0">
    <w:nsid w:val="0000000F"/>
    <w:multiLevelType w:val="multilevel"/>
    <w:tmpl w:val="72967EDE"/>
    <w:name w:val="WW8Num15"/>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1">
    <w:nsid w:val="00000010"/>
    <w:multiLevelType w:val="multilevel"/>
    <w:tmpl w:val="00000010"/>
    <w:name w:val="WW8Num16"/>
    <w:lvl w:ilvl="0">
      <w:start w:val="1"/>
      <w:numFmt w:val="decimal"/>
      <w:lvlText w:val=" %1."/>
      <w:lvlJc w:val="left"/>
      <w:pPr>
        <w:tabs>
          <w:tab w:val="num" w:pos="425"/>
        </w:tabs>
        <w:ind w:left="482" w:hanging="482"/>
      </w:pPr>
      <w:rPr>
        <w:rFonts w:ascii="Arial" w:hAnsi="Arial" w:cs="Arial"/>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2">
    <w:nsid w:val="00000011"/>
    <w:multiLevelType w:val="multilevel"/>
    <w:tmpl w:val="157A3762"/>
    <w:name w:val="WW8Num17"/>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hAnsi="Times New Roman" w:cs="Times New Roman"/>
        <w:b w:val="0"/>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3">
    <w:nsid w:val="00000012"/>
    <w:multiLevelType w:val="multilevel"/>
    <w:tmpl w:val="FB2EC70A"/>
    <w:name w:val="WW8Num18"/>
    <w:lvl w:ilvl="0">
      <w:start w:val="1"/>
      <w:numFmt w:val="decimal"/>
      <w:lvlText w:val=" %1."/>
      <w:lvlJc w:val="left"/>
      <w:pPr>
        <w:tabs>
          <w:tab w:val="num" w:pos="567"/>
        </w:tabs>
        <w:ind w:left="624" w:hanging="482"/>
      </w:pPr>
      <w:rPr>
        <w:rFonts w:ascii="Times New Roman" w:hAnsi="Times New Roman" w:cs="Times New Roman" w:hint="default"/>
      </w:rPr>
    </w:lvl>
    <w:lvl w:ilvl="1">
      <w:start w:val="1"/>
      <w:numFmt w:val="decimal"/>
      <w:lvlText w:val="%2)"/>
      <w:lvlJc w:val="left"/>
      <w:pPr>
        <w:tabs>
          <w:tab w:val="num" w:pos="709"/>
        </w:tabs>
        <w:ind w:left="765" w:hanging="482"/>
      </w:pPr>
    </w:lvl>
    <w:lvl w:ilvl="2">
      <w:start w:val="1"/>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4">
    <w:nsid w:val="00000013"/>
    <w:multiLevelType w:val="multilevel"/>
    <w:tmpl w:val="72C09650"/>
    <w:name w:val="WW8Num19"/>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5">
    <w:nsid w:val="00000015"/>
    <w:multiLevelType w:val="multilevel"/>
    <w:tmpl w:val="A202D12C"/>
    <w:name w:val="WW8Num21"/>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6">
    <w:nsid w:val="00000016"/>
    <w:multiLevelType w:val="singleLevel"/>
    <w:tmpl w:val="00000016"/>
    <w:name w:val="WW8Num22"/>
    <w:lvl w:ilvl="0">
      <w:start w:val="1"/>
      <w:numFmt w:val="decimal"/>
      <w:lvlText w:val="%1)"/>
      <w:lvlJc w:val="left"/>
      <w:pPr>
        <w:tabs>
          <w:tab w:val="num" w:pos="0"/>
        </w:tabs>
        <w:ind w:left="720" w:hanging="360"/>
      </w:pPr>
    </w:lvl>
  </w:abstractNum>
  <w:abstractNum w:abstractNumId="17">
    <w:nsid w:val="00000019"/>
    <w:multiLevelType w:val="multilevel"/>
    <w:tmpl w:val="00000019"/>
    <w:name w:val="WW8Num25"/>
    <w:lvl w:ilvl="0">
      <w:start w:val="1"/>
      <w:numFmt w:val="lowerLetter"/>
      <w:lvlText w:val="%1)"/>
      <w:lvlJc w:val="left"/>
      <w:pPr>
        <w:tabs>
          <w:tab w:val="num" w:pos="1133"/>
        </w:tabs>
        <w:ind w:left="1190" w:hanging="482"/>
      </w:pPr>
    </w:lvl>
    <w:lvl w:ilvl="1">
      <w:start w:val="1"/>
      <w:numFmt w:val="lowerLetter"/>
      <w:lvlText w:val=" %2)"/>
      <w:lvlJc w:val="left"/>
      <w:pPr>
        <w:tabs>
          <w:tab w:val="num" w:pos="1417"/>
        </w:tabs>
        <w:ind w:left="1473" w:hanging="482"/>
      </w:pPr>
      <w:rPr>
        <w:rFonts w:ascii="Arial" w:hAnsi="Arial" w:cs="Arial"/>
      </w:rPr>
    </w:lvl>
    <w:lvl w:ilvl="2">
      <w:start w:val="1"/>
      <w:numFmt w:val="bullet"/>
      <w:lvlText w:val="·"/>
      <w:lvlJc w:val="left"/>
      <w:pPr>
        <w:tabs>
          <w:tab w:val="num" w:pos="1841"/>
        </w:tabs>
        <w:ind w:left="1899" w:hanging="341"/>
      </w:pPr>
      <w:rPr>
        <w:rFonts w:ascii="Symbol" w:hAnsi="Symbol" w:cs="OpenSymbol"/>
        <w:sz w:val="20"/>
        <w:szCs w:val="20"/>
      </w:rPr>
    </w:lvl>
    <w:lvl w:ilvl="3">
      <w:start w:val="4"/>
      <w:numFmt w:val="bullet"/>
      <w:lvlText w:val=""/>
      <w:lvlJc w:val="left"/>
      <w:pPr>
        <w:tabs>
          <w:tab w:val="num" w:pos="2550"/>
        </w:tabs>
        <w:ind w:left="2607" w:hanging="766"/>
      </w:pPr>
      <w:rPr>
        <w:rFonts w:ascii="Symbol" w:hAnsi="Symbol" w:cs="OpenSymbol"/>
        <w:sz w:val="20"/>
        <w:szCs w:val="20"/>
      </w:rPr>
    </w:lvl>
    <w:lvl w:ilvl="4">
      <w:start w:val="5"/>
      <w:numFmt w:val="bullet"/>
      <w:lvlText w:val=""/>
      <w:lvlJc w:val="left"/>
      <w:pPr>
        <w:tabs>
          <w:tab w:val="num" w:pos="3400"/>
        </w:tabs>
        <w:ind w:left="3400" w:hanging="850"/>
      </w:pPr>
      <w:rPr>
        <w:rFonts w:ascii="Symbol" w:hAnsi="Symbol" w:cs="OpenSymbol"/>
        <w:sz w:val="20"/>
        <w:szCs w:val="20"/>
      </w:rPr>
    </w:lvl>
    <w:lvl w:ilvl="5">
      <w:start w:val="6"/>
      <w:numFmt w:val="bullet"/>
      <w:lvlText w:val=""/>
      <w:lvlJc w:val="left"/>
      <w:pPr>
        <w:tabs>
          <w:tab w:val="num" w:pos="4421"/>
        </w:tabs>
        <w:ind w:left="4421" w:hanging="1021"/>
      </w:pPr>
      <w:rPr>
        <w:rFonts w:ascii="Symbol" w:hAnsi="Symbol" w:cs="OpenSymbol"/>
        <w:sz w:val="20"/>
        <w:szCs w:val="20"/>
      </w:rPr>
    </w:lvl>
    <w:lvl w:ilvl="6">
      <w:start w:val="7"/>
      <w:numFmt w:val="bullet"/>
      <w:lvlText w:val=""/>
      <w:lvlJc w:val="left"/>
      <w:pPr>
        <w:tabs>
          <w:tab w:val="num" w:pos="5725"/>
        </w:tabs>
        <w:ind w:left="5725" w:hanging="1304"/>
      </w:pPr>
      <w:rPr>
        <w:rFonts w:ascii="Symbol" w:hAnsi="Symbol" w:cs="OpenSymbol"/>
        <w:sz w:val="20"/>
        <w:szCs w:val="20"/>
      </w:rPr>
    </w:lvl>
    <w:lvl w:ilvl="7">
      <w:start w:val="8"/>
      <w:numFmt w:val="bullet"/>
      <w:lvlText w:val=""/>
      <w:lvlJc w:val="left"/>
      <w:pPr>
        <w:tabs>
          <w:tab w:val="num" w:pos="7199"/>
        </w:tabs>
        <w:ind w:left="7199" w:hanging="1474"/>
      </w:pPr>
      <w:rPr>
        <w:rFonts w:ascii="Symbol" w:hAnsi="Symbol" w:cs="OpenSymbol"/>
        <w:sz w:val="20"/>
        <w:szCs w:val="20"/>
      </w:rPr>
    </w:lvl>
    <w:lvl w:ilvl="8">
      <w:start w:val="9"/>
      <w:numFmt w:val="bullet"/>
      <w:lvlText w:val=""/>
      <w:lvlJc w:val="left"/>
      <w:pPr>
        <w:tabs>
          <w:tab w:val="num" w:pos="8787"/>
        </w:tabs>
        <w:ind w:left="8787" w:hanging="1588"/>
      </w:pPr>
      <w:rPr>
        <w:rFonts w:ascii="Symbol" w:hAnsi="Symbol" w:cs="OpenSymbol"/>
        <w:sz w:val="20"/>
        <w:szCs w:val="20"/>
      </w:rPr>
    </w:lvl>
  </w:abstractNum>
  <w:abstractNum w:abstractNumId="18">
    <w:nsid w:val="0000001A"/>
    <w:multiLevelType w:val="singleLevel"/>
    <w:tmpl w:val="0000001A"/>
    <w:name w:val="WW8Num26"/>
    <w:lvl w:ilvl="0">
      <w:start w:val="1"/>
      <w:numFmt w:val="decimal"/>
      <w:lvlText w:val="%1)"/>
      <w:lvlJc w:val="left"/>
      <w:pPr>
        <w:tabs>
          <w:tab w:val="num" w:pos="0"/>
        </w:tabs>
        <w:ind w:left="720" w:hanging="360"/>
      </w:pPr>
    </w:lvl>
  </w:abstractNum>
  <w:abstractNum w:abstractNumId="19">
    <w:nsid w:val="0000001B"/>
    <w:multiLevelType w:val="multilevel"/>
    <w:tmpl w:val="2A288A58"/>
    <w:name w:val="WW8Num27"/>
    <w:lvl w:ilvl="0">
      <w:start w:val="1"/>
      <w:numFmt w:val="decimal"/>
      <w:lvlText w:val="%1."/>
      <w:lvlJc w:val="left"/>
      <w:pPr>
        <w:tabs>
          <w:tab w:val="num" w:pos="0"/>
        </w:tabs>
        <w:ind w:left="360" w:hanging="360"/>
      </w:pPr>
      <w:rPr>
        <w:rFonts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hint="default"/>
        <w:sz w:val="20"/>
        <w:szCs w:val="20"/>
      </w:rPr>
    </w:lvl>
    <w:lvl w:ilvl="3">
      <w:start w:val="4"/>
      <w:numFmt w:val="bullet"/>
      <w:lvlText w:val=""/>
      <w:lvlJc w:val="left"/>
      <w:pPr>
        <w:tabs>
          <w:tab w:val="num" w:pos="1842"/>
        </w:tabs>
        <w:ind w:left="1899" w:hanging="766"/>
      </w:pPr>
      <w:rPr>
        <w:rFonts w:ascii="Symbol" w:hAnsi="Symbol" w:cs="OpenSymbol" w:hint="default"/>
        <w:sz w:val="20"/>
        <w:szCs w:val="20"/>
      </w:rPr>
    </w:lvl>
    <w:lvl w:ilvl="4">
      <w:start w:val="5"/>
      <w:numFmt w:val="bullet"/>
      <w:lvlText w:val=""/>
      <w:lvlJc w:val="left"/>
      <w:pPr>
        <w:tabs>
          <w:tab w:val="num" w:pos="2692"/>
        </w:tabs>
        <w:ind w:left="2692" w:hanging="850"/>
      </w:pPr>
      <w:rPr>
        <w:rFonts w:ascii="Symbol" w:hAnsi="Symbol" w:cs="OpenSymbol" w:hint="default"/>
        <w:sz w:val="20"/>
        <w:szCs w:val="20"/>
      </w:rPr>
    </w:lvl>
    <w:lvl w:ilvl="5">
      <w:start w:val="6"/>
      <w:numFmt w:val="bullet"/>
      <w:lvlText w:val=""/>
      <w:lvlJc w:val="left"/>
      <w:pPr>
        <w:tabs>
          <w:tab w:val="num" w:pos="3713"/>
        </w:tabs>
        <w:ind w:left="3713" w:hanging="1021"/>
      </w:pPr>
      <w:rPr>
        <w:rFonts w:ascii="Symbol" w:hAnsi="Symbol" w:cs="OpenSymbol" w:hint="default"/>
        <w:sz w:val="20"/>
        <w:szCs w:val="20"/>
      </w:rPr>
    </w:lvl>
    <w:lvl w:ilvl="6">
      <w:start w:val="7"/>
      <w:numFmt w:val="bullet"/>
      <w:lvlText w:val=""/>
      <w:lvlJc w:val="left"/>
      <w:pPr>
        <w:tabs>
          <w:tab w:val="num" w:pos="5017"/>
        </w:tabs>
        <w:ind w:left="5017" w:hanging="1304"/>
      </w:pPr>
      <w:rPr>
        <w:rFonts w:ascii="Symbol" w:hAnsi="Symbol" w:cs="OpenSymbol" w:hint="default"/>
        <w:sz w:val="20"/>
        <w:szCs w:val="20"/>
      </w:rPr>
    </w:lvl>
    <w:lvl w:ilvl="7">
      <w:start w:val="8"/>
      <w:numFmt w:val="bullet"/>
      <w:lvlText w:val=""/>
      <w:lvlJc w:val="left"/>
      <w:pPr>
        <w:tabs>
          <w:tab w:val="num" w:pos="6491"/>
        </w:tabs>
        <w:ind w:left="6491" w:hanging="1474"/>
      </w:pPr>
      <w:rPr>
        <w:rFonts w:ascii="Symbol" w:hAnsi="Symbol" w:cs="OpenSymbol" w:hint="default"/>
        <w:sz w:val="20"/>
        <w:szCs w:val="20"/>
      </w:rPr>
    </w:lvl>
    <w:lvl w:ilvl="8">
      <w:start w:val="9"/>
      <w:numFmt w:val="bullet"/>
      <w:lvlText w:val=""/>
      <w:lvlJc w:val="left"/>
      <w:pPr>
        <w:tabs>
          <w:tab w:val="num" w:pos="8079"/>
        </w:tabs>
        <w:ind w:left="8079" w:hanging="1588"/>
      </w:pPr>
      <w:rPr>
        <w:rFonts w:ascii="Symbol" w:hAnsi="Symbol" w:cs="OpenSymbol" w:hint="default"/>
        <w:sz w:val="20"/>
        <w:szCs w:val="20"/>
      </w:rPr>
    </w:lvl>
  </w:abstractNum>
  <w:abstractNum w:abstractNumId="20">
    <w:nsid w:val="0000001C"/>
    <w:multiLevelType w:val="singleLevel"/>
    <w:tmpl w:val="0000001C"/>
    <w:name w:val="WW8Num28"/>
    <w:lvl w:ilvl="0">
      <w:start w:val="1"/>
      <w:numFmt w:val="decimal"/>
      <w:lvlText w:val="%1)"/>
      <w:lvlJc w:val="left"/>
      <w:pPr>
        <w:tabs>
          <w:tab w:val="num" w:pos="0"/>
        </w:tabs>
        <w:ind w:left="960" w:hanging="360"/>
      </w:pPr>
    </w:lvl>
  </w:abstractNum>
  <w:abstractNum w:abstractNumId="21">
    <w:nsid w:val="00000020"/>
    <w:multiLevelType w:val="singleLevel"/>
    <w:tmpl w:val="00000020"/>
    <w:name w:val="WW8Num32"/>
    <w:lvl w:ilvl="0">
      <w:start w:val="1"/>
      <w:numFmt w:val="lowerLetter"/>
      <w:lvlText w:val="%1)"/>
      <w:lvlJc w:val="left"/>
      <w:pPr>
        <w:tabs>
          <w:tab w:val="num" w:pos="0"/>
        </w:tabs>
        <w:ind w:left="1068" w:hanging="360"/>
      </w:pPr>
    </w:lvl>
  </w:abstractNum>
  <w:abstractNum w:abstractNumId="22">
    <w:nsid w:val="00000021"/>
    <w:multiLevelType w:val="singleLevel"/>
    <w:tmpl w:val="00000021"/>
    <w:name w:val="WW8Num33"/>
    <w:lvl w:ilvl="0">
      <w:start w:val="1"/>
      <w:numFmt w:val="decimal"/>
      <w:lvlText w:val="%1)"/>
      <w:lvlJc w:val="left"/>
      <w:pPr>
        <w:tabs>
          <w:tab w:val="num" w:pos="0"/>
        </w:tabs>
        <w:ind w:left="720" w:hanging="360"/>
      </w:pPr>
    </w:lvl>
  </w:abstractNum>
  <w:abstractNum w:abstractNumId="23">
    <w:nsid w:val="00000022"/>
    <w:multiLevelType w:val="singleLevel"/>
    <w:tmpl w:val="00000022"/>
    <w:name w:val="WW8Num34"/>
    <w:lvl w:ilvl="0">
      <w:start w:val="1"/>
      <w:numFmt w:val="decimal"/>
      <w:lvlText w:val="%1)"/>
      <w:lvlJc w:val="left"/>
      <w:pPr>
        <w:tabs>
          <w:tab w:val="num" w:pos="0"/>
        </w:tabs>
        <w:ind w:left="720" w:hanging="360"/>
      </w:pPr>
    </w:lvl>
  </w:abstractNum>
  <w:abstractNum w:abstractNumId="24">
    <w:nsid w:val="00000024"/>
    <w:multiLevelType w:val="singleLevel"/>
    <w:tmpl w:val="00000024"/>
    <w:name w:val="WW8Num36"/>
    <w:lvl w:ilvl="0">
      <w:start w:val="1"/>
      <w:numFmt w:val="decimal"/>
      <w:lvlText w:val="%1)"/>
      <w:lvlJc w:val="left"/>
      <w:pPr>
        <w:tabs>
          <w:tab w:val="num" w:pos="0"/>
        </w:tabs>
        <w:ind w:left="720" w:hanging="360"/>
      </w:pPr>
    </w:lvl>
  </w:abstractNum>
  <w:abstractNum w:abstractNumId="25">
    <w:nsid w:val="00000025"/>
    <w:multiLevelType w:val="singleLevel"/>
    <w:tmpl w:val="00000025"/>
    <w:name w:val="WW8Num37"/>
    <w:lvl w:ilvl="0">
      <w:start w:val="1"/>
      <w:numFmt w:val="decimal"/>
      <w:lvlText w:val="%1)"/>
      <w:lvlJc w:val="left"/>
      <w:pPr>
        <w:tabs>
          <w:tab w:val="num" w:pos="0"/>
        </w:tabs>
        <w:ind w:left="720" w:hanging="360"/>
      </w:pPr>
    </w:lvl>
  </w:abstractNum>
  <w:abstractNum w:abstractNumId="26">
    <w:nsid w:val="00000026"/>
    <w:multiLevelType w:val="singleLevel"/>
    <w:tmpl w:val="00000026"/>
    <w:name w:val="WW8Num38"/>
    <w:lvl w:ilvl="0">
      <w:start w:val="1"/>
      <w:numFmt w:val="decimal"/>
      <w:lvlText w:val="%1)"/>
      <w:lvlJc w:val="left"/>
      <w:pPr>
        <w:tabs>
          <w:tab w:val="num" w:pos="0"/>
        </w:tabs>
        <w:ind w:left="720" w:hanging="360"/>
      </w:pPr>
    </w:lvl>
  </w:abstractNum>
  <w:abstractNum w:abstractNumId="27">
    <w:nsid w:val="00000028"/>
    <w:multiLevelType w:val="singleLevel"/>
    <w:tmpl w:val="0430137E"/>
    <w:lvl w:ilvl="0">
      <w:start w:val="1"/>
      <w:numFmt w:val="decimal"/>
      <w:lvlText w:val="%1."/>
      <w:lvlJc w:val="left"/>
      <w:pPr>
        <w:tabs>
          <w:tab w:val="num" w:pos="0"/>
        </w:tabs>
        <w:ind w:left="360" w:hanging="360"/>
      </w:pPr>
      <w:rPr>
        <w:rFonts w:ascii="Times New Roman" w:eastAsia="Times New Roman" w:hAnsi="Times New Roman" w:cs="Times New Roman"/>
        <w:bCs/>
        <w:color w:val="000000"/>
        <w:sz w:val="24"/>
        <w:szCs w:val="24"/>
      </w:rPr>
    </w:lvl>
  </w:abstractNum>
  <w:abstractNum w:abstractNumId="28">
    <w:nsid w:val="00000029"/>
    <w:multiLevelType w:val="singleLevel"/>
    <w:tmpl w:val="00000029"/>
    <w:name w:val="WW8Num41"/>
    <w:lvl w:ilvl="0">
      <w:start w:val="1"/>
      <w:numFmt w:val="decimal"/>
      <w:lvlText w:val="%1)"/>
      <w:lvlJc w:val="left"/>
      <w:pPr>
        <w:tabs>
          <w:tab w:val="num" w:pos="0"/>
        </w:tabs>
        <w:ind w:left="720" w:hanging="360"/>
      </w:pPr>
    </w:lvl>
  </w:abstractNum>
  <w:abstractNum w:abstractNumId="29">
    <w:nsid w:val="0000002A"/>
    <w:multiLevelType w:val="multilevel"/>
    <w:tmpl w:val="398AC012"/>
    <w:name w:val="WW8Num42"/>
    <w:lvl w:ilvl="0">
      <w:start w:val="1"/>
      <w:numFmt w:val="decimal"/>
      <w:lvlText w:val="%1."/>
      <w:lvlJc w:val="left"/>
      <w:pPr>
        <w:tabs>
          <w:tab w:val="num" w:pos="0"/>
        </w:tabs>
        <w:ind w:left="720" w:hanging="360"/>
      </w:pPr>
      <w:rPr>
        <w:rFonts w:ascii="Times New Roman" w:eastAsia="Times New Roman" w:hAnsi="Times New Roman" w:cs="Times New Roman"/>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0000002B"/>
    <w:multiLevelType w:val="singleLevel"/>
    <w:tmpl w:val="0000002B"/>
    <w:name w:val="WW8Num43"/>
    <w:lvl w:ilvl="0">
      <w:start w:val="1"/>
      <w:numFmt w:val="decimal"/>
      <w:lvlText w:val="%1)"/>
      <w:lvlJc w:val="left"/>
      <w:pPr>
        <w:tabs>
          <w:tab w:val="num" w:pos="0"/>
        </w:tabs>
        <w:ind w:left="720" w:hanging="360"/>
      </w:pPr>
    </w:lvl>
  </w:abstractNum>
  <w:abstractNum w:abstractNumId="31">
    <w:nsid w:val="0000002C"/>
    <w:multiLevelType w:val="singleLevel"/>
    <w:tmpl w:val="0000002C"/>
    <w:name w:val="WW8Num44"/>
    <w:lvl w:ilvl="0">
      <w:start w:val="1"/>
      <w:numFmt w:val="decimal"/>
      <w:lvlText w:val="%1)"/>
      <w:lvlJc w:val="left"/>
      <w:pPr>
        <w:tabs>
          <w:tab w:val="num" w:pos="0"/>
        </w:tabs>
        <w:ind w:left="720" w:hanging="360"/>
      </w:pPr>
    </w:lvl>
  </w:abstractNum>
  <w:abstractNum w:abstractNumId="32">
    <w:nsid w:val="0000002E"/>
    <w:multiLevelType w:val="singleLevel"/>
    <w:tmpl w:val="0000002E"/>
    <w:name w:val="WW8Num46"/>
    <w:lvl w:ilvl="0">
      <w:start w:val="1"/>
      <w:numFmt w:val="decimal"/>
      <w:lvlText w:val="%1)"/>
      <w:lvlJc w:val="left"/>
      <w:pPr>
        <w:tabs>
          <w:tab w:val="num" w:pos="0"/>
        </w:tabs>
        <w:ind w:left="720" w:hanging="360"/>
      </w:pPr>
    </w:lvl>
  </w:abstractNum>
  <w:abstractNum w:abstractNumId="33">
    <w:nsid w:val="0000002F"/>
    <w:multiLevelType w:val="singleLevel"/>
    <w:tmpl w:val="0000002F"/>
    <w:name w:val="WW8Num47"/>
    <w:lvl w:ilvl="0">
      <w:start w:val="1"/>
      <w:numFmt w:val="decimal"/>
      <w:lvlText w:val="%1)"/>
      <w:lvlJc w:val="left"/>
      <w:pPr>
        <w:tabs>
          <w:tab w:val="num" w:pos="0"/>
        </w:tabs>
        <w:ind w:left="720" w:hanging="360"/>
      </w:pPr>
    </w:lvl>
  </w:abstractNum>
  <w:abstractNum w:abstractNumId="34">
    <w:nsid w:val="00000030"/>
    <w:multiLevelType w:val="singleLevel"/>
    <w:tmpl w:val="5FC47F20"/>
    <w:name w:val="WW8Num48"/>
    <w:lvl w:ilvl="0">
      <w:start w:val="2"/>
      <w:numFmt w:val="decimal"/>
      <w:lvlText w:val="%1."/>
      <w:lvlJc w:val="left"/>
      <w:pPr>
        <w:tabs>
          <w:tab w:val="num" w:pos="0"/>
        </w:tabs>
        <w:ind w:left="360" w:hanging="360"/>
      </w:pPr>
      <w:rPr>
        <w:rFonts w:ascii="Times New Roman" w:hAnsi="Times New Roman" w:cs="Times New Roman"/>
      </w:rPr>
    </w:lvl>
  </w:abstractNum>
  <w:abstractNum w:abstractNumId="35">
    <w:nsid w:val="00000031"/>
    <w:multiLevelType w:val="singleLevel"/>
    <w:tmpl w:val="E6669626"/>
    <w:name w:val="WW8Num49"/>
    <w:lvl w:ilvl="0">
      <w:start w:val="1"/>
      <w:numFmt w:val="decimal"/>
      <w:lvlText w:val="%1."/>
      <w:lvlJc w:val="left"/>
      <w:pPr>
        <w:tabs>
          <w:tab w:val="num" w:pos="0"/>
        </w:tabs>
        <w:ind w:left="360" w:hanging="360"/>
      </w:pPr>
      <w:rPr>
        <w:rFonts w:ascii="Times New Roman" w:hAnsi="Times New Roman" w:cs="Times New Roman" w:hint="default"/>
      </w:rPr>
    </w:lvl>
  </w:abstractNum>
  <w:abstractNum w:abstractNumId="36">
    <w:nsid w:val="00000032"/>
    <w:multiLevelType w:val="multilevel"/>
    <w:tmpl w:val="00000032"/>
    <w:name w:val="WW8Num50"/>
    <w:lvl w:ilvl="0">
      <w:start w:val="1"/>
      <w:numFmt w:val="decimal"/>
      <w:lvlText w:val=" %1."/>
      <w:lvlJc w:val="left"/>
      <w:pPr>
        <w:tabs>
          <w:tab w:val="num" w:pos="425"/>
        </w:tabs>
        <w:ind w:left="482" w:hanging="482"/>
      </w:pPr>
      <w:rPr>
        <w:b/>
      </w:rPr>
    </w:lvl>
    <w:lvl w:ilvl="1">
      <w:start w:val="1"/>
      <w:numFmt w:val="decimal"/>
      <w:lvlText w:val="%2)"/>
      <w:lvlJc w:val="left"/>
      <w:pPr>
        <w:tabs>
          <w:tab w:val="num" w:pos="709"/>
        </w:tabs>
        <w:ind w:left="765"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37">
    <w:nsid w:val="00000033"/>
    <w:multiLevelType w:val="multilevel"/>
    <w:tmpl w:val="42E82326"/>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38">
    <w:nsid w:val="00000035"/>
    <w:multiLevelType w:val="singleLevel"/>
    <w:tmpl w:val="00000035"/>
    <w:name w:val="WW8Num61"/>
    <w:lvl w:ilvl="0">
      <w:start w:val="1"/>
      <w:numFmt w:val="decimal"/>
      <w:lvlText w:val="%1)"/>
      <w:lvlJc w:val="left"/>
      <w:pPr>
        <w:tabs>
          <w:tab w:val="num" w:pos="0"/>
        </w:tabs>
        <w:ind w:left="720" w:hanging="360"/>
      </w:pPr>
      <w:rPr>
        <w:rFonts w:eastAsia="Calibri"/>
      </w:rPr>
    </w:lvl>
  </w:abstractNum>
  <w:abstractNum w:abstractNumId="39">
    <w:nsid w:val="00000036"/>
    <w:multiLevelType w:val="singleLevel"/>
    <w:tmpl w:val="00000036"/>
    <w:name w:val="WW8Num62"/>
    <w:lvl w:ilvl="0">
      <w:start w:val="1"/>
      <w:numFmt w:val="decimal"/>
      <w:lvlText w:val="%1)"/>
      <w:lvlJc w:val="left"/>
      <w:pPr>
        <w:tabs>
          <w:tab w:val="num" w:pos="0"/>
        </w:tabs>
        <w:ind w:left="717" w:hanging="360"/>
      </w:pPr>
      <w:rPr>
        <w:rFonts w:ascii="Times New Roman" w:eastAsia="Times New Roman" w:hAnsi="Times New Roman" w:cs="Times New Roman"/>
        <w:color w:val="000000"/>
        <w:sz w:val="24"/>
        <w:szCs w:val="24"/>
      </w:rPr>
    </w:lvl>
  </w:abstractNum>
  <w:abstractNum w:abstractNumId="40">
    <w:nsid w:val="0000003A"/>
    <w:multiLevelType w:val="multilevel"/>
    <w:tmpl w:val="0000003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1">
    <w:nsid w:val="0000003B"/>
    <w:multiLevelType w:val="multilevel"/>
    <w:tmpl w:val="D424F828"/>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2">
    <w:nsid w:val="0000003C"/>
    <w:multiLevelType w:val="multilevel"/>
    <w:tmpl w:val="0000003C"/>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3">
    <w:nsid w:val="004E654A"/>
    <w:multiLevelType w:val="hybridMultilevel"/>
    <w:tmpl w:val="98CE93A0"/>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00B24976"/>
    <w:multiLevelType w:val="multilevel"/>
    <w:tmpl w:val="1E3417E4"/>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45">
    <w:nsid w:val="0124F3F1"/>
    <w:multiLevelType w:val="singleLevel"/>
    <w:tmpl w:val="0415000F"/>
    <w:lvl w:ilvl="0">
      <w:start w:val="1"/>
      <w:numFmt w:val="decimal"/>
      <w:lvlText w:val="%1."/>
      <w:lvlJc w:val="left"/>
      <w:pPr>
        <w:ind w:left="720" w:hanging="360"/>
      </w:pPr>
      <w:rPr>
        <w:snapToGrid/>
        <w:sz w:val="24"/>
        <w:szCs w:val="24"/>
      </w:rPr>
    </w:lvl>
  </w:abstractNum>
  <w:abstractNum w:abstractNumId="46">
    <w:nsid w:val="0232587C"/>
    <w:multiLevelType w:val="multilevel"/>
    <w:tmpl w:val="ACFE2E2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nsid w:val="02452F4D"/>
    <w:multiLevelType w:val="hybridMultilevel"/>
    <w:tmpl w:val="A4F4C32E"/>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8">
    <w:nsid w:val="04974F25"/>
    <w:multiLevelType w:val="hybridMultilevel"/>
    <w:tmpl w:val="EB04BA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09972021"/>
    <w:multiLevelType w:val="hybridMultilevel"/>
    <w:tmpl w:val="268C10F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0CDF7A00"/>
    <w:multiLevelType w:val="multilevel"/>
    <w:tmpl w:val="FF60C16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51">
    <w:nsid w:val="11261DC1"/>
    <w:multiLevelType w:val="multilevel"/>
    <w:tmpl w:val="05168786"/>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52">
    <w:nsid w:val="11A34B4E"/>
    <w:multiLevelType w:val="hybridMultilevel"/>
    <w:tmpl w:val="7F96FEE2"/>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3">
    <w:nsid w:val="148024CE"/>
    <w:multiLevelType w:val="hybridMultilevel"/>
    <w:tmpl w:val="3BEC35D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nsid w:val="16C370D7"/>
    <w:multiLevelType w:val="hybridMultilevel"/>
    <w:tmpl w:val="3F7A8E6C"/>
    <w:lvl w:ilvl="0" w:tplc="D08C08E2">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5">
    <w:nsid w:val="19226095"/>
    <w:multiLevelType w:val="multilevel"/>
    <w:tmpl w:val="EF34465C"/>
    <w:name w:val="WW8Num2722"/>
    <w:lvl w:ilvl="0">
      <w:start w:val="1"/>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56">
    <w:nsid w:val="19423659"/>
    <w:multiLevelType w:val="hybridMultilevel"/>
    <w:tmpl w:val="EB3614AC"/>
    <w:lvl w:ilvl="0" w:tplc="5928D3CA">
      <w:start w:val="1"/>
      <w:numFmt w:val="decimal"/>
      <w:lvlText w:val="%1."/>
      <w:lvlJc w:val="left"/>
      <w:pPr>
        <w:ind w:left="780" w:hanging="360"/>
      </w:pPr>
      <w:rPr>
        <w:b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7">
    <w:nsid w:val="1A5D257F"/>
    <w:multiLevelType w:val="hybridMultilevel"/>
    <w:tmpl w:val="55BA19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1C43788C"/>
    <w:multiLevelType w:val="hybridMultilevel"/>
    <w:tmpl w:val="BD7E2D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1C453179"/>
    <w:multiLevelType w:val="hybridMultilevel"/>
    <w:tmpl w:val="4B405D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nsid w:val="1CC57B64"/>
    <w:multiLevelType w:val="hybridMultilevel"/>
    <w:tmpl w:val="476EABF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1D283B80"/>
    <w:multiLevelType w:val="hybridMultilevel"/>
    <w:tmpl w:val="1854D2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1D700C28"/>
    <w:multiLevelType w:val="hybridMultilevel"/>
    <w:tmpl w:val="2F3459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1D9C21B6"/>
    <w:multiLevelType w:val="multilevel"/>
    <w:tmpl w:val="CA4C6348"/>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64">
    <w:nsid w:val="1E497BD7"/>
    <w:multiLevelType w:val="hybridMultilevel"/>
    <w:tmpl w:val="03841DD8"/>
    <w:lvl w:ilvl="0" w:tplc="621C3812">
      <w:start w:val="1"/>
      <w:numFmt w:val="decimal"/>
      <w:lvlText w:val="%1."/>
      <w:lvlJc w:val="left"/>
      <w:pPr>
        <w:ind w:left="840" w:hanging="360"/>
      </w:pPr>
      <w:rPr>
        <w:rFonts w:ascii="Times New Roman" w:hAnsi="Times New Roman" w:cs="Times New Roman" w:hint="default"/>
        <w:sz w:val="24"/>
        <w:szCs w:val="24"/>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65">
    <w:nsid w:val="1EC36251"/>
    <w:multiLevelType w:val="hybridMultilevel"/>
    <w:tmpl w:val="20ACB268"/>
    <w:lvl w:ilvl="0" w:tplc="DB165E4A">
      <w:start w:val="1"/>
      <w:numFmt w:val="decimal"/>
      <w:lvlText w:val="%1."/>
      <w:lvlJc w:val="left"/>
      <w:pPr>
        <w:tabs>
          <w:tab w:val="num" w:pos="360"/>
        </w:tabs>
        <w:ind w:left="360" w:hanging="360"/>
      </w:pPr>
      <w:rPr>
        <w:rFonts w:ascii="Times New Roman" w:eastAsia="Times New Roman" w:hAnsi="Times New Roman" w:cs="Times New Roman"/>
      </w:rPr>
    </w:lvl>
    <w:lvl w:ilvl="1" w:tplc="F872F0F6">
      <w:start w:val="1"/>
      <w:numFmt w:val="decimal"/>
      <w:lvlText w:val="%2)"/>
      <w:lvlJc w:val="left"/>
      <w:pPr>
        <w:tabs>
          <w:tab w:val="num" w:pos="1173"/>
        </w:tabs>
        <w:ind w:left="1117" w:hanging="397"/>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6">
    <w:nsid w:val="1F7041F6"/>
    <w:multiLevelType w:val="hybridMultilevel"/>
    <w:tmpl w:val="764EFA6C"/>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nsid w:val="24114C8C"/>
    <w:multiLevelType w:val="hybridMultilevel"/>
    <w:tmpl w:val="924007B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nsid w:val="253E7A73"/>
    <w:multiLevelType w:val="multilevel"/>
    <w:tmpl w:val="CE4846D2"/>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69">
    <w:nsid w:val="257D5657"/>
    <w:multiLevelType w:val="multilevel"/>
    <w:tmpl w:val="02DC2468"/>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0">
    <w:nsid w:val="25A4346A"/>
    <w:multiLevelType w:val="hybridMultilevel"/>
    <w:tmpl w:val="E4DE983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25C22B3F"/>
    <w:multiLevelType w:val="hybridMultilevel"/>
    <w:tmpl w:val="A620AD12"/>
    <w:lvl w:ilvl="0" w:tplc="C9FC43C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nsid w:val="25D45FA7"/>
    <w:multiLevelType w:val="hybridMultilevel"/>
    <w:tmpl w:val="ADB80AB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nsid w:val="270B19D3"/>
    <w:multiLevelType w:val="multilevel"/>
    <w:tmpl w:val="3A6214AC"/>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74">
    <w:nsid w:val="2718025E"/>
    <w:multiLevelType w:val="hybridMultilevel"/>
    <w:tmpl w:val="F65CC8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290D0B20"/>
    <w:multiLevelType w:val="hybridMultilevel"/>
    <w:tmpl w:val="087CD23C"/>
    <w:lvl w:ilvl="0" w:tplc="0024D0B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2A7A5829"/>
    <w:multiLevelType w:val="multilevel"/>
    <w:tmpl w:val="2DB2564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hint="default"/>
      </w:rPr>
    </w:lvl>
    <w:lvl w:ilvl="3">
      <w:start w:val="1"/>
      <w:numFmt w:val="decimal"/>
      <w:lvlText w:val="%4."/>
      <w:lvlJc w:val="left"/>
      <w:pPr>
        <w:tabs>
          <w:tab w:val="num" w:pos="1440"/>
        </w:tabs>
        <w:ind w:left="1440" w:hanging="360"/>
      </w:pPr>
      <w:rPr>
        <w:rFonts w:ascii="Times New Roman" w:hAnsi="Times New Roman" w:cs="Times New Roman"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77">
    <w:nsid w:val="2A924FED"/>
    <w:multiLevelType w:val="hybridMultilevel"/>
    <w:tmpl w:val="E72079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2B4B1012"/>
    <w:multiLevelType w:val="multilevel"/>
    <w:tmpl w:val="ACFE2E2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9">
    <w:nsid w:val="2B5103B9"/>
    <w:multiLevelType w:val="hybridMultilevel"/>
    <w:tmpl w:val="20969B80"/>
    <w:name w:val="WW8Num27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2D1E1BA4"/>
    <w:multiLevelType w:val="hybridMultilevel"/>
    <w:tmpl w:val="28D02E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nsid w:val="2F336983"/>
    <w:multiLevelType w:val="hybridMultilevel"/>
    <w:tmpl w:val="A14E9B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2FE94991"/>
    <w:multiLevelType w:val="hybridMultilevel"/>
    <w:tmpl w:val="0046B3B4"/>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83">
    <w:nsid w:val="30683979"/>
    <w:multiLevelType w:val="hybridMultilevel"/>
    <w:tmpl w:val="259ADC56"/>
    <w:lvl w:ilvl="0" w:tplc="04150011">
      <w:start w:val="1"/>
      <w:numFmt w:val="decimal"/>
      <w:lvlText w:val="%1)"/>
      <w:lvlJc w:val="left"/>
      <w:pPr>
        <w:ind w:left="855" w:hanging="360"/>
      </w:p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84">
    <w:nsid w:val="310A0FC4"/>
    <w:multiLevelType w:val="multilevel"/>
    <w:tmpl w:val="B540E2B2"/>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85">
    <w:nsid w:val="31D9171B"/>
    <w:multiLevelType w:val="hybridMultilevel"/>
    <w:tmpl w:val="15DA8F74"/>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6">
    <w:nsid w:val="33450D3E"/>
    <w:multiLevelType w:val="hybridMultilevel"/>
    <w:tmpl w:val="48F2F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3A3B1D1B"/>
    <w:multiLevelType w:val="hybridMultilevel"/>
    <w:tmpl w:val="AA32B48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8">
    <w:nsid w:val="3BF27CE9"/>
    <w:multiLevelType w:val="hybridMultilevel"/>
    <w:tmpl w:val="76225B9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9">
    <w:nsid w:val="3CF540A8"/>
    <w:multiLevelType w:val="hybridMultilevel"/>
    <w:tmpl w:val="4A54E3E2"/>
    <w:lvl w:ilvl="0" w:tplc="3D8A4BE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0">
    <w:nsid w:val="3E3C3F4F"/>
    <w:multiLevelType w:val="hybridMultilevel"/>
    <w:tmpl w:val="EBBC15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417E4C00"/>
    <w:multiLevelType w:val="hybridMultilevel"/>
    <w:tmpl w:val="097E6C6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43072D60"/>
    <w:multiLevelType w:val="hybridMultilevel"/>
    <w:tmpl w:val="44C4AA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43E735E3"/>
    <w:multiLevelType w:val="hybridMultilevel"/>
    <w:tmpl w:val="EE4691C0"/>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4">
    <w:nsid w:val="465A2A40"/>
    <w:multiLevelType w:val="multilevel"/>
    <w:tmpl w:val="93466328"/>
    <w:lvl w:ilvl="0">
      <w:start w:val="1"/>
      <w:numFmt w:val="decimal"/>
      <w:lvlText w:val="%1."/>
      <w:lvlJc w:val="left"/>
      <w:pPr>
        <w:tabs>
          <w:tab w:val="num" w:pos="360"/>
        </w:tabs>
        <w:ind w:left="360" w:hanging="360"/>
      </w:pPr>
      <w:rPr>
        <w:rFonts w:hint="default"/>
        <w:b/>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95">
    <w:nsid w:val="469172DE"/>
    <w:multiLevelType w:val="hybridMultilevel"/>
    <w:tmpl w:val="1902AE84"/>
    <w:lvl w:ilvl="0" w:tplc="7E54BF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47F30587"/>
    <w:multiLevelType w:val="hybridMultilevel"/>
    <w:tmpl w:val="66CE6E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480A5DE3"/>
    <w:multiLevelType w:val="multilevel"/>
    <w:tmpl w:val="05168786"/>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hint="default"/>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hint="default"/>
      </w:rPr>
    </w:lvl>
    <w:lvl w:ilvl="4">
      <w:start w:val="1"/>
      <w:numFmt w:val="decimal"/>
      <w:lvlText w:val="%5."/>
      <w:lvlJc w:val="left"/>
      <w:pPr>
        <w:tabs>
          <w:tab w:val="num" w:pos="1800"/>
        </w:tabs>
        <w:ind w:left="1800" w:hanging="360"/>
      </w:pPr>
      <w:rPr>
        <w:rFonts w:ascii="Arial" w:hAnsi="Arial" w:cs="Arial" w:hint="default"/>
      </w:rPr>
    </w:lvl>
    <w:lvl w:ilvl="5">
      <w:start w:val="1"/>
      <w:numFmt w:val="decimal"/>
      <w:lvlText w:val="%6."/>
      <w:lvlJc w:val="left"/>
      <w:pPr>
        <w:tabs>
          <w:tab w:val="num" w:pos="2160"/>
        </w:tabs>
        <w:ind w:left="2160" w:hanging="360"/>
      </w:pPr>
      <w:rPr>
        <w:rFonts w:ascii="Arial" w:hAnsi="Arial" w:cs="Arial" w:hint="default"/>
      </w:rPr>
    </w:lvl>
    <w:lvl w:ilvl="6">
      <w:start w:val="1"/>
      <w:numFmt w:val="decimal"/>
      <w:lvlText w:val="%7."/>
      <w:lvlJc w:val="left"/>
      <w:pPr>
        <w:tabs>
          <w:tab w:val="num" w:pos="2520"/>
        </w:tabs>
        <w:ind w:left="2520" w:hanging="360"/>
      </w:pPr>
      <w:rPr>
        <w:rFonts w:ascii="Arial" w:hAnsi="Arial" w:cs="Arial" w:hint="default"/>
      </w:rPr>
    </w:lvl>
    <w:lvl w:ilvl="7">
      <w:start w:val="1"/>
      <w:numFmt w:val="decimal"/>
      <w:lvlText w:val="%8."/>
      <w:lvlJc w:val="left"/>
      <w:pPr>
        <w:tabs>
          <w:tab w:val="num" w:pos="2880"/>
        </w:tabs>
        <w:ind w:left="2880" w:hanging="360"/>
      </w:pPr>
      <w:rPr>
        <w:rFonts w:ascii="Arial" w:hAnsi="Arial" w:cs="Arial" w:hint="default"/>
      </w:rPr>
    </w:lvl>
    <w:lvl w:ilvl="8">
      <w:start w:val="1"/>
      <w:numFmt w:val="decimal"/>
      <w:lvlText w:val="%9."/>
      <w:lvlJc w:val="left"/>
      <w:pPr>
        <w:tabs>
          <w:tab w:val="num" w:pos="3240"/>
        </w:tabs>
        <w:ind w:left="3240" w:hanging="360"/>
      </w:pPr>
      <w:rPr>
        <w:rFonts w:ascii="Arial" w:hAnsi="Arial" w:cs="Arial" w:hint="default"/>
      </w:rPr>
    </w:lvl>
  </w:abstractNum>
  <w:abstractNum w:abstractNumId="98">
    <w:nsid w:val="4AFF5914"/>
    <w:multiLevelType w:val="multilevel"/>
    <w:tmpl w:val="18E2F89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left"/>
      <w:pPr>
        <w:tabs>
          <w:tab w:val="num" w:pos="1980"/>
        </w:tabs>
        <w:ind w:left="1980" w:hanging="36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9">
    <w:nsid w:val="4C8022A9"/>
    <w:multiLevelType w:val="hybridMultilevel"/>
    <w:tmpl w:val="B3EA86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4C8D0423"/>
    <w:multiLevelType w:val="hybridMultilevel"/>
    <w:tmpl w:val="13D2A66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1">
    <w:nsid w:val="4E543D9A"/>
    <w:multiLevelType w:val="hybridMultilevel"/>
    <w:tmpl w:val="144E53B6"/>
    <w:lvl w:ilvl="0" w:tplc="25C09BC6">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4EE03B85"/>
    <w:multiLevelType w:val="hybridMultilevel"/>
    <w:tmpl w:val="6B40D180"/>
    <w:lvl w:ilvl="0" w:tplc="04150011">
      <w:start w:val="1"/>
      <w:numFmt w:val="decimal"/>
      <w:lvlText w:val="%1)"/>
      <w:lvlJc w:val="left"/>
      <w:pPr>
        <w:tabs>
          <w:tab w:val="num" w:pos="720"/>
        </w:tabs>
        <w:ind w:left="720" w:hanging="360"/>
      </w:pPr>
      <w:rPr>
        <w:rFonts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3">
    <w:nsid w:val="4EF71CC9"/>
    <w:multiLevelType w:val="multilevel"/>
    <w:tmpl w:val="FD1E21CC"/>
    <w:lvl w:ilvl="0">
      <w:start w:val="3"/>
      <w:numFmt w:val="decimal"/>
      <w:lvlText w:val="%1."/>
      <w:lvlJc w:val="left"/>
      <w:pPr>
        <w:ind w:left="360" w:hanging="360"/>
      </w:pPr>
      <w:rPr>
        <w:rFonts w:hint="default"/>
      </w:rPr>
    </w:lvl>
    <w:lvl w:ilvl="1">
      <w:start w:val="1"/>
      <w:numFmt w:val="decimal"/>
      <w:lvlText w:val="%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nsid w:val="4FA071B1"/>
    <w:multiLevelType w:val="hybridMultilevel"/>
    <w:tmpl w:val="B4B033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4FB351E9"/>
    <w:multiLevelType w:val="hybridMultilevel"/>
    <w:tmpl w:val="4336007A"/>
    <w:lvl w:ilvl="0" w:tplc="CABC20EE">
      <w:start w:val="1"/>
      <w:numFmt w:val="decimal"/>
      <w:lvlText w:val="%1."/>
      <w:lvlJc w:val="left"/>
      <w:pPr>
        <w:tabs>
          <w:tab w:val="num" w:pos="360"/>
        </w:tabs>
        <w:ind w:left="360" w:hanging="360"/>
      </w:pPr>
      <w:rPr>
        <w:rFonts w:ascii="Times New Roman" w:eastAsia="Times New Roman" w:hAnsi="Times New Roman" w:cs="Times New Roman"/>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6">
    <w:nsid w:val="50161302"/>
    <w:multiLevelType w:val="multilevel"/>
    <w:tmpl w:val="3DF07C1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7">
    <w:nsid w:val="506274A0"/>
    <w:multiLevelType w:val="hybridMultilevel"/>
    <w:tmpl w:val="039E43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50687831"/>
    <w:multiLevelType w:val="hybridMultilevel"/>
    <w:tmpl w:val="3214B6B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50784C9A"/>
    <w:multiLevelType w:val="hybridMultilevel"/>
    <w:tmpl w:val="C79E71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0">
    <w:nsid w:val="508004F7"/>
    <w:multiLevelType w:val="multilevel"/>
    <w:tmpl w:val="505A058A"/>
    <w:lvl w:ilvl="0">
      <w:start w:val="1"/>
      <w:numFmt w:val="decimal"/>
      <w:lvlText w:val="%1)"/>
      <w:lvlJc w:val="left"/>
      <w:pPr>
        <w:tabs>
          <w:tab w:val="num" w:pos="1068"/>
        </w:tabs>
        <w:ind w:left="1068" w:hanging="360"/>
      </w:pPr>
      <w:rPr>
        <w:rFonts w:hint="default"/>
        <w:sz w:val="24"/>
        <w:szCs w:val="24"/>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11">
    <w:nsid w:val="50CE2FCA"/>
    <w:multiLevelType w:val="hybridMultilevel"/>
    <w:tmpl w:val="94C0FEAC"/>
    <w:lvl w:ilvl="0" w:tplc="585294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nsid w:val="5306426D"/>
    <w:multiLevelType w:val="hybridMultilevel"/>
    <w:tmpl w:val="43B4DB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532B5DE3"/>
    <w:multiLevelType w:val="hybridMultilevel"/>
    <w:tmpl w:val="70144CE4"/>
    <w:lvl w:ilvl="0" w:tplc="0415000F">
      <w:start w:val="1"/>
      <w:numFmt w:val="decimal"/>
      <w:lvlText w:val="%1."/>
      <w:lvlJc w:val="left"/>
      <w:pPr>
        <w:ind w:left="360" w:hanging="360"/>
      </w:pPr>
      <w:rPr>
        <w:rFonts w:hint="default"/>
        <w:snapToGrid/>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4">
    <w:nsid w:val="533D0256"/>
    <w:multiLevelType w:val="hybridMultilevel"/>
    <w:tmpl w:val="B61010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nsid w:val="53564AF1"/>
    <w:multiLevelType w:val="hybridMultilevel"/>
    <w:tmpl w:val="A972F21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nsid w:val="548E0A4E"/>
    <w:multiLevelType w:val="hybridMultilevel"/>
    <w:tmpl w:val="2B5EFD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558350FF"/>
    <w:multiLevelType w:val="multilevel"/>
    <w:tmpl w:val="52446772"/>
    <w:name w:val="WW8Num2722"/>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lvlText w:val="%2."/>
      <w:lvlJc w:val="left"/>
      <w:pPr>
        <w:tabs>
          <w:tab w:val="num" w:pos="720"/>
        </w:tabs>
        <w:ind w:left="720" w:hanging="360"/>
      </w:pPr>
      <w:rPr>
        <w:rFonts w:ascii="Times New Roman" w:hAnsi="Times New Roman" w:cs="Times New Roman" w:hint="default"/>
      </w:rPr>
    </w:lvl>
    <w:lvl w:ilvl="2">
      <w:start w:val="1"/>
      <w:numFmt w:val="decimal"/>
      <w:lvlText w:val="%3."/>
      <w:lvlJc w:val="left"/>
      <w:pPr>
        <w:tabs>
          <w:tab w:val="num" w:pos="1080"/>
        </w:tabs>
        <w:ind w:left="1080" w:hanging="360"/>
      </w:pPr>
      <w:rPr>
        <w:rFonts w:ascii="Arial" w:hAnsi="Arial" w:cs="Arial"/>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118">
    <w:nsid w:val="55E73FF2"/>
    <w:multiLevelType w:val="multilevel"/>
    <w:tmpl w:val="A6B2A430"/>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tabs>
          <w:tab w:val="num" w:pos="720"/>
        </w:tabs>
        <w:ind w:left="720" w:hanging="360"/>
      </w:pPr>
      <w:rPr>
        <w:rFonts w:ascii="Times New Roman" w:eastAsiaTheme="minorHAnsi" w:hAnsi="Times New Roman" w:cs="Times New Roman"/>
      </w:rPr>
    </w:lvl>
    <w:lvl w:ilvl="2">
      <w:start w:val="1"/>
      <w:numFmt w:val="decimal"/>
      <w:lvlText w:val="%3."/>
      <w:lvlJc w:val="left"/>
      <w:pPr>
        <w:tabs>
          <w:tab w:val="num" w:pos="1080"/>
        </w:tabs>
        <w:ind w:left="1080" w:hanging="360"/>
      </w:pPr>
      <w:rPr>
        <w:rFonts w:ascii="Times New Roman" w:hAnsi="Times New Roman" w:cs="Times New Roman" w:hint="default"/>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119">
    <w:nsid w:val="576E5AA9"/>
    <w:multiLevelType w:val="hybridMultilevel"/>
    <w:tmpl w:val="9AC8667C"/>
    <w:lvl w:ilvl="0" w:tplc="32CAD26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0">
    <w:nsid w:val="58B440FE"/>
    <w:multiLevelType w:val="hybridMultilevel"/>
    <w:tmpl w:val="08B4549E"/>
    <w:name w:val="WW8Num27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nsid w:val="5BA7540A"/>
    <w:multiLevelType w:val="hybridMultilevel"/>
    <w:tmpl w:val="76343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2">
    <w:nsid w:val="5D734BB3"/>
    <w:multiLevelType w:val="hybridMultilevel"/>
    <w:tmpl w:val="476EABF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nsid w:val="619316DE"/>
    <w:multiLevelType w:val="hybridMultilevel"/>
    <w:tmpl w:val="C9AC7A30"/>
    <w:lvl w:ilvl="0" w:tplc="CB0299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nsid w:val="61CC143E"/>
    <w:multiLevelType w:val="hybridMultilevel"/>
    <w:tmpl w:val="760AF7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nsid w:val="62203FC8"/>
    <w:multiLevelType w:val="hybridMultilevel"/>
    <w:tmpl w:val="47A4D8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6">
    <w:nsid w:val="623E3A88"/>
    <w:multiLevelType w:val="hybridMultilevel"/>
    <w:tmpl w:val="59046C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62D83336"/>
    <w:multiLevelType w:val="hybridMultilevel"/>
    <w:tmpl w:val="3214B6B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nsid w:val="6345279D"/>
    <w:multiLevelType w:val="hybridMultilevel"/>
    <w:tmpl w:val="D3B0B94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9">
    <w:nsid w:val="63520B54"/>
    <w:multiLevelType w:val="hybridMultilevel"/>
    <w:tmpl w:val="A5402E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64525A5A"/>
    <w:multiLevelType w:val="hybridMultilevel"/>
    <w:tmpl w:val="E5D6F16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nsid w:val="64F67C64"/>
    <w:multiLevelType w:val="hybridMultilevel"/>
    <w:tmpl w:val="A6244A80"/>
    <w:lvl w:ilvl="0" w:tplc="0415000F">
      <w:start w:val="1"/>
      <w:numFmt w:val="decimal"/>
      <w:lvlText w:val="%1."/>
      <w:lvlJc w:val="left"/>
      <w:pPr>
        <w:ind w:left="495" w:hanging="360"/>
      </w:pPr>
    </w:lvl>
    <w:lvl w:ilvl="1" w:tplc="04150019" w:tentative="1">
      <w:start w:val="1"/>
      <w:numFmt w:val="lowerLetter"/>
      <w:lvlText w:val="%2."/>
      <w:lvlJc w:val="left"/>
      <w:pPr>
        <w:ind w:left="1215" w:hanging="360"/>
      </w:pPr>
    </w:lvl>
    <w:lvl w:ilvl="2" w:tplc="0415001B" w:tentative="1">
      <w:start w:val="1"/>
      <w:numFmt w:val="lowerRoman"/>
      <w:lvlText w:val="%3."/>
      <w:lvlJc w:val="right"/>
      <w:pPr>
        <w:ind w:left="1935" w:hanging="180"/>
      </w:pPr>
    </w:lvl>
    <w:lvl w:ilvl="3" w:tplc="0415000F" w:tentative="1">
      <w:start w:val="1"/>
      <w:numFmt w:val="decimal"/>
      <w:lvlText w:val="%4."/>
      <w:lvlJc w:val="left"/>
      <w:pPr>
        <w:ind w:left="2655" w:hanging="360"/>
      </w:pPr>
    </w:lvl>
    <w:lvl w:ilvl="4" w:tplc="04150019" w:tentative="1">
      <w:start w:val="1"/>
      <w:numFmt w:val="lowerLetter"/>
      <w:lvlText w:val="%5."/>
      <w:lvlJc w:val="left"/>
      <w:pPr>
        <w:ind w:left="3375" w:hanging="360"/>
      </w:pPr>
    </w:lvl>
    <w:lvl w:ilvl="5" w:tplc="0415001B" w:tentative="1">
      <w:start w:val="1"/>
      <w:numFmt w:val="lowerRoman"/>
      <w:lvlText w:val="%6."/>
      <w:lvlJc w:val="right"/>
      <w:pPr>
        <w:ind w:left="4095" w:hanging="180"/>
      </w:pPr>
    </w:lvl>
    <w:lvl w:ilvl="6" w:tplc="0415000F" w:tentative="1">
      <w:start w:val="1"/>
      <w:numFmt w:val="decimal"/>
      <w:lvlText w:val="%7."/>
      <w:lvlJc w:val="left"/>
      <w:pPr>
        <w:ind w:left="4815" w:hanging="360"/>
      </w:pPr>
    </w:lvl>
    <w:lvl w:ilvl="7" w:tplc="04150019" w:tentative="1">
      <w:start w:val="1"/>
      <w:numFmt w:val="lowerLetter"/>
      <w:lvlText w:val="%8."/>
      <w:lvlJc w:val="left"/>
      <w:pPr>
        <w:ind w:left="5535" w:hanging="360"/>
      </w:pPr>
    </w:lvl>
    <w:lvl w:ilvl="8" w:tplc="0415001B" w:tentative="1">
      <w:start w:val="1"/>
      <w:numFmt w:val="lowerRoman"/>
      <w:lvlText w:val="%9."/>
      <w:lvlJc w:val="right"/>
      <w:pPr>
        <w:ind w:left="6255" w:hanging="180"/>
      </w:pPr>
    </w:lvl>
  </w:abstractNum>
  <w:abstractNum w:abstractNumId="132">
    <w:nsid w:val="68514784"/>
    <w:multiLevelType w:val="hybridMultilevel"/>
    <w:tmpl w:val="FF6ED62E"/>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693A36F3"/>
    <w:multiLevelType w:val="hybridMultilevel"/>
    <w:tmpl w:val="EB942CC4"/>
    <w:lvl w:ilvl="0" w:tplc="AEB0388E">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AEB0388E">
      <w:start w:val="1"/>
      <w:numFmt w:val="decimal"/>
      <w:lvlText w:val="%3."/>
      <w:lvlJc w:val="left"/>
      <w:pPr>
        <w:ind w:left="2160" w:hanging="180"/>
      </w:pPr>
      <w:rPr>
        <w:rFonts w:ascii="Times New Roman" w:eastAsia="Times New Roman" w:hAnsi="Times New Roman"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6AC96773"/>
    <w:multiLevelType w:val="hybridMultilevel"/>
    <w:tmpl w:val="2584A2C8"/>
    <w:lvl w:ilvl="0" w:tplc="3D74F9CE">
      <w:start w:val="1"/>
      <w:numFmt w:val="decimal"/>
      <w:lvlText w:val="%1."/>
      <w:lvlJc w:val="left"/>
      <w:pPr>
        <w:ind w:left="928" w:hanging="360"/>
      </w:pPr>
      <w:rPr>
        <w:rFonts w:ascii="Times New Roman" w:eastAsia="Calibri" w:hAnsi="Times New Roman"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6B130AE1"/>
    <w:multiLevelType w:val="hybridMultilevel"/>
    <w:tmpl w:val="031249A6"/>
    <w:lvl w:ilvl="0" w:tplc="A7EA4914">
      <w:start w:val="1"/>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nsid w:val="6D430545"/>
    <w:multiLevelType w:val="hybridMultilevel"/>
    <w:tmpl w:val="8CE2358A"/>
    <w:lvl w:ilvl="0" w:tplc="D344820E">
      <w:start w:val="7"/>
      <w:numFmt w:val="decimal"/>
      <w:lvlText w:val="%1."/>
      <w:lvlJc w:val="left"/>
      <w:pPr>
        <w:ind w:left="360" w:hanging="360"/>
      </w:pPr>
      <w:rPr>
        <w:rFonts w:hint="default"/>
        <w:snapToGrid/>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7">
    <w:nsid w:val="6EF33A79"/>
    <w:multiLevelType w:val="hybridMultilevel"/>
    <w:tmpl w:val="A6769192"/>
    <w:lvl w:ilvl="0" w:tplc="0122C612">
      <w:start w:val="1"/>
      <w:numFmt w:val="decimal"/>
      <w:lvlText w:val="%1."/>
      <w:lvlJc w:val="left"/>
      <w:pPr>
        <w:ind w:left="360" w:hanging="360"/>
      </w:pPr>
      <w:rPr>
        <w:rFonts w:ascii="Times New Roman" w:hAnsi="Times New Roman" w:cs="Times New Roman"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8">
    <w:nsid w:val="70B17CA3"/>
    <w:multiLevelType w:val="hybridMultilevel"/>
    <w:tmpl w:val="AC827B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nsid w:val="70B22EAE"/>
    <w:multiLevelType w:val="hybridMultilevel"/>
    <w:tmpl w:val="0FA0C4A6"/>
    <w:lvl w:ilvl="0" w:tplc="AEB0388E">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0">
    <w:nsid w:val="70EB326E"/>
    <w:multiLevelType w:val="hybridMultilevel"/>
    <w:tmpl w:val="141258A6"/>
    <w:lvl w:ilvl="0" w:tplc="3D74F9CE">
      <w:start w:val="1"/>
      <w:numFmt w:val="decimal"/>
      <w:lvlText w:val="%1."/>
      <w:lvlJc w:val="left"/>
      <w:pPr>
        <w:ind w:left="720" w:hanging="360"/>
      </w:pPr>
      <w:rPr>
        <w:rFonts w:ascii="Times New Roman" w:eastAsia="Calibri" w:hAnsi="Times New Roman"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nsid w:val="71686320"/>
    <w:multiLevelType w:val="multilevel"/>
    <w:tmpl w:val="96582A52"/>
    <w:name w:val="WW8Num272"/>
    <w:lvl w:ilvl="0">
      <w:start w:val="3"/>
      <w:numFmt w:val="decimal"/>
      <w:lvlText w:val="%1."/>
      <w:lvlJc w:val="left"/>
      <w:pPr>
        <w:tabs>
          <w:tab w:val="num" w:pos="0"/>
        </w:tabs>
        <w:ind w:left="360" w:hanging="360"/>
      </w:pPr>
      <w:rPr>
        <w:rFonts w:hint="default"/>
      </w:rPr>
    </w:lvl>
    <w:lvl w:ilvl="1">
      <w:start w:val="1"/>
      <w:numFmt w:val="decimal"/>
      <w:lvlText w:val="%2)"/>
      <w:lvlJc w:val="left"/>
      <w:pPr>
        <w:tabs>
          <w:tab w:val="num" w:pos="709"/>
        </w:tabs>
        <w:ind w:left="765" w:hanging="482"/>
      </w:pPr>
      <w:rPr>
        <w:rFonts w:ascii="Times New Roman" w:hAnsi="Times New Roman" w:cs="Times New Roman" w:hint="default"/>
      </w:rPr>
    </w:lvl>
    <w:lvl w:ilvl="2">
      <w:start w:val="3"/>
      <w:numFmt w:val="bullet"/>
      <w:lvlText w:val=""/>
      <w:lvlJc w:val="left"/>
      <w:pPr>
        <w:tabs>
          <w:tab w:val="num" w:pos="1133"/>
        </w:tabs>
        <w:ind w:left="1191" w:hanging="341"/>
      </w:pPr>
      <w:rPr>
        <w:rFonts w:ascii="Symbol" w:hAnsi="Symbol" w:hint="default"/>
        <w:sz w:val="20"/>
        <w:szCs w:val="20"/>
      </w:rPr>
    </w:lvl>
    <w:lvl w:ilvl="3">
      <w:start w:val="4"/>
      <w:numFmt w:val="bullet"/>
      <w:lvlText w:val=""/>
      <w:lvlJc w:val="left"/>
      <w:pPr>
        <w:tabs>
          <w:tab w:val="num" w:pos="1842"/>
        </w:tabs>
        <w:ind w:left="1899" w:hanging="766"/>
      </w:pPr>
      <w:rPr>
        <w:rFonts w:ascii="Symbol" w:hAnsi="Symbol" w:cs="OpenSymbol" w:hint="default"/>
        <w:sz w:val="20"/>
        <w:szCs w:val="20"/>
      </w:rPr>
    </w:lvl>
    <w:lvl w:ilvl="4">
      <w:start w:val="5"/>
      <w:numFmt w:val="bullet"/>
      <w:lvlText w:val=""/>
      <w:lvlJc w:val="left"/>
      <w:pPr>
        <w:tabs>
          <w:tab w:val="num" w:pos="2692"/>
        </w:tabs>
        <w:ind w:left="2692" w:hanging="850"/>
      </w:pPr>
      <w:rPr>
        <w:rFonts w:ascii="Symbol" w:hAnsi="Symbol" w:cs="OpenSymbol" w:hint="default"/>
        <w:sz w:val="20"/>
        <w:szCs w:val="20"/>
      </w:rPr>
    </w:lvl>
    <w:lvl w:ilvl="5">
      <w:start w:val="6"/>
      <w:numFmt w:val="bullet"/>
      <w:lvlText w:val=""/>
      <w:lvlJc w:val="left"/>
      <w:pPr>
        <w:tabs>
          <w:tab w:val="num" w:pos="3713"/>
        </w:tabs>
        <w:ind w:left="3713" w:hanging="1021"/>
      </w:pPr>
      <w:rPr>
        <w:rFonts w:ascii="Symbol" w:hAnsi="Symbol" w:cs="OpenSymbol" w:hint="default"/>
        <w:sz w:val="20"/>
        <w:szCs w:val="20"/>
      </w:rPr>
    </w:lvl>
    <w:lvl w:ilvl="6">
      <w:start w:val="7"/>
      <w:numFmt w:val="bullet"/>
      <w:lvlText w:val=""/>
      <w:lvlJc w:val="left"/>
      <w:pPr>
        <w:tabs>
          <w:tab w:val="num" w:pos="5017"/>
        </w:tabs>
        <w:ind w:left="5017" w:hanging="1304"/>
      </w:pPr>
      <w:rPr>
        <w:rFonts w:ascii="Symbol" w:hAnsi="Symbol" w:cs="OpenSymbol" w:hint="default"/>
        <w:sz w:val="20"/>
        <w:szCs w:val="20"/>
      </w:rPr>
    </w:lvl>
    <w:lvl w:ilvl="7">
      <w:start w:val="8"/>
      <w:numFmt w:val="bullet"/>
      <w:lvlText w:val=""/>
      <w:lvlJc w:val="left"/>
      <w:pPr>
        <w:tabs>
          <w:tab w:val="num" w:pos="6491"/>
        </w:tabs>
        <w:ind w:left="6491" w:hanging="1474"/>
      </w:pPr>
      <w:rPr>
        <w:rFonts w:ascii="Symbol" w:hAnsi="Symbol" w:cs="OpenSymbol" w:hint="default"/>
        <w:sz w:val="20"/>
        <w:szCs w:val="20"/>
      </w:rPr>
    </w:lvl>
    <w:lvl w:ilvl="8">
      <w:start w:val="9"/>
      <w:numFmt w:val="bullet"/>
      <w:lvlText w:val=""/>
      <w:lvlJc w:val="left"/>
      <w:pPr>
        <w:tabs>
          <w:tab w:val="num" w:pos="8079"/>
        </w:tabs>
        <w:ind w:left="8079" w:hanging="1588"/>
      </w:pPr>
      <w:rPr>
        <w:rFonts w:ascii="Symbol" w:hAnsi="Symbol" w:cs="OpenSymbol" w:hint="default"/>
        <w:sz w:val="20"/>
        <w:szCs w:val="20"/>
      </w:rPr>
    </w:lvl>
  </w:abstractNum>
  <w:abstractNum w:abstractNumId="142">
    <w:nsid w:val="74ED708C"/>
    <w:multiLevelType w:val="hybridMultilevel"/>
    <w:tmpl w:val="17B6F9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nsid w:val="78940D73"/>
    <w:multiLevelType w:val="hybridMultilevel"/>
    <w:tmpl w:val="62C0F63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4">
    <w:nsid w:val="7B386BFE"/>
    <w:multiLevelType w:val="hybridMultilevel"/>
    <w:tmpl w:val="969EABD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nsid w:val="7B764013"/>
    <w:multiLevelType w:val="multilevel"/>
    <w:tmpl w:val="B684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7D0872D6"/>
    <w:multiLevelType w:val="hybridMultilevel"/>
    <w:tmpl w:val="51AE01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7">
    <w:nsid w:val="7D707437"/>
    <w:multiLevelType w:val="multilevel"/>
    <w:tmpl w:val="7BE68CC2"/>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10"/>
        </w:tabs>
        <w:ind w:left="766" w:hanging="482"/>
      </w:p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48">
    <w:nsid w:val="7E7A5753"/>
    <w:multiLevelType w:val="hybridMultilevel"/>
    <w:tmpl w:val="C42433BC"/>
    <w:lvl w:ilvl="0" w:tplc="00000036">
      <w:start w:val="1"/>
      <w:numFmt w:val="decimal"/>
      <w:lvlText w:val="%1)"/>
      <w:lvlJc w:val="left"/>
      <w:pPr>
        <w:ind w:left="720" w:hanging="360"/>
      </w:pPr>
      <w:rPr>
        <w:rFonts w:ascii="Times New Roman" w:eastAsia="Times New Roman" w:hAnsi="Times New Roman" w:cs="Times New Roman"/>
        <w:color w:val="0000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9"/>
  </w:num>
  <w:num w:numId="2">
    <w:abstractNumId w:val="106"/>
  </w:num>
  <w:num w:numId="3">
    <w:abstractNumId w:val="125"/>
  </w:num>
  <w:num w:numId="4">
    <w:abstractNumId w:val="26"/>
  </w:num>
  <w:num w:numId="5">
    <w:abstractNumId w:val="29"/>
  </w:num>
  <w:num w:numId="6">
    <w:abstractNumId w:val="112"/>
  </w:num>
  <w:num w:numId="7">
    <w:abstractNumId w:val="5"/>
  </w:num>
  <w:num w:numId="8">
    <w:abstractNumId w:val="6"/>
  </w:num>
  <w:num w:numId="9">
    <w:abstractNumId w:val="3"/>
  </w:num>
  <w:num w:numId="10">
    <w:abstractNumId w:val="7"/>
  </w:num>
  <w:num w:numId="11">
    <w:abstractNumId w:val="8"/>
  </w:num>
  <w:num w:numId="12">
    <w:abstractNumId w:val="21"/>
  </w:num>
  <w:num w:numId="13">
    <w:abstractNumId w:val="9"/>
  </w:num>
  <w:num w:numId="14">
    <w:abstractNumId w:val="65"/>
  </w:num>
  <w:num w:numId="15">
    <w:abstractNumId w:val="102"/>
  </w:num>
  <w:num w:numId="16">
    <w:abstractNumId w:val="67"/>
  </w:num>
  <w:num w:numId="17">
    <w:abstractNumId w:val="66"/>
  </w:num>
  <w:num w:numId="18">
    <w:abstractNumId w:val="87"/>
  </w:num>
  <w:num w:numId="19">
    <w:abstractNumId w:val="85"/>
  </w:num>
  <w:num w:numId="20">
    <w:abstractNumId w:val="96"/>
  </w:num>
  <w:num w:numId="21">
    <w:abstractNumId w:val="14"/>
  </w:num>
  <w:num w:numId="22">
    <w:abstractNumId w:val="124"/>
  </w:num>
  <w:num w:numId="23">
    <w:abstractNumId w:val="45"/>
  </w:num>
  <w:num w:numId="24">
    <w:abstractNumId w:val="128"/>
  </w:num>
  <w:num w:numId="25">
    <w:abstractNumId w:val="115"/>
  </w:num>
  <w:num w:numId="26">
    <w:abstractNumId w:val="74"/>
  </w:num>
  <w:num w:numId="27">
    <w:abstractNumId w:val="98"/>
  </w:num>
  <w:num w:numId="28">
    <w:abstractNumId w:val="46"/>
  </w:num>
  <w:num w:numId="29">
    <w:abstractNumId w:val="103"/>
  </w:num>
  <w:num w:numId="30">
    <w:abstractNumId w:val="10"/>
  </w:num>
  <w:num w:numId="31">
    <w:abstractNumId w:val="11"/>
  </w:num>
  <w:num w:numId="32">
    <w:abstractNumId w:val="12"/>
  </w:num>
  <w:num w:numId="33">
    <w:abstractNumId w:val="19"/>
  </w:num>
  <w:num w:numId="34">
    <w:abstractNumId w:val="130"/>
  </w:num>
  <w:num w:numId="35">
    <w:abstractNumId w:val="81"/>
  </w:num>
  <w:num w:numId="36">
    <w:abstractNumId w:val="37"/>
  </w:num>
  <w:num w:numId="37">
    <w:abstractNumId w:val="61"/>
  </w:num>
  <w:num w:numId="38">
    <w:abstractNumId w:val="57"/>
  </w:num>
  <w:num w:numId="39">
    <w:abstractNumId w:val="116"/>
  </w:num>
  <w:num w:numId="40">
    <w:abstractNumId w:val="118"/>
  </w:num>
  <w:num w:numId="41">
    <w:abstractNumId w:val="75"/>
  </w:num>
  <w:num w:numId="42">
    <w:abstractNumId w:val="104"/>
  </w:num>
  <w:num w:numId="43">
    <w:abstractNumId w:val="142"/>
  </w:num>
  <w:num w:numId="44">
    <w:abstractNumId w:val="129"/>
  </w:num>
  <w:num w:numId="45">
    <w:abstractNumId w:val="62"/>
  </w:num>
  <w:num w:numId="46">
    <w:abstractNumId w:val="52"/>
  </w:num>
  <w:num w:numId="47">
    <w:abstractNumId w:val="146"/>
  </w:num>
  <w:num w:numId="48">
    <w:abstractNumId w:val="99"/>
  </w:num>
  <w:num w:numId="49">
    <w:abstractNumId w:val="86"/>
  </w:num>
  <w:num w:numId="50">
    <w:abstractNumId w:val="117"/>
  </w:num>
  <w:num w:numId="51">
    <w:abstractNumId w:val="141"/>
  </w:num>
  <w:num w:numId="52">
    <w:abstractNumId w:val="120"/>
  </w:num>
  <w:num w:numId="53">
    <w:abstractNumId w:val="109"/>
  </w:num>
  <w:num w:numId="54">
    <w:abstractNumId w:val="27"/>
  </w:num>
  <w:num w:numId="55">
    <w:abstractNumId w:val="38"/>
  </w:num>
  <w:num w:numId="56">
    <w:abstractNumId w:val="39"/>
  </w:num>
  <w:num w:numId="57">
    <w:abstractNumId w:val="40"/>
  </w:num>
  <w:num w:numId="58">
    <w:abstractNumId w:val="41"/>
  </w:num>
  <w:num w:numId="59">
    <w:abstractNumId w:val="42"/>
  </w:num>
  <w:num w:numId="60">
    <w:abstractNumId w:val="148"/>
  </w:num>
  <w:num w:numId="61">
    <w:abstractNumId w:val="121"/>
  </w:num>
  <w:num w:numId="62">
    <w:abstractNumId w:val="80"/>
  </w:num>
  <w:num w:numId="63">
    <w:abstractNumId w:val="95"/>
  </w:num>
  <w:num w:numId="64">
    <w:abstractNumId w:val="71"/>
  </w:num>
  <w:num w:numId="65">
    <w:abstractNumId w:val="134"/>
  </w:num>
  <w:num w:numId="66">
    <w:abstractNumId w:val="54"/>
  </w:num>
  <w:num w:numId="67">
    <w:abstractNumId w:val="56"/>
  </w:num>
  <w:num w:numId="68">
    <w:abstractNumId w:val="119"/>
  </w:num>
  <w:num w:numId="69">
    <w:abstractNumId w:val="64"/>
  </w:num>
  <w:num w:numId="70">
    <w:abstractNumId w:val="140"/>
  </w:num>
  <w:num w:numId="71">
    <w:abstractNumId w:val="137"/>
  </w:num>
  <w:num w:numId="72">
    <w:abstractNumId w:val="2"/>
  </w:num>
  <w:num w:numId="73">
    <w:abstractNumId w:val="92"/>
  </w:num>
  <w:num w:numId="74">
    <w:abstractNumId w:val="123"/>
  </w:num>
  <w:num w:numId="75">
    <w:abstractNumId w:val="78"/>
  </w:num>
  <w:num w:numId="76">
    <w:abstractNumId w:val="69"/>
  </w:num>
  <w:num w:numId="77">
    <w:abstractNumId w:val="77"/>
  </w:num>
  <w:num w:numId="78">
    <w:abstractNumId w:val="114"/>
  </w:num>
  <w:num w:numId="79">
    <w:abstractNumId w:val="88"/>
  </w:num>
  <w:num w:numId="80">
    <w:abstractNumId w:val="72"/>
  </w:num>
  <w:num w:numId="81">
    <w:abstractNumId w:val="139"/>
  </w:num>
  <w:num w:numId="82">
    <w:abstractNumId w:val="126"/>
  </w:num>
  <w:num w:numId="83">
    <w:abstractNumId w:val="70"/>
  </w:num>
  <w:num w:numId="84">
    <w:abstractNumId w:val="144"/>
  </w:num>
  <w:num w:numId="85">
    <w:abstractNumId w:val="82"/>
  </w:num>
  <w:num w:numId="86">
    <w:abstractNumId w:val="101"/>
  </w:num>
  <w:num w:numId="87">
    <w:abstractNumId w:val="132"/>
  </w:num>
  <w:num w:numId="88">
    <w:abstractNumId w:val="58"/>
  </w:num>
  <w:num w:numId="89">
    <w:abstractNumId w:val="133"/>
  </w:num>
  <w:num w:numId="90">
    <w:abstractNumId w:val="90"/>
  </w:num>
  <w:num w:numId="91">
    <w:abstractNumId w:val="48"/>
  </w:num>
  <w:num w:numId="92">
    <w:abstractNumId w:val="108"/>
  </w:num>
  <w:num w:numId="93">
    <w:abstractNumId w:val="127"/>
  </w:num>
  <w:num w:numId="94">
    <w:abstractNumId w:val="43"/>
  </w:num>
  <w:num w:numId="95">
    <w:abstractNumId w:val="122"/>
  </w:num>
  <w:num w:numId="96">
    <w:abstractNumId w:val="135"/>
  </w:num>
  <w:num w:numId="97">
    <w:abstractNumId w:val="93"/>
  </w:num>
  <w:num w:numId="98">
    <w:abstractNumId w:val="47"/>
  </w:num>
  <w:num w:numId="99">
    <w:abstractNumId w:val="60"/>
  </w:num>
  <w:num w:numId="100">
    <w:abstractNumId w:val="49"/>
  </w:num>
  <w:num w:numId="101">
    <w:abstractNumId w:val="100"/>
  </w:num>
  <w:num w:numId="102">
    <w:abstractNumId w:val="147"/>
  </w:num>
  <w:num w:numId="103">
    <w:abstractNumId w:val="143"/>
  </w:num>
  <w:num w:numId="104">
    <w:abstractNumId w:val="53"/>
  </w:num>
  <w:num w:numId="105">
    <w:abstractNumId w:val="59"/>
  </w:num>
  <w:num w:numId="106">
    <w:abstractNumId w:val="136"/>
  </w:num>
  <w:num w:numId="107">
    <w:abstractNumId w:val="113"/>
  </w:num>
  <w:num w:numId="108">
    <w:abstractNumId w:val="84"/>
  </w:num>
  <w:num w:numId="109">
    <w:abstractNumId w:val="63"/>
  </w:num>
  <w:num w:numId="110">
    <w:abstractNumId w:val="97"/>
  </w:num>
  <w:num w:numId="111">
    <w:abstractNumId w:val="44"/>
  </w:num>
  <w:num w:numId="112">
    <w:abstractNumId w:val="131"/>
  </w:num>
  <w:num w:numId="113">
    <w:abstractNumId w:val="83"/>
  </w:num>
  <w:num w:numId="114">
    <w:abstractNumId w:val="68"/>
  </w:num>
  <w:num w:numId="115">
    <w:abstractNumId w:val="107"/>
  </w:num>
  <w:num w:numId="116">
    <w:abstractNumId w:val="138"/>
  </w:num>
  <w:num w:numId="117">
    <w:abstractNumId w:val="145"/>
  </w:num>
  <w:num w:numId="118">
    <w:abstractNumId w:val="110"/>
  </w:num>
  <w:num w:numId="119">
    <w:abstractNumId w:val="51"/>
  </w:num>
  <w:num w:numId="120">
    <w:abstractNumId w:val="91"/>
  </w:num>
  <w:num w:numId="121">
    <w:abstractNumId w:val="76"/>
  </w:num>
  <w:num w:numId="122">
    <w:abstractNumId w:val="111"/>
  </w:num>
  <w:num w:numId="123">
    <w:abstractNumId w:val="50"/>
  </w:num>
  <w:num w:numId="124">
    <w:abstractNumId w:val="105"/>
  </w:num>
  <w:num w:numId="125">
    <w:abstractNumId w:val="73"/>
  </w:num>
  <w:num w:numId="126">
    <w:abstractNumId w:val="94"/>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78C"/>
    <w:rsid w:val="0000507A"/>
    <w:rsid w:val="00006A85"/>
    <w:rsid w:val="00034751"/>
    <w:rsid w:val="00041DA8"/>
    <w:rsid w:val="00042937"/>
    <w:rsid w:val="000429EF"/>
    <w:rsid w:val="00051764"/>
    <w:rsid w:val="00055B95"/>
    <w:rsid w:val="0006171A"/>
    <w:rsid w:val="00070340"/>
    <w:rsid w:val="00077351"/>
    <w:rsid w:val="0008419A"/>
    <w:rsid w:val="00097287"/>
    <w:rsid w:val="000A280E"/>
    <w:rsid w:val="000A61A3"/>
    <w:rsid w:val="000B3D93"/>
    <w:rsid w:val="000C0106"/>
    <w:rsid w:val="000C2D05"/>
    <w:rsid w:val="000C3859"/>
    <w:rsid w:val="000C7165"/>
    <w:rsid w:val="000D2295"/>
    <w:rsid w:val="000E093D"/>
    <w:rsid w:val="000E5E5D"/>
    <w:rsid w:val="000E6D97"/>
    <w:rsid w:val="000F108F"/>
    <w:rsid w:val="000F27AF"/>
    <w:rsid w:val="001170B4"/>
    <w:rsid w:val="0012030C"/>
    <w:rsid w:val="00134BB7"/>
    <w:rsid w:val="00150EDF"/>
    <w:rsid w:val="00152685"/>
    <w:rsid w:val="00162775"/>
    <w:rsid w:val="00163E1A"/>
    <w:rsid w:val="0017335A"/>
    <w:rsid w:val="00174ED1"/>
    <w:rsid w:val="00180922"/>
    <w:rsid w:val="001817F7"/>
    <w:rsid w:val="001B1859"/>
    <w:rsid w:val="001B6F53"/>
    <w:rsid w:val="001C0D86"/>
    <w:rsid w:val="001D3893"/>
    <w:rsid w:val="001D3B33"/>
    <w:rsid w:val="001F0FAD"/>
    <w:rsid w:val="001F5B3D"/>
    <w:rsid w:val="00206073"/>
    <w:rsid w:val="002225E8"/>
    <w:rsid w:val="0022370A"/>
    <w:rsid w:val="0022686E"/>
    <w:rsid w:val="0024082C"/>
    <w:rsid w:val="002500A5"/>
    <w:rsid w:val="00250D9B"/>
    <w:rsid w:val="0025125E"/>
    <w:rsid w:val="0025213E"/>
    <w:rsid w:val="0025754F"/>
    <w:rsid w:val="00264E92"/>
    <w:rsid w:val="00265814"/>
    <w:rsid w:val="00265B83"/>
    <w:rsid w:val="002704D3"/>
    <w:rsid w:val="00276AEC"/>
    <w:rsid w:val="00280479"/>
    <w:rsid w:val="002A412D"/>
    <w:rsid w:val="002A674C"/>
    <w:rsid w:val="002B00A6"/>
    <w:rsid w:val="002B181C"/>
    <w:rsid w:val="002B318F"/>
    <w:rsid w:val="002B6A8B"/>
    <w:rsid w:val="002B6ABE"/>
    <w:rsid w:val="002C3383"/>
    <w:rsid w:val="002D5903"/>
    <w:rsid w:val="002E480A"/>
    <w:rsid w:val="002F55BA"/>
    <w:rsid w:val="002F5D62"/>
    <w:rsid w:val="003166CC"/>
    <w:rsid w:val="003227EA"/>
    <w:rsid w:val="0032544F"/>
    <w:rsid w:val="0033037C"/>
    <w:rsid w:val="00345362"/>
    <w:rsid w:val="00351618"/>
    <w:rsid w:val="0036079C"/>
    <w:rsid w:val="00365A5F"/>
    <w:rsid w:val="00370944"/>
    <w:rsid w:val="003725D3"/>
    <w:rsid w:val="00385DA6"/>
    <w:rsid w:val="00387D01"/>
    <w:rsid w:val="00393071"/>
    <w:rsid w:val="003A4E14"/>
    <w:rsid w:val="003B3467"/>
    <w:rsid w:val="003D0204"/>
    <w:rsid w:val="003E21F6"/>
    <w:rsid w:val="003E636C"/>
    <w:rsid w:val="00405959"/>
    <w:rsid w:val="004065AA"/>
    <w:rsid w:val="0041354E"/>
    <w:rsid w:val="00415E14"/>
    <w:rsid w:val="00422AEA"/>
    <w:rsid w:val="0042355E"/>
    <w:rsid w:val="00425527"/>
    <w:rsid w:val="00440591"/>
    <w:rsid w:val="00443A10"/>
    <w:rsid w:val="00452748"/>
    <w:rsid w:val="00461F4A"/>
    <w:rsid w:val="00462C79"/>
    <w:rsid w:val="00464243"/>
    <w:rsid w:val="00464965"/>
    <w:rsid w:val="00475791"/>
    <w:rsid w:val="00476B35"/>
    <w:rsid w:val="0048714C"/>
    <w:rsid w:val="00494AE5"/>
    <w:rsid w:val="004A66C2"/>
    <w:rsid w:val="004C3552"/>
    <w:rsid w:val="004C5201"/>
    <w:rsid w:val="004C6AC4"/>
    <w:rsid w:val="00500367"/>
    <w:rsid w:val="00503CAE"/>
    <w:rsid w:val="00513A84"/>
    <w:rsid w:val="00534BFA"/>
    <w:rsid w:val="00540782"/>
    <w:rsid w:val="0054449A"/>
    <w:rsid w:val="00561637"/>
    <w:rsid w:val="005727D1"/>
    <w:rsid w:val="00580A6B"/>
    <w:rsid w:val="00585DFD"/>
    <w:rsid w:val="00586670"/>
    <w:rsid w:val="0059331F"/>
    <w:rsid w:val="00596ED2"/>
    <w:rsid w:val="005A6F66"/>
    <w:rsid w:val="005B3DE7"/>
    <w:rsid w:val="005B507E"/>
    <w:rsid w:val="005B52B1"/>
    <w:rsid w:val="005C0153"/>
    <w:rsid w:val="005D62A3"/>
    <w:rsid w:val="005E2199"/>
    <w:rsid w:val="005F030B"/>
    <w:rsid w:val="005F15CE"/>
    <w:rsid w:val="005F4672"/>
    <w:rsid w:val="00614900"/>
    <w:rsid w:val="00620B57"/>
    <w:rsid w:val="00632BD1"/>
    <w:rsid w:val="006442D6"/>
    <w:rsid w:val="00651384"/>
    <w:rsid w:val="00677C90"/>
    <w:rsid w:val="00677D0D"/>
    <w:rsid w:val="0068661E"/>
    <w:rsid w:val="006A365C"/>
    <w:rsid w:val="006B1AB9"/>
    <w:rsid w:val="006B4B0F"/>
    <w:rsid w:val="006B5603"/>
    <w:rsid w:val="006C05A2"/>
    <w:rsid w:val="006C1660"/>
    <w:rsid w:val="006C22FE"/>
    <w:rsid w:val="006C64D4"/>
    <w:rsid w:val="006E04AC"/>
    <w:rsid w:val="006F0A0E"/>
    <w:rsid w:val="006F3AE0"/>
    <w:rsid w:val="00705C80"/>
    <w:rsid w:val="007070DC"/>
    <w:rsid w:val="0071126F"/>
    <w:rsid w:val="0071694F"/>
    <w:rsid w:val="0071742F"/>
    <w:rsid w:val="00725165"/>
    <w:rsid w:val="00727140"/>
    <w:rsid w:val="00730F99"/>
    <w:rsid w:val="007323F7"/>
    <w:rsid w:val="00732CE9"/>
    <w:rsid w:val="00736EAC"/>
    <w:rsid w:val="00765904"/>
    <w:rsid w:val="00784FCA"/>
    <w:rsid w:val="00785B65"/>
    <w:rsid w:val="00786216"/>
    <w:rsid w:val="007951BE"/>
    <w:rsid w:val="007A2AC5"/>
    <w:rsid w:val="007A2F6C"/>
    <w:rsid w:val="007B0F8A"/>
    <w:rsid w:val="007B3277"/>
    <w:rsid w:val="007C082D"/>
    <w:rsid w:val="007E6173"/>
    <w:rsid w:val="007F1C46"/>
    <w:rsid w:val="00806CA5"/>
    <w:rsid w:val="00810B11"/>
    <w:rsid w:val="008134D5"/>
    <w:rsid w:val="00814FB4"/>
    <w:rsid w:val="00815AED"/>
    <w:rsid w:val="00817F23"/>
    <w:rsid w:val="00822381"/>
    <w:rsid w:val="00840232"/>
    <w:rsid w:val="008419A9"/>
    <w:rsid w:val="0087131C"/>
    <w:rsid w:val="00871D7A"/>
    <w:rsid w:val="00877759"/>
    <w:rsid w:val="00877B31"/>
    <w:rsid w:val="0088568D"/>
    <w:rsid w:val="00885DC1"/>
    <w:rsid w:val="00892697"/>
    <w:rsid w:val="0089440B"/>
    <w:rsid w:val="008A24D2"/>
    <w:rsid w:val="008C084C"/>
    <w:rsid w:val="008C6597"/>
    <w:rsid w:val="008D005C"/>
    <w:rsid w:val="008D1278"/>
    <w:rsid w:val="008D1AD7"/>
    <w:rsid w:val="008E2F27"/>
    <w:rsid w:val="008F0556"/>
    <w:rsid w:val="008F649F"/>
    <w:rsid w:val="0090522A"/>
    <w:rsid w:val="00920B16"/>
    <w:rsid w:val="00923FD7"/>
    <w:rsid w:val="00931577"/>
    <w:rsid w:val="00941BCF"/>
    <w:rsid w:val="00941D76"/>
    <w:rsid w:val="0094371B"/>
    <w:rsid w:val="009451DB"/>
    <w:rsid w:val="00950EDA"/>
    <w:rsid w:val="00952EBD"/>
    <w:rsid w:val="00963A2E"/>
    <w:rsid w:val="0097716D"/>
    <w:rsid w:val="0097792C"/>
    <w:rsid w:val="009862C9"/>
    <w:rsid w:val="00997A81"/>
    <w:rsid w:val="009A29B9"/>
    <w:rsid w:val="009B419B"/>
    <w:rsid w:val="009C7E3C"/>
    <w:rsid w:val="009D47B5"/>
    <w:rsid w:val="009D4ED0"/>
    <w:rsid w:val="009E3AA6"/>
    <w:rsid w:val="009E42D5"/>
    <w:rsid w:val="009E792E"/>
    <w:rsid w:val="009F3195"/>
    <w:rsid w:val="00A01771"/>
    <w:rsid w:val="00A041FA"/>
    <w:rsid w:val="00A04C8F"/>
    <w:rsid w:val="00A07170"/>
    <w:rsid w:val="00A22DAF"/>
    <w:rsid w:val="00A278C8"/>
    <w:rsid w:val="00A33F21"/>
    <w:rsid w:val="00A42A17"/>
    <w:rsid w:val="00A45BBB"/>
    <w:rsid w:val="00A46D1A"/>
    <w:rsid w:val="00A507F6"/>
    <w:rsid w:val="00A56ED1"/>
    <w:rsid w:val="00A57E72"/>
    <w:rsid w:val="00A61A4A"/>
    <w:rsid w:val="00A62941"/>
    <w:rsid w:val="00A66B0B"/>
    <w:rsid w:val="00A71AE5"/>
    <w:rsid w:val="00A87588"/>
    <w:rsid w:val="00AA349C"/>
    <w:rsid w:val="00AA7EB2"/>
    <w:rsid w:val="00AB0C42"/>
    <w:rsid w:val="00AB0EC9"/>
    <w:rsid w:val="00AB2DFE"/>
    <w:rsid w:val="00AB4A4E"/>
    <w:rsid w:val="00AB4B86"/>
    <w:rsid w:val="00AC3920"/>
    <w:rsid w:val="00AD120F"/>
    <w:rsid w:val="00AD2098"/>
    <w:rsid w:val="00AE0317"/>
    <w:rsid w:val="00AF2DDE"/>
    <w:rsid w:val="00B02CD6"/>
    <w:rsid w:val="00B1755F"/>
    <w:rsid w:val="00B249F1"/>
    <w:rsid w:val="00B35329"/>
    <w:rsid w:val="00B37384"/>
    <w:rsid w:val="00B4468C"/>
    <w:rsid w:val="00B46C58"/>
    <w:rsid w:val="00B47E78"/>
    <w:rsid w:val="00B7071F"/>
    <w:rsid w:val="00B74023"/>
    <w:rsid w:val="00B747F2"/>
    <w:rsid w:val="00B95F3C"/>
    <w:rsid w:val="00BA215F"/>
    <w:rsid w:val="00BA4709"/>
    <w:rsid w:val="00BC2F1C"/>
    <w:rsid w:val="00BE36A2"/>
    <w:rsid w:val="00C0361D"/>
    <w:rsid w:val="00C04FED"/>
    <w:rsid w:val="00C364EA"/>
    <w:rsid w:val="00C378E9"/>
    <w:rsid w:val="00C42C22"/>
    <w:rsid w:val="00C4734C"/>
    <w:rsid w:val="00C5150B"/>
    <w:rsid w:val="00C61207"/>
    <w:rsid w:val="00C64248"/>
    <w:rsid w:val="00C65BC9"/>
    <w:rsid w:val="00C80AFE"/>
    <w:rsid w:val="00C8557B"/>
    <w:rsid w:val="00C8578C"/>
    <w:rsid w:val="00C866C3"/>
    <w:rsid w:val="00C96C6C"/>
    <w:rsid w:val="00CA1F70"/>
    <w:rsid w:val="00CA37DB"/>
    <w:rsid w:val="00CA6C55"/>
    <w:rsid w:val="00CB3860"/>
    <w:rsid w:val="00CB4628"/>
    <w:rsid w:val="00CC2078"/>
    <w:rsid w:val="00CC346D"/>
    <w:rsid w:val="00CC4A85"/>
    <w:rsid w:val="00CD18EB"/>
    <w:rsid w:val="00CD2065"/>
    <w:rsid w:val="00CE00E3"/>
    <w:rsid w:val="00D000C0"/>
    <w:rsid w:val="00D05087"/>
    <w:rsid w:val="00D21A12"/>
    <w:rsid w:val="00D25B09"/>
    <w:rsid w:val="00D34E31"/>
    <w:rsid w:val="00D3796C"/>
    <w:rsid w:val="00D37BDE"/>
    <w:rsid w:val="00D41B8A"/>
    <w:rsid w:val="00D45BFA"/>
    <w:rsid w:val="00D554C0"/>
    <w:rsid w:val="00D572AD"/>
    <w:rsid w:val="00D62AF2"/>
    <w:rsid w:val="00D711E1"/>
    <w:rsid w:val="00D71449"/>
    <w:rsid w:val="00D74019"/>
    <w:rsid w:val="00D80A17"/>
    <w:rsid w:val="00D85243"/>
    <w:rsid w:val="00D85EC2"/>
    <w:rsid w:val="00DA1A9C"/>
    <w:rsid w:val="00DA55BB"/>
    <w:rsid w:val="00DB4EC7"/>
    <w:rsid w:val="00DC1BF7"/>
    <w:rsid w:val="00DC3A30"/>
    <w:rsid w:val="00DC3E94"/>
    <w:rsid w:val="00DD4134"/>
    <w:rsid w:val="00DD68F4"/>
    <w:rsid w:val="00DE11C3"/>
    <w:rsid w:val="00DE3521"/>
    <w:rsid w:val="00DF3EC8"/>
    <w:rsid w:val="00DF575F"/>
    <w:rsid w:val="00DF65F6"/>
    <w:rsid w:val="00E01B53"/>
    <w:rsid w:val="00E16472"/>
    <w:rsid w:val="00E1656C"/>
    <w:rsid w:val="00E16DF7"/>
    <w:rsid w:val="00E41819"/>
    <w:rsid w:val="00E41AC4"/>
    <w:rsid w:val="00E5040A"/>
    <w:rsid w:val="00E576B2"/>
    <w:rsid w:val="00E608CC"/>
    <w:rsid w:val="00E70294"/>
    <w:rsid w:val="00E7213F"/>
    <w:rsid w:val="00E76C4B"/>
    <w:rsid w:val="00E80190"/>
    <w:rsid w:val="00E81E98"/>
    <w:rsid w:val="00E83CEB"/>
    <w:rsid w:val="00E907BC"/>
    <w:rsid w:val="00E936A0"/>
    <w:rsid w:val="00EA27B7"/>
    <w:rsid w:val="00EA3577"/>
    <w:rsid w:val="00EA48D4"/>
    <w:rsid w:val="00EB1CEF"/>
    <w:rsid w:val="00EB7DBD"/>
    <w:rsid w:val="00EC302C"/>
    <w:rsid w:val="00EE32EF"/>
    <w:rsid w:val="00EF4C21"/>
    <w:rsid w:val="00EF5A65"/>
    <w:rsid w:val="00EF61C3"/>
    <w:rsid w:val="00EF7617"/>
    <w:rsid w:val="00F04514"/>
    <w:rsid w:val="00F07A36"/>
    <w:rsid w:val="00F11E5E"/>
    <w:rsid w:val="00F127CD"/>
    <w:rsid w:val="00F20B58"/>
    <w:rsid w:val="00F32577"/>
    <w:rsid w:val="00F343A3"/>
    <w:rsid w:val="00F367AD"/>
    <w:rsid w:val="00F40C4E"/>
    <w:rsid w:val="00F513E5"/>
    <w:rsid w:val="00F53192"/>
    <w:rsid w:val="00F60F72"/>
    <w:rsid w:val="00F6237F"/>
    <w:rsid w:val="00F81746"/>
    <w:rsid w:val="00F82EA3"/>
    <w:rsid w:val="00F85F21"/>
    <w:rsid w:val="00F94290"/>
    <w:rsid w:val="00F95701"/>
    <w:rsid w:val="00FB442D"/>
    <w:rsid w:val="00FC2CCF"/>
    <w:rsid w:val="00FD3A85"/>
    <w:rsid w:val="00FD5DDF"/>
    <w:rsid w:val="00FE11FD"/>
    <w:rsid w:val="00FF26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177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konspekt-Ipoziom">
    <w:name w:val="konspekt - I poziom"/>
    <w:basedOn w:val="Normalny"/>
    <w:rsid w:val="00B249F1"/>
    <w:pPr>
      <w:tabs>
        <w:tab w:val="left" w:pos="441"/>
      </w:tabs>
      <w:suppressAutoHyphens/>
      <w:spacing w:after="0" w:line="100" w:lineRule="atLeast"/>
      <w:ind w:left="368" w:hanging="368"/>
      <w:jc w:val="both"/>
    </w:pPr>
    <w:rPr>
      <w:rFonts w:ascii="Calibri" w:eastAsia="Calibri" w:hAnsi="Calibri" w:cs="Calibri"/>
      <w:lang w:eastAsia="ar-SA"/>
    </w:rPr>
  </w:style>
  <w:style w:type="paragraph" w:styleId="Akapitzlist">
    <w:name w:val="List Paragraph"/>
    <w:basedOn w:val="Normalny"/>
    <w:uiPriority w:val="34"/>
    <w:qFormat/>
    <w:rsid w:val="00F04514"/>
    <w:pPr>
      <w:ind w:left="720"/>
      <w:contextualSpacing/>
    </w:pPr>
  </w:style>
  <w:style w:type="paragraph" w:customStyle="1" w:styleId="ppkt">
    <w:name w:val="p.pkt"/>
    <w:rsid w:val="0054449A"/>
    <w:pPr>
      <w:widowControl w:val="0"/>
      <w:suppressAutoHyphens/>
      <w:autoSpaceDE w:val="0"/>
      <w:spacing w:after="0" w:line="40" w:lineRule="atLeast"/>
      <w:ind w:left="240"/>
      <w:jc w:val="both"/>
    </w:pPr>
    <w:rPr>
      <w:rFonts w:ascii="Arial" w:eastAsia="Times New Roman" w:hAnsi="Arial" w:cs="Arial"/>
      <w:color w:val="000000"/>
      <w:sz w:val="18"/>
      <w:szCs w:val="18"/>
      <w:lang w:eastAsia="ar-SA"/>
    </w:rPr>
  </w:style>
  <w:style w:type="paragraph" w:styleId="Tekstprzypisudolnego">
    <w:name w:val="footnote text"/>
    <w:basedOn w:val="Normalny"/>
    <w:link w:val="TekstprzypisudolnegoZnak"/>
    <w:uiPriority w:val="99"/>
    <w:semiHidden/>
    <w:unhideWhenUsed/>
    <w:rsid w:val="005C015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C0153"/>
    <w:rPr>
      <w:sz w:val="20"/>
      <w:szCs w:val="20"/>
    </w:rPr>
  </w:style>
  <w:style w:type="character" w:styleId="Odwoanieprzypisudolnego">
    <w:name w:val="footnote reference"/>
    <w:basedOn w:val="Domylnaczcionkaakapitu"/>
    <w:uiPriority w:val="99"/>
    <w:semiHidden/>
    <w:unhideWhenUsed/>
    <w:rsid w:val="005C0153"/>
    <w:rPr>
      <w:vertAlign w:val="superscript"/>
    </w:rPr>
  </w:style>
  <w:style w:type="character" w:customStyle="1" w:styleId="apple-converted-space">
    <w:name w:val="apple-converted-space"/>
    <w:basedOn w:val="Domylnaczcionkaakapitu"/>
    <w:rsid w:val="00EF5A65"/>
  </w:style>
  <w:style w:type="paragraph" w:styleId="Tekstpodstawowy">
    <w:name w:val="Body Text"/>
    <w:basedOn w:val="Normalny"/>
    <w:link w:val="TekstpodstawowyZnak"/>
    <w:rsid w:val="00DA55BB"/>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TekstpodstawowyZnak">
    <w:name w:val="Tekst podstawowy Znak"/>
    <w:basedOn w:val="Domylnaczcionkaakapitu"/>
    <w:link w:val="Tekstpodstawowy"/>
    <w:rsid w:val="00DA55BB"/>
    <w:rPr>
      <w:rFonts w:ascii="Times New Roman" w:eastAsia="SimSun" w:hAnsi="Times New Roman" w:cs="Mangal"/>
      <w:kern w:val="1"/>
      <w:sz w:val="24"/>
      <w:szCs w:val="24"/>
      <w:lang w:eastAsia="hi-IN" w:bidi="hi-IN"/>
    </w:rPr>
  </w:style>
  <w:style w:type="paragraph" w:styleId="Bezodstpw">
    <w:name w:val="No Spacing"/>
    <w:uiPriority w:val="1"/>
    <w:qFormat/>
    <w:rsid w:val="00725165"/>
    <w:pPr>
      <w:spacing w:after="0" w:line="240" w:lineRule="auto"/>
    </w:pPr>
  </w:style>
  <w:style w:type="paragraph" w:styleId="Nagwek">
    <w:name w:val="header"/>
    <w:basedOn w:val="Normalny"/>
    <w:link w:val="NagwekZnak"/>
    <w:uiPriority w:val="99"/>
    <w:unhideWhenUsed/>
    <w:rsid w:val="00817F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7F23"/>
  </w:style>
  <w:style w:type="paragraph" w:styleId="Stopka">
    <w:name w:val="footer"/>
    <w:basedOn w:val="Normalny"/>
    <w:link w:val="StopkaZnak"/>
    <w:uiPriority w:val="99"/>
    <w:unhideWhenUsed/>
    <w:rsid w:val="00817F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7F23"/>
  </w:style>
  <w:style w:type="character" w:styleId="Odwoaniedokomentarza">
    <w:name w:val="annotation reference"/>
    <w:basedOn w:val="Domylnaczcionkaakapitu"/>
    <w:uiPriority w:val="99"/>
    <w:semiHidden/>
    <w:unhideWhenUsed/>
    <w:rsid w:val="00F513E5"/>
    <w:rPr>
      <w:sz w:val="16"/>
      <w:szCs w:val="16"/>
    </w:rPr>
  </w:style>
  <w:style w:type="paragraph" w:styleId="Tekstkomentarza">
    <w:name w:val="annotation text"/>
    <w:basedOn w:val="Normalny"/>
    <w:link w:val="TekstkomentarzaZnak"/>
    <w:uiPriority w:val="99"/>
    <w:semiHidden/>
    <w:unhideWhenUsed/>
    <w:rsid w:val="00F513E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513E5"/>
    <w:rPr>
      <w:sz w:val="20"/>
      <w:szCs w:val="20"/>
    </w:rPr>
  </w:style>
  <w:style w:type="paragraph" w:styleId="Tematkomentarza">
    <w:name w:val="annotation subject"/>
    <w:basedOn w:val="Tekstkomentarza"/>
    <w:next w:val="Tekstkomentarza"/>
    <w:link w:val="TematkomentarzaZnak"/>
    <w:uiPriority w:val="99"/>
    <w:semiHidden/>
    <w:unhideWhenUsed/>
    <w:rsid w:val="00F513E5"/>
    <w:rPr>
      <w:b/>
      <w:bCs/>
    </w:rPr>
  </w:style>
  <w:style w:type="character" w:customStyle="1" w:styleId="TematkomentarzaZnak">
    <w:name w:val="Temat komentarza Znak"/>
    <w:basedOn w:val="TekstkomentarzaZnak"/>
    <w:link w:val="Tematkomentarza"/>
    <w:uiPriority w:val="99"/>
    <w:semiHidden/>
    <w:rsid w:val="00F513E5"/>
    <w:rPr>
      <w:b/>
      <w:bCs/>
      <w:sz w:val="20"/>
      <w:szCs w:val="20"/>
    </w:rPr>
  </w:style>
  <w:style w:type="paragraph" w:styleId="Tekstdymka">
    <w:name w:val="Balloon Text"/>
    <w:basedOn w:val="Normalny"/>
    <w:link w:val="TekstdymkaZnak"/>
    <w:uiPriority w:val="99"/>
    <w:semiHidden/>
    <w:unhideWhenUsed/>
    <w:rsid w:val="00F513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513E5"/>
    <w:rPr>
      <w:rFonts w:ascii="Tahoma" w:hAnsi="Tahoma" w:cs="Tahoma"/>
      <w:sz w:val="16"/>
      <w:szCs w:val="16"/>
    </w:rPr>
  </w:style>
  <w:style w:type="paragraph" w:customStyle="1" w:styleId="Standard">
    <w:name w:val="Standard"/>
    <w:rsid w:val="00F127C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Endnote">
    <w:name w:val="Endnote"/>
    <w:basedOn w:val="Standard"/>
    <w:rsid w:val="00F127CD"/>
    <w:pPr>
      <w:autoSpaceDE w:val="0"/>
      <w:spacing w:after="200" w:line="276" w:lineRule="auto"/>
    </w:pPr>
    <w:rPr>
      <w:rFonts w:ascii="Calibri" w:hAnsi="Calibri" w:cs="Calibri"/>
      <w:sz w:val="20"/>
      <w:szCs w:val="20"/>
    </w:rPr>
  </w:style>
  <w:style w:type="paragraph" w:styleId="NormalnyWeb">
    <w:name w:val="Normal (Web)"/>
    <w:basedOn w:val="Normalny"/>
    <w:rsid w:val="00F60F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tekst">
    <w:name w:val="wptekst"/>
    <w:rsid w:val="00F60F72"/>
    <w:rPr>
      <w:rFonts w:cs="Times New Roman"/>
    </w:rPr>
  </w:style>
  <w:style w:type="paragraph" w:styleId="Tekstpodstawowy3">
    <w:name w:val="Body Text 3"/>
    <w:basedOn w:val="Normalny"/>
    <w:link w:val="Tekstpodstawowy3Znak"/>
    <w:uiPriority w:val="99"/>
    <w:semiHidden/>
    <w:unhideWhenUsed/>
    <w:rsid w:val="00871D7A"/>
    <w:pPr>
      <w:spacing w:after="120"/>
    </w:pPr>
    <w:rPr>
      <w:sz w:val="16"/>
      <w:szCs w:val="16"/>
    </w:rPr>
  </w:style>
  <w:style w:type="character" w:customStyle="1" w:styleId="Tekstpodstawowy3Znak">
    <w:name w:val="Tekst podstawowy 3 Znak"/>
    <w:basedOn w:val="Domylnaczcionkaakapitu"/>
    <w:link w:val="Tekstpodstawowy3"/>
    <w:uiPriority w:val="99"/>
    <w:semiHidden/>
    <w:rsid w:val="00871D7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177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konspekt-Ipoziom">
    <w:name w:val="konspekt - I poziom"/>
    <w:basedOn w:val="Normalny"/>
    <w:rsid w:val="00B249F1"/>
    <w:pPr>
      <w:tabs>
        <w:tab w:val="left" w:pos="441"/>
      </w:tabs>
      <w:suppressAutoHyphens/>
      <w:spacing w:after="0" w:line="100" w:lineRule="atLeast"/>
      <w:ind w:left="368" w:hanging="368"/>
      <w:jc w:val="both"/>
    </w:pPr>
    <w:rPr>
      <w:rFonts w:ascii="Calibri" w:eastAsia="Calibri" w:hAnsi="Calibri" w:cs="Calibri"/>
      <w:lang w:eastAsia="ar-SA"/>
    </w:rPr>
  </w:style>
  <w:style w:type="paragraph" w:styleId="Akapitzlist">
    <w:name w:val="List Paragraph"/>
    <w:basedOn w:val="Normalny"/>
    <w:uiPriority w:val="34"/>
    <w:qFormat/>
    <w:rsid w:val="00F04514"/>
    <w:pPr>
      <w:ind w:left="720"/>
      <w:contextualSpacing/>
    </w:pPr>
  </w:style>
  <w:style w:type="paragraph" w:customStyle="1" w:styleId="ppkt">
    <w:name w:val="p.pkt"/>
    <w:rsid w:val="0054449A"/>
    <w:pPr>
      <w:widowControl w:val="0"/>
      <w:suppressAutoHyphens/>
      <w:autoSpaceDE w:val="0"/>
      <w:spacing w:after="0" w:line="40" w:lineRule="atLeast"/>
      <w:ind w:left="240"/>
      <w:jc w:val="both"/>
    </w:pPr>
    <w:rPr>
      <w:rFonts w:ascii="Arial" w:eastAsia="Times New Roman" w:hAnsi="Arial" w:cs="Arial"/>
      <w:color w:val="000000"/>
      <w:sz w:val="18"/>
      <w:szCs w:val="18"/>
      <w:lang w:eastAsia="ar-SA"/>
    </w:rPr>
  </w:style>
  <w:style w:type="paragraph" w:styleId="Tekstprzypisudolnego">
    <w:name w:val="footnote text"/>
    <w:basedOn w:val="Normalny"/>
    <w:link w:val="TekstprzypisudolnegoZnak"/>
    <w:uiPriority w:val="99"/>
    <w:semiHidden/>
    <w:unhideWhenUsed/>
    <w:rsid w:val="005C015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C0153"/>
    <w:rPr>
      <w:sz w:val="20"/>
      <w:szCs w:val="20"/>
    </w:rPr>
  </w:style>
  <w:style w:type="character" w:styleId="Odwoanieprzypisudolnego">
    <w:name w:val="footnote reference"/>
    <w:basedOn w:val="Domylnaczcionkaakapitu"/>
    <w:uiPriority w:val="99"/>
    <w:semiHidden/>
    <w:unhideWhenUsed/>
    <w:rsid w:val="005C0153"/>
    <w:rPr>
      <w:vertAlign w:val="superscript"/>
    </w:rPr>
  </w:style>
  <w:style w:type="character" w:customStyle="1" w:styleId="apple-converted-space">
    <w:name w:val="apple-converted-space"/>
    <w:basedOn w:val="Domylnaczcionkaakapitu"/>
    <w:rsid w:val="00EF5A65"/>
  </w:style>
  <w:style w:type="paragraph" w:styleId="Tekstpodstawowy">
    <w:name w:val="Body Text"/>
    <w:basedOn w:val="Normalny"/>
    <w:link w:val="TekstpodstawowyZnak"/>
    <w:rsid w:val="00DA55BB"/>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TekstpodstawowyZnak">
    <w:name w:val="Tekst podstawowy Znak"/>
    <w:basedOn w:val="Domylnaczcionkaakapitu"/>
    <w:link w:val="Tekstpodstawowy"/>
    <w:rsid w:val="00DA55BB"/>
    <w:rPr>
      <w:rFonts w:ascii="Times New Roman" w:eastAsia="SimSun" w:hAnsi="Times New Roman" w:cs="Mangal"/>
      <w:kern w:val="1"/>
      <w:sz w:val="24"/>
      <w:szCs w:val="24"/>
      <w:lang w:eastAsia="hi-IN" w:bidi="hi-IN"/>
    </w:rPr>
  </w:style>
  <w:style w:type="paragraph" w:styleId="Bezodstpw">
    <w:name w:val="No Spacing"/>
    <w:uiPriority w:val="1"/>
    <w:qFormat/>
    <w:rsid w:val="00725165"/>
    <w:pPr>
      <w:spacing w:after="0" w:line="240" w:lineRule="auto"/>
    </w:pPr>
  </w:style>
  <w:style w:type="paragraph" w:styleId="Nagwek">
    <w:name w:val="header"/>
    <w:basedOn w:val="Normalny"/>
    <w:link w:val="NagwekZnak"/>
    <w:uiPriority w:val="99"/>
    <w:unhideWhenUsed/>
    <w:rsid w:val="00817F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7F23"/>
  </w:style>
  <w:style w:type="paragraph" w:styleId="Stopka">
    <w:name w:val="footer"/>
    <w:basedOn w:val="Normalny"/>
    <w:link w:val="StopkaZnak"/>
    <w:uiPriority w:val="99"/>
    <w:unhideWhenUsed/>
    <w:rsid w:val="00817F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7F23"/>
  </w:style>
  <w:style w:type="character" w:styleId="Odwoaniedokomentarza">
    <w:name w:val="annotation reference"/>
    <w:basedOn w:val="Domylnaczcionkaakapitu"/>
    <w:uiPriority w:val="99"/>
    <w:semiHidden/>
    <w:unhideWhenUsed/>
    <w:rsid w:val="00F513E5"/>
    <w:rPr>
      <w:sz w:val="16"/>
      <w:szCs w:val="16"/>
    </w:rPr>
  </w:style>
  <w:style w:type="paragraph" w:styleId="Tekstkomentarza">
    <w:name w:val="annotation text"/>
    <w:basedOn w:val="Normalny"/>
    <w:link w:val="TekstkomentarzaZnak"/>
    <w:uiPriority w:val="99"/>
    <w:semiHidden/>
    <w:unhideWhenUsed/>
    <w:rsid w:val="00F513E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513E5"/>
    <w:rPr>
      <w:sz w:val="20"/>
      <w:szCs w:val="20"/>
    </w:rPr>
  </w:style>
  <w:style w:type="paragraph" w:styleId="Tematkomentarza">
    <w:name w:val="annotation subject"/>
    <w:basedOn w:val="Tekstkomentarza"/>
    <w:next w:val="Tekstkomentarza"/>
    <w:link w:val="TematkomentarzaZnak"/>
    <w:uiPriority w:val="99"/>
    <w:semiHidden/>
    <w:unhideWhenUsed/>
    <w:rsid w:val="00F513E5"/>
    <w:rPr>
      <w:b/>
      <w:bCs/>
    </w:rPr>
  </w:style>
  <w:style w:type="character" w:customStyle="1" w:styleId="TematkomentarzaZnak">
    <w:name w:val="Temat komentarza Znak"/>
    <w:basedOn w:val="TekstkomentarzaZnak"/>
    <w:link w:val="Tematkomentarza"/>
    <w:uiPriority w:val="99"/>
    <w:semiHidden/>
    <w:rsid w:val="00F513E5"/>
    <w:rPr>
      <w:b/>
      <w:bCs/>
      <w:sz w:val="20"/>
      <w:szCs w:val="20"/>
    </w:rPr>
  </w:style>
  <w:style w:type="paragraph" w:styleId="Tekstdymka">
    <w:name w:val="Balloon Text"/>
    <w:basedOn w:val="Normalny"/>
    <w:link w:val="TekstdymkaZnak"/>
    <w:uiPriority w:val="99"/>
    <w:semiHidden/>
    <w:unhideWhenUsed/>
    <w:rsid w:val="00F513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513E5"/>
    <w:rPr>
      <w:rFonts w:ascii="Tahoma" w:hAnsi="Tahoma" w:cs="Tahoma"/>
      <w:sz w:val="16"/>
      <w:szCs w:val="16"/>
    </w:rPr>
  </w:style>
  <w:style w:type="paragraph" w:customStyle="1" w:styleId="Standard">
    <w:name w:val="Standard"/>
    <w:rsid w:val="00F127C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Endnote">
    <w:name w:val="Endnote"/>
    <w:basedOn w:val="Standard"/>
    <w:rsid w:val="00F127CD"/>
    <w:pPr>
      <w:autoSpaceDE w:val="0"/>
      <w:spacing w:after="200" w:line="276" w:lineRule="auto"/>
    </w:pPr>
    <w:rPr>
      <w:rFonts w:ascii="Calibri" w:hAnsi="Calibri" w:cs="Calibri"/>
      <w:sz w:val="20"/>
      <w:szCs w:val="20"/>
    </w:rPr>
  </w:style>
  <w:style w:type="paragraph" w:styleId="NormalnyWeb">
    <w:name w:val="Normal (Web)"/>
    <w:basedOn w:val="Normalny"/>
    <w:rsid w:val="00F60F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tekst">
    <w:name w:val="wptekst"/>
    <w:rsid w:val="00F60F72"/>
    <w:rPr>
      <w:rFonts w:cs="Times New Roman"/>
    </w:rPr>
  </w:style>
  <w:style w:type="paragraph" w:styleId="Tekstpodstawowy3">
    <w:name w:val="Body Text 3"/>
    <w:basedOn w:val="Normalny"/>
    <w:link w:val="Tekstpodstawowy3Znak"/>
    <w:uiPriority w:val="99"/>
    <w:semiHidden/>
    <w:unhideWhenUsed/>
    <w:rsid w:val="00871D7A"/>
    <w:pPr>
      <w:spacing w:after="120"/>
    </w:pPr>
    <w:rPr>
      <w:sz w:val="16"/>
      <w:szCs w:val="16"/>
    </w:rPr>
  </w:style>
  <w:style w:type="character" w:customStyle="1" w:styleId="Tekstpodstawowy3Znak">
    <w:name w:val="Tekst podstawowy 3 Znak"/>
    <w:basedOn w:val="Domylnaczcionkaakapitu"/>
    <w:link w:val="Tekstpodstawowy3"/>
    <w:uiPriority w:val="99"/>
    <w:semiHidden/>
    <w:rsid w:val="00871D7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03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awo.vulcan.edu.pl/przegdok.asp?qdatprz=23-11-2017&amp;qplikid=4186" TargetMode="External"/><Relationship Id="rId18" Type="http://schemas.openxmlformats.org/officeDocument/2006/relationships/hyperlink" Target="http://www.prawo.vulcan.edu.pl/przegdok.asp?qdatprz=23-11-2017&amp;qplikid=4186" TargetMode="External"/><Relationship Id="rId26" Type="http://schemas.openxmlformats.org/officeDocument/2006/relationships/hyperlink" Target="http://www.prawo.vulcan.edu.pl/przegdok.asp?qdatprz=23-11-2017&amp;qplikid=4186" TargetMode="External"/><Relationship Id="rId21" Type="http://schemas.openxmlformats.org/officeDocument/2006/relationships/hyperlink" Target="http://www.prawo.vulcan.edu.pl/przegdok.asp?qdatprz=23-11-2017&amp;qplikid=4186" TargetMode="External"/><Relationship Id="rId34" Type="http://schemas.openxmlformats.org/officeDocument/2006/relationships/hyperlink" Target="http://www.prawo.vulcan.edu.pl/przegdok.asp?qdatprz=23-11-2017&amp;qplikid=4186" TargetMode="External"/><Relationship Id="rId7" Type="http://schemas.openxmlformats.org/officeDocument/2006/relationships/footnotes" Target="footnotes.xml"/><Relationship Id="rId12" Type="http://schemas.openxmlformats.org/officeDocument/2006/relationships/hyperlink" Target="http://www.prawo.vulcan.edu.pl/przegdok.asp?qdatprz=23-11-2017&amp;qplikid=4186" TargetMode="External"/><Relationship Id="rId17" Type="http://schemas.openxmlformats.org/officeDocument/2006/relationships/hyperlink" Target="http://www.prawo.vulcan.edu.pl/przegdok.asp?qdatprz=23-11-2017&amp;qplikid=4186" TargetMode="External"/><Relationship Id="rId25" Type="http://schemas.openxmlformats.org/officeDocument/2006/relationships/hyperlink" Target="http://www.prawo.vulcan.edu.pl/przegdok.asp?qdatprz=23-11-2017&amp;qplikid=4186" TargetMode="External"/><Relationship Id="rId33" Type="http://schemas.openxmlformats.org/officeDocument/2006/relationships/hyperlink" Target="http://www.prawo.vulcan.edu.pl/przegdok.asp?qdatprz=23-11-2017&amp;qplikid=4186" TargetMode="External"/><Relationship Id="rId2" Type="http://schemas.openxmlformats.org/officeDocument/2006/relationships/numbering" Target="numbering.xml"/><Relationship Id="rId16" Type="http://schemas.openxmlformats.org/officeDocument/2006/relationships/hyperlink" Target="http://www.prawo.vulcan.edu.pl/przegdok.asp?qdatprz=23-11-2017&amp;qplikid=4186" TargetMode="External"/><Relationship Id="rId20" Type="http://schemas.openxmlformats.org/officeDocument/2006/relationships/hyperlink" Target="http://www.prawo.vulcan.edu.pl/przegdok.asp?qdatprz=23-11-2017&amp;qplikid=4186" TargetMode="External"/><Relationship Id="rId29" Type="http://schemas.openxmlformats.org/officeDocument/2006/relationships/hyperlink" Target="http://www.prawo.vulcan.edu.pl/przegdok.asp?qdatprz=23-11-2017&amp;qplikid=418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wo.vulcan.edu.pl/przegdok.asp?qdatprz=23-11-2017&amp;qplikid=4186" TargetMode="External"/><Relationship Id="rId24" Type="http://schemas.openxmlformats.org/officeDocument/2006/relationships/hyperlink" Target="http://www.prawo.vulcan.edu.pl/przegdok.asp?qdatprz=23-11-2017&amp;qplikid=4186" TargetMode="External"/><Relationship Id="rId32" Type="http://schemas.openxmlformats.org/officeDocument/2006/relationships/hyperlink" Target="http://www.prawo.vulcan.edu.pl/przegdok.asp?qdatprz=23-11-2017&amp;qplikid=4186"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prawo.vulcan.edu.pl/przegdok.asp?qdatprz=23-11-2017&amp;qplikid=4186" TargetMode="External"/><Relationship Id="rId23" Type="http://schemas.openxmlformats.org/officeDocument/2006/relationships/hyperlink" Target="http://www.prawo.vulcan.edu.pl/przegdok.asp?qdatprz=23-11-2017&amp;qplikid=4186" TargetMode="External"/><Relationship Id="rId28" Type="http://schemas.openxmlformats.org/officeDocument/2006/relationships/hyperlink" Target="http://www.prawo.vulcan.edu.pl/przegdok.asp?qdatprz=23-11-2017&amp;qplikid=4186" TargetMode="External"/><Relationship Id="rId36" Type="http://schemas.openxmlformats.org/officeDocument/2006/relationships/fontTable" Target="fontTable.xml"/><Relationship Id="rId10" Type="http://schemas.openxmlformats.org/officeDocument/2006/relationships/hyperlink" Target="http://www.prawo.vulcan.edu.pl/przegdok.asp?qdatprz=23-11-2017&amp;qplikid=4186" TargetMode="External"/><Relationship Id="rId19" Type="http://schemas.openxmlformats.org/officeDocument/2006/relationships/hyperlink" Target="http://www.prawo.vulcan.edu.pl/przegdok.asp?qdatprz=23-11-2017&amp;qplikid=4186" TargetMode="External"/><Relationship Id="rId31" Type="http://schemas.openxmlformats.org/officeDocument/2006/relationships/hyperlink" Target="http://www.prawo.vulcan.edu.pl/przegdok.asp?qdatprz=23-11-2017&amp;qplikid=4186"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prawo.vulcan.edu.pl/przegdok.asp?qdatprz=23-11-2017&amp;qplikid=4186" TargetMode="External"/><Relationship Id="rId22" Type="http://schemas.openxmlformats.org/officeDocument/2006/relationships/hyperlink" Target="http://www.prawo.vulcan.edu.pl/przegdok.asp?qdatprz=23-11-2017&amp;qplikid=4186" TargetMode="External"/><Relationship Id="rId27" Type="http://schemas.openxmlformats.org/officeDocument/2006/relationships/hyperlink" Target="http://www.prawo.vulcan.edu.pl/przegdok.asp?qdatprz=23-11-2017&amp;qplikid=4186" TargetMode="External"/><Relationship Id="rId30" Type="http://schemas.openxmlformats.org/officeDocument/2006/relationships/hyperlink" Target="http://www.prawo.vulcan.edu.pl/przegdok.asp?qdatprz=23-11-2017&amp;qplikid=4186" TargetMode="External"/><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4952BB-8470-46F0-88F0-AB49416A6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44</Pages>
  <Words>15008</Words>
  <Characters>90052</Characters>
  <Application>Microsoft Office Word</Application>
  <DocSecurity>0</DocSecurity>
  <Lines>750</Lines>
  <Paragraphs>209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Przedszkole</dc:creator>
  <cp:keywords/>
  <dc:description/>
  <cp:lastModifiedBy>Dawid i Ola</cp:lastModifiedBy>
  <cp:revision>20</cp:revision>
  <cp:lastPrinted>2018-08-31T13:28:00Z</cp:lastPrinted>
  <dcterms:created xsi:type="dcterms:W3CDTF">2020-01-21T15:06:00Z</dcterms:created>
  <dcterms:modified xsi:type="dcterms:W3CDTF">2020-02-13T14:44:00Z</dcterms:modified>
</cp:coreProperties>
</file>