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81F55" w14:textId="6BC61DB1" w:rsidR="00872036" w:rsidRPr="00F94D03" w:rsidRDefault="005C769D">
      <w:pPr>
        <w:ind w:right="278"/>
        <w:jc w:val="right"/>
        <w:rPr>
          <w:rFonts w:asciiTheme="minorHAnsi" w:hAnsiTheme="minorHAnsi" w:cstheme="minorHAnsi"/>
        </w:rPr>
      </w:pPr>
      <w:bookmarkStart w:id="0" w:name="_Hlk100915497"/>
      <w:r w:rsidRPr="00F94D03">
        <w:rPr>
          <w:rFonts w:asciiTheme="minorHAnsi" w:hAnsiTheme="minorHAnsi" w:cstheme="minorHAnsi"/>
        </w:rPr>
        <w:t xml:space="preserve">Zamość, dnia </w:t>
      </w:r>
      <w:r w:rsidR="00667211" w:rsidRPr="00F94D03">
        <w:rPr>
          <w:rFonts w:asciiTheme="minorHAnsi" w:hAnsiTheme="minorHAnsi" w:cstheme="minorHAnsi"/>
        </w:rPr>
        <w:t>1</w:t>
      </w:r>
      <w:r w:rsidR="00543EBC" w:rsidRPr="00F94D03">
        <w:rPr>
          <w:rFonts w:asciiTheme="minorHAnsi" w:hAnsiTheme="minorHAnsi" w:cstheme="minorHAnsi"/>
        </w:rPr>
        <w:t>5</w:t>
      </w:r>
      <w:r w:rsidRPr="00F94D03">
        <w:rPr>
          <w:rFonts w:asciiTheme="minorHAnsi" w:hAnsiTheme="minorHAnsi" w:cstheme="minorHAnsi"/>
        </w:rPr>
        <w:t>.0</w:t>
      </w:r>
      <w:r w:rsidR="00667211" w:rsidRPr="00F94D03">
        <w:rPr>
          <w:rFonts w:asciiTheme="minorHAnsi" w:hAnsiTheme="minorHAnsi" w:cstheme="minorHAnsi"/>
        </w:rPr>
        <w:t>4</w:t>
      </w:r>
      <w:r w:rsidRPr="00F94D03">
        <w:rPr>
          <w:rFonts w:asciiTheme="minorHAnsi" w:hAnsiTheme="minorHAnsi" w:cstheme="minorHAnsi"/>
        </w:rPr>
        <w:t>.202</w:t>
      </w:r>
      <w:r w:rsidR="00667211" w:rsidRPr="00F94D03">
        <w:rPr>
          <w:rFonts w:asciiTheme="minorHAnsi" w:hAnsiTheme="minorHAnsi" w:cstheme="minorHAnsi"/>
        </w:rPr>
        <w:t>2</w:t>
      </w:r>
      <w:r w:rsidRPr="00F94D03">
        <w:rPr>
          <w:rFonts w:asciiTheme="minorHAnsi" w:hAnsiTheme="minorHAnsi" w:cstheme="minorHAnsi"/>
          <w:spacing w:val="-11"/>
        </w:rPr>
        <w:t xml:space="preserve"> </w:t>
      </w:r>
      <w:r w:rsidRPr="00F94D03">
        <w:rPr>
          <w:rFonts w:asciiTheme="minorHAnsi" w:hAnsiTheme="minorHAnsi" w:cstheme="minorHAnsi"/>
        </w:rPr>
        <w:t>r.</w:t>
      </w:r>
    </w:p>
    <w:p w14:paraId="1968744E" w14:textId="77777777" w:rsidR="00872036" w:rsidRPr="00F94D03" w:rsidRDefault="00872036">
      <w:pPr>
        <w:rPr>
          <w:rFonts w:asciiTheme="minorHAnsi" w:hAnsiTheme="minorHAnsi" w:cstheme="minorHAnsi"/>
        </w:rPr>
      </w:pPr>
    </w:p>
    <w:p w14:paraId="6726D367" w14:textId="77777777" w:rsidR="00A10175" w:rsidRPr="00F94D03" w:rsidRDefault="00A10175">
      <w:pPr>
        <w:rPr>
          <w:rFonts w:asciiTheme="minorHAnsi" w:hAnsiTheme="minorHAnsi" w:cstheme="minorHAnsi"/>
        </w:rPr>
      </w:pPr>
      <w:r w:rsidRPr="00F94D03">
        <w:rPr>
          <w:rFonts w:asciiTheme="minorHAnsi" w:hAnsiTheme="minorHAnsi" w:cstheme="minorHAnsi"/>
        </w:rPr>
        <w:t>CIS.I.2710.3.2022</w:t>
      </w:r>
    </w:p>
    <w:p w14:paraId="3FE83270" w14:textId="77777777" w:rsidR="00A10175" w:rsidRPr="00F94D03" w:rsidRDefault="00A10175">
      <w:pPr>
        <w:rPr>
          <w:rFonts w:asciiTheme="minorHAnsi" w:hAnsiTheme="minorHAnsi" w:cstheme="minorHAnsi"/>
        </w:rPr>
      </w:pPr>
    </w:p>
    <w:p w14:paraId="3FFF8D2F" w14:textId="77777777" w:rsidR="00A10175" w:rsidRPr="00F94D03" w:rsidRDefault="00A10175">
      <w:pPr>
        <w:rPr>
          <w:rFonts w:asciiTheme="minorHAnsi" w:hAnsiTheme="minorHAnsi" w:cstheme="minorHAnsi"/>
        </w:rPr>
      </w:pPr>
    </w:p>
    <w:p w14:paraId="049E5910" w14:textId="77777777" w:rsidR="00A10175" w:rsidRPr="00F94D03" w:rsidRDefault="00A10175">
      <w:pPr>
        <w:rPr>
          <w:rFonts w:asciiTheme="minorHAnsi" w:hAnsiTheme="minorHAnsi" w:cstheme="minorHAnsi"/>
        </w:rPr>
      </w:pPr>
    </w:p>
    <w:p w14:paraId="198FBE5F" w14:textId="77777777" w:rsidR="00A10175" w:rsidRPr="00F94D03" w:rsidRDefault="00A10175">
      <w:pPr>
        <w:rPr>
          <w:rFonts w:asciiTheme="minorHAnsi" w:hAnsiTheme="minorHAnsi" w:cstheme="minorHAnsi"/>
        </w:rPr>
      </w:pPr>
    </w:p>
    <w:p w14:paraId="28CE477A" w14:textId="77777777" w:rsidR="00A10175" w:rsidRPr="00F94D03" w:rsidRDefault="00A10175" w:rsidP="00A10175">
      <w:pPr>
        <w:spacing w:line="100" w:lineRule="atLeast"/>
        <w:jc w:val="center"/>
        <w:rPr>
          <w:rFonts w:asciiTheme="minorHAnsi" w:eastAsia="Times New Roman" w:hAnsiTheme="minorHAnsi" w:cstheme="minorHAnsi"/>
          <w:b/>
          <w:color w:val="000000"/>
          <w:spacing w:val="1"/>
          <w:sz w:val="26"/>
          <w:szCs w:val="26"/>
        </w:rPr>
      </w:pPr>
      <w:r w:rsidRPr="00F94D03">
        <w:rPr>
          <w:rFonts w:asciiTheme="minorHAnsi" w:eastAsia="Times New Roman" w:hAnsiTheme="minorHAnsi" w:cstheme="minorHAnsi"/>
          <w:b/>
          <w:sz w:val="26"/>
          <w:szCs w:val="26"/>
        </w:rPr>
        <w:t>Zaproszenie do złożenia ofert,</w:t>
      </w:r>
      <w:r w:rsidRPr="00F94D03">
        <w:rPr>
          <w:rFonts w:asciiTheme="minorHAnsi" w:eastAsia="Times New Roman" w:hAnsiTheme="minorHAnsi" w:cstheme="minorHAnsi"/>
          <w:b/>
          <w:sz w:val="26"/>
          <w:szCs w:val="26"/>
        </w:rPr>
        <w:br/>
      </w:r>
      <w:r w:rsidRPr="00F94D03">
        <w:rPr>
          <w:rFonts w:asciiTheme="minorHAnsi" w:eastAsia="Times New Roman" w:hAnsiTheme="minorHAnsi" w:cstheme="minorHAnsi"/>
          <w:b/>
          <w:color w:val="000000"/>
          <w:sz w:val="26"/>
          <w:szCs w:val="26"/>
        </w:rPr>
        <w:t>którego w</w:t>
      </w:r>
      <w:r w:rsidRPr="00F94D03">
        <w:rPr>
          <w:rFonts w:asciiTheme="minorHAnsi" w:eastAsia="Times New Roman" w:hAnsiTheme="minorHAnsi" w:cstheme="minorHAnsi"/>
          <w:b/>
          <w:sz w:val="26"/>
          <w:szCs w:val="26"/>
        </w:rPr>
        <w:t>artość n</w:t>
      </w:r>
      <w:r w:rsidRPr="00F94D03">
        <w:rPr>
          <w:rFonts w:asciiTheme="minorHAnsi" w:eastAsia="Times New Roman" w:hAnsiTheme="minorHAnsi" w:cstheme="minorHAnsi"/>
          <w:b/>
          <w:color w:val="000000"/>
          <w:spacing w:val="4"/>
          <w:sz w:val="26"/>
          <w:szCs w:val="26"/>
        </w:rPr>
        <w:t>ie przekracza</w:t>
      </w:r>
      <w:r w:rsidRPr="00F94D03">
        <w:rPr>
          <w:rFonts w:asciiTheme="minorHAnsi" w:eastAsia="Times New Roman" w:hAnsiTheme="minorHAnsi" w:cstheme="minorHAnsi"/>
          <w:b/>
          <w:color w:val="000000"/>
          <w:spacing w:val="1"/>
          <w:sz w:val="26"/>
          <w:szCs w:val="26"/>
        </w:rPr>
        <w:t xml:space="preserve"> kwoty 130 000 złotych</w:t>
      </w:r>
    </w:p>
    <w:p w14:paraId="0C98E465" w14:textId="0B94ED4D" w:rsidR="00A10175" w:rsidRPr="00F94D03" w:rsidRDefault="00A10175" w:rsidP="00A10175">
      <w:pPr>
        <w:spacing w:line="100" w:lineRule="atLeast"/>
        <w:jc w:val="center"/>
        <w:rPr>
          <w:rFonts w:asciiTheme="minorHAnsi" w:eastAsia="Times New Roman" w:hAnsiTheme="minorHAnsi" w:cstheme="minorHAnsi"/>
          <w:b/>
          <w:sz w:val="26"/>
          <w:szCs w:val="26"/>
        </w:rPr>
      </w:pPr>
      <w:r w:rsidRPr="00F94D03">
        <w:rPr>
          <w:rFonts w:asciiTheme="minorHAnsi" w:eastAsia="Times New Roman" w:hAnsiTheme="minorHAnsi" w:cstheme="minorHAnsi"/>
          <w:b/>
          <w:color w:val="000000"/>
          <w:spacing w:val="1"/>
          <w:sz w:val="26"/>
          <w:szCs w:val="26"/>
        </w:rPr>
        <w:t xml:space="preserve">na dostawę </w:t>
      </w:r>
      <w:r w:rsidR="00D3396A" w:rsidRPr="00F94D03">
        <w:rPr>
          <w:rFonts w:asciiTheme="minorHAnsi" w:eastAsia="Times New Roman" w:hAnsiTheme="minorHAnsi" w:cstheme="minorHAnsi"/>
          <w:b/>
          <w:color w:val="000000"/>
          <w:spacing w:val="1"/>
          <w:sz w:val="26"/>
          <w:szCs w:val="26"/>
        </w:rPr>
        <w:t xml:space="preserve">opakowań jednorazowych, sztućców </w:t>
      </w:r>
      <w:r w:rsidR="00186335" w:rsidRPr="00F94D03">
        <w:rPr>
          <w:rFonts w:asciiTheme="minorHAnsi" w:eastAsia="Times New Roman" w:hAnsiTheme="minorHAnsi" w:cstheme="minorHAnsi"/>
          <w:b/>
          <w:color w:val="000000"/>
          <w:spacing w:val="1"/>
          <w:sz w:val="26"/>
          <w:szCs w:val="26"/>
        </w:rPr>
        <w:t>oraz</w:t>
      </w:r>
      <w:r w:rsidR="00D3396A" w:rsidRPr="00F94D03">
        <w:rPr>
          <w:rFonts w:asciiTheme="minorHAnsi" w:eastAsia="Times New Roman" w:hAnsiTheme="minorHAnsi" w:cstheme="minorHAnsi"/>
          <w:b/>
          <w:color w:val="000000"/>
          <w:spacing w:val="1"/>
          <w:sz w:val="26"/>
          <w:szCs w:val="26"/>
        </w:rPr>
        <w:t xml:space="preserve"> folii</w:t>
      </w:r>
    </w:p>
    <w:p w14:paraId="173D8C75" w14:textId="41B71C87" w:rsidR="00A10175" w:rsidRPr="00F94D03" w:rsidRDefault="00A10175" w:rsidP="00A10175">
      <w:pPr>
        <w:jc w:val="center"/>
        <w:rPr>
          <w:rFonts w:asciiTheme="minorHAnsi" w:hAnsiTheme="minorHAnsi" w:cstheme="minorHAnsi"/>
        </w:rPr>
        <w:sectPr w:rsidR="00A10175" w:rsidRPr="00F94D03">
          <w:footerReference w:type="default" r:id="rId8"/>
          <w:type w:val="continuous"/>
          <w:pgSz w:w="11910" w:h="16840"/>
          <w:pgMar w:top="940" w:right="840" w:bottom="700" w:left="1060" w:header="708" w:footer="500" w:gutter="0"/>
          <w:pgNumType w:start="1"/>
          <w:cols w:space="708"/>
        </w:sectPr>
      </w:pPr>
    </w:p>
    <w:p w14:paraId="747909B7" w14:textId="77777777" w:rsidR="00A10175" w:rsidRPr="00F94D03" w:rsidRDefault="00A10175">
      <w:pPr>
        <w:spacing w:before="5"/>
        <w:rPr>
          <w:rFonts w:asciiTheme="minorHAnsi" w:hAnsiTheme="minorHAnsi" w:cstheme="minorHAnsi"/>
        </w:rPr>
      </w:pPr>
    </w:p>
    <w:p w14:paraId="3C902DE9" w14:textId="36EAD48E" w:rsidR="00872036" w:rsidRPr="00F94D03" w:rsidRDefault="005C769D" w:rsidP="00667211">
      <w:pPr>
        <w:ind w:left="351" w:right="666"/>
        <w:rPr>
          <w:rFonts w:asciiTheme="minorHAnsi" w:hAnsiTheme="minorHAnsi" w:cstheme="minorHAnsi"/>
        </w:rPr>
      </w:pPr>
      <w:r w:rsidRPr="00F94D03">
        <w:rPr>
          <w:rFonts w:asciiTheme="minorHAnsi" w:hAnsiTheme="minorHAnsi" w:cstheme="minorHAnsi"/>
          <w:b/>
          <w:u w:val="single"/>
        </w:rPr>
        <w:t>Zamawiający</w:t>
      </w:r>
      <w:r w:rsidRPr="00F94D03">
        <w:rPr>
          <w:rFonts w:asciiTheme="minorHAnsi" w:hAnsiTheme="minorHAnsi" w:cstheme="minorHAnsi"/>
          <w:b/>
        </w:rPr>
        <w:t xml:space="preserve">: </w:t>
      </w:r>
    </w:p>
    <w:p w14:paraId="69E91B75" w14:textId="145D7109" w:rsidR="00667211" w:rsidRPr="00F94D03" w:rsidRDefault="00667211" w:rsidP="005229C8">
      <w:pPr>
        <w:ind w:left="351" w:right="666"/>
        <w:rPr>
          <w:rFonts w:asciiTheme="minorHAnsi" w:hAnsiTheme="minorHAnsi" w:cstheme="minorHAnsi"/>
          <w:bCs/>
        </w:rPr>
      </w:pPr>
      <w:r w:rsidRPr="00F94D03">
        <w:rPr>
          <w:rFonts w:asciiTheme="minorHAnsi" w:hAnsiTheme="minorHAnsi" w:cstheme="minorHAnsi"/>
          <w:bCs/>
        </w:rPr>
        <w:t>Centrum Integracji Społecznej w</w:t>
      </w:r>
      <w:r w:rsidR="005229C8" w:rsidRPr="00F94D03">
        <w:rPr>
          <w:rFonts w:asciiTheme="minorHAnsi" w:hAnsiTheme="minorHAnsi" w:cstheme="minorHAnsi"/>
          <w:bCs/>
        </w:rPr>
        <w:t xml:space="preserve"> </w:t>
      </w:r>
      <w:r w:rsidRPr="00F94D03">
        <w:rPr>
          <w:rFonts w:asciiTheme="minorHAnsi" w:hAnsiTheme="minorHAnsi" w:cstheme="minorHAnsi"/>
          <w:bCs/>
        </w:rPr>
        <w:t>Zamościu</w:t>
      </w:r>
    </w:p>
    <w:p w14:paraId="5FC62296" w14:textId="3BD95856" w:rsidR="005229C8" w:rsidRPr="00F94D03" w:rsidRDefault="005229C8" w:rsidP="005229C8">
      <w:pPr>
        <w:ind w:left="351" w:right="666"/>
        <w:rPr>
          <w:rFonts w:asciiTheme="minorHAnsi" w:hAnsiTheme="minorHAnsi" w:cstheme="minorHAnsi"/>
          <w:bCs/>
        </w:rPr>
      </w:pPr>
      <w:r w:rsidRPr="00F94D03">
        <w:rPr>
          <w:rFonts w:asciiTheme="minorHAnsi" w:hAnsiTheme="minorHAnsi" w:cstheme="minorHAnsi"/>
          <w:bCs/>
        </w:rPr>
        <w:t>ul. Szczebrzeska 11</w:t>
      </w:r>
    </w:p>
    <w:p w14:paraId="1C1EA1AD" w14:textId="02D71798" w:rsidR="005229C8" w:rsidRPr="00F94D03" w:rsidRDefault="005229C8" w:rsidP="005229C8">
      <w:pPr>
        <w:ind w:left="351" w:right="666"/>
        <w:rPr>
          <w:rFonts w:asciiTheme="minorHAnsi" w:hAnsiTheme="minorHAnsi" w:cstheme="minorHAnsi"/>
          <w:bCs/>
        </w:rPr>
      </w:pPr>
      <w:r w:rsidRPr="00F94D03">
        <w:rPr>
          <w:rFonts w:asciiTheme="minorHAnsi" w:hAnsiTheme="minorHAnsi" w:cstheme="minorHAnsi"/>
          <w:bCs/>
        </w:rPr>
        <w:t>22-400 Zamość</w:t>
      </w:r>
    </w:p>
    <w:p w14:paraId="10B0D33A" w14:textId="0A12AC97" w:rsidR="005229C8" w:rsidRPr="00F94D03" w:rsidRDefault="005D231F" w:rsidP="005D231F">
      <w:pPr>
        <w:ind w:left="352" w:right="663"/>
        <w:rPr>
          <w:rFonts w:asciiTheme="minorHAnsi" w:hAnsiTheme="minorHAnsi" w:cstheme="minorHAnsi"/>
          <w:bCs/>
        </w:rPr>
      </w:pPr>
      <w:r w:rsidRPr="00F94D03">
        <w:rPr>
          <w:rFonts w:asciiTheme="minorHAnsi" w:hAnsiTheme="minorHAnsi" w:cstheme="minorHAnsi"/>
          <w:bCs/>
        </w:rPr>
        <w:t>t</w:t>
      </w:r>
      <w:r w:rsidR="005229C8" w:rsidRPr="00F94D03">
        <w:rPr>
          <w:rFonts w:asciiTheme="minorHAnsi" w:hAnsiTheme="minorHAnsi" w:cstheme="minorHAnsi"/>
          <w:bCs/>
        </w:rPr>
        <w:t xml:space="preserve">el.: </w:t>
      </w:r>
      <w:r w:rsidRPr="00F94D03">
        <w:rPr>
          <w:rFonts w:asciiTheme="minorHAnsi" w:hAnsiTheme="minorHAnsi" w:cstheme="minorHAnsi"/>
          <w:bCs/>
        </w:rPr>
        <w:t>84</w:t>
      </w:r>
      <w:r w:rsidR="007758FE" w:rsidRPr="00F94D03">
        <w:rPr>
          <w:rFonts w:asciiTheme="minorHAnsi" w:hAnsiTheme="minorHAnsi" w:cstheme="minorHAnsi"/>
          <w:bCs/>
        </w:rPr>
        <w:t> </w:t>
      </w:r>
      <w:r w:rsidRPr="00F94D03">
        <w:rPr>
          <w:rFonts w:asciiTheme="minorHAnsi" w:hAnsiTheme="minorHAnsi" w:cstheme="minorHAnsi"/>
          <w:bCs/>
        </w:rPr>
        <w:t>543</w:t>
      </w:r>
      <w:r w:rsidR="007758FE" w:rsidRPr="00F94D03">
        <w:rPr>
          <w:rFonts w:asciiTheme="minorHAnsi" w:hAnsiTheme="minorHAnsi" w:cstheme="minorHAnsi"/>
          <w:bCs/>
        </w:rPr>
        <w:t xml:space="preserve"> </w:t>
      </w:r>
      <w:r w:rsidRPr="00F94D03">
        <w:rPr>
          <w:rFonts w:asciiTheme="minorHAnsi" w:hAnsiTheme="minorHAnsi" w:cstheme="minorHAnsi"/>
          <w:bCs/>
        </w:rPr>
        <w:t>28</w:t>
      </w:r>
      <w:r w:rsidR="007758FE" w:rsidRPr="00F94D03">
        <w:rPr>
          <w:rFonts w:asciiTheme="minorHAnsi" w:hAnsiTheme="minorHAnsi" w:cstheme="minorHAnsi"/>
          <w:bCs/>
        </w:rPr>
        <w:t xml:space="preserve"> </w:t>
      </w:r>
      <w:r w:rsidRPr="00F94D03">
        <w:rPr>
          <w:rFonts w:asciiTheme="minorHAnsi" w:hAnsiTheme="minorHAnsi" w:cstheme="minorHAnsi"/>
          <w:bCs/>
        </w:rPr>
        <w:t>62</w:t>
      </w:r>
    </w:p>
    <w:p w14:paraId="4D337330" w14:textId="0C0174BD" w:rsidR="00D3396A" w:rsidRPr="00F94D03" w:rsidRDefault="00D3396A" w:rsidP="00D3396A">
      <w:pPr>
        <w:ind w:left="352" w:right="663"/>
        <w:rPr>
          <w:rFonts w:asciiTheme="minorHAnsi" w:hAnsiTheme="minorHAnsi" w:cstheme="minorHAnsi"/>
          <w:bCs/>
        </w:rPr>
        <w:sectPr w:rsidR="00D3396A" w:rsidRPr="00F94D03" w:rsidSect="00A10175">
          <w:type w:val="continuous"/>
          <w:pgSz w:w="11910" w:h="16840"/>
          <w:pgMar w:top="941" w:right="839" w:bottom="697" w:left="1060" w:header="709" w:footer="709" w:gutter="0"/>
          <w:cols w:space="40"/>
        </w:sectPr>
      </w:pPr>
      <w:r w:rsidRPr="00F94D03">
        <w:rPr>
          <w:rFonts w:asciiTheme="minorHAnsi" w:eastAsia="Times New Roman" w:hAnsiTheme="minorHAnsi" w:cstheme="minorHAnsi"/>
          <w:color w:val="000000"/>
          <w:lang w:val="en-US"/>
        </w:rPr>
        <w:t xml:space="preserve">e-mail: </w:t>
      </w:r>
      <w:hyperlink r:id="rId9" w:history="1">
        <w:r w:rsidRPr="00F94D03">
          <w:rPr>
            <w:rStyle w:val="Hipercze"/>
            <w:rFonts w:asciiTheme="minorHAnsi" w:eastAsia="Times New Roman" w:hAnsiTheme="minorHAnsi" w:cstheme="minorHAnsi"/>
            <w:lang w:val="en-US"/>
          </w:rPr>
          <w:t>cis@cis.mcpr.zamosc.pl</w:t>
        </w:r>
      </w:hyperlink>
      <w:r w:rsidRPr="00F94D03">
        <w:rPr>
          <w:rFonts w:asciiTheme="minorHAnsi" w:eastAsia="Times New Roman" w:hAnsiTheme="minorHAnsi" w:cstheme="minorHAnsi"/>
          <w:color w:val="0000FF"/>
          <w:lang w:val="en-US"/>
        </w:rPr>
        <w:t xml:space="preserve">, </w:t>
      </w:r>
      <w:r w:rsidRPr="00F94D03">
        <w:rPr>
          <w:rFonts w:asciiTheme="minorHAnsi" w:eastAsia="Times New Roman" w:hAnsiTheme="minorHAnsi" w:cstheme="minorHAnsi"/>
          <w:color w:val="0000FF"/>
          <w:lang w:val="en-US"/>
        </w:rPr>
        <w:br/>
      </w:r>
      <w:r w:rsidRPr="00F94D03">
        <w:rPr>
          <w:rFonts w:asciiTheme="minorHAnsi" w:eastAsia="Times New Roman" w:hAnsiTheme="minorHAnsi" w:cstheme="minorHAnsi"/>
          <w:lang w:val="en-US"/>
        </w:rPr>
        <w:t>BIP:</w:t>
      </w:r>
      <w:r w:rsidRPr="00F94D03">
        <w:rPr>
          <w:rFonts w:asciiTheme="minorHAnsi" w:eastAsia="Times New Roman" w:hAnsiTheme="minorHAnsi" w:cstheme="minorHAnsi"/>
          <w:color w:val="0000FF"/>
          <w:lang w:val="en-US"/>
        </w:rPr>
        <w:t xml:space="preserve"> https://www.e-bip.org.pl/CisZamosc</w:t>
      </w:r>
    </w:p>
    <w:p w14:paraId="6B6AB4B9" w14:textId="16565B6C" w:rsidR="00872036" w:rsidRPr="00F94D03" w:rsidRDefault="00872036" w:rsidP="001A2E45">
      <w:pPr>
        <w:ind w:right="663"/>
        <w:rPr>
          <w:rFonts w:asciiTheme="minorHAnsi" w:hAnsiTheme="minorHAnsi" w:cstheme="minorHAnsi"/>
          <w:b/>
        </w:rPr>
        <w:sectPr w:rsidR="00872036" w:rsidRPr="00F94D03">
          <w:type w:val="continuous"/>
          <w:pgSz w:w="11910" w:h="16840"/>
          <w:pgMar w:top="940" w:right="840" w:bottom="700" w:left="1060" w:header="708" w:footer="708" w:gutter="0"/>
          <w:cols w:num="2" w:space="708" w:equalWidth="0">
            <w:col w:w="3238" w:space="40"/>
            <w:col w:w="6732"/>
          </w:cols>
        </w:sectPr>
      </w:pPr>
    </w:p>
    <w:p w14:paraId="6CB8C618" w14:textId="77777777" w:rsidR="00872036" w:rsidRPr="00F94D03" w:rsidRDefault="00872036">
      <w:pPr>
        <w:spacing w:before="9"/>
        <w:rPr>
          <w:rFonts w:asciiTheme="minorHAnsi" w:hAnsiTheme="minorHAnsi" w:cstheme="minorHAnsi"/>
          <w:b/>
        </w:rPr>
      </w:pPr>
    </w:p>
    <w:p w14:paraId="388F6E63" w14:textId="60173D2B" w:rsidR="00E55894" w:rsidRPr="00F94D03" w:rsidRDefault="00E55894" w:rsidP="001A2E45">
      <w:pPr>
        <w:spacing w:line="100" w:lineRule="atLeast"/>
        <w:ind w:left="350"/>
        <w:jc w:val="both"/>
        <w:rPr>
          <w:rFonts w:asciiTheme="minorHAnsi" w:eastAsia="Times New Roman" w:hAnsiTheme="minorHAnsi" w:cstheme="minorHAnsi"/>
          <w:b/>
        </w:rPr>
      </w:pPr>
      <w:r w:rsidRPr="00F94D03">
        <w:rPr>
          <w:rFonts w:asciiTheme="minorHAnsi" w:eastAsia="Times New Roman" w:hAnsiTheme="minorHAnsi" w:cstheme="minorHAnsi"/>
        </w:rPr>
        <w:t>„Zaproszenie do złożenia oferty” prowadzone w oparciu o</w:t>
      </w:r>
      <w:r w:rsidR="001A2E45" w:rsidRPr="00F94D03">
        <w:rPr>
          <w:rFonts w:asciiTheme="minorHAnsi" w:eastAsia="Times New Roman" w:hAnsiTheme="minorHAnsi" w:cstheme="minorHAnsi"/>
        </w:rPr>
        <w:t xml:space="preserve"> </w:t>
      </w:r>
      <w:r w:rsidRPr="00F94D03">
        <w:rPr>
          <w:rFonts w:asciiTheme="minorHAnsi" w:eastAsia="Times New Roman" w:hAnsiTheme="minorHAnsi" w:cstheme="minorHAnsi"/>
        </w:rPr>
        <w:t xml:space="preserve">Regulamin udzielania zamówień publicznych </w:t>
      </w:r>
      <w:bookmarkStart w:id="1" w:name="Bookmark1"/>
      <w:r w:rsidRPr="00F94D03">
        <w:rPr>
          <w:rFonts w:asciiTheme="minorHAnsi" w:eastAsia="Times New Roman" w:hAnsiTheme="minorHAnsi" w:cstheme="minorHAnsi"/>
        </w:rPr>
        <w:t>na</w:t>
      </w:r>
      <w:r w:rsidR="001A2E45" w:rsidRPr="00F94D03">
        <w:rPr>
          <w:rFonts w:asciiTheme="minorHAnsi" w:eastAsia="Times New Roman" w:hAnsiTheme="minorHAnsi" w:cstheme="minorHAnsi"/>
        </w:rPr>
        <w:t xml:space="preserve"> </w:t>
      </w:r>
      <w:r w:rsidRPr="00F94D03">
        <w:rPr>
          <w:rFonts w:asciiTheme="minorHAnsi" w:eastAsia="Times New Roman" w:hAnsiTheme="minorHAnsi" w:cstheme="minorHAnsi"/>
        </w:rPr>
        <w:t>dostawę</w:t>
      </w:r>
      <w:r w:rsidR="001A2E45" w:rsidRPr="00F94D03">
        <w:rPr>
          <w:rFonts w:asciiTheme="minorHAnsi" w:eastAsia="Times New Roman" w:hAnsiTheme="minorHAnsi" w:cstheme="minorHAnsi"/>
        </w:rPr>
        <w:t xml:space="preserve"> </w:t>
      </w:r>
      <w:r w:rsidR="00186335" w:rsidRPr="00F94D03">
        <w:rPr>
          <w:rFonts w:asciiTheme="minorHAnsi" w:eastAsia="Times New Roman" w:hAnsiTheme="minorHAnsi" w:cstheme="minorHAnsi"/>
          <w:bCs/>
          <w:color w:val="000000"/>
          <w:spacing w:val="1"/>
        </w:rPr>
        <w:t>opakowań</w:t>
      </w:r>
      <w:r w:rsidR="001A2E45" w:rsidRPr="00F94D03">
        <w:rPr>
          <w:rFonts w:asciiTheme="minorHAnsi" w:eastAsia="Times New Roman" w:hAnsiTheme="minorHAnsi" w:cstheme="minorHAnsi"/>
          <w:bCs/>
          <w:color w:val="000000"/>
          <w:spacing w:val="1"/>
        </w:rPr>
        <w:t xml:space="preserve"> </w:t>
      </w:r>
      <w:r w:rsidR="00186335" w:rsidRPr="00F94D03">
        <w:rPr>
          <w:rFonts w:asciiTheme="minorHAnsi" w:eastAsia="Times New Roman" w:hAnsiTheme="minorHAnsi" w:cstheme="minorHAnsi"/>
          <w:bCs/>
          <w:color w:val="000000"/>
          <w:spacing w:val="1"/>
        </w:rPr>
        <w:t>jednorazowych,</w:t>
      </w:r>
      <w:r w:rsidR="001A2E45" w:rsidRPr="00F94D03">
        <w:rPr>
          <w:rFonts w:asciiTheme="minorHAnsi" w:eastAsia="Times New Roman" w:hAnsiTheme="minorHAnsi" w:cstheme="minorHAnsi"/>
          <w:bCs/>
          <w:color w:val="000000"/>
          <w:spacing w:val="1"/>
        </w:rPr>
        <w:t xml:space="preserve"> </w:t>
      </w:r>
      <w:r w:rsidR="00186335" w:rsidRPr="00F94D03">
        <w:rPr>
          <w:rFonts w:asciiTheme="minorHAnsi" w:eastAsia="Times New Roman" w:hAnsiTheme="minorHAnsi" w:cstheme="minorHAnsi"/>
          <w:bCs/>
          <w:color w:val="000000"/>
          <w:spacing w:val="1"/>
        </w:rPr>
        <w:t>sztućców</w:t>
      </w:r>
      <w:r w:rsidR="001A2E45" w:rsidRPr="00F94D03">
        <w:rPr>
          <w:rFonts w:asciiTheme="minorHAnsi" w:eastAsia="Times New Roman" w:hAnsiTheme="minorHAnsi" w:cstheme="minorHAnsi"/>
          <w:bCs/>
          <w:color w:val="000000"/>
          <w:spacing w:val="1"/>
        </w:rPr>
        <w:t xml:space="preserve"> </w:t>
      </w:r>
      <w:r w:rsidR="00186335" w:rsidRPr="00F94D03">
        <w:rPr>
          <w:rFonts w:asciiTheme="minorHAnsi" w:eastAsia="Times New Roman" w:hAnsiTheme="minorHAnsi" w:cstheme="minorHAnsi"/>
          <w:bCs/>
          <w:color w:val="000000"/>
          <w:spacing w:val="1"/>
        </w:rPr>
        <w:t>oraz</w:t>
      </w:r>
      <w:r w:rsidR="001A2E45" w:rsidRPr="00F94D03">
        <w:rPr>
          <w:rFonts w:asciiTheme="minorHAnsi" w:eastAsia="Times New Roman" w:hAnsiTheme="minorHAnsi" w:cstheme="minorHAnsi"/>
          <w:bCs/>
          <w:color w:val="000000"/>
          <w:spacing w:val="1"/>
        </w:rPr>
        <w:t xml:space="preserve"> </w:t>
      </w:r>
      <w:r w:rsidR="00186335" w:rsidRPr="00F94D03">
        <w:rPr>
          <w:rFonts w:asciiTheme="minorHAnsi" w:eastAsia="Times New Roman" w:hAnsiTheme="minorHAnsi" w:cstheme="minorHAnsi"/>
          <w:bCs/>
          <w:color w:val="000000"/>
          <w:spacing w:val="1"/>
        </w:rPr>
        <w:t>folii</w:t>
      </w:r>
      <w:r w:rsidR="00662181" w:rsidRPr="00F94D03">
        <w:rPr>
          <w:rFonts w:asciiTheme="minorHAnsi" w:eastAsia="Times New Roman" w:hAnsiTheme="minorHAnsi" w:cstheme="minorHAnsi"/>
        </w:rPr>
        <w:t xml:space="preserve"> </w:t>
      </w:r>
      <w:r w:rsidRPr="00F94D03">
        <w:rPr>
          <w:rFonts w:asciiTheme="minorHAnsi" w:hAnsiTheme="minorHAnsi" w:cstheme="minorHAnsi"/>
        </w:rPr>
        <w:t>dla</w:t>
      </w:r>
      <w:r w:rsidR="00662181" w:rsidRPr="00F94D03">
        <w:rPr>
          <w:rFonts w:asciiTheme="minorHAnsi" w:hAnsiTheme="minorHAnsi" w:cstheme="minorHAnsi"/>
        </w:rPr>
        <w:t xml:space="preserve"> </w:t>
      </w:r>
      <w:r w:rsidRPr="00F94D03">
        <w:rPr>
          <w:rFonts w:asciiTheme="minorHAnsi" w:hAnsiTheme="minorHAnsi" w:cstheme="minorHAnsi"/>
        </w:rPr>
        <w:t>potrzeb</w:t>
      </w:r>
      <w:r w:rsidR="001A2E45" w:rsidRPr="00F94D03">
        <w:rPr>
          <w:rFonts w:asciiTheme="minorHAnsi" w:hAnsiTheme="minorHAnsi" w:cstheme="minorHAnsi"/>
        </w:rPr>
        <w:t xml:space="preserve"> </w:t>
      </w:r>
      <w:r w:rsidRPr="00F94D03">
        <w:rPr>
          <w:rFonts w:asciiTheme="minorHAnsi" w:hAnsiTheme="minorHAnsi" w:cstheme="minorHAnsi"/>
        </w:rPr>
        <w:t>Centrum</w:t>
      </w:r>
      <w:r w:rsidR="00662181" w:rsidRPr="00F94D03">
        <w:rPr>
          <w:rFonts w:asciiTheme="minorHAnsi" w:hAnsiTheme="minorHAnsi" w:cstheme="minorHAnsi"/>
        </w:rPr>
        <w:t xml:space="preserve"> </w:t>
      </w:r>
      <w:r w:rsidRPr="00F94D03">
        <w:rPr>
          <w:rFonts w:asciiTheme="minorHAnsi" w:hAnsiTheme="minorHAnsi" w:cstheme="minorHAnsi"/>
        </w:rPr>
        <w:t>Integracji</w:t>
      </w:r>
      <w:r w:rsidR="00662181" w:rsidRPr="00F94D03">
        <w:rPr>
          <w:rFonts w:asciiTheme="minorHAnsi" w:hAnsiTheme="minorHAnsi" w:cstheme="minorHAnsi"/>
        </w:rPr>
        <w:t xml:space="preserve"> </w:t>
      </w:r>
      <w:r w:rsidRPr="00F94D03">
        <w:rPr>
          <w:rFonts w:asciiTheme="minorHAnsi" w:hAnsiTheme="minorHAnsi" w:cstheme="minorHAnsi"/>
        </w:rPr>
        <w:t>Społecznej</w:t>
      </w:r>
      <w:r w:rsidR="00662181" w:rsidRPr="00F94D03">
        <w:rPr>
          <w:rFonts w:asciiTheme="minorHAnsi" w:hAnsiTheme="minorHAnsi" w:cstheme="minorHAnsi"/>
        </w:rPr>
        <w:t xml:space="preserve"> </w:t>
      </w:r>
      <w:r w:rsidR="00662181" w:rsidRPr="00F94D03">
        <w:rPr>
          <w:rFonts w:asciiTheme="minorHAnsi" w:hAnsiTheme="minorHAnsi" w:cstheme="minorHAnsi"/>
        </w:rPr>
        <w:br/>
      </w:r>
      <w:r w:rsidRPr="00F94D03">
        <w:rPr>
          <w:rFonts w:asciiTheme="minorHAnsi" w:hAnsiTheme="minorHAnsi" w:cstheme="minorHAnsi"/>
        </w:rPr>
        <w:t>w</w:t>
      </w:r>
      <w:r w:rsidR="00662181" w:rsidRPr="00F94D03">
        <w:rPr>
          <w:rFonts w:asciiTheme="minorHAnsi" w:hAnsiTheme="minorHAnsi" w:cstheme="minorHAnsi"/>
        </w:rPr>
        <w:t xml:space="preserve"> </w:t>
      </w:r>
      <w:r w:rsidRPr="00F94D03">
        <w:rPr>
          <w:rFonts w:asciiTheme="minorHAnsi" w:hAnsiTheme="minorHAnsi" w:cstheme="minorHAnsi"/>
        </w:rPr>
        <w:t>Zamościu</w:t>
      </w:r>
      <w:bookmarkEnd w:id="1"/>
      <w:r w:rsidRPr="00F94D03">
        <w:rPr>
          <w:rFonts w:asciiTheme="minorHAnsi" w:eastAsia="Times New Roman" w:hAnsiTheme="minorHAnsi" w:cstheme="minorHAnsi"/>
        </w:rPr>
        <w:t>,</w:t>
      </w:r>
      <w:r w:rsidR="00662181" w:rsidRPr="00F94D03">
        <w:rPr>
          <w:rFonts w:asciiTheme="minorHAnsi" w:eastAsia="Times New Roman" w:hAnsiTheme="minorHAnsi" w:cstheme="minorHAnsi"/>
        </w:rPr>
        <w:t xml:space="preserve"> </w:t>
      </w:r>
      <w:r w:rsidRPr="00F94D03">
        <w:rPr>
          <w:rFonts w:asciiTheme="minorHAnsi" w:eastAsia="Times New Roman" w:hAnsiTheme="minorHAnsi" w:cstheme="minorHAnsi"/>
        </w:rPr>
        <w:t>których wartość nie przekracza kwoty 130</w:t>
      </w:r>
      <w:r w:rsidR="00662181" w:rsidRPr="00F94D03">
        <w:rPr>
          <w:rFonts w:asciiTheme="minorHAnsi" w:eastAsia="Times New Roman" w:hAnsiTheme="minorHAnsi" w:cstheme="minorHAnsi"/>
        </w:rPr>
        <w:t xml:space="preserve"> </w:t>
      </w:r>
      <w:r w:rsidRPr="00F94D03">
        <w:rPr>
          <w:rFonts w:asciiTheme="minorHAnsi" w:eastAsia="Times New Roman" w:hAnsiTheme="minorHAnsi" w:cstheme="minorHAnsi"/>
        </w:rPr>
        <w:t xml:space="preserve">000 złotych, ustanowiony przez Zamawiającego z dnia 10 stycznia 2021 r. z wyłączeniem stosowania przepisów ustawy Prawo zamówień publicznych - art. 2 ust. 1 pkt 1 </w:t>
      </w:r>
      <w:r w:rsidR="00F94D03" w:rsidRPr="00F94D03">
        <w:rPr>
          <w:rFonts w:asciiTheme="minorHAnsi" w:eastAsia="Times New Roman" w:hAnsiTheme="minorHAnsi" w:cstheme="minorHAnsi"/>
        </w:rPr>
        <w:br/>
      </w:r>
      <w:r w:rsidRPr="00F94D03">
        <w:rPr>
          <w:rFonts w:asciiTheme="minorHAnsi" w:eastAsia="Times New Roman" w:hAnsiTheme="minorHAnsi" w:cstheme="minorHAnsi"/>
        </w:rPr>
        <w:t>(Dz. U. z 2019 r. poz. 2019 z późn. zm.).</w:t>
      </w:r>
    </w:p>
    <w:p w14:paraId="345A1FFE" w14:textId="77777777" w:rsidR="00872036" w:rsidRPr="00F94D03" w:rsidRDefault="00872036" w:rsidP="001A2E45">
      <w:pPr>
        <w:spacing w:before="1"/>
        <w:jc w:val="both"/>
        <w:rPr>
          <w:rFonts w:asciiTheme="minorHAnsi" w:hAnsiTheme="minorHAnsi" w:cstheme="minorHAnsi"/>
          <w:b/>
        </w:rPr>
      </w:pPr>
    </w:p>
    <w:p w14:paraId="008A12E4" w14:textId="77777777" w:rsidR="00872036" w:rsidRPr="00F94D03" w:rsidRDefault="005C769D">
      <w:pPr>
        <w:pStyle w:val="Akapitzlist"/>
        <w:numPr>
          <w:ilvl w:val="0"/>
          <w:numId w:val="18"/>
        </w:numPr>
        <w:tabs>
          <w:tab w:val="left" w:pos="537"/>
        </w:tabs>
        <w:spacing w:before="1"/>
        <w:ind w:hanging="186"/>
        <w:rPr>
          <w:rFonts w:asciiTheme="minorHAnsi" w:hAnsiTheme="minorHAnsi" w:cstheme="minorHAnsi"/>
          <w:b/>
        </w:rPr>
      </w:pPr>
      <w:r w:rsidRPr="00F94D03">
        <w:rPr>
          <w:rFonts w:asciiTheme="minorHAnsi" w:hAnsiTheme="minorHAnsi" w:cstheme="minorHAnsi"/>
          <w:b/>
          <w:u w:val="single"/>
        </w:rPr>
        <w:t>Określenie przedmiotu</w:t>
      </w:r>
      <w:r w:rsidRPr="00F94D03">
        <w:rPr>
          <w:rFonts w:asciiTheme="minorHAnsi" w:hAnsiTheme="minorHAnsi" w:cstheme="minorHAnsi"/>
          <w:b/>
          <w:spacing w:val="-3"/>
          <w:u w:val="single"/>
        </w:rPr>
        <w:t xml:space="preserve"> </w:t>
      </w:r>
      <w:r w:rsidRPr="00F94D03">
        <w:rPr>
          <w:rFonts w:asciiTheme="minorHAnsi" w:hAnsiTheme="minorHAnsi" w:cstheme="minorHAnsi"/>
          <w:b/>
          <w:u w:val="single"/>
        </w:rPr>
        <w:t>zamówienia</w:t>
      </w:r>
    </w:p>
    <w:p w14:paraId="54B029A9" w14:textId="68D414AB" w:rsidR="00872036" w:rsidRPr="00F94D03" w:rsidRDefault="005C769D" w:rsidP="005A14BC">
      <w:pPr>
        <w:ind w:left="351"/>
        <w:rPr>
          <w:rFonts w:asciiTheme="minorHAnsi" w:hAnsiTheme="minorHAnsi" w:cstheme="minorHAnsi"/>
          <w:b/>
        </w:rPr>
      </w:pPr>
      <w:r w:rsidRPr="00F94D03">
        <w:rPr>
          <w:rFonts w:asciiTheme="minorHAnsi" w:hAnsiTheme="minorHAnsi" w:cstheme="minorHAnsi"/>
        </w:rPr>
        <w:t xml:space="preserve">Przedmiotem zamówienia jest </w:t>
      </w:r>
      <w:r w:rsidRPr="00F94D03">
        <w:rPr>
          <w:rFonts w:asciiTheme="minorHAnsi" w:hAnsiTheme="minorHAnsi" w:cstheme="minorHAnsi"/>
          <w:b/>
        </w:rPr>
        <w:t xml:space="preserve">dostawa </w:t>
      </w:r>
      <w:bookmarkStart w:id="2" w:name="_Hlk100732239"/>
      <w:r w:rsidRPr="00F94D03">
        <w:rPr>
          <w:rFonts w:asciiTheme="minorHAnsi" w:hAnsiTheme="minorHAnsi" w:cstheme="minorHAnsi"/>
          <w:b/>
        </w:rPr>
        <w:t>opakowań jednorazowych</w:t>
      </w:r>
      <w:r w:rsidR="00142051" w:rsidRPr="00F94D03">
        <w:rPr>
          <w:rFonts w:asciiTheme="minorHAnsi" w:hAnsiTheme="minorHAnsi" w:cstheme="minorHAnsi"/>
          <w:b/>
        </w:rPr>
        <w:t>, sztućców</w:t>
      </w:r>
      <w:r w:rsidR="00A10175" w:rsidRPr="00F94D03">
        <w:rPr>
          <w:rFonts w:asciiTheme="minorHAnsi" w:hAnsiTheme="minorHAnsi" w:cstheme="minorHAnsi"/>
          <w:b/>
        </w:rPr>
        <w:t xml:space="preserve"> </w:t>
      </w:r>
      <w:r w:rsidR="00C949F9" w:rsidRPr="00F94D03">
        <w:rPr>
          <w:rFonts w:asciiTheme="minorHAnsi" w:hAnsiTheme="minorHAnsi" w:cstheme="minorHAnsi"/>
          <w:b/>
        </w:rPr>
        <w:t>oraz</w:t>
      </w:r>
      <w:r w:rsidR="00A10175" w:rsidRPr="00F94D03">
        <w:rPr>
          <w:rFonts w:asciiTheme="minorHAnsi" w:hAnsiTheme="minorHAnsi" w:cstheme="minorHAnsi"/>
          <w:b/>
        </w:rPr>
        <w:t xml:space="preserve"> folii</w:t>
      </w:r>
      <w:r w:rsidRPr="00F94D03">
        <w:rPr>
          <w:rFonts w:asciiTheme="minorHAnsi" w:hAnsiTheme="minorHAnsi" w:cstheme="minorHAnsi"/>
          <w:b/>
        </w:rPr>
        <w:t xml:space="preserve"> </w:t>
      </w:r>
      <w:bookmarkEnd w:id="2"/>
      <w:r w:rsidRPr="00F94D03">
        <w:rPr>
          <w:rFonts w:asciiTheme="minorHAnsi" w:hAnsiTheme="minorHAnsi" w:cstheme="minorHAnsi"/>
          <w:b/>
        </w:rPr>
        <w:t xml:space="preserve">dla potrzeb </w:t>
      </w:r>
      <w:r w:rsidR="005A14BC" w:rsidRPr="00F94D03">
        <w:rPr>
          <w:rFonts w:asciiTheme="minorHAnsi" w:hAnsiTheme="minorHAnsi" w:cstheme="minorHAnsi"/>
          <w:b/>
        </w:rPr>
        <w:t>Centrum Integracji Społecznej w Zamościu</w:t>
      </w:r>
    </w:p>
    <w:p w14:paraId="56E8D51D" w14:textId="5B422024" w:rsidR="001818B3" w:rsidRPr="00F94D03" w:rsidRDefault="005C769D" w:rsidP="001818B3">
      <w:pPr>
        <w:ind w:firstLine="351"/>
        <w:rPr>
          <w:rFonts w:asciiTheme="minorHAnsi" w:hAnsiTheme="minorHAnsi" w:cstheme="minorHAnsi"/>
        </w:rPr>
      </w:pPr>
      <w:r w:rsidRPr="00F94D03">
        <w:rPr>
          <w:rFonts w:asciiTheme="minorHAnsi" w:hAnsiTheme="minorHAnsi" w:cstheme="minorHAnsi"/>
        </w:rPr>
        <w:t>Zadanie nr 1 – Opakowania</w:t>
      </w:r>
      <w:r w:rsidR="00D3396A" w:rsidRPr="00F94D03">
        <w:rPr>
          <w:rFonts w:asciiTheme="minorHAnsi" w:hAnsiTheme="minorHAnsi" w:cstheme="minorHAnsi"/>
        </w:rPr>
        <w:t xml:space="preserve"> jednorazowe, </w:t>
      </w:r>
      <w:r w:rsidR="001818B3" w:rsidRPr="00F94D03">
        <w:rPr>
          <w:rFonts w:asciiTheme="minorHAnsi" w:hAnsiTheme="minorHAnsi" w:cstheme="minorHAnsi"/>
        </w:rPr>
        <w:t>sztućce</w:t>
      </w:r>
      <w:r w:rsidR="00C949F9" w:rsidRPr="00F94D03">
        <w:rPr>
          <w:rFonts w:asciiTheme="minorHAnsi" w:hAnsiTheme="minorHAnsi" w:cstheme="minorHAnsi"/>
        </w:rPr>
        <w:t xml:space="preserve"> oraz </w:t>
      </w:r>
      <w:r w:rsidR="00142051" w:rsidRPr="00F94D03">
        <w:rPr>
          <w:rFonts w:asciiTheme="minorHAnsi" w:hAnsiTheme="minorHAnsi" w:cstheme="minorHAnsi"/>
        </w:rPr>
        <w:t>folie</w:t>
      </w:r>
    </w:p>
    <w:p w14:paraId="4964D4DF" w14:textId="77777777" w:rsidR="00872036" w:rsidRPr="00F94D03" w:rsidRDefault="00872036">
      <w:pPr>
        <w:rPr>
          <w:rFonts w:asciiTheme="minorHAnsi" w:hAnsiTheme="minorHAnsi" w:cstheme="minorHAnsi"/>
        </w:rPr>
      </w:pPr>
    </w:p>
    <w:p w14:paraId="3C47390B" w14:textId="77777777" w:rsidR="00872036" w:rsidRPr="00F94D03" w:rsidRDefault="005C769D">
      <w:pPr>
        <w:ind w:left="406"/>
        <w:rPr>
          <w:rFonts w:asciiTheme="minorHAnsi" w:hAnsiTheme="minorHAnsi" w:cstheme="minorHAnsi"/>
          <w:i/>
        </w:rPr>
      </w:pPr>
      <w:r w:rsidRPr="00F94D03">
        <w:rPr>
          <w:rFonts w:asciiTheme="minorHAnsi" w:hAnsiTheme="minorHAnsi" w:cstheme="minorHAnsi"/>
          <w:i/>
        </w:rPr>
        <w:t>Szczegółowy opis przedmiotu zamówienia oraz ilości podajemy w Formularzu oferty cenowej -</w:t>
      </w:r>
    </w:p>
    <w:p w14:paraId="13642028" w14:textId="77777777" w:rsidR="00872036" w:rsidRPr="00F94D03" w:rsidRDefault="005C769D">
      <w:pPr>
        <w:ind w:left="351"/>
        <w:rPr>
          <w:rFonts w:asciiTheme="minorHAnsi" w:hAnsiTheme="minorHAnsi" w:cstheme="minorHAnsi"/>
          <w:i/>
        </w:rPr>
      </w:pPr>
      <w:r w:rsidRPr="00F94D03">
        <w:rPr>
          <w:rFonts w:asciiTheme="minorHAnsi" w:hAnsiTheme="minorHAnsi" w:cstheme="minorHAnsi"/>
          <w:i/>
        </w:rPr>
        <w:t>Załącznik nr 2 do niniejszego Zaproszenia.</w:t>
      </w:r>
    </w:p>
    <w:p w14:paraId="03326B1D" w14:textId="77777777" w:rsidR="00872036" w:rsidRPr="00F94D03" w:rsidRDefault="00872036">
      <w:pPr>
        <w:spacing w:before="11"/>
        <w:rPr>
          <w:rFonts w:asciiTheme="minorHAnsi" w:hAnsiTheme="minorHAnsi" w:cstheme="minorHAnsi"/>
          <w:i/>
        </w:rPr>
      </w:pPr>
    </w:p>
    <w:p w14:paraId="4043DD13" w14:textId="5C2FE602" w:rsidR="00872036" w:rsidRPr="00F94D03" w:rsidRDefault="005C769D">
      <w:pPr>
        <w:spacing w:before="1"/>
        <w:ind w:left="351"/>
        <w:rPr>
          <w:rFonts w:asciiTheme="minorHAnsi" w:hAnsiTheme="minorHAnsi" w:cstheme="minorHAnsi"/>
          <w:b/>
        </w:rPr>
      </w:pPr>
      <w:r w:rsidRPr="00F94D03">
        <w:rPr>
          <w:rFonts w:asciiTheme="minorHAnsi" w:hAnsiTheme="minorHAnsi" w:cstheme="minorHAnsi"/>
          <w:b/>
        </w:rPr>
        <w:t>Ofertę należy złożyć na całość przedmiotu zamówienia</w:t>
      </w:r>
      <w:r w:rsidR="00D3396A" w:rsidRPr="00F94D03">
        <w:rPr>
          <w:rFonts w:asciiTheme="minorHAnsi" w:hAnsiTheme="minorHAnsi" w:cstheme="minorHAnsi"/>
          <w:b/>
        </w:rPr>
        <w:t>.</w:t>
      </w:r>
    </w:p>
    <w:p w14:paraId="0684FBD3" w14:textId="77777777" w:rsidR="00872036" w:rsidRPr="00F94D03" w:rsidRDefault="00872036">
      <w:pPr>
        <w:rPr>
          <w:rFonts w:asciiTheme="minorHAnsi" w:hAnsiTheme="minorHAnsi" w:cstheme="minorHAnsi"/>
          <w:b/>
        </w:rPr>
      </w:pPr>
    </w:p>
    <w:p w14:paraId="36BD7092" w14:textId="77777777" w:rsidR="00872036" w:rsidRPr="00F94D03" w:rsidRDefault="00872036">
      <w:pPr>
        <w:spacing w:before="1"/>
        <w:rPr>
          <w:rFonts w:asciiTheme="minorHAnsi" w:hAnsiTheme="minorHAnsi" w:cstheme="minorHAnsi"/>
          <w:b/>
        </w:rPr>
      </w:pPr>
    </w:p>
    <w:p w14:paraId="02C9E2F4" w14:textId="78CB50AD" w:rsidR="00872036" w:rsidRPr="00F94D03" w:rsidRDefault="005C769D" w:rsidP="001818B3">
      <w:pPr>
        <w:pStyle w:val="Akapitzlist"/>
        <w:numPr>
          <w:ilvl w:val="0"/>
          <w:numId w:val="18"/>
        </w:numPr>
        <w:tabs>
          <w:tab w:val="left" w:pos="661"/>
        </w:tabs>
        <w:ind w:left="660" w:hanging="310"/>
        <w:rPr>
          <w:rFonts w:asciiTheme="minorHAnsi" w:hAnsiTheme="minorHAnsi" w:cstheme="minorHAnsi"/>
        </w:rPr>
      </w:pPr>
      <w:r w:rsidRPr="00F94D03">
        <w:rPr>
          <w:rFonts w:asciiTheme="minorHAnsi" w:hAnsiTheme="minorHAnsi" w:cstheme="minorHAnsi"/>
          <w:b/>
          <w:u w:val="single"/>
        </w:rPr>
        <w:t>Wymagany przez Zamawiającego termin realizacji zamówienia</w:t>
      </w:r>
      <w:r w:rsidRPr="00F94D03">
        <w:rPr>
          <w:rFonts w:asciiTheme="minorHAnsi" w:hAnsiTheme="minorHAnsi" w:cstheme="minorHAnsi"/>
          <w:u w:val="single"/>
        </w:rPr>
        <w:t>:</w:t>
      </w:r>
      <w:r w:rsidRPr="00F94D03">
        <w:rPr>
          <w:rFonts w:asciiTheme="minorHAnsi" w:hAnsiTheme="minorHAnsi" w:cstheme="minorHAnsi"/>
        </w:rPr>
        <w:t xml:space="preserve"> od daty zawarcia umowy</w:t>
      </w:r>
      <w:r w:rsidR="001818B3" w:rsidRPr="00F94D03">
        <w:rPr>
          <w:rFonts w:asciiTheme="minorHAnsi" w:hAnsiTheme="minorHAnsi" w:cstheme="minorHAnsi"/>
        </w:rPr>
        <w:t xml:space="preserve"> do 31.12.2022 r.</w:t>
      </w:r>
    </w:p>
    <w:p w14:paraId="16144C70" w14:textId="77777777" w:rsidR="00872036" w:rsidRPr="00F94D03" w:rsidRDefault="00872036">
      <w:pPr>
        <w:rPr>
          <w:rFonts w:asciiTheme="minorHAnsi" w:hAnsiTheme="minorHAnsi" w:cstheme="minorHAnsi"/>
        </w:rPr>
      </w:pPr>
    </w:p>
    <w:p w14:paraId="23C51518" w14:textId="3C76758D" w:rsidR="00872036" w:rsidRPr="00F94D03" w:rsidRDefault="005C769D">
      <w:pPr>
        <w:ind w:left="351" w:right="280"/>
        <w:jc w:val="both"/>
        <w:rPr>
          <w:rFonts w:asciiTheme="minorHAnsi" w:hAnsiTheme="minorHAnsi" w:cstheme="minorHAnsi"/>
        </w:rPr>
      </w:pPr>
      <w:r w:rsidRPr="00F94D03">
        <w:rPr>
          <w:rFonts w:asciiTheme="minorHAnsi" w:hAnsiTheme="minorHAnsi" w:cstheme="minorHAnsi"/>
        </w:rPr>
        <w:t xml:space="preserve">Kupujący będzie określał terminy dostaw odrębnymi zleceniami </w:t>
      </w:r>
      <w:r w:rsidR="00016AAB" w:rsidRPr="00F94D03">
        <w:rPr>
          <w:rFonts w:asciiTheme="minorHAnsi" w:hAnsiTheme="minorHAnsi" w:cstheme="minorHAnsi"/>
        </w:rPr>
        <w:t>telefonicznie</w:t>
      </w:r>
      <w:r w:rsidRPr="00F94D03">
        <w:rPr>
          <w:rFonts w:asciiTheme="minorHAnsi" w:hAnsiTheme="minorHAnsi" w:cstheme="minorHAnsi"/>
        </w:rPr>
        <w:t xml:space="preserve"> określając asortyment i ilości zapotrzebowanego przedmiotu na 5 dni roboczych przed terminem dostawy za pośrednictwem dostępnych środków komunikacji, zlecenia na</w:t>
      </w:r>
      <w:r w:rsidRPr="00F94D03">
        <w:rPr>
          <w:rFonts w:asciiTheme="minorHAnsi" w:hAnsiTheme="minorHAnsi" w:cstheme="minorHAnsi"/>
          <w:spacing w:val="-2"/>
        </w:rPr>
        <w:t xml:space="preserve"> </w:t>
      </w:r>
      <w:r w:rsidRPr="00F94D03">
        <w:rPr>
          <w:rFonts w:asciiTheme="minorHAnsi" w:hAnsiTheme="minorHAnsi" w:cstheme="minorHAnsi"/>
        </w:rPr>
        <w:t>dostawę.</w:t>
      </w:r>
    </w:p>
    <w:p w14:paraId="5AC7113C" w14:textId="77777777" w:rsidR="00872036" w:rsidRPr="00F94D03" w:rsidRDefault="00872036">
      <w:pPr>
        <w:rPr>
          <w:rFonts w:asciiTheme="minorHAnsi" w:hAnsiTheme="minorHAnsi" w:cstheme="minorHAnsi"/>
        </w:rPr>
      </w:pPr>
    </w:p>
    <w:p w14:paraId="21ED0AA2" w14:textId="77777777" w:rsidR="00872036" w:rsidRPr="00F94D03" w:rsidRDefault="005C769D">
      <w:pPr>
        <w:pStyle w:val="Akapitzlist"/>
        <w:numPr>
          <w:ilvl w:val="0"/>
          <w:numId w:val="18"/>
        </w:numPr>
        <w:tabs>
          <w:tab w:val="left" w:pos="664"/>
        </w:tabs>
        <w:ind w:left="663" w:hanging="313"/>
        <w:rPr>
          <w:rFonts w:asciiTheme="minorHAnsi" w:hAnsiTheme="minorHAnsi" w:cstheme="minorHAnsi"/>
          <w:b/>
        </w:rPr>
      </w:pPr>
      <w:r w:rsidRPr="00F94D03">
        <w:rPr>
          <w:rFonts w:asciiTheme="minorHAnsi" w:hAnsiTheme="minorHAnsi" w:cstheme="minorHAnsi"/>
          <w:b/>
          <w:u w:val="single"/>
        </w:rPr>
        <w:t>Sposób sporządzenia</w:t>
      </w:r>
      <w:r w:rsidRPr="00F94D03">
        <w:rPr>
          <w:rFonts w:asciiTheme="minorHAnsi" w:hAnsiTheme="minorHAnsi" w:cstheme="minorHAnsi"/>
          <w:b/>
          <w:spacing w:val="-3"/>
          <w:u w:val="single"/>
        </w:rPr>
        <w:t xml:space="preserve"> </w:t>
      </w:r>
      <w:r w:rsidRPr="00F94D03">
        <w:rPr>
          <w:rFonts w:asciiTheme="minorHAnsi" w:hAnsiTheme="minorHAnsi" w:cstheme="minorHAnsi"/>
          <w:b/>
          <w:u w:val="single"/>
        </w:rPr>
        <w:t>oferty:</w:t>
      </w:r>
    </w:p>
    <w:p w14:paraId="1DBDA88B" w14:textId="77777777" w:rsidR="00872036" w:rsidRPr="00F94D03" w:rsidRDefault="005C769D">
      <w:pPr>
        <w:pStyle w:val="Akapitzlist"/>
        <w:numPr>
          <w:ilvl w:val="1"/>
          <w:numId w:val="18"/>
        </w:numPr>
        <w:tabs>
          <w:tab w:val="left" w:pos="712"/>
        </w:tabs>
        <w:ind w:hanging="361"/>
        <w:rPr>
          <w:rFonts w:asciiTheme="minorHAnsi" w:hAnsiTheme="minorHAnsi" w:cstheme="minorHAnsi"/>
        </w:rPr>
      </w:pPr>
      <w:r w:rsidRPr="00F94D03">
        <w:rPr>
          <w:rFonts w:asciiTheme="minorHAnsi" w:hAnsiTheme="minorHAnsi" w:cstheme="minorHAnsi"/>
        </w:rPr>
        <w:t>Wykonawca może złożyć tylko jedną</w:t>
      </w:r>
      <w:r w:rsidRPr="00F94D03">
        <w:rPr>
          <w:rFonts w:asciiTheme="minorHAnsi" w:hAnsiTheme="minorHAnsi" w:cstheme="minorHAnsi"/>
          <w:spacing w:val="-4"/>
        </w:rPr>
        <w:t xml:space="preserve"> </w:t>
      </w:r>
      <w:r w:rsidRPr="00F94D03">
        <w:rPr>
          <w:rFonts w:asciiTheme="minorHAnsi" w:hAnsiTheme="minorHAnsi" w:cstheme="minorHAnsi"/>
        </w:rPr>
        <w:t>ofertę.</w:t>
      </w:r>
    </w:p>
    <w:p w14:paraId="0FF79F1C" w14:textId="77777777" w:rsidR="00872036" w:rsidRPr="00F94D03" w:rsidRDefault="005C769D">
      <w:pPr>
        <w:pStyle w:val="Akapitzlist"/>
        <w:numPr>
          <w:ilvl w:val="1"/>
          <w:numId w:val="18"/>
        </w:numPr>
        <w:tabs>
          <w:tab w:val="left" w:pos="712"/>
        </w:tabs>
        <w:ind w:hanging="361"/>
        <w:rPr>
          <w:rFonts w:asciiTheme="minorHAnsi" w:hAnsiTheme="minorHAnsi" w:cstheme="minorHAnsi"/>
        </w:rPr>
      </w:pPr>
      <w:r w:rsidRPr="00F94D03">
        <w:rPr>
          <w:rFonts w:asciiTheme="minorHAnsi" w:hAnsiTheme="minorHAnsi" w:cstheme="minorHAnsi"/>
        </w:rPr>
        <w:t>Oferta musi zawierać wypełniony „Formularz oferty wykonawcy”- (zgodny w</w:t>
      </w:r>
      <w:r w:rsidRPr="00F94D03">
        <w:rPr>
          <w:rFonts w:asciiTheme="minorHAnsi" w:hAnsiTheme="minorHAnsi" w:cstheme="minorHAnsi"/>
          <w:spacing w:val="27"/>
        </w:rPr>
        <w:t xml:space="preserve"> </w:t>
      </w:r>
      <w:r w:rsidRPr="00F94D03">
        <w:rPr>
          <w:rFonts w:asciiTheme="minorHAnsi" w:hAnsiTheme="minorHAnsi" w:cstheme="minorHAnsi"/>
        </w:rPr>
        <w:t>treści</w:t>
      </w:r>
    </w:p>
    <w:p w14:paraId="299FBB02" w14:textId="77777777" w:rsidR="00872036" w:rsidRPr="00F94D03" w:rsidRDefault="005C769D">
      <w:pPr>
        <w:ind w:left="711"/>
        <w:jc w:val="both"/>
        <w:rPr>
          <w:rFonts w:asciiTheme="minorHAnsi" w:hAnsiTheme="minorHAnsi" w:cstheme="minorHAnsi"/>
        </w:rPr>
      </w:pPr>
      <w:r w:rsidRPr="00F94D03">
        <w:rPr>
          <w:rFonts w:asciiTheme="minorHAnsi" w:hAnsiTheme="minorHAnsi" w:cstheme="minorHAnsi"/>
        </w:rPr>
        <w:t>z przedstawionym wzorem) oraz nw. dokumenty:</w:t>
      </w:r>
    </w:p>
    <w:p w14:paraId="6FD5FA4A" w14:textId="77777777" w:rsidR="00872036" w:rsidRPr="00F94D03" w:rsidRDefault="005C769D">
      <w:pPr>
        <w:pStyle w:val="Akapitzlist"/>
        <w:numPr>
          <w:ilvl w:val="2"/>
          <w:numId w:val="18"/>
        </w:numPr>
        <w:tabs>
          <w:tab w:val="left" w:pos="1204"/>
        </w:tabs>
        <w:ind w:right="272"/>
        <w:rPr>
          <w:rFonts w:asciiTheme="minorHAnsi" w:hAnsiTheme="minorHAnsi" w:cstheme="minorHAnsi"/>
        </w:rPr>
      </w:pPr>
      <w:r w:rsidRPr="00F94D03">
        <w:rPr>
          <w:rFonts w:asciiTheme="minorHAnsi" w:hAnsiTheme="minorHAnsi" w:cstheme="minorHAnsi"/>
        </w:rPr>
        <w:t>„Formularz oferty cenowej” (zgodny w treści z przedstawionym wzorem). Ceny muszą być wyrażone w złotych polskich zgodnie z obowiązującym systemem monetarnym (zaokrąglone do dwóch miejsc po przecinku). Zamawiający informuje, że rozliczenia między Zamawiającym a Wykonawcą będą prowadzone tylko w złotych</w:t>
      </w:r>
      <w:r w:rsidRPr="00F94D03">
        <w:rPr>
          <w:rFonts w:asciiTheme="minorHAnsi" w:hAnsiTheme="minorHAnsi" w:cstheme="minorHAnsi"/>
          <w:spacing w:val="-13"/>
        </w:rPr>
        <w:t xml:space="preserve"> </w:t>
      </w:r>
      <w:r w:rsidRPr="00F94D03">
        <w:rPr>
          <w:rFonts w:asciiTheme="minorHAnsi" w:hAnsiTheme="minorHAnsi" w:cstheme="minorHAnsi"/>
        </w:rPr>
        <w:t>polskich.</w:t>
      </w:r>
    </w:p>
    <w:p w14:paraId="7EEFDC6B" w14:textId="77777777" w:rsidR="00872036" w:rsidRPr="00F94D03" w:rsidRDefault="00872036">
      <w:pPr>
        <w:jc w:val="both"/>
        <w:rPr>
          <w:rFonts w:asciiTheme="minorHAnsi" w:hAnsiTheme="minorHAnsi" w:cstheme="minorHAnsi"/>
        </w:rPr>
        <w:sectPr w:rsidR="00872036" w:rsidRPr="00F94D03" w:rsidSect="00753F1C">
          <w:type w:val="continuous"/>
          <w:pgSz w:w="11910" w:h="16840"/>
          <w:pgMar w:top="720" w:right="720" w:bottom="720" w:left="720" w:header="708" w:footer="708" w:gutter="0"/>
          <w:cols w:space="708"/>
          <w:docGrid w:linePitch="299"/>
        </w:sectPr>
      </w:pPr>
    </w:p>
    <w:p w14:paraId="52E7F8AB" w14:textId="77777777" w:rsidR="00872036" w:rsidRPr="00F94D03" w:rsidRDefault="005C769D">
      <w:pPr>
        <w:pStyle w:val="Akapitzlist"/>
        <w:numPr>
          <w:ilvl w:val="2"/>
          <w:numId w:val="18"/>
        </w:numPr>
        <w:tabs>
          <w:tab w:val="left" w:pos="1204"/>
        </w:tabs>
        <w:spacing w:before="72"/>
        <w:ind w:right="274"/>
        <w:rPr>
          <w:rFonts w:asciiTheme="minorHAnsi" w:hAnsiTheme="minorHAnsi" w:cstheme="minorHAnsi"/>
        </w:rPr>
      </w:pPr>
      <w:r w:rsidRPr="00F94D03">
        <w:rPr>
          <w:rFonts w:asciiTheme="minorHAnsi" w:hAnsiTheme="minorHAnsi" w:cstheme="minorHAnsi"/>
        </w:rPr>
        <w:lastRenderedPageBreak/>
        <w:t>Aktualny  odpis  z   właściwego   rejestru   lub   z   centralnej   ewidencji   i   informacji   o działalności gospodarczej, wystawiony nie wcześniej niż 6 miesięcy przed upływem terminu składania</w:t>
      </w:r>
      <w:r w:rsidRPr="00F94D03">
        <w:rPr>
          <w:rFonts w:asciiTheme="minorHAnsi" w:hAnsiTheme="minorHAnsi" w:cstheme="minorHAnsi"/>
          <w:spacing w:val="-2"/>
        </w:rPr>
        <w:t xml:space="preserve"> </w:t>
      </w:r>
      <w:r w:rsidRPr="00F94D03">
        <w:rPr>
          <w:rFonts w:asciiTheme="minorHAnsi" w:hAnsiTheme="minorHAnsi" w:cstheme="minorHAnsi"/>
        </w:rPr>
        <w:t>ofert.</w:t>
      </w:r>
    </w:p>
    <w:p w14:paraId="283BA571" w14:textId="77777777" w:rsidR="00872036" w:rsidRPr="00F94D03" w:rsidRDefault="005C769D">
      <w:pPr>
        <w:pStyle w:val="Akapitzlist"/>
        <w:numPr>
          <w:ilvl w:val="2"/>
          <w:numId w:val="18"/>
        </w:numPr>
        <w:tabs>
          <w:tab w:val="left" w:pos="1204"/>
        </w:tabs>
        <w:spacing w:line="242" w:lineRule="auto"/>
        <w:ind w:right="275"/>
        <w:rPr>
          <w:rFonts w:asciiTheme="minorHAnsi" w:hAnsiTheme="minorHAnsi" w:cstheme="minorHAnsi"/>
        </w:rPr>
      </w:pPr>
      <w:r w:rsidRPr="00F94D03">
        <w:rPr>
          <w:rFonts w:asciiTheme="minorHAnsi" w:hAnsiTheme="minorHAnsi" w:cstheme="minorHAnsi"/>
        </w:rPr>
        <w:t>Pełnomocnictwo do podpisania  oferty,  o ile prawo do podpisania  oferty  nie wynika   z innych dokumentów złożonych wraz z</w:t>
      </w:r>
      <w:r w:rsidRPr="00F94D03">
        <w:rPr>
          <w:rFonts w:asciiTheme="minorHAnsi" w:hAnsiTheme="minorHAnsi" w:cstheme="minorHAnsi"/>
          <w:spacing w:val="-5"/>
        </w:rPr>
        <w:t xml:space="preserve"> </w:t>
      </w:r>
      <w:r w:rsidRPr="00F94D03">
        <w:rPr>
          <w:rFonts w:asciiTheme="minorHAnsi" w:hAnsiTheme="minorHAnsi" w:cstheme="minorHAnsi"/>
        </w:rPr>
        <w:t>ofertą.</w:t>
      </w:r>
    </w:p>
    <w:p w14:paraId="1346BA6B" w14:textId="77777777" w:rsidR="00872036" w:rsidRPr="00F94D03" w:rsidRDefault="005C769D">
      <w:pPr>
        <w:pStyle w:val="Akapitzlist"/>
        <w:numPr>
          <w:ilvl w:val="2"/>
          <w:numId w:val="18"/>
        </w:numPr>
        <w:tabs>
          <w:tab w:val="left" w:pos="1204"/>
        </w:tabs>
        <w:ind w:right="274"/>
        <w:rPr>
          <w:rFonts w:asciiTheme="minorHAnsi" w:hAnsiTheme="minorHAnsi" w:cstheme="minorHAnsi"/>
        </w:rPr>
      </w:pPr>
      <w:r w:rsidRPr="00F94D03">
        <w:rPr>
          <w:rFonts w:asciiTheme="minorHAnsi" w:hAnsiTheme="minorHAnsi" w:cstheme="minorHAnsi"/>
        </w:rPr>
        <w:t>Charakterystykę oferowanego przedmiotu zamówienia (ulotka, folder, opis itp.) zawierającą minimum dane na temat wymaganych parametrów określonych w opisie przedmiotu zamówienia z jednoczesnym podaniem producenta oraz nazwy</w:t>
      </w:r>
      <w:r w:rsidRPr="00F94D03">
        <w:rPr>
          <w:rFonts w:asciiTheme="minorHAnsi" w:hAnsiTheme="minorHAnsi" w:cstheme="minorHAnsi"/>
          <w:spacing w:val="-23"/>
        </w:rPr>
        <w:t xml:space="preserve"> </w:t>
      </w:r>
      <w:r w:rsidRPr="00F94D03">
        <w:rPr>
          <w:rFonts w:asciiTheme="minorHAnsi" w:hAnsiTheme="minorHAnsi" w:cstheme="minorHAnsi"/>
        </w:rPr>
        <w:t>handlowej.</w:t>
      </w:r>
    </w:p>
    <w:p w14:paraId="1B6A5099" w14:textId="77777777" w:rsidR="00872036" w:rsidRPr="00F94D03" w:rsidRDefault="005C769D">
      <w:pPr>
        <w:pStyle w:val="Akapitzlist"/>
        <w:numPr>
          <w:ilvl w:val="1"/>
          <w:numId w:val="18"/>
        </w:numPr>
        <w:tabs>
          <w:tab w:val="left" w:pos="712"/>
        </w:tabs>
        <w:spacing w:line="292" w:lineRule="exact"/>
        <w:ind w:hanging="361"/>
        <w:rPr>
          <w:rFonts w:asciiTheme="minorHAnsi" w:hAnsiTheme="minorHAnsi" w:cstheme="minorHAnsi"/>
        </w:rPr>
      </w:pPr>
      <w:r w:rsidRPr="00F94D03">
        <w:rPr>
          <w:rFonts w:asciiTheme="minorHAnsi" w:hAnsiTheme="minorHAnsi" w:cstheme="minorHAnsi"/>
        </w:rPr>
        <w:t>Każdy dokument składający się na ofertę musi być</w:t>
      </w:r>
      <w:r w:rsidRPr="00F94D03">
        <w:rPr>
          <w:rFonts w:asciiTheme="minorHAnsi" w:hAnsiTheme="minorHAnsi" w:cstheme="minorHAnsi"/>
          <w:spacing w:val="-12"/>
        </w:rPr>
        <w:t xml:space="preserve"> </w:t>
      </w:r>
      <w:r w:rsidRPr="00F94D03">
        <w:rPr>
          <w:rFonts w:asciiTheme="minorHAnsi" w:hAnsiTheme="minorHAnsi" w:cstheme="minorHAnsi"/>
        </w:rPr>
        <w:t>czytelny.</w:t>
      </w:r>
    </w:p>
    <w:p w14:paraId="58A2BA1F" w14:textId="77777777" w:rsidR="00872036" w:rsidRPr="00F94D03" w:rsidRDefault="005C769D">
      <w:pPr>
        <w:pStyle w:val="Akapitzlist"/>
        <w:numPr>
          <w:ilvl w:val="1"/>
          <w:numId w:val="18"/>
        </w:numPr>
        <w:tabs>
          <w:tab w:val="left" w:pos="712"/>
        </w:tabs>
        <w:ind w:right="275"/>
        <w:rPr>
          <w:rFonts w:asciiTheme="minorHAnsi" w:hAnsiTheme="minorHAnsi" w:cstheme="minorHAnsi"/>
        </w:rPr>
      </w:pPr>
      <w:r w:rsidRPr="00F94D03">
        <w:rPr>
          <w:rFonts w:asciiTheme="minorHAnsi" w:hAnsiTheme="minorHAnsi" w:cstheme="minorHAnsi"/>
        </w:rPr>
        <w:t>Oferta musi być podpisana przez Wykonawcę zgodnie z zasadami reprezentacji wskazanymi we właściwym rejestrze lub ewidencji działalności gospodarczej. Jeżeli osoba podpisująca ofertę działa na podstawie pełnomocnictwa, to musi ono w swojej treści wyraźnie wskazywać uprawnienie do podpisania oferty. Dokument pełnomocnictwa musi zostać złożony jako część oferty.</w:t>
      </w:r>
    </w:p>
    <w:p w14:paraId="75CB2E78" w14:textId="77777777" w:rsidR="00872036" w:rsidRPr="00F94D03" w:rsidRDefault="005C769D">
      <w:pPr>
        <w:pStyle w:val="Akapitzlist"/>
        <w:numPr>
          <w:ilvl w:val="1"/>
          <w:numId w:val="18"/>
        </w:numPr>
        <w:tabs>
          <w:tab w:val="left" w:pos="712"/>
        </w:tabs>
        <w:spacing w:line="292" w:lineRule="exact"/>
        <w:ind w:hanging="361"/>
        <w:rPr>
          <w:rFonts w:asciiTheme="minorHAnsi" w:hAnsiTheme="minorHAnsi" w:cstheme="minorHAnsi"/>
        </w:rPr>
      </w:pPr>
      <w:r w:rsidRPr="00F94D03">
        <w:rPr>
          <w:rFonts w:asciiTheme="minorHAnsi" w:hAnsiTheme="minorHAnsi" w:cstheme="minorHAnsi"/>
        </w:rPr>
        <w:t>Oferta musi być sporządzona w języku</w:t>
      </w:r>
      <w:r w:rsidRPr="00F94D03">
        <w:rPr>
          <w:rFonts w:asciiTheme="minorHAnsi" w:hAnsiTheme="minorHAnsi" w:cstheme="minorHAnsi"/>
          <w:spacing w:val="-7"/>
        </w:rPr>
        <w:t xml:space="preserve"> </w:t>
      </w:r>
      <w:r w:rsidRPr="00F94D03">
        <w:rPr>
          <w:rFonts w:asciiTheme="minorHAnsi" w:hAnsiTheme="minorHAnsi" w:cstheme="minorHAnsi"/>
        </w:rPr>
        <w:t>polskim.</w:t>
      </w:r>
    </w:p>
    <w:p w14:paraId="0EC2B16D" w14:textId="77777777" w:rsidR="00872036" w:rsidRPr="00F94D03" w:rsidRDefault="005C769D">
      <w:pPr>
        <w:pStyle w:val="Akapitzlist"/>
        <w:numPr>
          <w:ilvl w:val="1"/>
          <w:numId w:val="18"/>
        </w:numPr>
        <w:tabs>
          <w:tab w:val="left" w:pos="712"/>
        </w:tabs>
        <w:ind w:hanging="361"/>
        <w:rPr>
          <w:rFonts w:asciiTheme="minorHAnsi" w:hAnsiTheme="minorHAnsi" w:cstheme="minorHAnsi"/>
        </w:rPr>
      </w:pPr>
      <w:r w:rsidRPr="00F94D03">
        <w:rPr>
          <w:rFonts w:asciiTheme="minorHAnsi" w:hAnsiTheme="minorHAnsi" w:cstheme="minorHAnsi"/>
        </w:rPr>
        <w:t>Zaleca się, aby:</w:t>
      </w:r>
    </w:p>
    <w:p w14:paraId="5E1D5194" w14:textId="77777777" w:rsidR="00872036" w:rsidRPr="00F94D03" w:rsidRDefault="005C769D">
      <w:pPr>
        <w:pStyle w:val="Akapitzlist"/>
        <w:numPr>
          <w:ilvl w:val="2"/>
          <w:numId w:val="18"/>
        </w:numPr>
        <w:tabs>
          <w:tab w:val="left" w:pos="1144"/>
        </w:tabs>
        <w:ind w:left="1143" w:hanging="433"/>
        <w:rPr>
          <w:rFonts w:asciiTheme="minorHAnsi" w:hAnsiTheme="minorHAnsi" w:cstheme="minorHAnsi"/>
        </w:rPr>
      </w:pPr>
      <w:r w:rsidRPr="00F94D03">
        <w:rPr>
          <w:rFonts w:asciiTheme="minorHAnsi" w:hAnsiTheme="minorHAnsi" w:cstheme="minorHAnsi"/>
        </w:rPr>
        <w:t>strony oferty były kolejno</w:t>
      </w:r>
      <w:r w:rsidRPr="00F94D03">
        <w:rPr>
          <w:rFonts w:asciiTheme="minorHAnsi" w:hAnsiTheme="minorHAnsi" w:cstheme="minorHAnsi"/>
          <w:spacing w:val="-5"/>
        </w:rPr>
        <w:t xml:space="preserve"> </w:t>
      </w:r>
      <w:r w:rsidRPr="00F94D03">
        <w:rPr>
          <w:rFonts w:asciiTheme="minorHAnsi" w:hAnsiTheme="minorHAnsi" w:cstheme="minorHAnsi"/>
        </w:rPr>
        <w:t>ponumerowane,</w:t>
      </w:r>
    </w:p>
    <w:p w14:paraId="25CF7056" w14:textId="77777777" w:rsidR="00872036" w:rsidRPr="00F94D03" w:rsidRDefault="005C769D">
      <w:pPr>
        <w:pStyle w:val="Akapitzlist"/>
        <w:numPr>
          <w:ilvl w:val="2"/>
          <w:numId w:val="18"/>
        </w:numPr>
        <w:tabs>
          <w:tab w:val="left" w:pos="1144"/>
        </w:tabs>
        <w:ind w:left="1143" w:hanging="433"/>
        <w:rPr>
          <w:rFonts w:asciiTheme="minorHAnsi" w:hAnsiTheme="minorHAnsi" w:cstheme="minorHAnsi"/>
        </w:rPr>
      </w:pPr>
      <w:r w:rsidRPr="00F94D03">
        <w:rPr>
          <w:rFonts w:asciiTheme="minorHAnsi" w:hAnsiTheme="minorHAnsi" w:cstheme="minorHAnsi"/>
        </w:rPr>
        <w:t>formularz cenowy nie był sporządzony</w:t>
      </w:r>
      <w:r w:rsidRPr="00F94D03">
        <w:rPr>
          <w:rFonts w:asciiTheme="minorHAnsi" w:hAnsiTheme="minorHAnsi" w:cstheme="minorHAnsi"/>
          <w:spacing w:val="-4"/>
        </w:rPr>
        <w:t xml:space="preserve"> </w:t>
      </w:r>
      <w:r w:rsidRPr="00F94D03">
        <w:rPr>
          <w:rFonts w:asciiTheme="minorHAnsi" w:hAnsiTheme="minorHAnsi" w:cstheme="minorHAnsi"/>
        </w:rPr>
        <w:t>odręcznie.</w:t>
      </w:r>
    </w:p>
    <w:p w14:paraId="2215575B" w14:textId="77777777" w:rsidR="00872036" w:rsidRPr="00F94D03" w:rsidRDefault="005C769D">
      <w:pPr>
        <w:pStyle w:val="Akapitzlist"/>
        <w:numPr>
          <w:ilvl w:val="1"/>
          <w:numId w:val="18"/>
        </w:numPr>
        <w:tabs>
          <w:tab w:val="left" w:pos="712"/>
        </w:tabs>
        <w:ind w:right="274"/>
        <w:rPr>
          <w:rFonts w:asciiTheme="minorHAnsi" w:hAnsiTheme="minorHAnsi" w:cstheme="minorHAnsi"/>
        </w:rPr>
      </w:pPr>
      <w:r w:rsidRPr="00F94D03">
        <w:rPr>
          <w:rFonts w:asciiTheme="minorHAnsi" w:hAnsiTheme="minorHAnsi" w:cstheme="minorHAnsi"/>
        </w:rPr>
        <w:t>Ofertę należy umieścić w zamkniętej kopercie, uniemożliwiającej odczytanie jej zawartości bez uszkodzenia. Koperta winna być oznaczona nazwą i adresem Wykonawcy, zaadresowana:</w:t>
      </w:r>
    </w:p>
    <w:p w14:paraId="27C4F5CF" w14:textId="77777777" w:rsidR="00872036" w:rsidRPr="00F94D03" w:rsidRDefault="00872036">
      <w:pPr>
        <w:spacing w:before="7"/>
        <w:rPr>
          <w:rFonts w:asciiTheme="minorHAnsi" w:hAnsiTheme="minorHAnsi" w:cstheme="minorHAnsi"/>
        </w:rPr>
      </w:pPr>
    </w:p>
    <w:p w14:paraId="65ACEA35" w14:textId="2F073D10" w:rsidR="00872036" w:rsidRPr="00F94D03" w:rsidRDefault="005A14BC">
      <w:pPr>
        <w:spacing w:line="293" w:lineRule="exact"/>
        <w:ind w:left="882" w:right="812"/>
        <w:jc w:val="center"/>
        <w:rPr>
          <w:rFonts w:asciiTheme="minorHAnsi" w:hAnsiTheme="minorHAnsi" w:cstheme="minorHAnsi"/>
          <w:b/>
        </w:rPr>
      </w:pPr>
      <w:r w:rsidRPr="00F94D03">
        <w:rPr>
          <w:rFonts w:asciiTheme="minorHAnsi" w:hAnsiTheme="minorHAnsi" w:cstheme="minorHAnsi"/>
          <w:b/>
        </w:rPr>
        <w:t xml:space="preserve">Centrum Integracji Społecznej </w:t>
      </w:r>
    </w:p>
    <w:p w14:paraId="43BE4848" w14:textId="12DB7BC4" w:rsidR="005A14BC" w:rsidRPr="00F94D03" w:rsidRDefault="005A14BC">
      <w:pPr>
        <w:spacing w:line="293" w:lineRule="exact"/>
        <w:ind w:left="882" w:right="812"/>
        <w:jc w:val="center"/>
        <w:rPr>
          <w:rFonts w:asciiTheme="minorHAnsi" w:hAnsiTheme="minorHAnsi" w:cstheme="minorHAnsi"/>
          <w:b/>
        </w:rPr>
      </w:pPr>
      <w:r w:rsidRPr="00F94D03">
        <w:rPr>
          <w:rFonts w:asciiTheme="minorHAnsi" w:hAnsiTheme="minorHAnsi" w:cstheme="minorHAnsi"/>
          <w:b/>
        </w:rPr>
        <w:t>ul. Szczebrzeska 11</w:t>
      </w:r>
    </w:p>
    <w:p w14:paraId="35A1D6D6" w14:textId="77777777" w:rsidR="00872036" w:rsidRPr="00F94D03" w:rsidRDefault="005C769D">
      <w:pPr>
        <w:ind w:left="882" w:right="813"/>
        <w:jc w:val="center"/>
        <w:rPr>
          <w:rFonts w:asciiTheme="minorHAnsi" w:hAnsiTheme="minorHAnsi" w:cstheme="minorHAnsi"/>
          <w:b/>
        </w:rPr>
      </w:pPr>
      <w:r w:rsidRPr="00F94D03">
        <w:rPr>
          <w:rFonts w:asciiTheme="minorHAnsi" w:hAnsiTheme="minorHAnsi" w:cstheme="minorHAnsi"/>
          <w:b/>
        </w:rPr>
        <w:t>22-400 Zamość</w:t>
      </w:r>
    </w:p>
    <w:p w14:paraId="1CBB9295" w14:textId="77777777" w:rsidR="00872036" w:rsidRPr="00F94D03" w:rsidRDefault="005C769D">
      <w:pPr>
        <w:ind w:left="762" w:right="8276"/>
        <w:jc w:val="center"/>
        <w:rPr>
          <w:rFonts w:asciiTheme="minorHAnsi" w:hAnsiTheme="minorHAnsi" w:cstheme="minorHAnsi"/>
        </w:rPr>
      </w:pPr>
      <w:r w:rsidRPr="00F94D03">
        <w:rPr>
          <w:rFonts w:asciiTheme="minorHAnsi" w:hAnsiTheme="minorHAnsi" w:cstheme="minorHAnsi"/>
        </w:rPr>
        <w:t>i opisana:</w:t>
      </w:r>
    </w:p>
    <w:p w14:paraId="62F31281" w14:textId="75F439F4" w:rsidR="00872036" w:rsidRPr="00F94D03" w:rsidRDefault="005C769D">
      <w:pPr>
        <w:spacing w:line="293" w:lineRule="exact"/>
        <w:ind w:left="778"/>
        <w:jc w:val="both"/>
        <w:rPr>
          <w:rFonts w:asciiTheme="minorHAnsi" w:hAnsiTheme="minorHAnsi" w:cstheme="minorHAnsi"/>
          <w:b/>
        </w:rPr>
      </w:pPr>
      <w:r w:rsidRPr="00F94D03">
        <w:rPr>
          <w:rFonts w:asciiTheme="minorHAnsi" w:hAnsiTheme="minorHAnsi" w:cstheme="minorHAnsi"/>
          <w:b/>
        </w:rPr>
        <w:t xml:space="preserve">„Oferta na dostawę opakowań </w:t>
      </w:r>
      <w:r w:rsidR="00D3396A" w:rsidRPr="00F94D03">
        <w:rPr>
          <w:rFonts w:asciiTheme="minorHAnsi" w:hAnsiTheme="minorHAnsi" w:cstheme="minorHAnsi"/>
          <w:b/>
        </w:rPr>
        <w:t xml:space="preserve">jednorazowych, sztućców oraz folii </w:t>
      </w:r>
      <w:r w:rsidRPr="00F94D03">
        <w:rPr>
          <w:rFonts w:asciiTheme="minorHAnsi" w:hAnsiTheme="minorHAnsi" w:cstheme="minorHAnsi"/>
          <w:b/>
        </w:rPr>
        <w:t xml:space="preserve">dla potrzeb </w:t>
      </w:r>
      <w:r w:rsidR="005A14BC" w:rsidRPr="00F94D03">
        <w:rPr>
          <w:rFonts w:asciiTheme="minorHAnsi" w:hAnsiTheme="minorHAnsi" w:cstheme="minorHAnsi"/>
          <w:b/>
        </w:rPr>
        <w:t>Centrum Integracji Społecznej</w:t>
      </w:r>
      <w:r w:rsidR="006548EB" w:rsidRPr="00F94D03">
        <w:rPr>
          <w:rFonts w:asciiTheme="minorHAnsi" w:hAnsiTheme="minorHAnsi" w:cstheme="minorHAnsi"/>
          <w:b/>
        </w:rPr>
        <w:t>.</w:t>
      </w:r>
      <w:r w:rsidR="00622B8A" w:rsidRPr="00F94D03">
        <w:rPr>
          <w:rFonts w:asciiTheme="minorHAnsi" w:hAnsiTheme="minorHAnsi" w:cstheme="minorHAnsi"/>
          <w:b/>
        </w:rPr>
        <w:t>”</w:t>
      </w:r>
    </w:p>
    <w:p w14:paraId="2219B76E" w14:textId="57DD61A5" w:rsidR="00872036" w:rsidRPr="00F94D03" w:rsidRDefault="005C769D">
      <w:pPr>
        <w:ind w:left="778"/>
        <w:jc w:val="both"/>
        <w:rPr>
          <w:rFonts w:asciiTheme="minorHAnsi" w:hAnsiTheme="minorHAnsi" w:cstheme="minorHAnsi"/>
          <w:b/>
        </w:rPr>
      </w:pPr>
      <w:r w:rsidRPr="00F94D03">
        <w:rPr>
          <w:rFonts w:asciiTheme="minorHAnsi" w:hAnsiTheme="minorHAnsi" w:cstheme="minorHAnsi"/>
          <w:b/>
        </w:rPr>
        <w:t xml:space="preserve">Nr sprawy: </w:t>
      </w:r>
      <w:r w:rsidR="00622B8A" w:rsidRPr="00F94D03">
        <w:rPr>
          <w:rFonts w:asciiTheme="minorHAnsi" w:hAnsiTheme="minorHAnsi" w:cstheme="minorHAnsi"/>
          <w:b/>
        </w:rPr>
        <w:t>CIS.I.2710.3.2022</w:t>
      </w:r>
      <w:r w:rsidRPr="00F94D03">
        <w:rPr>
          <w:rFonts w:asciiTheme="minorHAnsi" w:hAnsiTheme="minorHAnsi" w:cstheme="minorHAnsi"/>
          <w:b/>
        </w:rPr>
        <w:t xml:space="preserve"> Nie otwierać przed </w:t>
      </w:r>
      <w:r w:rsidR="00622B8A" w:rsidRPr="00F94D03">
        <w:rPr>
          <w:rFonts w:asciiTheme="minorHAnsi" w:hAnsiTheme="minorHAnsi" w:cstheme="minorHAnsi"/>
          <w:b/>
        </w:rPr>
        <w:t>2</w:t>
      </w:r>
      <w:r w:rsidR="00543EBC" w:rsidRPr="00F94D03">
        <w:rPr>
          <w:rFonts w:asciiTheme="minorHAnsi" w:hAnsiTheme="minorHAnsi" w:cstheme="minorHAnsi"/>
          <w:b/>
        </w:rPr>
        <w:t>8</w:t>
      </w:r>
      <w:r w:rsidRPr="00F94D03">
        <w:rPr>
          <w:rFonts w:asciiTheme="minorHAnsi" w:hAnsiTheme="minorHAnsi" w:cstheme="minorHAnsi"/>
          <w:b/>
        </w:rPr>
        <w:t>.0</w:t>
      </w:r>
      <w:r w:rsidR="00622B8A" w:rsidRPr="00F94D03">
        <w:rPr>
          <w:rFonts w:asciiTheme="minorHAnsi" w:hAnsiTheme="minorHAnsi" w:cstheme="minorHAnsi"/>
          <w:b/>
        </w:rPr>
        <w:t>4</w:t>
      </w:r>
      <w:r w:rsidRPr="00F94D03">
        <w:rPr>
          <w:rFonts w:asciiTheme="minorHAnsi" w:hAnsiTheme="minorHAnsi" w:cstheme="minorHAnsi"/>
          <w:b/>
        </w:rPr>
        <w:t>.202</w:t>
      </w:r>
      <w:r w:rsidR="00622B8A" w:rsidRPr="00F94D03">
        <w:rPr>
          <w:rFonts w:asciiTheme="minorHAnsi" w:hAnsiTheme="minorHAnsi" w:cstheme="minorHAnsi"/>
          <w:b/>
        </w:rPr>
        <w:t>2</w:t>
      </w:r>
      <w:r w:rsidRPr="00F94D03">
        <w:rPr>
          <w:rFonts w:asciiTheme="minorHAnsi" w:hAnsiTheme="minorHAnsi" w:cstheme="minorHAnsi"/>
          <w:b/>
        </w:rPr>
        <w:t xml:space="preserve"> do godz. 1</w:t>
      </w:r>
      <w:r w:rsidR="00622B8A" w:rsidRPr="00F94D03">
        <w:rPr>
          <w:rFonts w:asciiTheme="minorHAnsi" w:hAnsiTheme="minorHAnsi" w:cstheme="minorHAnsi"/>
          <w:b/>
        </w:rPr>
        <w:t>2</w:t>
      </w:r>
      <w:r w:rsidR="00622B8A" w:rsidRPr="00F94D03">
        <w:rPr>
          <w:rFonts w:asciiTheme="minorHAnsi" w:hAnsiTheme="minorHAnsi" w:cstheme="minorHAnsi"/>
          <w:b/>
          <w:vertAlign w:val="superscript"/>
        </w:rPr>
        <w:t>00</w:t>
      </w:r>
      <w:r w:rsidRPr="00F94D03">
        <w:rPr>
          <w:rFonts w:asciiTheme="minorHAnsi" w:hAnsiTheme="minorHAnsi" w:cstheme="minorHAnsi"/>
          <w:b/>
        </w:rPr>
        <w:t>”</w:t>
      </w:r>
    </w:p>
    <w:p w14:paraId="4F9EC543" w14:textId="77777777" w:rsidR="00872036" w:rsidRPr="00F94D03" w:rsidRDefault="005C769D">
      <w:pPr>
        <w:pStyle w:val="Akapitzlist"/>
        <w:numPr>
          <w:ilvl w:val="1"/>
          <w:numId w:val="18"/>
        </w:numPr>
        <w:tabs>
          <w:tab w:val="left" w:pos="712"/>
        </w:tabs>
        <w:ind w:right="274"/>
        <w:rPr>
          <w:rFonts w:asciiTheme="minorHAnsi" w:hAnsiTheme="minorHAnsi" w:cstheme="minorHAnsi"/>
        </w:rPr>
      </w:pPr>
      <w:r w:rsidRPr="00F94D03">
        <w:rPr>
          <w:rFonts w:asciiTheme="minorHAnsi" w:hAnsiTheme="minorHAnsi" w:cstheme="minorHAnsi"/>
        </w:rPr>
        <w:t>Przed upływem terminu składania ofert Wykonawca może wprowadzić zmiany do złożonej oferty lub ją wycofać. Zarówno zmiana jak i wycofanie oferty winny być doręczone Zamawiającemu na piśmie pod rygorem nieważności przed upływem terminu skłania</w:t>
      </w:r>
      <w:r w:rsidRPr="00F94D03">
        <w:rPr>
          <w:rFonts w:asciiTheme="minorHAnsi" w:hAnsiTheme="minorHAnsi" w:cstheme="minorHAnsi"/>
          <w:spacing w:val="-26"/>
        </w:rPr>
        <w:t xml:space="preserve"> </w:t>
      </w:r>
      <w:r w:rsidRPr="00F94D03">
        <w:rPr>
          <w:rFonts w:asciiTheme="minorHAnsi" w:hAnsiTheme="minorHAnsi" w:cstheme="minorHAnsi"/>
        </w:rPr>
        <w:t>ofert.</w:t>
      </w:r>
    </w:p>
    <w:p w14:paraId="19026E10" w14:textId="77777777" w:rsidR="00872036" w:rsidRPr="00F94D03" w:rsidRDefault="00872036">
      <w:pPr>
        <w:spacing w:before="1"/>
        <w:rPr>
          <w:rFonts w:asciiTheme="minorHAnsi" w:hAnsiTheme="minorHAnsi" w:cstheme="minorHAnsi"/>
        </w:rPr>
      </w:pPr>
    </w:p>
    <w:p w14:paraId="0D4523AC" w14:textId="77777777" w:rsidR="00872036" w:rsidRPr="00F94D03" w:rsidRDefault="005C769D">
      <w:pPr>
        <w:pStyle w:val="Akapitzlist"/>
        <w:numPr>
          <w:ilvl w:val="0"/>
          <w:numId w:val="18"/>
        </w:numPr>
        <w:tabs>
          <w:tab w:val="left" w:pos="678"/>
        </w:tabs>
        <w:ind w:left="677" w:hanging="327"/>
        <w:rPr>
          <w:rFonts w:asciiTheme="minorHAnsi" w:hAnsiTheme="minorHAnsi" w:cstheme="minorHAnsi"/>
          <w:b/>
        </w:rPr>
      </w:pPr>
      <w:r w:rsidRPr="00F94D03">
        <w:rPr>
          <w:rFonts w:asciiTheme="minorHAnsi" w:hAnsiTheme="minorHAnsi" w:cstheme="minorHAnsi"/>
          <w:b/>
          <w:u w:val="single"/>
        </w:rPr>
        <w:t>Miejsce i termin składania</w:t>
      </w:r>
      <w:r w:rsidRPr="00F94D03">
        <w:rPr>
          <w:rFonts w:asciiTheme="minorHAnsi" w:hAnsiTheme="minorHAnsi" w:cstheme="minorHAnsi"/>
          <w:b/>
          <w:spacing w:val="-4"/>
          <w:u w:val="single"/>
        </w:rPr>
        <w:t xml:space="preserve"> </w:t>
      </w:r>
      <w:r w:rsidRPr="00F94D03">
        <w:rPr>
          <w:rFonts w:asciiTheme="minorHAnsi" w:hAnsiTheme="minorHAnsi" w:cstheme="minorHAnsi"/>
          <w:b/>
          <w:u w:val="single"/>
        </w:rPr>
        <w:t>ofert</w:t>
      </w:r>
    </w:p>
    <w:p w14:paraId="2368093D" w14:textId="576F7DBB" w:rsidR="006548EB" w:rsidRPr="00F94D03" w:rsidRDefault="00F94D03" w:rsidP="00F94D03">
      <w:pPr>
        <w:tabs>
          <w:tab w:val="left" w:pos="712"/>
        </w:tabs>
        <w:ind w:left="284" w:right="829"/>
        <w:rPr>
          <w:rFonts w:asciiTheme="minorHAnsi" w:hAnsiTheme="minorHAnsi" w:cstheme="minorHAnsi"/>
          <w:b/>
        </w:rPr>
      </w:pPr>
      <w:r>
        <w:rPr>
          <w:rFonts w:asciiTheme="minorHAnsi" w:hAnsiTheme="minorHAnsi" w:cstheme="minorHAnsi"/>
        </w:rPr>
        <w:t xml:space="preserve">  1.    </w:t>
      </w:r>
      <w:r w:rsidR="005C769D" w:rsidRPr="00F94D03">
        <w:rPr>
          <w:rFonts w:asciiTheme="minorHAnsi" w:hAnsiTheme="minorHAnsi" w:cstheme="minorHAnsi"/>
        </w:rPr>
        <w:t>Wykonawca składa ofertę w siedzibie Zamawiającego</w:t>
      </w:r>
      <w:r w:rsidR="006548EB" w:rsidRPr="00F94D03">
        <w:rPr>
          <w:rFonts w:asciiTheme="minorHAnsi" w:hAnsiTheme="minorHAnsi" w:cstheme="minorHAnsi"/>
        </w:rPr>
        <w:t xml:space="preserve"> (Sekretariat) </w:t>
      </w:r>
    </w:p>
    <w:p w14:paraId="30763861" w14:textId="3BE4E69A" w:rsidR="00872036" w:rsidRPr="00F94D03" w:rsidRDefault="005641FD" w:rsidP="00F94D03">
      <w:pPr>
        <w:pStyle w:val="Akapitzlist"/>
        <w:numPr>
          <w:ilvl w:val="0"/>
          <w:numId w:val="32"/>
        </w:numPr>
        <w:tabs>
          <w:tab w:val="left" w:pos="712"/>
        </w:tabs>
        <w:ind w:right="829"/>
        <w:rPr>
          <w:rFonts w:asciiTheme="minorHAnsi" w:hAnsiTheme="minorHAnsi" w:cstheme="minorHAnsi"/>
          <w:b/>
        </w:rPr>
      </w:pPr>
      <w:r>
        <w:rPr>
          <w:rFonts w:asciiTheme="minorHAnsi" w:hAnsiTheme="minorHAnsi" w:cstheme="minorHAnsi"/>
        </w:rPr>
        <w:t xml:space="preserve"> </w:t>
      </w:r>
      <w:r w:rsidR="006548EB" w:rsidRPr="00F94D03">
        <w:rPr>
          <w:rFonts w:asciiTheme="minorHAnsi" w:hAnsiTheme="minorHAnsi" w:cstheme="minorHAnsi"/>
        </w:rPr>
        <w:t>W</w:t>
      </w:r>
      <w:r w:rsidR="005C769D" w:rsidRPr="00F94D03">
        <w:rPr>
          <w:rFonts w:asciiTheme="minorHAnsi" w:hAnsiTheme="minorHAnsi" w:cstheme="minorHAnsi"/>
        </w:rPr>
        <w:t xml:space="preserve"> terminie </w:t>
      </w:r>
      <w:r w:rsidR="005C769D" w:rsidRPr="00F94D03">
        <w:rPr>
          <w:rFonts w:asciiTheme="minorHAnsi" w:hAnsiTheme="minorHAnsi" w:cstheme="minorHAnsi"/>
          <w:b/>
        </w:rPr>
        <w:t xml:space="preserve">do dnia </w:t>
      </w:r>
      <w:r w:rsidR="00622B8A" w:rsidRPr="00F94D03">
        <w:rPr>
          <w:rFonts w:asciiTheme="minorHAnsi" w:hAnsiTheme="minorHAnsi" w:cstheme="minorHAnsi"/>
          <w:b/>
        </w:rPr>
        <w:t>2</w:t>
      </w:r>
      <w:r w:rsidR="00543EBC" w:rsidRPr="00F94D03">
        <w:rPr>
          <w:rFonts w:asciiTheme="minorHAnsi" w:hAnsiTheme="minorHAnsi" w:cstheme="minorHAnsi"/>
          <w:b/>
        </w:rPr>
        <w:t>8</w:t>
      </w:r>
      <w:r w:rsidR="005C769D" w:rsidRPr="00F94D03">
        <w:rPr>
          <w:rFonts w:asciiTheme="minorHAnsi" w:hAnsiTheme="minorHAnsi" w:cstheme="minorHAnsi"/>
          <w:b/>
        </w:rPr>
        <w:t>.0</w:t>
      </w:r>
      <w:r w:rsidR="00622B8A" w:rsidRPr="00F94D03">
        <w:rPr>
          <w:rFonts w:asciiTheme="minorHAnsi" w:hAnsiTheme="minorHAnsi" w:cstheme="minorHAnsi"/>
          <w:b/>
        </w:rPr>
        <w:t>4</w:t>
      </w:r>
      <w:r w:rsidR="005C769D" w:rsidRPr="00F94D03">
        <w:rPr>
          <w:rFonts w:asciiTheme="minorHAnsi" w:hAnsiTheme="minorHAnsi" w:cstheme="minorHAnsi"/>
          <w:b/>
        </w:rPr>
        <w:t>.202</w:t>
      </w:r>
      <w:r w:rsidR="00543EBC" w:rsidRPr="00F94D03">
        <w:rPr>
          <w:rFonts w:asciiTheme="minorHAnsi" w:hAnsiTheme="minorHAnsi" w:cstheme="minorHAnsi"/>
          <w:b/>
        </w:rPr>
        <w:t>2</w:t>
      </w:r>
      <w:r w:rsidR="005C769D" w:rsidRPr="00F94D03">
        <w:rPr>
          <w:rFonts w:asciiTheme="minorHAnsi" w:hAnsiTheme="minorHAnsi" w:cstheme="minorHAnsi"/>
          <w:b/>
        </w:rPr>
        <w:t xml:space="preserve"> r. do godz.</w:t>
      </w:r>
      <w:r w:rsidR="005C769D" w:rsidRPr="00F94D03">
        <w:rPr>
          <w:rFonts w:asciiTheme="minorHAnsi" w:hAnsiTheme="minorHAnsi" w:cstheme="minorHAnsi"/>
          <w:b/>
          <w:spacing w:val="1"/>
        </w:rPr>
        <w:t xml:space="preserve"> </w:t>
      </w:r>
      <w:r w:rsidR="005C769D" w:rsidRPr="00F94D03">
        <w:rPr>
          <w:rFonts w:asciiTheme="minorHAnsi" w:hAnsiTheme="minorHAnsi" w:cstheme="minorHAnsi"/>
          <w:b/>
        </w:rPr>
        <w:t>1</w:t>
      </w:r>
      <w:r w:rsidR="00622B8A" w:rsidRPr="00F94D03">
        <w:rPr>
          <w:rFonts w:asciiTheme="minorHAnsi" w:hAnsiTheme="minorHAnsi" w:cstheme="minorHAnsi"/>
          <w:b/>
        </w:rPr>
        <w:t>2</w:t>
      </w:r>
      <w:r w:rsidR="00622B8A" w:rsidRPr="00F94D03">
        <w:rPr>
          <w:rFonts w:asciiTheme="minorHAnsi" w:hAnsiTheme="minorHAnsi" w:cstheme="minorHAnsi"/>
          <w:b/>
          <w:vertAlign w:val="superscript"/>
        </w:rPr>
        <w:t>00</w:t>
      </w:r>
    </w:p>
    <w:p w14:paraId="425DB23C" w14:textId="5AC1531C" w:rsidR="00872036" w:rsidRPr="00F94D03" w:rsidRDefault="005C769D" w:rsidP="005641FD">
      <w:pPr>
        <w:pStyle w:val="Nagwek1"/>
        <w:numPr>
          <w:ilvl w:val="0"/>
          <w:numId w:val="32"/>
        </w:numPr>
        <w:tabs>
          <w:tab w:val="left" w:pos="712"/>
        </w:tabs>
        <w:spacing w:line="293" w:lineRule="exact"/>
        <w:rPr>
          <w:rFonts w:asciiTheme="minorHAnsi" w:hAnsiTheme="minorHAnsi" w:cstheme="minorHAnsi"/>
          <w:sz w:val="22"/>
          <w:szCs w:val="22"/>
        </w:rPr>
      </w:pPr>
      <w:r w:rsidRPr="00F94D03">
        <w:rPr>
          <w:rFonts w:asciiTheme="minorHAnsi" w:hAnsiTheme="minorHAnsi" w:cstheme="minorHAnsi"/>
          <w:sz w:val="22"/>
          <w:szCs w:val="22"/>
        </w:rPr>
        <w:t>Oferta otrzymana przez Zamawiającego po terminie składania ofert zostanie</w:t>
      </w:r>
      <w:r w:rsidRPr="00F94D03">
        <w:rPr>
          <w:rFonts w:asciiTheme="minorHAnsi" w:hAnsiTheme="minorHAnsi" w:cstheme="minorHAnsi"/>
          <w:spacing w:val="-19"/>
          <w:sz w:val="22"/>
          <w:szCs w:val="22"/>
        </w:rPr>
        <w:t xml:space="preserve"> </w:t>
      </w:r>
      <w:r w:rsidRPr="00F94D03">
        <w:rPr>
          <w:rFonts w:asciiTheme="minorHAnsi" w:hAnsiTheme="minorHAnsi" w:cstheme="minorHAnsi"/>
          <w:sz w:val="22"/>
          <w:szCs w:val="22"/>
        </w:rPr>
        <w:t>niezwłocznie</w:t>
      </w:r>
    </w:p>
    <w:p w14:paraId="1F8B8F33" w14:textId="77777777" w:rsidR="00872036" w:rsidRPr="00F94D03" w:rsidRDefault="005C769D">
      <w:pPr>
        <w:ind w:left="711"/>
        <w:rPr>
          <w:rFonts w:asciiTheme="minorHAnsi" w:hAnsiTheme="minorHAnsi" w:cstheme="minorHAnsi"/>
        </w:rPr>
      </w:pPr>
      <w:r w:rsidRPr="00F94D03">
        <w:rPr>
          <w:rFonts w:asciiTheme="minorHAnsi" w:hAnsiTheme="minorHAnsi" w:cstheme="minorHAnsi"/>
        </w:rPr>
        <w:t>zwrócona</w:t>
      </w:r>
      <w:r w:rsidRPr="00F94D03">
        <w:rPr>
          <w:rFonts w:asciiTheme="minorHAnsi" w:hAnsiTheme="minorHAnsi" w:cstheme="minorHAnsi"/>
          <w:spacing w:val="53"/>
        </w:rPr>
        <w:t xml:space="preserve"> </w:t>
      </w:r>
      <w:r w:rsidRPr="00F94D03">
        <w:rPr>
          <w:rFonts w:asciiTheme="minorHAnsi" w:hAnsiTheme="minorHAnsi" w:cstheme="minorHAnsi"/>
        </w:rPr>
        <w:t>Wykonawcy.</w:t>
      </w:r>
    </w:p>
    <w:p w14:paraId="4801647B" w14:textId="77777777" w:rsidR="00872036" w:rsidRPr="00F94D03" w:rsidRDefault="00872036">
      <w:pPr>
        <w:rPr>
          <w:rFonts w:asciiTheme="minorHAnsi" w:hAnsiTheme="minorHAnsi" w:cstheme="minorHAnsi"/>
        </w:rPr>
      </w:pPr>
    </w:p>
    <w:p w14:paraId="78788B10" w14:textId="61D25AF8" w:rsidR="00872036" w:rsidRPr="005641FD" w:rsidRDefault="005641FD" w:rsidP="005641FD">
      <w:pPr>
        <w:pStyle w:val="Akapitzlist"/>
        <w:numPr>
          <w:ilvl w:val="0"/>
          <w:numId w:val="18"/>
        </w:numPr>
        <w:tabs>
          <w:tab w:val="left" w:pos="613"/>
        </w:tabs>
        <w:rPr>
          <w:rFonts w:asciiTheme="minorHAnsi" w:hAnsiTheme="minorHAnsi" w:cstheme="minorHAnsi"/>
          <w:b/>
          <w:u w:val="single"/>
        </w:rPr>
      </w:pPr>
      <w:r w:rsidRPr="005641FD">
        <w:rPr>
          <w:rFonts w:asciiTheme="minorHAnsi" w:hAnsiTheme="minorHAnsi" w:cstheme="minorHAnsi"/>
          <w:b/>
        </w:rPr>
        <w:t xml:space="preserve"> </w:t>
      </w:r>
      <w:r w:rsidR="005C769D" w:rsidRPr="005641FD">
        <w:rPr>
          <w:rFonts w:asciiTheme="minorHAnsi" w:hAnsiTheme="minorHAnsi" w:cstheme="minorHAnsi"/>
          <w:b/>
          <w:u w:val="single"/>
        </w:rPr>
        <w:t>Udzielanie wyjaśnień dotyczących zaproszenia do złożenia</w:t>
      </w:r>
      <w:r w:rsidR="005C769D" w:rsidRPr="005641FD">
        <w:rPr>
          <w:rFonts w:asciiTheme="minorHAnsi" w:hAnsiTheme="minorHAnsi" w:cstheme="minorHAnsi"/>
          <w:b/>
          <w:spacing w:val="-8"/>
          <w:u w:val="single"/>
        </w:rPr>
        <w:t xml:space="preserve"> </w:t>
      </w:r>
      <w:r w:rsidR="005C769D" w:rsidRPr="005641FD">
        <w:rPr>
          <w:rFonts w:asciiTheme="minorHAnsi" w:hAnsiTheme="minorHAnsi" w:cstheme="minorHAnsi"/>
          <w:b/>
          <w:u w:val="single"/>
        </w:rPr>
        <w:t>ofert</w:t>
      </w:r>
    </w:p>
    <w:p w14:paraId="437BD07C" w14:textId="5F950172" w:rsidR="00872036" w:rsidRPr="00F94D03" w:rsidRDefault="005C769D">
      <w:pPr>
        <w:pStyle w:val="Akapitzlist"/>
        <w:numPr>
          <w:ilvl w:val="0"/>
          <w:numId w:val="16"/>
        </w:numPr>
        <w:tabs>
          <w:tab w:val="left" w:pos="712"/>
        </w:tabs>
        <w:ind w:right="273"/>
        <w:rPr>
          <w:rFonts w:asciiTheme="minorHAnsi" w:hAnsiTheme="minorHAnsi" w:cstheme="minorHAnsi"/>
        </w:rPr>
      </w:pPr>
      <w:r w:rsidRPr="00F94D03">
        <w:rPr>
          <w:rFonts w:asciiTheme="minorHAnsi" w:hAnsiTheme="minorHAnsi" w:cstheme="minorHAnsi"/>
        </w:rPr>
        <w:t xml:space="preserve">Wykonawca może zwrócić się do Zamawiającego z prośbą o wyjaśnienie treści zaproszenia do złożenia ofert – nie później niż 3 dni robocze przed terminem złożenia ofert. Zamawiający niezwłocznie zamieści odpowiedź na swojej stronie internetowej (w zakładce </w:t>
      </w:r>
      <w:r w:rsidR="006548EB" w:rsidRPr="00F94D03">
        <w:rPr>
          <w:rFonts w:asciiTheme="minorHAnsi" w:hAnsiTheme="minorHAnsi" w:cstheme="minorHAnsi"/>
        </w:rPr>
        <w:t>Zamówienia publiczne</w:t>
      </w:r>
      <w:r w:rsidRPr="00F94D03">
        <w:rPr>
          <w:rFonts w:asciiTheme="minorHAnsi" w:hAnsiTheme="minorHAnsi" w:cstheme="minorHAnsi"/>
        </w:rPr>
        <w:t>)</w:t>
      </w:r>
    </w:p>
    <w:p w14:paraId="7FF9FFA2" w14:textId="77777777" w:rsidR="00872036" w:rsidRPr="00F94D03" w:rsidRDefault="005C769D">
      <w:pPr>
        <w:pStyle w:val="Akapitzlist"/>
        <w:numPr>
          <w:ilvl w:val="0"/>
          <w:numId w:val="16"/>
        </w:numPr>
        <w:tabs>
          <w:tab w:val="left" w:pos="712"/>
        </w:tabs>
        <w:ind w:hanging="361"/>
        <w:rPr>
          <w:rFonts w:asciiTheme="minorHAnsi" w:hAnsiTheme="minorHAnsi" w:cstheme="minorHAnsi"/>
        </w:rPr>
      </w:pPr>
      <w:r w:rsidRPr="00F94D03">
        <w:rPr>
          <w:rFonts w:asciiTheme="minorHAnsi" w:hAnsiTheme="minorHAnsi" w:cstheme="minorHAnsi"/>
        </w:rPr>
        <w:t>Pytania należy kierować na</w:t>
      </w:r>
      <w:r w:rsidRPr="00F94D03">
        <w:rPr>
          <w:rFonts w:asciiTheme="minorHAnsi" w:hAnsiTheme="minorHAnsi" w:cstheme="minorHAnsi"/>
          <w:spacing w:val="-5"/>
        </w:rPr>
        <w:t xml:space="preserve"> </w:t>
      </w:r>
      <w:r w:rsidRPr="00F94D03">
        <w:rPr>
          <w:rFonts w:asciiTheme="minorHAnsi" w:hAnsiTheme="minorHAnsi" w:cstheme="minorHAnsi"/>
        </w:rPr>
        <w:t>adres:</w:t>
      </w:r>
    </w:p>
    <w:p w14:paraId="4B686703" w14:textId="58581EDA" w:rsidR="00872036" w:rsidRPr="00F94D03" w:rsidRDefault="006548EB">
      <w:pPr>
        <w:spacing w:before="2" w:line="293" w:lineRule="exact"/>
        <w:ind w:left="882" w:right="4441"/>
        <w:jc w:val="center"/>
        <w:rPr>
          <w:rFonts w:asciiTheme="minorHAnsi" w:hAnsiTheme="minorHAnsi" w:cstheme="minorHAnsi"/>
        </w:rPr>
      </w:pPr>
      <w:r w:rsidRPr="00F94D03">
        <w:rPr>
          <w:rFonts w:asciiTheme="minorHAnsi" w:hAnsiTheme="minorHAnsi" w:cstheme="minorHAnsi"/>
        </w:rPr>
        <w:t>Centrum Integracji Społecznej</w:t>
      </w:r>
    </w:p>
    <w:p w14:paraId="47A47A18" w14:textId="49925C5E" w:rsidR="006548EB" w:rsidRPr="00F94D03" w:rsidRDefault="00016AAB">
      <w:pPr>
        <w:spacing w:before="2" w:line="293" w:lineRule="exact"/>
        <w:ind w:left="882" w:right="4441"/>
        <w:jc w:val="center"/>
        <w:rPr>
          <w:rFonts w:asciiTheme="minorHAnsi" w:hAnsiTheme="minorHAnsi" w:cstheme="minorHAnsi"/>
        </w:rPr>
      </w:pPr>
      <w:r w:rsidRPr="00F94D03">
        <w:rPr>
          <w:rFonts w:asciiTheme="minorHAnsi" w:hAnsiTheme="minorHAnsi" w:cstheme="minorHAnsi"/>
        </w:rPr>
        <w:t>u</w:t>
      </w:r>
      <w:r w:rsidR="006548EB" w:rsidRPr="00F94D03">
        <w:rPr>
          <w:rFonts w:asciiTheme="minorHAnsi" w:hAnsiTheme="minorHAnsi" w:cstheme="minorHAnsi"/>
        </w:rPr>
        <w:t>l. Szczebrzeska 11</w:t>
      </w:r>
    </w:p>
    <w:p w14:paraId="7F44B00F" w14:textId="77777777" w:rsidR="00872036" w:rsidRPr="00F94D03" w:rsidRDefault="005C769D">
      <w:pPr>
        <w:ind w:left="882" w:right="4456"/>
        <w:jc w:val="center"/>
        <w:rPr>
          <w:rFonts w:asciiTheme="minorHAnsi" w:hAnsiTheme="minorHAnsi" w:cstheme="minorHAnsi"/>
        </w:rPr>
      </w:pPr>
      <w:r w:rsidRPr="00F94D03">
        <w:rPr>
          <w:rFonts w:asciiTheme="minorHAnsi" w:hAnsiTheme="minorHAnsi" w:cstheme="minorHAnsi"/>
        </w:rPr>
        <w:t>22-400 Zamość</w:t>
      </w:r>
    </w:p>
    <w:p w14:paraId="092324B7" w14:textId="577FD4C2" w:rsidR="00872036" w:rsidRPr="00F94D03" w:rsidRDefault="005C769D">
      <w:pPr>
        <w:ind w:left="882" w:right="4794"/>
        <w:jc w:val="center"/>
        <w:rPr>
          <w:rFonts w:asciiTheme="minorHAnsi" w:hAnsiTheme="minorHAnsi" w:cstheme="minorHAnsi"/>
        </w:rPr>
      </w:pPr>
      <w:r w:rsidRPr="00F94D03">
        <w:rPr>
          <w:rFonts w:asciiTheme="minorHAnsi" w:hAnsiTheme="minorHAnsi" w:cstheme="minorHAnsi"/>
        </w:rPr>
        <w:t>e-mail:</w:t>
      </w:r>
      <w:r w:rsidR="006548EB" w:rsidRPr="00F94D03">
        <w:rPr>
          <w:rFonts w:asciiTheme="minorHAnsi" w:hAnsiTheme="minorHAnsi" w:cstheme="minorHAnsi"/>
        </w:rPr>
        <w:t xml:space="preserve"> cis@cis.mcpr.zamosc.pl</w:t>
      </w:r>
    </w:p>
    <w:p w14:paraId="24443E4C" w14:textId="77777777" w:rsidR="00872036" w:rsidRPr="00F94D03" w:rsidRDefault="00872036">
      <w:pPr>
        <w:jc w:val="center"/>
        <w:rPr>
          <w:rFonts w:asciiTheme="minorHAnsi" w:hAnsiTheme="minorHAnsi" w:cstheme="minorHAnsi"/>
        </w:rPr>
        <w:sectPr w:rsidR="00872036" w:rsidRPr="00F94D03">
          <w:pgSz w:w="11910" w:h="16840"/>
          <w:pgMar w:top="900" w:right="840" w:bottom="780" w:left="1060" w:header="0" w:footer="500" w:gutter="0"/>
          <w:cols w:space="708"/>
        </w:sectPr>
      </w:pPr>
    </w:p>
    <w:p w14:paraId="6916BDD4" w14:textId="77777777" w:rsidR="00872036" w:rsidRPr="00F94D03" w:rsidRDefault="005C769D">
      <w:pPr>
        <w:pStyle w:val="Akapitzlist"/>
        <w:numPr>
          <w:ilvl w:val="0"/>
          <w:numId w:val="16"/>
        </w:numPr>
        <w:tabs>
          <w:tab w:val="left" w:pos="712"/>
        </w:tabs>
        <w:spacing w:before="72"/>
        <w:ind w:hanging="361"/>
        <w:rPr>
          <w:rFonts w:asciiTheme="minorHAnsi" w:hAnsiTheme="minorHAnsi" w:cstheme="minorHAnsi"/>
        </w:rPr>
      </w:pPr>
      <w:r w:rsidRPr="00F94D03">
        <w:rPr>
          <w:rFonts w:asciiTheme="minorHAnsi" w:hAnsiTheme="minorHAnsi" w:cstheme="minorHAnsi"/>
        </w:rPr>
        <w:lastRenderedPageBreak/>
        <w:t>Do kontaktowania się z Wykonawcami Zamawiający wyznacza nw.</w:t>
      </w:r>
      <w:r w:rsidRPr="00F94D03">
        <w:rPr>
          <w:rFonts w:asciiTheme="minorHAnsi" w:hAnsiTheme="minorHAnsi" w:cstheme="minorHAnsi"/>
          <w:spacing w:val="-4"/>
        </w:rPr>
        <w:t xml:space="preserve"> </w:t>
      </w:r>
      <w:r w:rsidRPr="00F94D03">
        <w:rPr>
          <w:rFonts w:asciiTheme="minorHAnsi" w:hAnsiTheme="minorHAnsi" w:cstheme="minorHAnsi"/>
        </w:rPr>
        <w:t>osoby:</w:t>
      </w:r>
    </w:p>
    <w:p w14:paraId="287D4E26" w14:textId="77F4DF47" w:rsidR="00872036" w:rsidRPr="00F94D03" w:rsidRDefault="006548EB">
      <w:pPr>
        <w:pStyle w:val="Akapitzlist"/>
        <w:numPr>
          <w:ilvl w:val="0"/>
          <w:numId w:val="15"/>
        </w:numPr>
        <w:tabs>
          <w:tab w:val="left" w:pos="711"/>
          <w:tab w:val="left" w:pos="712"/>
        </w:tabs>
        <w:ind w:hanging="361"/>
        <w:jc w:val="left"/>
        <w:rPr>
          <w:rFonts w:asciiTheme="minorHAnsi" w:hAnsiTheme="minorHAnsi" w:cstheme="minorHAnsi"/>
        </w:rPr>
      </w:pPr>
      <w:r w:rsidRPr="00F94D03">
        <w:rPr>
          <w:rFonts w:asciiTheme="minorHAnsi" w:hAnsiTheme="minorHAnsi" w:cstheme="minorHAnsi"/>
        </w:rPr>
        <w:t xml:space="preserve">Anna Wolska, Ewelina Dąbrowska </w:t>
      </w:r>
      <w:r w:rsidR="005C769D" w:rsidRPr="00F94D03">
        <w:rPr>
          <w:rFonts w:asciiTheme="minorHAnsi" w:hAnsiTheme="minorHAnsi" w:cstheme="minorHAnsi"/>
          <w:spacing w:val="-24"/>
        </w:rPr>
        <w:t xml:space="preserve"> </w:t>
      </w:r>
      <w:r w:rsidR="005C769D" w:rsidRPr="00F94D03">
        <w:rPr>
          <w:rFonts w:asciiTheme="minorHAnsi" w:hAnsiTheme="minorHAnsi" w:cstheme="minorHAnsi"/>
        </w:rPr>
        <w:t>tel.</w:t>
      </w:r>
      <w:r w:rsidR="009E646D" w:rsidRPr="00F94D03">
        <w:rPr>
          <w:rFonts w:asciiTheme="minorHAnsi" w:hAnsiTheme="minorHAnsi" w:cstheme="minorHAnsi"/>
        </w:rPr>
        <w:t xml:space="preserve"> </w:t>
      </w:r>
      <w:r w:rsidR="005C769D" w:rsidRPr="00F94D03">
        <w:rPr>
          <w:rFonts w:asciiTheme="minorHAnsi" w:hAnsiTheme="minorHAnsi" w:cstheme="minorHAnsi"/>
        </w:rPr>
        <w:t>84</w:t>
      </w:r>
      <w:r w:rsidR="00622B8A" w:rsidRPr="00F94D03">
        <w:rPr>
          <w:rFonts w:asciiTheme="minorHAnsi" w:hAnsiTheme="minorHAnsi" w:cstheme="minorHAnsi"/>
        </w:rPr>
        <w:t xml:space="preserve"> </w:t>
      </w:r>
      <w:r w:rsidRPr="00F94D03">
        <w:rPr>
          <w:rFonts w:asciiTheme="minorHAnsi" w:hAnsiTheme="minorHAnsi" w:cstheme="minorHAnsi"/>
        </w:rPr>
        <w:t>543</w:t>
      </w:r>
      <w:r w:rsidR="007758FE" w:rsidRPr="00F94D03">
        <w:rPr>
          <w:rFonts w:asciiTheme="minorHAnsi" w:hAnsiTheme="minorHAnsi" w:cstheme="minorHAnsi"/>
        </w:rPr>
        <w:t xml:space="preserve"> </w:t>
      </w:r>
      <w:r w:rsidRPr="00F94D03">
        <w:rPr>
          <w:rFonts w:asciiTheme="minorHAnsi" w:hAnsiTheme="minorHAnsi" w:cstheme="minorHAnsi"/>
        </w:rPr>
        <w:t>28</w:t>
      </w:r>
      <w:r w:rsidR="007758FE" w:rsidRPr="00F94D03">
        <w:rPr>
          <w:rFonts w:asciiTheme="minorHAnsi" w:hAnsiTheme="minorHAnsi" w:cstheme="minorHAnsi"/>
        </w:rPr>
        <w:t xml:space="preserve"> </w:t>
      </w:r>
      <w:r w:rsidRPr="00F94D03">
        <w:rPr>
          <w:rFonts w:asciiTheme="minorHAnsi" w:hAnsiTheme="minorHAnsi" w:cstheme="minorHAnsi"/>
        </w:rPr>
        <w:t>63</w:t>
      </w:r>
    </w:p>
    <w:p w14:paraId="52820D22" w14:textId="77777777" w:rsidR="005641FD" w:rsidRDefault="005641FD" w:rsidP="005641FD">
      <w:pPr>
        <w:tabs>
          <w:tab w:val="left" w:pos="678"/>
        </w:tabs>
        <w:rPr>
          <w:rFonts w:asciiTheme="minorHAnsi" w:hAnsiTheme="minorHAnsi" w:cstheme="minorHAnsi"/>
        </w:rPr>
      </w:pPr>
    </w:p>
    <w:p w14:paraId="134E0BEA" w14:textId="4C16371F" w:rsidR="00872036" w:rsidRPr="005641FD" w:rsidRDefault="005C769D" w:rsidP="005641FD">
      <w:pPr>
        <w:pStyle w:val="Akapitzlist"/>
        <w:numPr>
          <w:ilvl w:val="0"/>
          <w:numId w:val="18"/>
        </w:numPr>
        <w:tabs>
          <w:tab w:val="left" w:pos="678"/>
        </w:tabs>
        <w:rPr>
          <w:rFonts w:asciiTheme="minorHAnsi" w:hAnsiTheme="minorHAnsi" w:cstheme="minorHAnsi"/>
          <w:b/>
        </w:rPr>
      </w:pPr>
      <w:r w:rsidRPr="005641FD">
        <w:rPr>
          <w:rFonts w:asciiTheme="minorHAnsi" w:hAnsiTheme="minorHAnsi" w:cstheme="minorHAnsi"/>
          <w:b/>
          <w:u w:val="single"/>
        </w:rPr>
        <w:t>Miejsce i termin otwarcia</w:t>
      </w:r>
      <w:r w:rsidRPr="005641FD">
        <w:rPr>
          <w:rFonts w:asciiTheme="minorHAnsi" w:hAnsiTheme="minorHAnsi" w:cstheme="minorHAnsi"/>
          <w:b/>
          <w:spacing w:val="-4"/>
          <w:u w:val="single"/>
        </w:rPr>
        <w:t xml:space="preserve"> </w:t>
      </w:r>
      <w:r w:rsidRPr="005641FD">
        <w:rPr>
          <w:rFonts w:asciiTheme="minorHAnsi" w:hAnsiTheme="minorHAnsi" w:cstheme="minorHAnsi"/>
          <w:b/>
          <w:u w:val="single"/>
        </w:rPr>
        <w:t>ofert</w:t>
      </w:r>
    </w:p>
    <w:p w14:paraId="342BC07D" w14:textId="372E0397" w:rsidR="00872036" w:rsidRPr="00F94D03" w:rsidRDefault="005C769D">
      <w:pPr>
        <w:pStyle w:val="Akapitzlist"/>
        <w:numPr>
          <w:ilvl w:val="0"/>
          <w:numId w:val="14"/>
        </w:numPr>
        <w:tabs>
          <w:tab w:val="left" w:pos="712"/>
        </w:tabs>
        <w:spacing w:line="242" w:lineRule="auto"/>
        <w:ind w:right="271"/>
        <w:rPr>
          <w:rFonts w:asciiTheme="minorHAnsi" w:hAnsiTheme="minorHAnsi" w:cstheme="minorHAnsi"/>
        </w:rPr>
      </w:pPr>
      <w:r w:rsidRPr="00F94D03">
        <w:rPr>
          <w:rFonts w:asciiTheme="minorHAnsi" w:hAnsiTheme="minorHAnsi" w:cstheme="minorHAnsi"/>
        </w:rPr>
        <w:t xml:space="preserve">Oferty zostaną otwarte w siedzibie Zamawiającego, w dniu  </w:t>
      </w:r>
      <w:r w:rsidR="00622B8A" w:rsidRPr="00F94D03">
        <w:rPr>
          <w:rFonts w:asciiTheme="minorHAnsi" w:hAnsiTheme="minorHAnsi" w:cstheme="minorHAnsi"/>
        </w:rPr>
        <w:t>2</w:t>
      </w:r>
      <w:r w:rsidR="000376F1" w:rsidRPr="00F94D03">
        <w:rPr>
          <w:rFonts w:asciiTheme="minorHAnsi" w:hAnsiTheme="minorHAnsi" w:cstheme="minorHAnsi"/>
        </w:rPr>
        <w:t>8</w:t>
      </w:r>
      <w:r w:rsidRPr="00F94D03">
        <w:rPr>
          <w:rFonts w:asciiTheme="minorHAnsi" w:hAnsiTheme="minorHAnsi" w:cstheme="minorHAnsi"/>
        </w:rPr>
        <w:t>.0</w:t>
      </w:r>
      <w:r w:rsidR="00622B8A" w:rsidRPr="00F94D03">
        <w:rPr>
          <w:rFonts w:asciiTheme="minorHAnsi" w:hAnsiTheme="minorHAnsi" w:cstheme="minorHAnsi"/>
        </w:rPr>
        <w:t>4</w:t>
      </w:r>
      <w:r w:rsidRPr="00F94D03">
        <w:rPr>
          <w:rFonts w:asciiTheme="minorHAnsi" w:hAnsiTheme="minorHAnsi" w:cstheme="minorHAnsi"/>
        </w:rPr>
        <w:t>.202</w:t>
      </w:r>
      <w:r w:rsidR="00622B8A" w:rsidRPr="00F94D03">
        <w:rPr>
          <w:rFonts w:asciiTheme="minorHAnsi" w:hAnsiTheme="minorHAnsi" w:cstheme="minorHAnsi"/>
        </w:rPr>
        <w:t>2</w:t>
      </w:r>
      <w:r w:rsidRPr="00F94D03">
        <w:rPr>
          <w:rFonts w:asciiTheme="minorHAnsi" w:hAnsiTheme="minorHAnsi" w:cstheme="minorHAnsi"/>
        </w:rPr>
        <w:t xml:space="preserve"> r.  o godz.</w:t>
      </w:r>
      <w:r w:rsidRPr="00F94D03">
        <w:rPr>
          <w:rFonts w:asciiTheme="minorHAnsi" w:hAnsiTheme="minorHAnsi" w:cstheme="minorHAnsi"/>
          <w:spacing w:val="-1"/>
        </w:rPr>
        <w:t xml:space="preserve"> </w:t>
      </w:r>
      <w:r w:rsidR="00622B8A" w:rsidRPr="00F94D03">
        <w:rPr>
          <w:rFonts w:asciiTheme="minorHAnsi" w:hAnsiTheme="minorHAnsi" w:cstheme="minorHAnsi"/>
        </w:rPr>
        <w:t>13</w:t>
      </w:r>
      <w:r w:rsidR="00622B8A" w:rsidRPr="00F94D03">
        <w:rPr>
          <w:rFonts w:asciiTheme="minorHAnsi" w:hAnsiTheme="minorHAnsi" w:cstheme="minorHAnsi"/>
          <w:vertAlign w:val="superscript"/>
        </w:rPr>
        <w:t>00</w:t>
      </w:r>
    </w:p>
    <w:p w14:paraId="0D8442E5" w14:textId="77777777" w:rsidR="00872036" w:rsidRPr="00F94D03" w:rsidRDefault="005C769D">
      <w:pPr>
        <w:pStyle w:val="Akapitzlist"/>
        <w:numPr>
          <w:ilvl w:val="0"/>
          <w:numId w:val="14"/>
        </w:numPr>
        <w:tabs>
          <w:tab w:val="left" w:pos="712"/>
        </w:tabs>
        <w:spacing w:line="289" w:lineRule="exact"/>
        <w:ind w:hanging="361"/>
        <w:rPr>
          <w:rFonts w:asciiTheme="minorHAnsi" w:hAnsiTheme="minorHAnsi" w:cstheme="minorHAnsi"/>
        </w:rPr>
      </w:pPr>
      <w:r w:rsidRPr="00F94D03">
        <w:rPr>
          <w:rFonts w:asciiTheme="minorHAnsi" w:hAnsiTheme="minorHAnsi" w:cstheme="minorHAnsi"/>
        </w:rPr>
        <w:t>Otwarcie ofert jest</w:t>
      </w:r>
      <w:r w:rsidRPr="00F94D03">
        <w:rPr>
          <w:rFonts w:asciiTheme="minorHAnsi" w:hAnsiTheme="minorHAnsi" w:cstheme="minorHAnsi"/>
          <w:spacing w:val="-2"/>
        </w:rPr>
        <w:t xml:space="preserve"> </w:t>
      </w:r>
      <w:r w:rsidRPr="00F94D03">
        <w:rPr>
          <w:rFonts w:asciiTheme="minorHAnsi" w:hAnsiTheme="minorHAnsi" w:cstheme="minorHAnsi"/>
        </w:rPr>
        <w:t>jawne.</w:t>
      </w:r>
    </w:p>
    <w:p w14:paraId="1814242D" w14:textId="77777777" w:rsidR="00872036" w:rsidRPr="00F94D03" w:rsidRDefault="005C769D">
      <w:pPr>
        <w:pStyle w:val="Akapitzlist"/>
        <w:numPr>
          <w:ilvl w:val="0"/>
          <w:numId w:val="14"/>
        </w:numPr>
        <w:tabs>
          <w:tab w:val="left" w:pos="712"/>
        </w:tabs>
        <w:ind w:hanging="361"/>
        <w:rPr>
          <w:rFonts w:asciiTheme="minorHAnsi" w:hAnsiTheme="minorHAnsi" w:cstheme="minorHAnsi"/>
        </w:rPr>
      </w:pPr>
      <w:r w:rsidRPr="00F94D03">
        <w:rPr>
          <w:rFonts w:asciiTheme="minorHAnsi" w:hAnsiTheme="minorHAnsi" w:cstheme="minorHAnsi"/>
        </w:rPr>
        <w:t>W</w:t>
      </w:r>
      <w:r w:rsidRPr="00F94D03">
        <w:rPr>
          <w:rFonts w:asciiTheme="minorHAnsi" w:hAnsiTheme="minorHAnsi" w:cstheme="minorHAnsi"/>
          <w:spacing w:val="27"/>
        </w:rPr>
        <w:t xml:space="preserve"> </w:t>
      </w:r>
      <w:r w:rsidRPr="00F94D03">
        <w:rPr>
          <w:rFonts w:asciiTheme="minorHAnsi" w:hAnsiTheme="minorHAnsi" w:cstheme="minorHAnsi"/>
        </w:rPr>
        <w:t>trakcie</w:t>
      </w:r>
      <w:r w:rsidRPr="00F94D03">
        <w:rPr>
          <w:rFonts w:asciiTheme="minorHAnsi" w:hAnsiTheme="minorHAnsi" w:cstheme="minorHAnsi"/>
          <w:spacing w:val="29"/>
        </w:rPr>
        <w:t xml:space="preserve"> </w:t>
      </w:r>
      <w:r w:rsidRPr="00F94D03">
        <w:rPr>
          <w:rFonts w:asciiTheme="minorHAnsi" w:hAnsiTheme="minorHAnsi" w:cstheme="minorHAnsi"/>
        </w:rPr>
        <w:t>otwarcia</w:t>
      </w:r>
      <w:r w:rsidRPr="00F94D03">
        <w:rPr>
          <w:rFonts w:asciiTheme="minorHAnsi" w:hAnsiTheme="minorHAnsi" w:cstheme="minorHAnsi"/>
          <w:spacing w:val="29"/>
        </w:rPr>
        <w:t xml:space="preserve"> </w:t>
      </w:r>
      <w:r w:rsidRPr="00F94D03">
        <w:rPr>
          <w:rFonts w:asciiTheme="minorHAnsi" w:hAnsiTheme="minorHAnsi" w:cstheme="minorHAnsi"/>
        </w:rPr>
        <w:t>ofert</w:t>
      </w:r>
      <w:r w:rsidRPr="00F94D03">
        <w:rPr>
          <w:rFonts w:asciiTheme="minorHAnsi" w:hAnsiTheme="minorHAnsi" w:cstheme="minorHAnsi"/>
          <w:spacing w:val="28"/>
        </w:rPr>
        <w:t xml:space="preserve"> </w:t>
      </w:r>
      <w:r w:rsidRPr="00F94D03">
        <w:rPr>
          <w:rFonts w:asciiTheme="minorHAnsi" w:hAnsiTheme="minorHAnsi" w:cstheme="minorHAnsi"/>
        </w:rPr>
        <w:t>Zamawiający</w:t>
      </w:r>
      <w:r w:rsidRPr="00F94D03">
        <w:rPr>
          <w:rFonts w:asciiTheme="minorHAnsi" w:hAnsiTheme="minorHAnsi" w:cstheme="minorHAnsi"/>
          <w:spacing w:val="27"/>
        </w:rPr>
        <w:t xml:space="preserve"> </w:t>
      </w:r>
      <w:r w:rsidRPr="00F94D03">
        <w:rPr>
          <w:rFonts w:asciiTheme="minorHAnsi" w:hAnsiTheme="minorHAnsi" w:cstheme="minorHAnsi"/>
        </w:rPr>
        <w:t>odczyta</w:t>
      </w:r>
      <w:r w:rsidRPr="00F94D03">
        <w:rPr>
          <w:rFonts w:asciiTheme="minorHAnsi" w:hAnsiTheme="minorHAnsi" w:cstheme="minorHAnsi"/>
          <w:spacing w:val="26"/>
        </w:rPr>
        <w:t xml:space="preserve"> </w:t>
      </w:r>
      <w:r w:rsidRPr="00F94D03">
        <w:rPr>
          <w:rFonts w:asciiTheme="minorHAnsi" w:hAnsiTheme="minorHAnsi" w:cstheme="minorHAnsi"/>
        </w:rPr>
        <w:t>nazwę</w:t>
      </w:r>
      <w:r w:rsidRPr="00F94D03">
        <w:rPr>
          <w:rFonts w:asciiTheme="minorHAnsi" w:hAnsiTheme="minorHAnsi" w:cstheme="minorHAnsi"/>
          <w:spacing w:val="27"/>
        </w:rPr>
        <w:t xml:space="preserve"> </w:t>
      </w:r>
      <w:r w:rsidRPr="00F94D03">
        <w:rPr>
          <w:rFonts w:asciiTheme="minorHAnsi" w:hAnsiTheme="minorHAnsi" w:cstheme="minorHAnsi"/>
        </w:rPr>
        <w:t>i</w:t>
      </w:r>
      <w:r w:rsidRPr="00F94D03">
        <w:rPr>
          <w:rFonts w:asciiTheme="minorHAnsi" w:hAnsiTheme="minorHAnsi" w:cstheme="minorHAnsi"/>
          <w:spacing w:val="28"/>
        </w:rPr>
        <w:t xml:space="preserve"> </w:t>
      </w:r>
      <w:r w:rsidRPr="00F94D03">
        <w:rPr>
          <w:rFonts w:asciiTheme="minorHAnsi" w:hAnsiTheme="minorHAnsi" w:cstheme="minorHAnsi"/>
        </w:rPr>
        <w:t>adres</w:t>
      </w:r>
      <w:r w:rsidRPr="00F94D03">
        <w:rPr>
          <w:rFonts w:asciiTheme="minorHAnsi" w:hAnsiTheme="minorHAnsi" w:cstheme="minorHAnsi"/>
          <w:spacing w:val="27"/>
        </w:rPr>
        <w:t xml:space="preserve"> </w:t>
      </w:r>
      <w:r w:rsidRPr="00F94D03">
        <w:rPr>
          <w:rFonts w:asciiTheme="minorHAnsi" w:hAnsiTheme="minorHAnsi" w:cstheme="minorHAnsi"/>
        </w:rPr>
        <w:t>Wykonawcy</w:t>
      </w:r>
      <w:r w:rsidRPr="00F94D03">
        <w:rPr>
          <w:rFonts w:asciiTheme="minorHAnsi" w:hAnsiTheme="minorHAnsi" w:cstheme="minorHAnsi"/>
          <w:spacing w:val="27"/>
        </w:rPr>
        <w:t xml:space="preserve"> </w:t>
      </w:r>
      <w:r w:rsidRPr="00F94D03">
        <w:rPr>
          <w:rFonts w:asciiTheme="minorHAnsi" w:hAnsiTheme="minorHAnsi" w:cstheme="minorHAnsi"/>
        </w:rPr>
        <w:t>oraz</w:t>
      </w:r>
      <w:r w:rsidRPr="00F94D03">
        <w:rPr>
          <w:rFonts w:asciiTheme="minorHAnsi" w:hAnsiTheme="minorHAnsi" w:cstheme="minorHAnsi"/>
          <w:spacing w:val="28"/>
        </w:rPr>
        <w:t xml:space="preserve"> </w:t>
      </w:r>
      <w:r w:rsidRPr="00F94D03">
        <w:rPr>
          <w:rFonts w:asciiTheme="minorHAnsi" w:hAnsiTheme="minorHAnsi" w:cstheme="minorHAnsi"/>
        </w:rPr>
        <w:t>informacje</w:t>
      </w:r>
    </w:p>
    <w:p w14:paraId="57BC8A9E" w14:textId="77777777" w:rsidR="00872036" w:rsidRPr="00F94D03" w:rsidRDefault="005C769D">
      <w:pPr>
        <w:ind w:left="711"/>
        <w:rPr>
          <w:rFonts w:asciiTheme="minorHAnsi" w:hAnsiTheme="minorHAnsi" w:cstheme="minorHAnsi"/>
        </w:rPr>
      </w:pPr>
      <w:r w:rsidRPr="00F94D03">
        <w:rPr>
          <w:rFonts w:asciiTheme="minorHAnsi" w:hAnsiTheme="minorHAnsi" w:cstheme="minorHAnsi"/>
        </w:rPr>
        <w:t>dotyczące ceny oferty.</w:t>
      </w:r>
    </w:p>
    <w:p w14:paraId="771EB90B" w14:textId="77777777" w:rsidR="00872036" w:rsidRPr="00F94D03" w:rsidRDefault="00872036">
      <w:pPr>
        <w:spacing w:before="11"/>
        <w:rPr>
          <w:rFonts w:asciiTheme="minorHAnsi" w:hAnsiTheme="minorHAnsi" w:cstheme="minorHAnsi"/>
        </w:rPr>
      </w:pPr>
    </w:p>
    <w:p w14:paraId="70ADDF8B" w14:textId="43F33A47" w:rsidR="00872036" w:rsidRPr="005641FD" w:rsidRDefault="005C769D" w:rsidP="005641FD">
      <w:pPr>
        <w:pStyle w:val="Akapitzlist"/>
        <w:numPr>
          <w:ilvl w:val="0"/>
          <w:numId w:val="18"/>
        </w:numPr>
        <w:tabs>
          <w:tab w:val="left" w:pos="861"/>
        </w:tabs>
        <w:ind w:right="275"/>
        <w:rPr>
          <w:rFonts w:asciiTheme="minorHAnsi" w:hAnsiTheme="minorHAnsi" w:cstheme="minorHAnsi"/>
        </w:rPr>
      </w:pPr>
      <w:r w:rsidRPr="005641FD">
        <w:rPr>
          <w:rFonts w:asciiTheme="minorHAnsi" w:hAnsiTheme="minorHAnsi" w:cstheme="minorHAnsi"/>
        </w:rPr>
        <w:t>Zamawiający  zastrzega  sobie  prawo  wystąpienia  do  Wykonawców  o  uzupełnienie  bądź wyjaśnienie złożonych przez nich</w:t>
      </w:r>
      <w:r w:rsidRPr="005641FD">
        <w:rPr>
          <w:rFonts w:asciiTheme="minorHAnsi" w:hAnsiTheme="minorHAnsi" w:cstheme="minorHAnsi"/>
          <w:spacing w:val="-1"/>
        </w:rPr>
        <w:t xml:space="preserve"> </w:t>
      </w:r>
      <w:r w:rsidRPr="005641FD">
        <w:rPr>
          <w:rFonts w:asciiTheme="minorHAnsi" w:hAnsiTheme="minorHAnsi" w:cstheme="minorHAnsi"/>
        </w:rPr>
        <w:t>ofert.</w:t>
      </w:r>
    </w:p>
    <w:p w14:paraId="5965BDC6" w14:textId="77777777" w:rsidR="00872036" w:rsidRPr="00F94D03" w:rsidRDefault="00872036">
      <w:pPr>
        <w:spacing w:before="1"/>
        <w:rPr>
          <w:rFonts w:asciiTheme="minorHAnsi" w:hAnsiTheme="minorHAnsi" w:cstheme="minorHAnsi"/>
        </w:rPr>
      </w:pPr>
    </w:p>
    <w:p w14:paraId="2F2E2C86" w14:textId="1AF782CD" w:rsidR="00872036" w:rsidRPr="00F94D03" w:rsidRDefault="005C769D" w:rsidP="005641FD">
      <w:pPr>
        <w:pStyle w:val="Akapitzlist"/>
        <w:numPr>
          <w:ilvl w:val="0"/>
          <w:numId w:val="18"/>
        </w:numPr>
        <w:tabs>
          <w:tab w:val="left" w:pos="806"/>
        </w:tabs>
        <w:rPr>
          <w:rFonts w:asciiTheme="minorHAnsi" w:hAnsiTheme="minorHAnsi" w:cstheme="minorHAnsi"/>
          <w:b/>
        </w:rPr>
      </w:pPr>
      <w:r w:rsidRPr="00F94D03">
        <w:rPr>
          <w:rFonts w:asciiTheme="minorHAnsi" w:hAnsiTheme="minorHAnsi" w:cstheme="minorHAnsi"/>
          <w:b/>
          <w:u w:val="single"/>
        </w:rPr>
        <w:t>Kryteria wyboru oferty</w:t>
      </w:r>
      <w:r w:rsidRPr="00F94D03">
        <w:rPr>
          <w:rFonts w:asciiTheme="minorHAnsi" w:hAnsiTheme="minorHAnsi" w:cstheme="minorHAnsi"/>
          <w:b/>
          <w:spacing w:val="-3"/>
          <w:u w:val="single"/>
        </w:rPr>
        <w:t xml:space="preserve"> </w:t>
      </w:r>
      <w:r w:rsidRPr="00F94D03">
        <w:rPr>
          <w:rFonts w:asciiTheme="minorHAnsi" w:hAnsiTheme="minorHAnsi" w:cstheme="minorHAnsi"/>
          <w:b/>
          <w:u w:val="single"/>
        </w:rPr>
        <w:t>najkorzystniejszej</w:t>
      </w:r>
      <w:r w:rsidRPr="00F94D03">
        <w:rPr>
          <w:rFonts w:asciiTheme="minorHAnsi" w:hAnsiTheme="minorHAnsi" w:cstheme="minorHAnsi"/>
          <w:b/>
          <w:spacing w:val="3"/>
          <w:u w:val="single"/>
        </w:rPr>
        <w:t xml:space="preserve"> </w:t>
      </w:r>
    </w:p>
    <w:p w14:paraId="196ED11F" w14:textId="77777777" w:rsidR="00872036" w:rsidRPr="00F94D03" w:rsidRDefault="005C769D">
      <w:pPr>
        <w:pStyle w:val="Akapitzlist"/>
        <w:numPr>
          <w:ilvl w:val="0"/>
          <w:numId w:val="13"/>
        </w:numPr>
        <w:tabs>
          <w:tab w:val="left" w:pos="712"/>
        </w:tabs>
        <w:ind w:hanging="361"/>
        <w:rPr>
          <w:rFonts w:asciiTheme="minorHAnsi" w:hAnsiTheme="minorHAnsi" w:cstheme="minorHAnsi"/>
        </w:rPr>
      </w:pPr>
      <w:r w:rsidRPr="00F94D03">
        <w:rPr>
          <w:rFonts w:asciiTheme="minorHAnsi" w:hAnsiTheme="minorHAnsi" w:cstheme="minorHAnsi"/>
        </w:rPr>
        <w:t>Poniżej podajemy kryterium wyboru</w:t>
      </w:r>
      <w:r w:rsidRPr="00F94D03">
        <w:rPr>
          <w:rFonts w:asciiTheme="minorHAnsi" w:hAnsiTheme="minorHAnsi" w:cstheme="minorHAnsi"/>
          <w:spacing w:val="1"/>
        </w:rPr>
        <w:t xml:space="preserve"> </w:t>
      </w:r>
      <w:r w:rsidRPr="00F94D03">
        <w:rPr>
          <w:rFonts w:asciiTheme="minorHAnsi" w:hAnsiTheme="minorHAnsi" w:cstheme="minorHAnsi"/>
        </w:rPr>
        <w:t>ofert:</w:t>
      </w:r>
    </w:p>
    <w:p w14:paraId="4B594DD4" w14:textId="77777777" w:rsidR="00872036" w:rsidRPr="00F94D03" w:rsidRDefault="005C769D">
      <w:pPr>
        <w:ind w:left="4573"/>
        <w:jc w:val="both"/>
        <w:rPr>
          <w:rFonts w:asciiTheme="minorHAnsi" w:hAnsiTheme="minorHAnsi" w:cstheme="minorHAnsi"/>
          <w:b/>
        </w:rPr>
      </w:pPr>
      <w:r w:rsidRPr="00F94D03">
        <w:rPr>
          <w:rFonts w:asciiTheme="minorHAnsi" w:hAnsiTheme="minorHAnsi" w:cstheme="minorHAnsi"/>
        </w:rPr>
        <w:t xml:space="preserve">Cena – </w:t>
      </w:r>
      <w:r w:rsidRPr="00F94D03">
        <w:rPr>
          <w:rFonts w:asciiTheme="minorHAnsi" w:hAnsiTheme="minorHAnsi" w:cstheme="minorHAnsi"/>
          <w:b/>
        </w:rPr>
        <w:t>100 %</w:t>
      </w:r>
    </w:p>
    <w:p w14:paraId="3C0BA75E" w14:textId="77777777" w:rsidR="00872036" w:rsidRPr="00F94D03" w:rsidRDefault="005C769D">
      <w:pPr>
        <w:pStyle w:val="Nagwek1"/>
        <w:numPr>
          <w:ilvl w:val="0"/>
          <w:numId w:val="13"/>
        </w:numPr>
        <w:tabs>
          <w:tab w:val="left" w:pos="712"/>
        </w:tabs>
        <w:ind w:hanging="361"/>
        <w:jc w:val="both"/>
        <w:rPr>
          <w:rFonts w:asciiTheme="minorHAnsi" w:hAnsiTheme="minorHAnsi" w:cstheme="minorHAnsi"/>
          <w:sz w:val="22"/>
          <w:szCs w:val="22"/>
        </w:rPr>
      </w:pPr>
      <w:r w:rsidRPr="00F94D03">
        <w:rPr>
          <w:rFonts w:asciiTheme="minorHAnsi" w:hAnsiTheme="minorHAnsi" w:cstheme="minorHAnsi"/>
          <w:sz w:val="22"/>
          <w:szCs w:val="22"/>
        </w:rPr>
        <w:t>Za najkorzystniejszą zostanie uznana oferta o najniższej</w:t>
      </w:r>
      <w:r w:rsidRPr="00F94D03">
        <w:rPr>
          <w:rFonts w:asciiTheme="minorHAnsi" w:hAnsiTheme="minorHAnsi" w:cstheme="minorHAnsi"/>
          <w:spacing w:val="-6"/>
          <w:sz w:val="22"/>
          <w:szCs w:val="22"/>
        </w:rPr>
        <w:t xml:space="preserve"> </w:t>
      </w:r>
      <w:r w:rsidRPr="00F94D03">
        <w:rPr>
          <w:rFonts w:asciiTheme="minorHAnsi" w:hAnsiTheme="minorHAnsi" w:cstheme="minorHAnsi"/>
          <w:sz w:val="22"/>
          <w:szCs w:val="22"/>
        </w:rPr>
        <w:t>cenie.</w:t>
      </w:r>
    </w:p>
    <w:p w14:paraId="26208376" w14:textId="77777777" w:rsidR="00872036" w:rsidRPr="00F94D03" w:rsidRDefault="005C769D">
      <w:pPr>
        <w:pStyle w:val="Akapitzlist"/>
        <w:numPr>
          <w:ilvl w:val="0"/>
          <w:numId w:val="13"/>
        </w:numPr>
        <w:tabs>
          <w:tab w:val="left" w:pos="712"/>
        </w:tabs>
        <w:ind w:right="272"/>
        <w:rPr>
          <w:rFonts w:asciiTheme="minorHAnsi" w:hAnsiTheme="minorHAnsi" w:cstheme="minorHAnsi"/>
        </w:rPr>
      </w:pPr>
      <w:r w:rsidRPr="00F94D03">
        <w:rPr>
          <w:rFonts w:asciiTheme="minorHAnsi" w:hAnsiTheme="minorHAnsi" w:cstheme="minorHAnsi"/>
        </w:rPr>
        <w:t>Jeżeli  nie  będzie  można  dokonać  wyboru  oferty  najkorzystniejszej  ze  względu  na  to,  że zostały złożone dwie lub więcej ofert o takiej samej cenie, Zamawiający wezwie Wykonawców, którzy złożyli te oferty, do złożenia w wyznaczonym terminie ofert dodatkowych.</w:t>
      </w:r>
    </w:p>
    <w:p w14:paraId="48601631" w14:textId="77777777" w:rsidR="00872036" w:rsidRPr="00F94D03" w:rsidRDefault="00872036">
      <w:pPr>
        <w:spacing w:before="1"/>
        <w:rPr>
          <w:rFonts w:asciiTheme="minorHAnsi" w:hAnsiTheme="minorHAnsi" w:cstheme="minorHAnsi"/>
        </w:rPr>
      </w:pPr>
    </w:p>
    <w:p w14:paraId="294024DA" w14:textId="77777777" w:rsidR="00872036" w:rsidRPr="00F94D03" w:rsidRDefault="005C769D" w:rsidP="005641FD">
      <w:pPr>
        <w:pStyle w:val="Akapitzlist"/>
        <w:numPr>
          <w:ilvl w:val="0"/>
          <w:numId w:val="18"/>
        </w:numPr>
        <w:tabs>
          <w:tab w:val="left" w:pos="668"/>
        </w:tabs>
        <w:ind w:left="668" w:hanging="317"/>
        <w:rPr>
          <w:rFonts w:asciiTheme="minorHAnsi" w:hAnsiTheme="minorHAnsi" w:cstheme="minorHAnsi"/>
          <w:b/>
        </w:rPr>
      </w:pPr>
      <w:r w:rsidRPr="00F94D03">
        <w:rPr>
          <w:rFonts w:asciiTheme="minorHAnsi" w:hAnsiTheme="minorHAnsi" w:cstheme="minorHAnsi"/>
          <w:b/>
          <w:u w:val="single"/>
        </w:rPr>
        <w:t>Udzielenie</w:t>
      </w:r>
      <w:r w:rsidRPr="00F94D03">
        <w:rPr>
          <w:rFonts w:asciiTheme="minorHAnsi" w:hAnsiTheme="minorHAnsi" w:cstheme="minorHAnsi"/>
          <w:b/>
          <w:spacing w:val="-10"/>
          <w:u w:val="single"/>
        </w:rPr>
        <w:t xml:space="preserve"> </w:t>
      </w:r>
      <w:r w:rsidRPr="00F94D03">
        <w:rPr>
          <w:rFonts w:asciiTheme="minorHAnsi" w:hAnsiTheme="minorHAnsi" w:cstheme="minorHAnsi"/>
          <w:b/>
          <w:u w:val="single"/>
        </w:rPr>
        <w:t>zamówienia</w:t>
      </w:r>
    </w:p>
    <w:p w14:paraId="1CD28AE0" w14:textId="36D55677" w:rsidR="00872036" w:rsidRPr="005641FD" w:rsidRDefault="005C769D" w:rsidP="005641FD">
      <w:pPr>
        <w:pStyle w:val="Akapitzlist"/>
        <w:numPr>
          <w:ilvl w:val="1"/>
          <w:numId w:val="18"/>
        </w:numPr>
        <w:tabs>
          <w:tab w:val="left" w:pos="712"/>
          <w:tab w:val="left" w:pos="2234"/>
          <w:tab w:val="left" w:pos="3127"/>
          <w:tab w:val="left" w:pos="4561"/>
          <w:tab w:val="left" w:pos="6063"/>
          <w:tab w:val="left" w:pos="7087"/>
          <w:tab w:val="left" w:pos="7946"/>
          <w:tab w:val="left" w:pos="9020"/>
        </w:tabs>
        <w:rPr>
          <w:rFonts w:asciiTheme="minorHAnsi" w:hAnsiTheme="minorHAnsi" w:cstheme="minorHAnsi"/>
        </w:rPr>
      </w:pPr>
      <w:r w:rsidRPr="005641FD">
        <w:rPr>
          <w:rFonts w:asciiTheme="minorHAnsi" w:hAnsiTheme="minorHAnsi" w:cstheme="minorHAnsi"/>
        </w:rPr>
        <w:t>Zamawiający</w:t>
      </w:r>
      <w:r w:rsidRPr="005641FD">
        <w:rPr>
          <w:rFonts w:asciiTheme="minorHAnsi" w:hAnsiTheme="minorHAnsi" w:cstheme="minorHAnsi"/>
        </w:rPr>
        <w:tab/>
        <w:t>udzieli</w:t>
      </w:r>
      <w:r w:rsidRPr="005641FD">
        <w:rPr>
          <w:rFonts w:asciiTheme="minorHAnsi" w:hAnsiTheme="minorHAnsi" w:cstheme="minorHAnsi"/>
        </w:rPr>
        <w:tab/>
        <w:t>zamówienia</w:t>
      </w:r>
      <w:r w:rsidRPr="005641FD">
        <w:rPr>
          <w:rFonts w:asciiTheme="minorHAnsi" w:hAnsiTheme="minorHAnsi" w:cstheme="minorHAnsi"/>
        </w:rPr>
        <w:tab/>
        <w:t>Wykonawcy,</w:t>
      </w:r>
      <w:r w:rsidRPr="005641FD">
        <w:rPr>
          <w:rFonts w:asciiTheme="minorHAnsi" w:hAnsiTheme="minorHAnsi" w:cstheme="minorHAnsi"/>
        </w:rPr>
        <w:tab/>
        <w:t>którego</w:t>
      </w:r>
      <w:r w:rsidRPr="005641FD">
        <w:rPr>
          <w:rFonts w:asciiTheme="minorHAnsi" w:hAnsiTheme="minorHAnsi" w:cstheme="minorHAnsi"/>
        </w:rPr>
        <w:tab/>
        <w:t>oferta</w:t>
      </w:r>
      <w:r w:rsidRPr="005641FD">
        <w:rPr>
          <w:rFonts w:asciiTheme="minorHAnsi" w:hAnsiTheme="minorHAnsi" w:cstheme="minorHAnsi"/>
        </w:rPr>
        <w:tab/>
        <w:t>zostanie</w:t>
      </w:r>
      <w:r w:rsidRPr="005641FD">
        <w:rPr>
          <w:rFonts w:asciiTheme="minorHAnsi" w:hAnsiTheme="minorHAnsi" w:cstheme="minorHAnsi"/>
        </w:rPr>
        <w:tab/>
        <w:t>uznana</w:t>
      </w:r>
    </w:p>
    <w:p w14:paraId="54267862" w14:textId="77777777" w:rsidR="00872036" w:rsidRPr="00F94D03" w:rsidRDefault="005C769D">
      <w:pPr>
        <w:ind w:left="711"/>
        <w:rPr>
          <w:rFonts w:asciiTheme="minorHAnsi" w:hAnsiTheme="minorHAnsi" w:cstheme="minorHAnsi"/>
        </w:rPr>
      </w:pPr>
      <w:r w:rsidRPr="00F94D03">
        <w:rPr>
          <w:rFonts w:asciiTheme="minorHAnsi" w:hAnsiTheme="minorHAnsi" w:cstheme="minorHAnsi"/>
        </w:rPr>
        <w:t>za najkorzystniejszą.</w:t>
      </w:r>
    </w:p>
    <w:p w14:paraId="62E52C9A" w14:textId="4FD02A4A" w:rsidR="00872036" w:rsidRPr="005641FD" w:rsidRDefault="005C769D" w:rsidP="005641FD">
      <w:pPr>
        <w:pStyle w:val="Akapitzlist"/>
        <w:numPr>
          <w:ilvl w:val="1"/>
          <w:numId w:val="18"/>
        </w:numPr>
        <w:tabs>
          <w:tab w:val="left" w:pos="712"/>
        </w:tabs>
        <w:rPr>
          <w:rFonts w:asciiTheme="minorHAnsi" w:hAnsiTheme="minorHAnsi" w:cstheme="minorHAnsi"/>
        </w:rPr>
      </w:pPr>
      <w:r w:rsidRPr="005641FD">
        <w:rPr>
          <w:rFonts w:asciiTheme="minorHAnsi" w:hAnsiTheme="minorHAnsi" w:cstheme="minorHAnsi"/>
        </w:rPr>
        <w:t>Wynik rozstrzygnięcia postępowania zostanie umieszczony na stronie</w:t>
      </w:r>
      <w:r w:rsidRPr="005641FD">
        <w:rPr>
          <w:rFonts w:asciiTheme="minorHAnsi" w:hAnsiTheme="minorHAnsi" w:cstheme="minorHAnsi"/>
          <w:spacing w:val="50"/>
        </w:rPr>
        <w:t xml:space="preserve"> </w:t>
      </w:r>
      <w:r w:rsidRPr="005641FD">
        <w:rPr>
          <w:rFonts w:asciiTheme="minorHAnsi" w:hAnsiTheme="minorHAnsi" w:cstheme="minorHAnsi"/>
        </w:rPr>
        <w:t>internetowej</w:t>
      </w:r>
    </w:p>
    <w:p w14:paraId="0CED0A75" w14:textId="77777777" w:rsidR="00872036" w:rsidRPr="00F94D03" w:rsidRDefault="005C769D">
      <w:pPr>
        <w:ind w:left="711"/>
        <w:rPr>
          <w:rFonts w:asciiTheme="minorHAnsi" w:hAnsiTheme="minorHAnsi" w:cstheme="minorHAnsi"/>
        </w:rPr>
      </w:pPr>
      <w:r w:rsidRPr="00F94D03">
        <w:rPr>
          <w:rFonts w:asciiTheme="minorHAnsi" w:hAnsiTheme="minorHAnsi" w:cstheme="minorHAnsi"/>
        </w:rPr>
        <w:t>Zamawiającego.</w:t>
      </w:r>
    </w:p>
    <w:p w14:paraId="7CB6DD4D" w14:textId="4070B988" w:rsidR="00872036" w:rsidRPr="005641FD" w:rsidRDefault="005C769D" w:rsidP="005641FD">
      <w:pPr>
        <w:pStyle w:val="Akapitzlist"/>
        <w:numPr>
          <w:ilvl w:val="1"/>
          <w:numId w:val="18"/>
        </w:numPr>
        <w:tabs>
          <w:tab w:val="left" w:pos="712"/>
          <w:tab w:val="left" w:pos="7655"/>
        </w:tabs>
        <w:rPr>
          <w:rFonts w:asciiTheme="minorHAnsi" w:hAnsiTheme="minorHAnsi" w:cstheme="minorHAnsi"/>
        </w:rPr>
      </w:pPr>
      <w:r w:rsidRPr="005641FD">
        <w:rPr>
          <w:rFonts w:asciiTheme="minorHAnsi" w:hAnsiTheme="minorHAnsi" w:cstheme="minorHAnsi"/>
        </w:rPr>
        <w:t>Informacja    będzie    zawierać    nazwę    i    adres</w:t>
      </w:r>
      <w:r w:rsidRPr="005641FD">
        <w:rPr>
          <w:rFonts w:asciiTheme="minorHAnsi" w:hAnsiTheme="minorHAnsi" w:cstheme="minorHAnsi"/>
          <w:spacing w:val="20"/>
        </w:rPr>
        <w:t xml:space="preserve"> </w:t>
      </w:r>
      <w:r w:rsidRPr="005641FD">
        <w:rPr>
          <w:rFonts w:asciiTheme="minorHAnsi" w:hAnsiTheme="minorHAnsi" w:cstheme="minorHAnsi"/>
        </w:rPr>
        <w:t xml:space="preserve">Wykonawcy  </w:t>
      </w:r>
      <w:r w:rsidRPr="005641FD">
        <w:rPr>
          <w:rFonts w:asciiTheme="minorHAnsi" w:hAnsiTheme="minorHAnsi" w:cstheme="minorHAnsi"/>
          <w:spacing w:val="31"/>
        </w:rPr>
        <w:t xml:space="preserve"> </w:t>
      </w:r>
      <w:r w:rsidRPr="005641FD">
        <w:rPr>
          <w:rFonts w:asciiTheme="minorHAnsi" w:hAnsiTheme="minorHAnsi" w:cstheme="minorHAnsi"/>
        </w:rPr>
        <w:t>oraz</w:t>
      </w:r>
      <w:r w:rsidRPr="005641FD">
        <w:rPr>
          <w:rFonts w:asciiTheme="minorHAnsi" w:hAnsiTheme="minorHAnsi" w:cstheme="minorHAnsi"/>
        </w:rPr>
        <w:tab/>
        <w:t>cenę brutto</w:t>
      </w:r>
      <w:r w:rsidRPr="005641FD">
        <w:rPr>
          <w:rFonts w:asciiTheme="minorHAnsi" w:hAnsiTheme="minorHAnsi" w:cstheme="minorHAnsi"/>
          <w:spacing w:val="7"/>
        </w:rPr>
        <w:t xml:space="preserve"> </w:t>
      </w:r>
      <w:r w:rsidRPr="005641FD">
        <w:rPr>
          <w:rFonts w:asciiTheme="minorHAnsi" w:hAnsiTheme="minorHAnsi" w:cstheme="minorHAnsi"/>
        </w:rPr>
        <w:t>oferty</w:t>
      </w:r>
    </w:p>
    <w:p w14:paraId="0E54D906" w14:textId="77777777" w:rsidR="00872036" w:rsidRPr="00F94D03" w:rsidRDefault="005C769D">
      <w:pPr>
        <w:ind w:left="711"/>
        <w:rPr>
          <w:rFonts w:asciiTheme="minorHAnsi" w:hAnsiTheme="minorHAnsi" w:cstheme="minorHAnsi"/>
        </w:rPr>
      </w:pPr>
      <w:r w:rsidRPr="00F94D03">
        <w:rPr>
          <w:rFonts w:asciiTheme="minorHAnsi" w:hAnsiTheme="minorHAnsi" w:cstheme="minorHAnsi"/>
        </w:rPr>
        <w:t>najkorzystniejszej.</w:t>
      </w:r>
    </w:p>
    <w:p w14:paraId="68166D01" w14:textId="77777777" w:rsidR="00872036" w:rsidRPr="00F94D03" w:rsidRDefault="005C769D" w:rsidP="005641FD">
      <w:pPr>
        <w:pStyle w:val="Akapitzlist"/>
        <w:tabs>
          <w:tab w:val="left" w:pos="712"/>
        </w:tabs>
        <w:ind w:right="276" w:firstLine="0"/>
        <w:rPr>
          <w:rFonts w:asciiTheme="minorHAnsi" w:hAnsiTheme="minorHAnsi" w:cstheme="minorHAnsi"/>
        </w:rPr>
      </w:pPr>
      <w:r w:rsidRPr="00F94D03">
        <w:rPr>
          <w:rFonts w:asciiTheme="minorHAnsi" w:hAnsiTheme="minorHAnsi" w:cstheme="minorHAnsi"/>
        </w:rPr>
        <w:t>Po wyborze najkorzystniejszej oferty, Zamawiający wyśle do Wykonawcy umowę  w celu    jej podpisania.</w:t>
      </w:r>
    </w:p>
    <w:p w14:paraId="3F60B78C" w14:textId="77777777" w:rsidR="00872036" w:rsidRPr="00F94D03" w:rsidRDefault="005C769D" w:rsidP="005641FD">
      <w:pPr>
        <w:pStyle w:val="Akapitzlist"/>
        <w:numPr>
          <w:ilvl w:val="1"/>
          <w:numId w:val="18"/>
        </w:numPr>
        <w:tabs>
          <w:tab w:val="left" w:pos="712"/>
        </w:tabs>
        <w:ind w:right="274"/>
        <w:rPr>
          <w:rFonts w:asciiTheme="minorHAnsi" w:hAnsiTheme="minorHAnsi" w:cstheme="minorHAnsi"/>
        </w:rPr>
      </w:pPr>
      <w:r w:rsidRPr="00F94D03">
        <w:rPr>
          <w:rFonts w:asciiTheme="minorHAnsi" w:hAnsiTheme="minorHAnsi" w:cstheme="minorHAnsi"/>
        </w:rPr>
        <w:t>Wykonawca, który złożył ofertę najkorzystniejszą będzie zobowiązany do podpisania umowy wg wzoru  przedstawionego  przez  Zamawiającego  i  na  określonych  w  niej  warunkach   w terminie 30 dni od dnia opublikowania informacji o wyborze oferty na stronie internetowej</w:t>
      </w:r>
      <w:r w:rsidRPr="00F94D03">
        <w:rPr>
          <w:rFonts w:asciiTheme="minorHAnsi" w:hAnsiTheme="minorHAnsi" w:cstheme="minorHAnsi"/>
          <w:spacing w:val="-1"/>
        </w:rPr>
        <w:t xml:space="preserve"> </w:t>
      </w:r>
      <w:r w:rsidRPr="00F94D03">
        <w:rPr>
          <w:rFonts w:asciiTheme="minorHAnsi" w:hAnsiTheme="minorHAnsi" w:cstheme="minorHAnsi"/>
        </w:rPr>
        <w:t>Zamawiającego.</w:t>
      </w:r>
    </w:p>
    <w:p w14:paraId="7C6E5D2F" w14:textId="77777777" w:rsidR="00872036" w:rsidRPr="00F94D03" w:rsidRDefault="00872036">
      <w:pPr>
        <w:rPr>
          <w:rFonts w:asciiTheme="minorHAnsi" w:hAnsiTheme="minorHAnsi" w:cstheme="minorHAnsi"/>
        </w:rPr>
      </w:pPr>
    </w:p>
    <w:p w14:paraId="30F9C06C" w14:textId="77777777" w:rsidR="00872036" w:rsidRPr="00F94D03" w:rsidRDefault="00872036">
      <w:pPr>
        <w:spacing w:before="1"/>
        <w:rPr>
          <w:rFonts w:asciiTheme="minorHAnsi" w:hAnsiTheme="minorHAnsi" w:cstheme="minorHAnsi"/>
        </w:rPr>
      </w:pPr>
    </w:p>
    <w:p w14:paraId="7857BBE2" w14:textId="77777777" w:rsidR="00872036" w:rsidRPr="00F94D03" w:rsidRDefault="005C769D" w:rsidP="005641FD">
      <w:pPr>
        <w:pStyle w:val="Akapitzlist"/>
        <w:numPr>
          <w:ilvl w:val="0"/>
          <w:numId w:val="18"/>
        </w:numPr>
        <w:tabs>
          <w:tab w:val="left" w:pos="604"/>
        </w:tabs>
        <w:ind w:left="603" w:hanging="253"/>
        <w:rPr>
          <w:rFonts w:asciiTheme="minorHAnsi" w:hAnsiTheme="minorHAnsi" w:cstheme="minorHAnsi"/>
          <w:b/>
        </w:rPr>
      </w:pPr>
      <w:r w:rsidRPr="00F94D03">
        <w:rPr>
          <w:rFonts w:asciiTheme="minorHAnsi" w:hAnsiTheme="minorHAnsi" w:cstheme="minorHAnsi"/>
          <w:b/>
          <w:u w:val="single"/>
        </w:rPr>
        <w:t>Unieważnienie</w:t>
      </w:r>
      <w:r w:rsidRPr="00F94D03">
        <w:rPr>
          <w:rFonts w:asciiTheme="minorHAnsi" w:hAnsiTheme="minorHAnsi" w:cstheme="minorHAnsi"/>
          <w:b/>
          <w:spacing w:val="-4"/>
          <w:u w:val="single"/>
        </w:rPr>
        <w:t xml:space="preserve"> </w:t>
      </w:r>
      <w:r w:rsidRPr="00F94D03">
        <w:rPr>
          <w:rFonts w:asciiTheme="minorHAnsi" w:hAnsiTheme="minorHAnsi" w:cstheme="minorHAnsi"/>
          <w:b/>
          <w:u w:val="single"/>
        </w:rPr>
        <w:t>postępowania.</w:t>
      </w:r>
    </w:p>
    <w:p w14:paraId="58CFC656" w14:textId="77777777" w:rsidR="00872036" w:rsidRPr="00F94D03" w:rsidRDefault="005C769D">
      <w:pPr>
        <w:ind w:left="351"/>
        <w:rPr>
          <w:rFonts w:asciiTheme="minorHAnsi" w:hAnsiTheme="minorHAnsi" w:cstheme="minorHAnsi"/>
        </w:rPr>
      </w:pPr>
      <w:r w:rsidRPr="00F94D03">
        <w:rPr>
          <w:rFonts w:asciiTheme="minorHAnsi" w:hAnsiTheme="minorHAnsi" w:cstheme="minorHAnsi"/>
        </w:rPr>
        <w:t>Zamawiający może unieważnić postępowanie, gdy:</w:t>
      </w:r>
    </w:p>
    <w:p w14:paraId="35F8A730" w14:textId="77777777" w:rsidR="00872036" w:rsidRPr="00F94D03" w:rsidRDefault="005C769D">
      <w:pPr>
        <w:pStyle w:val="Akapitzlist"/>
        <w:numPr>
          <w:ilvl w:val="0"/>
          <w:numId w:val="12"/>
        </w:numPr>
        <w:tabs>
          <w:tab w:val="left" w:pos="712"/>
        </w:tabs>
        <w:spacing w:before="3"/>
        <w:ind w:hanging="361"/>
        <w:rPr>
          <w:rFonts w:asciiTheme="minorHAnsi" w:hAnsiTheme="minorHAnsi" w:cstheme="minorHAnsi"/>
        </w:rPr>
      </w:pPr>
      <w:r w:rsidRPr="00F94D03">
        <w:rPr>
          <w:rFonts w:asciiTheme="minorHAnsi" w:hAnsiTheme="minorHAnsi" w:cstheme="minorHAnsi"/>
        </w:rPr>
        <w:t>Cena najkorzystniejszej oferty przewyższy kwotę jaką Zamawiający zamierza</w:t>
      </w:r>
      <w:r w:rsidRPr="00F94D03">
        <w:rPr>
          <w:rFonts w:asciiTheme="minorHAnsi" w:hAnsiTheme="minorHAnsi" w:cstheme="minorHAnsi"/>
          <w:spacing w:val="28"/>
        </w:rPr>
        <w:t xml:space="preserve"> </w:t>
      </w:r>
      <w:r w:rsidRPr="00F94D03">
        <w:rPr>
          <w:rFonts w:asciiTheme="minorHAnsi" w:hAnsiTheme="minorHAnsi" w:cstheme="minorHAnsi"/>
        </w:rPr>
        <w:t>przeznaczyć</w:t>
      </w:r>
    </w:p>
    <w:p w14:paraId="1F329D07" w14:textId="77777777" w:rsidR="00872036" w:rsidRPr="00F94D03" w:rsidRDefault="005C769D">
      <w:pPr>
        <w:ind w:left="711"/>
        <w:rPr>
          <w:rFonts w:asciiTheme="minorHAnsi" w:hAnsiTheme="minorHAnsi" w:cstheme="minorHAnsi"/>
        </w:rPr>
      </w:pPr>
      <w:r w:rsidRPr="00F94D03">
        <w:rPr>
          <w:rFonts w:asciiTheme="minorHAnsi" w:hAnsiTheme="minorHAnsi" w:cstheme="minorHAnsi"/>
        </w:rPr>
        <w:t>na sfinansowanie zamówienia.</w:t>
      </w:r>
    </w:p>
    <w:p w14:paraId="73BEDF0B" w14:textId="77777777" w:rsidR="00872036" w:rsidRPr="00F94D03" w:rsidRDefault="005C769D">
      <w:pPr>
        <w:pStyle w:val="Akapitzlist"/>
        <w:numPr>
          <w:ilvl w:val="0"/>
          <w:numId w:val="12"/>
        </w:numPr>
        <w:tabs>
          <w:tab w:val="left" w:pos="712"/>
        </w:tabs>
        <w:ind w:hanging="361"/>
        <w:rPr>
          <w:rFonts w:asciiTheme="minorHAnsi" w:hAnsiTheme="minorHAnsi" w:cstheme="minorHAnsi"/>
        </w:rPr>
      </w:pPr>
      <w:r w:rsidRPr="00F94D03">
        <w:rPr>
          <w:rFonts w:asciiTheme="minorHAnsi" w:hAnsiTheme="minorHAnsi" w:cstheme="minorHAnsi"/>
        </w:rPr>
        <w:t>Wystąpi zmiana okoliczności powodująca, że prowadzenie postępowania lub</w:t>
      </w:r>
      <w:r w:rsidRPr="00F94D03">
        <w:rPr>
          <w:rFonts w:asciiTheme="minorHAnsi" w:hAnsiTheme="minorHAnsi" w:cstheme="minorHAnsi"/>
          <w:spacing w:val="35"/>
        </w:rPr>
        <w:t xml:space="preserve"> </w:t>
      </w:r>
      <w:r w:rsidRPr="00F94D03">
        <w:rPr>
          <w:rFonts w:asciiTheme="minorHAnsi" w:hAnsiTheme="minorHAnsi" w:cstheme="minorHAnsi"/>
        </w:rPr>
        <w:t>wykonanie</w:t>
      </w:r>
    </w:p>
    <w:p w14:paraId="7C7FB077" w14:textId="77777777" w:rsidR="00872036" w:rsidRPr="00F94D03" w:rsidRDefault="005C769D">
      <w:pPr>
        <w:ind w:left="711"/>
        <w:rPr>
          <w:rFonts w:asciiTheme="minorHAnsi" w:hAnsiTheme="minorHAnsi" w:cstheme="minorHAnsi"/>
        </w:rPr>
      </w:pPr>
      <w:r w:rsidRPr="00F94D03">
        <w:rPr>
          <w:rFonts w:asciiTheme="minorHAnsi" w:hAnsiTheme="minorHAnsi" w:cstheme="minorHAnsi"/>
        </w:rPr>
        <w:t>zamówienia nie leży w interesie Zamawiającego.</w:t>
      </w:r>
    </w:p>
    <w:p w14:paraId="49A1AEA8" w14:textId="77777777" w:rsidR="00872036" w:rsidRPr="00F94D03" w:rsidRDefault="005C769D">
      <w:pPr>
        <w:pStyle w:val="Akapitzlist"/>
        <w:numPr>
          <w:ilvl w:val="0"/>
          <w:numId w:val="12"/>
        </w:numPr>
        <w:tabs>
          <w:tab w:val="left" w:pos="712"/>
        </w:tabs>
        <w:ind w:hanging="361"/>
        <w:rPr>
          <w:rFonts w:asciiTheme="minorHAnsi" w:hAnsiTheme="minorHAnsi" w:cstheme="minorHAnsi"/>
        </w:rPr>
      </w:pPr>
      <w:r w:rsidRPr="00F94D03">
        <w:rPr>
          <w:rFonts w:asciiTheme="minorHAnsi" w:hAnsiTheme="minorHAnsi" w:cstheme="minorHAnsi"/>
        </w:rPr>
        <w:t>Nie zostanie złożona żadna oferta spełniająca wymogi zaproszenia do złożenia</w:t>
      </w:r>
      <w:r w:rsidRPr="00F94D03">
        <w:rPr>
          <w:rFonts w:asciiTheme="minorHAnsi" w:hAnsiTheme="minorHAnsi" w:cstheme="minorHAnsi"/>
          <w:spacing w:val="-16"/>
        </w:rPr>
        <w:t xml:space="preserve"> </w:t>
      </w:r>
      <w:r w:rsidRPr="00F94D03">
        <w:rPr>
          <w:rFonts w:asciiTheme="minorHAnsi" w:hAnsiTheme="minorHAnsi" w:cstheme="minorHAnsi"/>
        </w:rPr>
        <w:t>ofert.</w:t>
      </w:r>
    </w:p>
    <w:p w14:paraId="5AB62C62" w14:textId="77777777" w:rsidR="00872036" w:rsidRPr="00F94D03" w:rsidRDefault="00872036">
      <w:pPr>
        <w:rPr>
          <w:rFonts w:asciiTheme="minorHAnsi" w:hAnsiTheme="minorHAnsi" w:cstheme="minorHAnsi"/>
        </w:rPr>
        <w:sectPr w:rsidR="00872036" w:rsidRPr="00F94D03">
          <w:pgSz w:w="11910" w:h="16840"/>
          <w:pgMar w:top="900" w:right="840" w:bottom="780" w:left="1060" w:header="0" w:footer="500" w:gutter="0"/>
          <w:cols w:space="708"/>
        </w:sectPr>
      </w:pPr>
    </w:p>
    <w:p w14:paraId="19D1A523" w14:textId="77777777" w:rsidR="00872036" w:rsidRPr="00F94D03" w:rsidRDefault="005C769D" w:rsidP="005641FD">
      <w:pPr>
        <w:pStyle w:val="Akapitzlist"/>
        <w:numPr>
          <w:ilvl w:val="0"/>
          <w:numId w:val="18"/>
        </w:numPr>
        <w:tabs>
          <w:tab w:val="left" w:pos="688"/>
        </w:tabs>
        <w:spacing w:before="32"/>
        <w:ind w:left="687" w:hanging="318"/>
        <w:rPr>
          <w:rFonts w:asciiTheme="minorHAnsi" w:hAnsiTheme="minorHAnsi" w:cstheme="minorHAnsi"/>
          <w:b/>
        </w:rPr>
      </w:pPr>
      <w:r w:rsidRPr="00F94D03">
        <w:rPr>
          <w:rFonts w:asciiTheme="minorHAnsi" w:hAnsiTheme="minorHAnsi" w:cstheme="minorHAnsi"/>
          <w:b/>
          <w:u w:val="single"/>
        </w:rPr>
        <w:lastRenderedPageBreak/>
        <w:t>Odrzucenie</w:t>
      </w:r>
      <w:r w:rsidRPr="00F94D03">
        <w:rPr>
          <w:rFonts w:asciiTheme="minorHAnsi" w:hAnsiTheme="minorHAnsi" w:cstheme="minorHAnsi"/>
          <w:b/>
          <w:spacing w:val="-4"/>
          <w:u w:val="single"/>
        </w:rPr>
        <w:t xml:space="preserve"> </w:t>
      </w:r>
      <w:r w:rsidRPr="00F94D03">
        <w:rPr>
          <w:rFonts w:asciiTheme="minorHAnsi" w:hAnsiTheme="minorHAnsi" w:cstheme="minorHAnsi"/>
          <w:b/>
          <w:u w:val="single"/>
        </w:rPr>
        <w:t>oferty.</w:t>
      </w:r>
    </w:p>
    <w:p w14:paraId="1AB8FB05" w14:textId="77777777" w:rsidR="00872036" w:rsidRPr="00F94D03" w:rsidRDefault="005C769D">
      <w:pPr>
        <w:ind w:left="351"/>
        <w:rPr>
          <w:rFonts w:asciiTheme="minorHAnsi" w:hAnsiTheme="minorHAnsi" w:cstheme="minorHAnsi"/>
        </w:rPr>
      </w:pPr>
      <w:r w:rsidRPr="00F94D03">
        <w:rPr>
          <w:rFonts w:asciiTheme="minorHAnsi" w:hAnsiTheme="minorHAnsi" w:cstheme="minorHAnsi"/>
        </w:rPr>
        <w:t>Oferta podlega odrzuceniu wówczas, gdy:</w:t>
      </w:r>
    </w:p>
    <w:p w14:paraId="4582B759" w14:textId="77777777" w:rsidR="00872036" w:rsidRPr="00F94D03" w:rsidRDefault="005C769D" w:rsidP="005641FD">
      <w:pPr>
        <w:pStyle w:val="Akapitzlist"/>
        <w:numPr>
          <w:ilvl w:val="1"/>
          <w:numId w:val="18"/>
        </w:numPr>
        <w:tabs>
          <w:tab w:val="left" w:pos="712"/>
        </w:tabs>
        <w:ind w:hanging="361"/>
        <w:rPr>
          <w:rFonts w:asciiTheme="minorHAnsi" w:hAnsiTheme="minorHAnsi" w:cstheme="minorHAnsi"/>
        </w:rPr>
      </w:pPr>
      <w:r w:rsidRPr="00F94D03">
        <w:rPr>
          <w:rFonts w:asciiTheme="minorHAnsi" w:hAnsiTheme="minorHAnsi" w:cstheme="minorHAnsi"/>
        </w:rPr>
        <w:t>Nie odpowiada wymaganiom Zamawiającego wskazanym w</w:t>
      </w:r>
      <w:r w:rsidRPr="00F94D03">
        <w:rPr>
          <w:rFonts w:asciiTheme="minorHAnsi" w:hAnsiTheme="minorHAnsi" w:cstheme="minorHAnsi"/>
          <w:spacing w:val="-3"/>
        </w:rPr>
        <w:t xml:space="preserve"> </w:t>
      </w:r>
      <w:r w:rsidRPr="00F94D03">
        <w:rPr>
          <w:rFonts w:asciiTheme="minorHAnsi" w:hAnsiTheme="minorHAnsi" w:cstheme="minorHAnsi"/>
        </w:rPr>
        <w:t>zaproszeniu,</w:t>
      </w:r>
    </w:p>
    <w:p w14:paraId="42C0A494" w14:textId="77777777" w:rsidR="00872036" w:rsidRPr="00F94D03" w:rsidRDefault="005C769D" w:rsidP="005641FD">
      <w:pPr>
        <w:pStyle w:val="Akapitzlist"/>
        <w:numPr>
          <w:ilvl w:val="1"/>
          <w:numId w:val="18"/>
        </w:numPr>
        <w:tabs>
          <w:tab w:val="left" w:pos="712"/>
        </w:tabs>
        <w:ind w:hanging="361"/>
        <w:rPr>
          <w:rFonts w:asciiTheme="minorHAnsi" w:hAnsiTheme="minorHAnsi" w:cstheme="minorHAnsi"/>
        </w:rPr>
      </w:pPr>
      <w:r w:rsidRPr="00F94D03">
        <w:rPr>
          <w:rFonts w:asciiTheme="minorHAnsi" w:hAnsiTheme="minorHAnsi" w:cstheme="minorHAnsi"/>
        </w:rPr>
        <w:t>Nie została złożona w formie</w:t>
      </w:r>
      <w:r w:rsidRPr="00F94D03">
        <w:rPr>
          <w:rFonts w:asciiTheme="minorHAnsi" w:hAnsiTheme="minorHAnsi" w:cstheme="minorHAnsi"/>
          <w:spacing w:val="-4"/>
        </w:rPr>
        <w:t xml:space="preserve"> </w:t>
      </w:r>
      <w:r w:rsidRPr="00F94D03">
        <w:rPr>
          <w:rFonts w:asciiTheme="minorHAnsi" w:hAnsiTheme="minorHAnsi" w:cstheme="minorHAnsi"/>
        </w:rPr>
        <w:t>pisemnej.</w:t>
      </w:r>
    </w:p>
    <w:p w14:paraId="73769409" w14:textId="77777777" w:rsidR="00872036" w:rsidRPr="00F94D03" w:rsidRDefault="005C769D" w:rsidP="005641FD">
      <w:pPr>
        <w:pStyle w:val="Akapitzlist"/>
        <w:numPr>
          <w:ilvl w:val="1"/>
          <w:numId w:val="18"/>
        </w:numPr>
        <w:tabs>
          <w:tab w:val="left" w:pos="712"/>
        </w:tabs>
        <w:spacing w:before="2"/>
        <w:ind w:hanging="361"/>
        <w:rPr>
          <w:rFonts w:asciiTheme="minorHAnsi" w:hAnsiTheme="minorHAnsi" w:cstheme="minorHAnsi"/>
        </w:rPr>
      </w:pPr>
      <w:r w:rsidRPr="00F94D03">
        <w:rPr>
          <w:rFonts w:asciiTheme="minorHAnsi" w:hAnsiTheme="minorHAnsi" w:cstheme="minorHAnsi"/>
        </w:rPr>
        <w:t>Wykonawca nie wykazał właściwego umocowania dla osoby podpisującej</w:t>
      </w:r>
      <w:r w:rsidRPr="00F94D03">
        <w:rPr>
          <w:rFonts w:asciiTheme="minorHAnsi" w:hAnsiTheme="minorHAnsi" w:cstheme="minorHAnsi"/>
          <w:spacing w:val="-11"/>
        </w:rPr>
        <w:t xml:space="preserve"> </w:t>
      </w:r>
      <w:r w:rsidRPr="00F94D03">
        <w:rPr>
          <w:rFonts w:asciiTheme="minorHAnsi" w:hAnsiTheme="minorHAnsi" w:cstheme="minorHAnsi"/>
        </w:rPr>
        <w:t>ofertę.</w:t>
      </w:r>
    </w:p>
    <w:p w14:paraId="271A080B" w14:textId="77777777" w:rsidR="00872036" w:rsidRPr="00F94D03" w:rsidRDefault="005C769D" w:rsidP="005641FD">
      <w:pPr>
        <w:pStyle w:val="Akapitzlist"/>
        <w:numPr>
          <w:ilvl w:val="1"/>
          <w:numId w:val="18"/>
        </w:numPr>
        <w:tabs>
          <w:tab w:val="left" w:pos="712"/>
        </w:tabs>
        <w:ind w:hanging="361"/>
        <w:rPr>
          <w:rFonts w:asciiTheme="minorHAnsi" w:hAnsiTheme="minorHAnsi" w:cstheme="minorHAnsi"/>
        </w:rPr>
      </w:pPr>
      <w:r w:rsidRPr="00F94D03">
        <w:rPr>
          <w:rFonts w:asciiTheme="minorHAnsi" w:hAnsiTheme="minorHAnsi" w:cstheme="minorHAnsi"/>
        </w:rPr>
        <w:t>Została złożona po terminie składania</w:t>
      </w:r>
      <w:r w:rsidRPr="00F94D03">
        <w:rPr>
          <w:rFonts w:asciiTheme="minorHAnsi" w:hAnsiTheme="minorHAnsi" w:cstheme="minorHAnsi"/>
          <w:spacing w:val="-6"/>
        </w:rPr>
        <w:t xml:space="preserve"> </w:t>
      </w:r>
      <w:r w:rsidRPr="00F94D03">
        <w:rPr>
          <w:rFonts w:asciiTheme="minorHAnsi" w:hAnsiTheme="minorHAnsi" w:cstheme="minorHAnsi"/>
        </w:rPr>
        <w:t>ofert.</w:t>
      </w:r>
    </w:p>
    <w:p w14:paraId="2CB361B1" w14:textId="77777777" w:rsidR="00872036" w:rsidRPr="00F94D03" w:rsidRDefault="005C769D" w:rsidP="005641FD">
      <w:pPr>
        <w:pStyle w:val="Akapitzlist"/>
        <w:numPr>
          <w:ilvl w:val="1"/>
          <w:numId w:val="18"/>
        </w:numPr>
        <w:tabs>
          <w:tab w:val="left" w:pos="712"/>
        </w:tabs>
        <w:ind w:hanging="361"/>
        <w:rPr>
          <w:rFonts w:asciiTheme="minorHAnsi" w:hAnsiTheme="minorHAnsi" w:cstheme="minorHAnsi"/>
        </w:rPr>
      </w:pPr>
      <w:r w:rsidRPr="00F94D03">
        <w:rPr>
          <w:rFonts w:asciiTheme="minorHAnsi" w:hAnsiTheme="minorHAnsi" w:cstheme="minorHAnsi"/>
        </w:rPr>
        <w:t>Jest nieważna na podstawie przepisów Kodeksu</w:t>
      </w:r>
      <w:r w:rsidRPr="00F94D03">
        <w:rPr>
          <w:rFonts w:asciiTheme="minorHAnsi" w:hAnsiTheme="minorHAnsi" w:cstheme="minorHAnsi"/>
          <w:spacing w:val="-6"/>
        </w:rPr>
        <w:t xml:space="preserve"> </w:t>
      </w:r>
      <w:r w:rsidRPr="00F94D03">
        <w:rPr>
          <w:rFonts w:asciiTheme="minorHAnsi" w:hAnsiTheme="minorHAnsi" w:cstheme="minorHAnsi"/>
        </w:rPr>
        <w:t>Cywilnego.</w:t>
      </w:r>
    </w:p>
    <w:p w14:paraId="78B79904" w14:textId="77777777" w:rsidR="00872036" w:rsidRPr="00F94D03" w:rsidRDefault="00872036">
      <w:pPr>
        <w:spacing w:before="11"/>
        <w:rPr>
          <w:rFonts w:asciiTheme="minorHAnsi" w:hAnsiTheme="minorHAnsi" w:cstheme="minorHAnsi"/>
        </w:rPr>
      </w:pPr>
    </w:p>
    <w:p w14:paraId="367626DD" w14:textId="77777777" w:rsidR="00872036" w:rsidRPr="00F94D03" w:rsidRDefault="005C769D">
      <w:pPr>
        <w:ind w:left="351"/>
        <w:rPr>
          <w:rFonts w:asciiTheme="minorHAnsi" w:hAnsiTheme="minorHAnsi" w:cstheme="minorHAnsi"/>
        </w:rPr>
      </w:pPr>
      <w:r w:rsidRPr="00F94D03">
        <w:rPr>
          <w:rFonts w:asciiTheme="minorHAnsi" w:hAnsiTheme="minorHAnsi" w:cstheme="minorHAnsi"/>
          <w:spacing w:val="-56"/>
          <w:u w:val="single"/>
        </w:rPr>
        <w:t xml:space="preserve"> </w:t>
      </w:r>
      <w:r w:rsidRPr="00F94D03">
        <w:rPr>
          <w:rFonts w:asciiTheme="minorHAnsi" w:hAnsiTheme="minorHAnsi" w:cstheme="minorHAnsi"/>
          <w:u w:val="single"/>
        </w:rPr>
        <w:t>Załączniki:</w:t>
      </w:r>
    </w:p>
    <w:p w14:paraId="7BB8D2CA" w14:textId="24E92CF5" w:rsidR="00035519" w:rsidRPr="00F94D03" w:rsidRDefault="00035519" w:rsidP="00035519">
      <w:pPr>
        <w:tabs>
          <w:tab w:val="left" w:pos="561"/>
        </w:tabs>
        <w:spacing w:line="100" w:lineRule="atLeast"/>
        <w:jc w:val="both"/>
        <w:rPr>
          <w:rFonts w:asciiTheme="minorHAnsi" w:eastAsia="Times New Roman" w:hAnsiTheme="minorHAnsi" w:cstheme="minorHAnsi"/>
        </w:rPr>
      </w:pPr>
      <w:r w:rsidRPr="00F94D03">
        <w:rPr>
          <w:rFonts w:asciiTheme="minorHAnsi" w:eastAsia="Times New Roman" w:hAnsiTheme="minorHAnsi" w:cstheme="minorHAnsi"/>
          <w:color w:val="000000"/>
        </w:rPr>
        <w:t xml:space="preserve">      1) Oferta Wykonawcy – załącznik nr 1.</w:t>
      </w:r>
    </w:p>
    <w:p w14:paraId="7C7B9AAC" w14:textId="646504E8" w:rsidR="00035519" w:rsidRPr="00F94D03" w:rsidRDefault="00035519" w:rsidP="00035519">
      <w:pPr>
        <w:spacing w:line="100" w:lineRule="atLeast"/>
        <w:jc w:val="both"/>
        <w:rPr>
          <w:rFonts w:asciiTheme="minorHAnsi" w:eastAsia="Times New Roman" w:hAnsiTheme="minorHAnsi" w:cstheme="minorHAnsi"/>
        </w:rPr>
      </w:pPr>
      <w:r w:rsidRPr="00F94D03">
        <w:rPr>
          <w:rFonts w:asciiTheme="minorHAnsi" w:eastAsia="Times New Roman" w:hAnsiTheme="minorHAnsi" w:cstheme="minorHAnsi"/>
        </w:rPr>
        <w:t xml:space="preserve">      2) Oferta cenowa </w:t>
      </w:r>
      <w:r w:rsidRPr="00F94D03">
        <w:rPr>
          <w:rFonts w:asciiTheme="minorHAnsi" w:eastAsia="Times New Roman" w:hAnsiTheme="minorHAnsi" w:cstheme="minorHAnsi"/>
          <w:color w:val="000000"/>
        </w:rPr>
        <w:t xml:space="preserve">(opis przedmiotu zamówienia) </w:t>
      </w:r>
      <w:r w:rsidRPr="00F94D03">
        <w:rPr>
          <w:rFonts w:asciiTheme="minorHAnsi" w:eastAsia="Times New Roman" w:hAnsiTheme="minorHAnsi" w:cstheme="minorHAnsi"/>
        </w:rPr>
        <w:t>– załącznik nr 2 .</w:t>
      </w:r>
    </w:p>
    <w:p w14:paraId="2CE9AC1A" w14:textId="7BACC812" w:rsidR="00035519" w:rsidRPr="00F94D03" w:rsidRDefault="00035519" w:rsidP="00035519">
      <w:pPr>
        <w:spacing w:line="100" w:lineRule="atLeast"/>
        <w:jc w:val="both"/>
        <w:rPr>
          <w:rFonts w:asciiTheme="minorHAnsi" w:eastAsia="Times New Roman" w:hAnsiTheme="minorHAnsi" w:cstheme="minorHAnsi"/>
        </w:rPr>
      </w:pPr>
      <w:r w:rsidRPr="00F94D03">
        <w:rPr>
          <w:rFonts w:asciiTheme="minorHAnsi" w:eastAsia="Times New Roman" w:hAnsiTheme="minorHAnsi" w:cstheme="minorHAnsi"/>
        </w:rPr>
        <w:t xml:space="preserve">      3) Oświadczenie dotyczące spełnienia warunków udziału w postępowaniu – załącznik nr 3.</w:t>
      </w:r>
    </w:p>
    <w:p w14:paraId="1B7C1F6A" w14:textId="05BE5089" w:rsidR="00035519" w:rsidRPr="00F94D03" w:rsidRDefault="00035519" w:rsidP="00035519">
      <w:pPr>
        <w:tabs>
          <w:tab w:val="left" w:pos="561"/>
        </w:tabs>
        <w:spacing w:line="100" w:lineRule="atLeast"/>
        <w:jc w:val="both"/>
        <w:rPr>
          <w:rFonts w:asciiTheme="minorHAnsi" w:eastAsia="Times New Roman" w:hAnsiTheme="minorHAnsi" w:cstheme="minorHAnsi"/>
        </w:rPr>
      </w:pPr>
      <w:r w:rsidRPr="00F94D03">
        <w:rPr>
          <w:rFonts w:asciiTheme="minorHAnsi" w:eastAsia="Times New Roman" w:hAnsiTheme="minorHAnsi" w:cstheme="minorHAnsi"/>
        </w:rPr>
        <w:t xml:space="preserve">      4) Dane o Wykonawcy – załącznik nr 4.</w:t>
      </w:r>
    </w:p>
    <w:p w14:paraId="03CDE14E" w14:textId="172CD40B" w:rsidR="00035519" w:rsidRPr="00F94D03" w:rsidRDefault="00035519" w:rsidP="00035519">
      <w:pPr>
        <w:spacing w:line="100" w:lineRule="atLeast"/>
        <w:jc w:val="both"/>
        <w:rPr>
          <w:rFonts w:asciiTheme="minorHAnsi" w:eastAsia="Times New Roman" w:hAnsiTheme="minorHAnsi" w:cstheme="minorHAnsi"/>
          <w:color w:val="000000"/>
        </w:rPr>
      </w:pPr>
      <w:r w:rsidRPr="00F94D03">
        <w:rPr>
          <w:rFonts w:asciiTheme="minorHAnsi" w:eastAsia="Times New Roman" w:hAnsiTheme="minorHAnsi" w:cstheme="minorHAnsi"/>
          <w:color w:val="000000"/>
        </w:rPr>
        <w:t xml:space="preserve">      5) Klauzula informacyjna RODO – załącznik nr 5.</w:t>
      </w:r>
    </w:p>
    <w:p w14:paraId="0C491EDE" w14:textId="1D91FE27" w:rsidR="00035519" w:rsidRPr="00F94D03" w:rsidRDefault="00035519" w:rsidP="00035519">
      <w:pPr>
        <w:spacing w:line="100" w:lineRule="atLeast"/>
        <w:jc w:val="both"/>
        <w:rPr>
          <w:rFonts w:asciiTheme="minorHAnsi" w:eastAsia="Times New Roman" w:hAnsiTheme="minorHAnsi" w:cstheme="minorHAnsi"/>
          <w:color w:val="000000"/>
        </w:rPr>
      </w:pPr>
      <w:r w:rsidRPr="00F94D03">
        <w:rPr>
          <w:rFonts w:asciiTheme="minorHAnsi" w:eastAsia="Times New Roman" w:hAnsiTheme="minorHAnsi" w:cstheme="minorHAnsi"/>
          <w:color w:val="000000"/>
        </w:rPr>
        <w:t xml:space="preserve">      6) Wzór umowy – załącznik nr 6</w:t>
      </w:r>
    </w:p>
    <w:p w14:paraId="23D11206" w14:textId="6BBAE38F" w:rsidR="00872036" w:rsidRPr="00F94D03" w:rsidRDefault="00872036">
      <w:pPr>
        <w:rPr>
          <w:rFonts w:asciiTheme="minorHAnsi" w:hAnsiTheme="minorHAnsi" w:cstheme="minorHAnsi"/>
        </w:rPr>
      </w:pPr>
    </w:p>
    <w:p w14:paraId="4327B52F" w14:textId="77777777" w:rsidR="00872036" w:rsidRPr="00F94D03" w:rsidRDefault="00872036" w:rsidP="004026CA">
      <w:pPr>
        <w:jc w:val="right"/>
        <w:rPr>
          <w:rFonts w:asciiTheme="minorHAnsi" w:hAnsiTheme="minorHAnsi" w:cstheme="minorHAnsi"/>
        </w:rPr>
        <w:sectPr w:rsidR="00872036" w:rsidRPr="00F94D03">
          <w:pgSz w:w="11910" w:h="16840"/>
          <w:pgMar w:top="940" w:right="840" w:bottom="780" w:left="1060" w:header="0" w:footer="500" w:gutter="0"/>
          <w:cols w:space="708"/>
        </w:sectPr>
      </w:pPr>
    </w:p>
    <w:p w14:paraId="2AE57180" w14:textId="0F2D8301" w:rsidR="00C949F9" w:rsidRPr="00F94D03" w:rsidRDefault="00843871" w:rsidP="004026CA">
      <w:pPr>
        <w:spacing w:line="100" w:lineRule="atLeast"/>
        <w:jc w:val="right"/>
        <w:rPr>
          <w:rFonts w:asciiTheme="minorHAnsi" w:hAnsiTheme="minorHAnsi" w:cstheme="minorHAnsi"/>
          <w:bCs/>
        </w:rPr>
      </w:pPr>
      <w:r w:rsidRPr="00F94D03">
        <w:rPr>
          <w:rFonts w:asciiTheme="minorHAnsi" w:eastAsia="Times New Roman" w:hAnsiTheme="minorHAnsi" w:cstheme="minorHAnsi"/>
        </w:rPr>
        <w:lastRenderedPageBreak/>
        <w:t>Załącznik nr 1 do zaproszenia do złożenia ofert</w:t>
      </w:r>
      <w:r w:rsidRPr="00F94D03">
        <w:rPr>
          <w:rFonts w:asciiTheme="minorHAnsi" w:eastAsia="Times New Roman" w:hAnsiTheme="minorHAnsi" w:cstheme="minorHAnsi"/>
        </w:rPr>
        <w:br/>
      </w:r>
      <w:r w:rsidR="004026CA">
        <w:rPr>
          <w:rFonts w:asciiTheme="minorHAnsi" w:eastAsia="Times New Roman" w:hAnsiTheme="minorHAnsi" w:cstheme="minorHAnsi"/>
        </w:rPr>
        <w:t xml:space="preserve">   </w:t>
      </w:r>
      <w:r w:rsidRPr="00F94D03">
        <w:rPr>
          <w:rFonts w:asciiTheme="minorHAnsi" w:eastAsia="Times New Roman" w:hAnsiTheme="minorHAnsi" w:cstheme="minorHAnsi"/>
        </w:rPr>
        <w:t xml:space="preserve"> </w:t>
      </w:r>
      <w:r w:rsidR="004026CA">
        <w:rPr>
          <w:rFonts w:asciiTheme="minorHAnsi" w:eastAsia="Times New Roman" w:hAnsiTheme="minorHAnsi" w:cstheme="minorHAnsi"/>
        </w:rPr>
        <w:t xml:space="preserve">    </w:t>
      </w:r>
      <w:r w:rsidRPr="00F94D03">
        <w:rPr>
          <w:rFonts w:asciiTheme="minorHAnsi" w:eastAsia="Times New Roman" w:hAnsiTheme="minorHAnsi" w:cstheme="minorHAnsi"/>
        </w:rPr>
        <w:t>na dostawę</w:t>
      </w:r>
      <w:bookmarkStart w:id="3" w:name="_Hlk91769688"/>
      <w:r w:rsidRPr="00F94D03">
        <w:rPr>
          <w:rFonts w:asciiTheme="minorHAnsi" w:eastAsia="Times New Roman" w:hAnsiTheme="minorHAnsi" w:cstheme="minorHAnsi"/>
        </w:rPr>
        <w:t xml:space="preserve"> </w:t>
      </w:r>
      <w:bookmarkEnd w:id="3"/>
      <w:r w:rsidR="00C949F9" w:rsidRPr="00F94D03">
        <w:rPr>
          <w:rFonts w:asciiTheme="minorHAnsi" w:hAnsiTheme="minorHAnsi" w:cstheme="minorHAnsi"/>
          <w:bCs/>
        </w:rPr>
        <w:t xml:space="preserve">opakowań jednorazowych, </w:t>
      </w:r>
    </w:p>
    <w:p w14:paraId="0FFC7014" w14:textId="012F26A4" w:rsidR="00843871" w:rsidRPr="00F94D03" w:rsidRDefault="00C949F9" w:rsidP="004026CA">
      <w:pPr>
        <w:spacing w:line="100" w:lineRule="atLeast"/>
        <w:jc w:val="right"/>
        <w:rPr>
          <w:rFonts w:asciiTheme="minorHAnsi" w:eastAsia="Times New Roman" w:hAnsiTheme="minorHAnsi" w:cstheme="minorHAnsi"/>
        </w:rPr>
      </w:pPr>
      <w:r w:rsidRPr="00F94D03">
        <w:rPr>
          <w:rFonts w:asciiTheme="minorHAnsi" w:hAnsiTheme="minorHAnsi" w:cstheme="minorHAnsi"/>
          <w:bCs/>
        </w:rPr>
        <w:t>sztućców oraz folii</w:t>
      </w:r>
    </w:p>
    <w:p w14:paraId="62647A1E" w14:textId="77777777" w:rsidR="00843871" w:rsidRPr="00F94D03" w:rsidRDefault="00843871" w:rsidP="00843871">
      <w:pPr>
        <w:tabs>
          <w:tab w:val="left" w:pos="6756"/>
        </w:tabs>
        <w:jc w:val="both"/>
        <w:rPr>
          <w:rFonts w:asciiTheme="minorHAnsi" w:eastAsia="Times New Roman" w:hAnsiTheme="minorHAnsi" w:cstheme="minorHAnsi"/>
        </w:rPr>
      </w:pPr>
      <w:r w:rsidRPr="00F94D03">
        <w:rPr>
          <w:rFonts w:asciiTheme="minorHAnsi" w:eastAsia="Times New Roman" w:hAnsiTheme="minorHAnsi" w:cstheme="minorHAnsi"/>
        </w:rPr>
        <w:t xml:space="preserve"> …………………………………………...                      </w:t>
      </w:r>
      <w:r w:rsidRPr="00F94D03">
        <w:rPr>
          <w:rFonts w:asciiTheme="minorHAnsi" w:eastAsia="Times New Roman" w:hAnsiTheme="minorHAnsi" w:cstheme="minorHAnsi"/>
        </w:rPr>
        <w:br/>
        <w:t xml:space="preserve">  (pieczęć firmowa Wykonawcy)</w:t>
      </w:r>
    </w:p>
    <w:p w14:paraId="43ADBC59" w14:textId="77777777" w:rsidR="00843871" w:rsidRPr="00F94D03" w:rsidRDefault="00843871" w:rsidP="00843871">
      <w:pPr>
        <w:jc w:val="both"/>
        <w:rPr>
          <w:rFonts w:asciiTheme="minorHAnsi" w:eastAsia="Times New Roman" w:hAnsiTheme="minorHAnsi" w:cstheme="minorHAnsi"/>
          <w:i/>
          <w:iCs/>
        </w:rPr>
      </w:pPr>
    </w:p>
    <w:p w14:paraId="7B1F67F0" w14:textId="77777777" w:rsidR="00843871" w:rsidRPr="00F94D03" w:rsidRDefault="00843871" w:rsidP="00843871">
      <w:pPr>
        <w:jc w:val="both"/>
        <w:rPr>
          <w:rFonts w:asciiTheme="minorHAnsi" w:eastAsia="Times New Roman" w:hAnsiTheme="minorHAnsi" w:cstheme="minorHAnsi"/>
          <w:i/>
          <w:iCs/>
        </w:rPr>
      </w:pPr>
    </w:p>
    <w:p w14:paraId="7EE35892" w14:textId="77777777" w:rsidR="00843871" w:rsidRPr="00F94D03" w:rsidRDefault="00843871" w:rsidP="00843871">
      <w:pPr>
        <w:keepNext/>
        <w:tabs>
          <w:tab w:val="num" w:pos="0"/>
        </w:tabs>
        <w:jc w:val="both"/>
        <w:outlineLvl w:val="3"/>
        <w:rPr>
          <w:rFonts w:asciiTheme="minorHAnsi" w:eastAsia="Times New Roman" w:hAnsiTheme="minorHAnsi" w:cstheme="minorHAnsi"/>
          <w:b/>
        </w:rPr>
      </w:pPr>
      <w:r w:rsidRPr="00F94D03">
        <w:rPr>
          <w:rFonts w:asciiTheme="minorHAnsi" w:eastAsia="Times New Roman" w:hAnsiTheme="minorHAnsi" w:cstheme="minorHAnsi"/>
          <w:b/>
        </w:rPr>
        <w:t xml:space="preserve">                                                            </w:t>
      </w:r>
      <w:r w:rsidRPr="00F94D03">
        <w:rPr>
          <w:rFonts w:asciiTheme="minorHAnsi" w:eastAsia="Times New Roman" w:hAnsiTheme="minorHAnsi" w:cstheme="minorHAnsi"/>
          <w:b/>
        </w:rPr>
        <w:tab/>
      </w:r>
      <w:r w:rsidRPr="00F94D03">
        <w:rPr>
          <w:rFonts w:asciiTheme="minorHAnsi" w:eastAsia="Times New Roman" w:hAnsiTheme="minorHAnsi" w:cstheme="minorHAnsi"/>
          <w:b/>
        </w:rPr>
        <w:tab/>
      </w:r>
      <w:r w:rsidRPr="00F94D03">
        <w:rPr>
          <w:rFonts w:asciiTheme="minorHAnsi" w:eastAsia="Times New Roman" w:hAnsiTheme="minorHAnsi" w:cstheme="minorHAnsi"/>
          <w:b/>
        </w:rPr>
        <w:tab/>
        <w:t xml:space="preserve">      Centrum Integracji Społecznej</w:t>
      </w:r>
    </w:p>
    <w:p w14:paraId="72C9D8F0" w14:textId="77777777" w:rsidR="00843871" w:rsidRPr="00F94D03" w:rsidRDefault="00843871" w:rsidP="00843871">
      <w:pPr>
        <w:keepNext/>
        <w:tabs>
          <w:tab w:val="num" w:pos="0"/>
        </w:tabs>
        <w:jc w:val="both"/>
        <w:outlineLvl w:val="3"/>
        <w:rPr>
          <w:rFonts w:asciiTheme="minorHAnsi" w:eastAsia="Times New Roman" w:hAnsiTheme="minorHAnsi" w:cstheme="minorHAnsi"/>
          <w:b/>
          <w:bCs/>
        </w:rPr>
      </w:pPr>
      <w:r w:rsidRPr="00F94D03">
        <w:rPr>
          <w:rFonts w:asciiTheme="minorHAnsi" w:eastAsia="Times New Roman" w:hAnsiTheme="minorHAnsi" w:cstheme="minorHAnsi"/>
        </w:rPr>
        <w:t xml:space="preserve">                                                                              </w:t>
      </w:r>
      <w:r w:rsidRPr="00F94D03">
        <w:rPr>
          <w:rFonts w:asciiTheme="minorHAnsi" w:eastAsia="Times New Roman" w:hAnsiTheme="minorHAnsi" w:cstheme="minorHAnsi"/>
        </w:rPr>
        <w:tab/>
      </w:r>
      <w:r w:rsidRPr="00F94D03">
        <w:rPr>
          <w:rFonts w:asciiTheme="minorHAnsi" w:eastAsia="Times New Roman" w:hAnsiTheme="minorHAnsi" w:cstheme="minorHAnsi"/>
        </w:rPr>
        <w:tab/>
        <w:t xml:space="preserve">      </w:t>
      </w:r>
      <w:r w:rsidRPr="00F94D03">
        <w:rPr>
          <w:rFonts w:asciiTheme="minorHAnsi" w:eastAsia="Times New Roman" w:hAnsiTheme="minorHAnsi" w:cstheme="minorHAnsi"/>
          <w:b/>
          <w:bCs/>
        </w:rPr>
        <w:t>w Zamościu</w:t>
      </w:r>
    </w:p>
    <w:p w14:paraId="449471CA" w14:textId="3C0AAACE" w:rsidR="00843871" w:rsidRPr="00F94D03" w:rsidRDefault="00843871" w:rsidP="00843871">
      <w:pPr>
        <w:ind w:firstLine="708"/>
        <w:jc w:val="both"/>
        <w:rPr>
          <w:rFonts w:asciiTheme="minorHAnsi" w:eastAsia="Times New Roman" w:hAnsiTheme="minorHAnsi" w:cstheme="minorHAnsi"/>
          <w:b/>
          <w:bCs/>
        </w:rPr>
      </w:pPr>
      <w:r w:rsidRPr="00F94D03">
        <w:rPr>
          <w:rFonts w:asciiTheme="minorHAnsi" w:eastAsia="Times New Roman" w:hAnsiTheme="minorHAnsi" w:cstheme="minorHAnsi"/>
          <w:b/>
          <w:bCs/>
        </w:rPr>
        <w:t xml:space="preserve">                                                                                           </w:t>
      </w:r>
      <w:r w:rsidR="007A189D" w:rsidRPr="00F94D03">
        <w:rPr>
          <w:rFonts w:asciiTheme="minorHAnsi" w:eastAsia="Times New Roman" w:hAnsiTheme="minorHAnsi" w:cstheme="minorHAnsi"/>
          <w:b/>
          <w:bCs/>
        </w:rPr>
        <w:t xml:space="preserve">  </w:t>
      </w:r>
      <w:r w:rsidRPr="00F94D03">
        <w:rPr>
          <w:rFonts w:asciiTheme="minorHAnsi" w:eastAsia="Times New Roman" w:hAnsiTheme="minorHAnsi" w:cstheme="minorHAnsi"/>
          <w:b/>
          <w:bCs/>
        </w:rPr>
        <w:t>ul. Szczebrzeska 11</w:t>
      </w:r>
    </w:p>
    <w:p w14:paraId="0DDE1CF1" w14:textId="77777777" w:rsidR="00843871" w:rsidRPr="00F94D03" w:rsidRDefault="00843871" w:rsidP="00843871">
      <w:pPr>
        <w:jc w:val="both"/>
        <w:rPr>
          <w:rFonts w:asciiTheme="minorHAnsi" w:eastAsia="Times New Roman" w:hAnsiTheme="minorHAnsi" w:cstheme="minorHAnsi"/>
          <w:b/>
          <w:bCs/>
        </w:rPr>
      </w:pPr>
      <w:r w:rsidRPr="00F94D03">
        <w:rPr>
          <w:rFonts w:asciiTheme="minorHAnsi" w:eastAsia="Times New Roman" w:hAnsiTheme="minorHAnsi" w:cstheme="minorHAnsi"/>
          <w:b/>
          <w:bCs/>
        </w:rPr>
        <w:t xml:space="preserve">                                                                                    </w:t>
      </w:r>
      <w:r w:rsidRPr="00F94D03">
        <w:rPr>
          <w:rFonts w:asciiTheme="minorHAnsi" w:eastAsia="Times New Roman" w:hAnsiTheme="minorHAnsi" w:cstheme="minorHAnsi"/>
          <w:b/>
          <w:bCs/>
        </w:rPr>
        <w:tab/>
      </w:r>
      <w:r w:rsidRPr="00F94D03">
        <w:rPr>
          <w:rFonts w:asciiTheme="minorHAnsi" w:eastAsia="Times New Roman" w:hAnsiTheme="minorHAnsi" w:cstheme="minorHAnsi"/>
          <w:b/>
          <w:bCs/>
        </w:rPr>
        <w:tab/>
        <w:t xml:space="preserve">      22-400 Zamość</w:t>
      </w:r>
    </w:p>
    <w:p w14:paraId="1D08F2C4" w14:textId="77777777" w:rsidR="00843871" w:rsidRPr="00F94D03" w:rsidRDefault="00843871" w:rsidP="00843871">
      <w:pPr>
        <w:jc w:val="both"/>
        <w:rPr>
          <w:rFonts w:asciiTheme="minorHAnsi" w:eastAsia="Times New Roman" w:hAnsiTheme="minorHAnsi" w:cstheme="minorHAnsi"/>
          <w:b/>
          <w:bCs/>
        </w:rPr>
      </w:pPr>
    </w:p>
    <w:p w14:paraId="7B55F8EE" w14:textId="77777777" w:rsidR="00843871" w:rsidRPr="00F94D03" w:rsidRDefault="00843871" w:rsidP="00843871">
      <w:pPr>
        <w:jc w:val="both"/>
        <w:rPr>
          <w:rFonts w:asciiTheme="minorHAnsi" w:eastAsia="Times New Roman" w:hAnsiTheme="minorHAnsi" w:cstheme="minorHAnsi"/>
          <w:b/>
          <w:bCs/>
        </w:rPr>
      </w:pPr>
    </w:p>
    <w:p w14:paraId="2C3BB75A" w14:textId="77777777" w:rsidR="00843871" w:rsidRPr="00F94D03" w:rsidRDefault="00843871" w:rsidP="00843871">
      <w:pPr>
        <w:jc w:val="both"/>
        <w:rPr>
          <w:rFonts w:asciiTheme="minorHAnsi" w:eastAsia="Times New Roman" w:hAnsiTheme="minorHAnsi" w:cstheme="minorHAnsi"/>
          <w:color w:val="000000"/>
        </w:rPr>
      </w:pPr>
    </w:p>
    <w:p w14:paraId="09F5B8F6" w14:textId="77777777" w:rsidR="00843871" w:rsidRPr="00F94D03" w:rsidRDefault="00843871" w:rsidP="00843871">
      <w:pPr>
        <w:jc w:val="center"/>
        <w:rPr>
          <w:rFonts w:asciiTheme="minorHAnsi" w:eastAsia="Times New Roman" w:hAnsiTheme="minorHAnsi" w:cstheme="minorHAnsi"/>
          <w:b/>
        </w:rPr>
      </w:pPr>
      <w:r w:rsidRPr="00F94D03">
        <w:rPr>
          <w:rFonts w:asciiTheme="minorHAnsi" w:eastAsia="Times New Roman" w:hAnsiTheme="minorHAnsi" w:cstheme="minorHAnsi"/>
          <w:b/>
        </w:rPr>
        <w:t xml:space="preserve">OFERTA WYKONAWCY </w:t>
      </w:r>
    </w:p>
    <w:p w14:paraId="32C570DD" w14:textId="77777777" w:rsidR="00843871" w:rsidRPr="00F94D03" w:rsidRDefault="00843871" w:rsidP="00843871">
      <w:pPr>
        <w:jc w:val="both"/>
        <w:rPr>
          <w:rFonts w:asciiTheme="minorHAnsi" w:eastAsia="Times New Roman" w:hAnsiTheme="minorHAnsi" w:cstheme="minorHAnsi"/>
          <w:b/>
          <w:color w:val="000000"/>
        </w:rPr>
      </w:pPr>
    </w:p>
    <w:p w14:paraId="5B878A4D" w14:textId="509AEE1C" w:rsidR="00843871" w:rsidRPr="00F94D03" w:rsidRDefault="00843871" w:rsidP="00C949F9">
      <w:pPr>
        <w:spacing w:line="100" w:lineRule="atLeast"/>
        <w:jc w:val="both"/>
        <w:rPr>
          <w:rFonts w:asciiTheme="minorHAnsi" w:eastAsia="Times New Roman" w:hAnsiTheme="minorHAnsi" w:cstheme="minorHAnsi"/>
        </w:rPr>
      </w:pPr>
      <w:r w:rsidRPr="00F94D03">
        <w:rPr>
          <w:rFonts w:asciiTheme="minorHAnsi" w:eastAsia="Times New Roman" w:hAnsiTheme="minorHAnsi" w:cstheme="minorHAnsi"/>
          <w:color w:val="000000"/>
          <w:spacing w:val="-2"/>
          <w:lang w:eastAsia="pl-PL"/>
        </w:rPr>
        <w:t xml:space="preserve">dotycząca „Zaproszenia do złożenia oferty” </w:t>
      </w:r>
      <w:r w:rsidRPr="00F94D03">
        <w:rPr>
          <w:rFonts w:asciiTheme="minorHAnsi" w:eastAsia="Times New Roman" w:hAnsiTheme="minorHAnsi" w:cstheme="minorHAnsi"/>
        </w:rPr>
        <w:t xml:space="preserve">na </w:t>
      </w:r>
      <w:bookmarkStart w:id="4" w:name="_Hlk69725682"/>
      <w:r w:rsidRPr="00F94D03">
        <w:rPr>
          <w:rFonts w:asciiTheme="minorHAnsi" w:eastAsia="Times New Roman" w:hAnsiTheme="minorHAnsi" w:cstheme="minorHAnsi"/>
        </w:rPr>
        <w:t xml:space="preserve">dostawę </w:t>
      </w:r>
      <w:r w:rsidR="007A189D" w:rsidRPr="00F94D03">
        <w:rPr>
          <w:rFonts w:asciiTheme="minorHAnsi" w:eastAsia="Times New Roman" w:hAnsiTheme="minorHAnsi" w:cstheme="minorHAnsi"/>
        </w:rPr>
        <w:t>opakowań jednorazowych</w:t>
      </w:r>
      <w:r w:rsidR="00C949F9" w:rsidRPr="00F94D03">
        <w:rPr>
          <w:rFonts w:asciiTheme="minorHAnsi" w:eastAsia="Times New Roman" w:hAnsiTheme="minorHAnsi" w:cstheme="minorHAnsi"/>
        </w:rPr>
        <w:t>,</w:t>
      </w:r>
      <w:r w:rsidR="00C949F9" w:rsidRPr="00F94D03">
        <w:rPr>
          <w:rFonts w:asciiTheme="minorHAnsi" w:hAnsiTheme="minorHAnsi" w:cstheme="minorHAnsi"/>
          <w:bCs/>
        </w:rPr>
        <w:t xml:space="preserve"> sztućców oraz folii</w:t>
      </w:r>
      <w:r w:rsidR="00C949F9" w:rsidRPr="00F94D03">
        <w:rPr>
          <w:rFonts w:asciiTheme="minorHAnsi" w:eastAsia="Times New Roman" w:hAnsiTheme="minorHAnsi" w:cstheme="minorHAnsi"/>
        </w:rPr>
        <w:t xml:space="preserve"> </w:t>
      </w:r>
      <w:r w:rsidRPr="00F94D03">
        <w:rPr>
          <w:rFonts w:asciiTheme="minorHAnsi" w:hAnsiTheme="minorHAnsi" w:cstheme="minorHAnsi"/>
        </w:rPr>
        <w:t>dla Centrum Integracji Społecznej w Zamościu</w:t>
      </w:r>
      <w:bookmarkEnd w:id="4"/>
      <w:r w:rsidRPr="00F94D03">
        <w:rPr>
          <w:rFonts w:asciiTheme="minorHAnsi" w:eastAsia="Times New Roman" w:hAnsiTheme="minorHAnsi" w:cstheme="minorHAnsi"/>
          <w:color w:val="000000"/>
        </w:rPr>
        <w:t xml:space="preserve">, znak sprawy: </w:t>
      </w:r>
      <w:r w:rsidRPr="00F94D03">
        <w:rPr>
          <w:rFonts w:asciiTheme="minorHAnsi" w:eastAsia="Times New Roman" w:hAnsiTheme="minorHAnsi" w:cstheme="minorHAnsi"/>
          <w:bCs/>
        </w:rPr>
        <w:t>…………………………………………….</w:t>
      </w:r>
    </w:p>
    <w:p w14:paraId="79D198C4" w14:textId="77777777" w:rsidR="00843871" w:rsidRPr="00F94D03" w:rsidRDefault="00843871" w:rsidP="00C949F9">
      <w:pPr>
        <w:tabs>
          <w:tab w:val="left" w:pos="142"/>
        </w:tabs>
        <w:jc w:val="both"/>
        <w:rPr>
          <w:rFonts w:asciiTheme="minorHAnsi" w:eastAsia="Times New Roman" w:hAnsiTheme="minorHAnsi" w:cstheme="minorHAnsi"/>
        </w:rPr>
      </w:pPr>
    </w:p>
    <w:p w14:paraId="78DE8D83" w14:textId="77777777" w:rsidR="00843871" w:rsidRPr="00F94D03" w:rsidRDefault="00843871" w:rsidP="00843871">
      <w:pPr>
        <w:jc w:val="both"/>
        <w:rPr>
          <w:rFonts w:asciiTheme="minorHAnsi" w:eastAsia="Times New Roman" w:hAnsiTheme="minorHAnsi" w:cstheme="minorHAnsi"/>
          <w:b/>
          <w:bCs/>
        </w:rPr>
      </w:pPr>
      <w:r w:rsidRPr="00F94D03">
        <w:rPr>
          <w:rFonts w:asciiTheme="minorHAnsi" w:eastAsia="Times New Roman" w:hAnsiTheme="minorHAnsi" w:cstheme="minorHAnsi"/>
          <w:b/>
        </w:rPr>
        <w:t>1. Dane Wykonawcy</w:t>
      </w:r>
      <w:r w:rsidRPr="00F94D03">
        <w:rPr>
          <w:rFonts w:asciiTheme="minorHAnsi" w:eastAsia="Times New Roman" w:hAnsiTheme="minorHAnsi" w:cstheme="minorHAnsi"/>
          <w:b/>
          <w:bCs/>
        </w:rPr>
        <w:t>:</w:t>
      </w:r>
    </w:p>
    <w:p w14:paraId="0CE7D39A" w14:textId="77777777" w:rsidR="00843871" w:rsidRPr="00F94D03" w:rsidRDefault="00843871" w:rsidP="00843871">
      <w:pPr>
        <w:jc w:val="both"/>
        <w:rPr>
          <w:rFonts w:asciiTheme="minorHAnsi" w:eastAsia="Times New Roman" w:hAnsiTheme="minorHAnsi" w:cstheme="minorHAnsi"/>
          <w:bCs/>
        </w:rPr>
      </w:pPr>
    </w:p>
    <w:p w14:paraId="34AD7BE9" w14:textId="77777777" w:rsidR="00843871" w:rsidRPr="00F94D03" w:rsidRDefault="00843871" w:rsidP="00843871">
      <w:pPr>
        <w:jc w:val="both"/>
        <w:rPr>
          <w:rFonts w:asciiTheme="minorHAnsi" w:eastAsia="Times New Roman" w:hAnsiTheme="minorHAnsi" w:cstheme="minorHAnsi"/>
          <w:bCs/>
        </w:rPr>
      </w:pPr>
      <w:r w:rsidRPr="00F94D03">
        <w:rPr>
          <w:rFonts w:asciiTheme="minorHAnsi" w:eastAsia="Times New Roman" w:hAnsiTheme="minorHAnsi" w:cstheme="minorHAnsi"/>
          <w:bCs/>
        </w:rPr>
        <w:t>1) Nazwa…………………………………………………………………………………..........</w:t>
      </w:r>
    </w:p>
    <w:p w14:paraId="7E775FA0" w14:textId="77777777" w:rsidR="00843871" w:rsidRPr="00F94D03" w:rsidRDefault="00843871" w:rsidP="00843871">
      <w:pPr>
        <w:tabs>
          <w:tab w:val="left" w:pos="1320"/>
        </w:tabs>
        <w:jc w:val="both"/>
        <w:rPr>
          <w:rFonts w:asciiTheme="minorHAnsi" w:eastAsia="Times New Roman" w:hAnsiTheme="minorHAnsi" w:cstheme="minorHAnsi"/>
          <w:bCs/>
        </w:rPr>
      </w:pPr>
      <w:r w:rsidRPr="00F94D03">
        <w:rPr>
          <w:rFonts w:asciiTheme="minorHAnsi" w:eastAsia="Times New Roman" w:hAnsiTheme="minorHAnsi" w:cstheme="minorHAnsi"/>
          <w:bCs/>
        </w:rPr>
        <w:t xml:space="preserve">     </w:t>
      </w:r>
      <w:r w:rsidRPr="00F94D03">
        <w:rPr>
          <w:rFonts w:asciiTheme="minorHAnsi" w:eastAsia="Times New Roman" w:hAnsiTheme="minorHAnsi" w:cstheme="minorHAnsi"/>
          <w:bCs/>
        </w:rPr>
        <w:tab/>
      </w:r>
    </w:p>
    <w:p w14:paraId="449C6FFD" w14:textId="77777777" w:rsidR="00843871" w:rsidRPr="00F94D03" w:rsidRDefault="00843871" w:rsidP="00843871">
      <w:pPr>
        <w:tabs>
          <w:tab w:val="left" w:pos="284"/>
        </w:tabs>
        <w:jc w:val="both"/>
        <w:rPr>
          <w:rFonts w:asciiTheme="minorHAnsi" w:eastAsia="Times New Roman" w:hAnsiTheme="minorHAnsi" w:cstheme="minorHAnsi"/>
          <w:bCs/>
        </w:rPr>
      </w:pPr>
      <w:r w:rsidRPr="00F94D03">
        <w:rPr>
          <w:rFonts w:asciiTheme="minorHAnsi" w:eastAsia="Times New Roman" w:hAnsiTheme="minorHAnsi" w:cstheme="minorHAnsi"/>
          <w:bCs/>
        </w:rPr>
        <w:t>2)  Adres..........................................................................................</w:t>
      </w:r>
    </w:p>
    <w:p w14:paraId="40812848" w14:textId="77777777" w:rsidR="00843871" w:rsidRPr="00F94D03" w:rsidRDefault="00843871" w:rsidP="00843871">
      <w:pPr>
        <w:jc w:val="both"/>
        <w:rPr>
          <w:rFonts w:asciiTheme="minorHAnsi" w:eastAsia="Times New Roman" w:hAnsiTheme="minorHAnsi" w:cstheme="minorHAnsi"/>
        </w:rPr>
      </w:pPr>
    </w:p>
    <w:p w14:paraId="35F33729" w14:textId="77777777" w:rsidR="00843871" w:rsidRPr="00F94D03" w:rsidRDefault="00843871" w:rsidP="00843871">
      <w:pPr>
        <w:jc w:val="both"/>
        <w:rPr>
          <w:rFonts w:asciiTheme="minorHAnsi" w:eastAsia="Times New Roman" w:hAnsiTheme="minorHAnsi" w:cstheme="minorHAnsi"/>
          <w:bCs/>
        </w:rPr>
      </w:pPr>
      <w:r w:rsidRPr="00F94D03">
        <w:rPr>
          <w:rFonts w:asciiTheme="minorHAnsi" w:eastAsia="Times New Roman" w:hAnsiTheme="minorHAnsi" w:cstheme="minorHAnsi"/>
          <w:b/>
          <w:bCs/>
        </w:rPr>
        <w:t>2.</w:t>
      </w:r>
      <w:r w:rsidRPr="00F94D03">
        <w:rPr>
          <w:rFonts w:asciiTheme="minorHAnsi" w:eastAsia="Times New Roman" w:hAnsiTheme="minorHAnsi" w:cstheme="minorHAnsi"/>
          <w:bCs/>
        </w:rPr>
        <w:t xml:space="preserve"> Oferuję wykonanie przedmiotu zamówienia objętego w:</w:t>
      </w:r>
    </w:p>
    <w:p w14:paraId="4E97F40A" w14:textId="77777777" w:rsidR="00843871" w:rsidRPr="00F94D03" w:rsidRDefault="00843871" w:rsidP="00843871">
      <w:pPr>
        <w:tabs>
          <w:tab w:val="left" w:pos="142"/>
        </w:tabs>
        <w:jc w:val="both"/>
        <w:rPr>
          <w:rFonts w:asciiTheme="minorHAnsi" w:eastAsia="Times New Roman" w:hAnsiTheme="minorHAnsi" w:cstheme="minorHAnsi"/>
        </w:rPr>
      </w:pPr>
    </w:p>
    <w:p w14:paraId="3679FCCC" w14:textId="64F150F9" w:rsidR="00843871" w:rsidRPr="00F94D03" w:rsidRDefault="00843871" w:rsidP="00843871">
      <w:pPr>
        <w:jc w:val="both"/>
        <w:rPr>
          <w:rFonts w:asciiTheme="minorHAnsi" w:eastAsia="Times New Roman" w:hAnsiTheme="minorHAnsi" w:cstheme="minorHAnsi"/>
          <w:b/>
        </w:rPr>
      </w:pPr>
      <w:r w:rsidRPr="00F94D03">
        <w:rPr>
          <w:rFonts w:asciiTheme="minorHAnsi" w:eastAsia="Times New Roman" w:hAnsiTheme="minorHAnsi" w:cstheme="minorHAnsi"/>
          <w:b/>
        </w:rPr>
        <w:t>Zadane nr 1 –</w:t>
      </w:r>
      <w:r w:rsidR="00B71EE6" w:rsidRPr="00F94D03">
        <w:rPr>
          <w:rFonts w:asciiTheme="minorHAnsi" w:hAnsiTheme="minorHAnsi" w:cstheme="minorHAnsi"/>
          <w:b/>
        </w:rPr>
        <w:t xml:space="preserve"> Opakowania</w:t>
      </w:r>
      <w:r w:rsidR="00C949F9" w:rsidRPr="00F94D03">
        <w:rPr>
          <w:rFonts w:asciiTheme="minorHAnsi" w:hAnsiTheme="minorHAnsi" w:cstheme="minorHAnsi"/>
          <w:b/>
        </w:rPr>
        <w:t xml:space="preserve"> jednorazowe, sztućce oraz folie</w:t>
      </w:r>
    </w:p>
    <w:p w14:paraId="00E3FDCC" w14:textId="77777777" w:rsidR="00843871" w:rsidRPr="00F94D03" w:rsidRDefault="00843871" w:rsidP="00843871">
      <w:pPr>
        <w:jc w:val="both"/>
        <w:rPr>
          <w:rFonts w:asciiTheme="minorHAnsi" w:eastAsia="Times New Roman" w:hAnsiTheme="minorHAnsi" w:cstheme="minorHAnsi"/>
        </w:rPr>
      </w:pPr>
      <w:r w:rsidRPr="00F94D03">
        <w:rPr>
          <w:rFonts w:asciiTheme="minorHAnsi" w:eastAsia="Times New Roman" w:hAnsiTheme="minorHAnsi" w:cstheme="minorHAnsi"/>
        </w:rPr>
        <w:t>Łączna cena oferty (zawierająca wszelkie koszty związane z realizacją zamówienia) wynosi:</w:t>
      </w:r>
    </w:p>
    <w:p w14:paraId="458C2CDD" w14:textId="77777777" w:rsidR="00843871" w:rsidRPr="00F94D03" w:rsidRDefault="00843871" w:rsidP="00843871">
      <w:pPr>
        <w:jc w:val="both"/>
        <w:rPr>
          <w:rFonts w:asciiTheme="minorHAnsi" w:eastAsia="Times New Roman" w:hAnsiTheme="minorHAnsi" w:cstheme="minorHAnsi"/>
        </w:rPr>
      </w:pPr>
      <w:r w:rsidRPr="00F94D03">
        <w:rPr>
          <w:rFonts w:asciiTheme="minorHAnsi" w:eastAsia="Times New Roman" w:hAnsiTheme="minorHAnsi" w:cstheme="minorHAnsi"/>
        </w:rPr>
        <w:t xml:space="preserve">cena netto -  ………………………….. zł </w:t>
      </w:r>
    </w:p>
    <w:p w14:paraId="2DA1E524" w14:textId="77777777" w:rsidR="00843871" w:rsidRPr="00F94D03" w:rsidRDefault="00843871" w:rsidP="00843871">
      <w:pPr>
        <w:jc w:val="both"/>
        <w:rPr>
          <w:rFonts w:asciiTheme="minorHAnsi" w:eastAsia="Times New Roman" w:hAnsiTheme="minorHAnsi" w:cstheme="minorHAnsi"/>
        </w:rPr>
      </w:pPr>
      <w:r w:rsidRPr="00F94D03">
        <w:rPr>
          <w:rFonts w:asciiTheme="minorHAnsi" w:eastAsia="Times New Roman" w:hAnsiTheme="minorHAnsi" w:cstheme="minorHAnsi"/>
        </w:rPr>
        <w:t>cena brutto - …………………………. zł</w:t>
      </w:r>
    </w:p>
    <w:p w14:paraId="36E066A0" w14:textId="77777777" w:rsidR="00843871" w:rsidRPr="00F94D03" w:rsidRDefault="00843871" w:rsidP="00843871">
      <w:pPr>
        <w:jc w:val="both"/>
        <w:rPr>
          <w:rFonts w:asciiTheme="minorHAnsi" w:eastAsia="Times New Roman" w:hAnsiTheme="minorHAnsi" w:cstheme="minorHAnsi"/>
        </w:rPr>
      </w:pPr>
      <w:r w:rsidRPr="00F94D03">
        <w:rPr>
          <w:rFonts w:asciiTheme="minorHAnsi" w:eastAsia="Times New Roman" w:hAnsiTheme="minorHAnsi" w:cstheme="minorHAnsi"/>
        </w:rPr>
        <w:t>słownie wartość brutto: ……………………………………………………………………….</w:t>
      </w:r>
    </w:p>
    <w:p w14:paraId="59CDEC14" w14:textId="77777777" w:rsidR="00843871" w:rsidRPr="00F94D03" w:rsidRDefault="00843871" w:rsidP="00843871">
      <w:pPr>
        <w:tabs>
          <w:tab w:val="left" w:pos="6620"/>
        </w:tabs>
        <w:jc w:val="both"/>
        <w:rPr>
          <w:rFonts w:asciiTheme="minorHAnsi" w:eastAsia="Times New Roman" w:hAnsiTheme="minorHAnsi" w:cstheme="minorHAnsi"/>
        </w:rPr>
      </w:pPr>
      <w:r w:rsidRPr="00F94D03">
        <w:rPr>
          <w:rFonts w:asciiTheme="minorHAnsi" w:eastAsia="Times New Roman" w:hAnsiTheme="minorHAnsi" w:cstheme="minorHAnsi"/>
        </w:rPr>
        <w:t xml:space="preserve">tj. zgodnie z załączoną ofertą cenową na tę część zamówienia.  </w:t>
      </w:r>
    </w:p>
    <w:p w14:paraId="73BF0980" w14:textId="77777777" w:rsidR="00843871" w:rsidRPr="00F94D03" w:rsidRDefault="00843871" w:rsidP="00843871">
      <w:pPr>
        <w:tabs>
          <w:tab w:val="left" w:pos="6620"/>
        </w:tabs>
        <w:jc w:val="both"/>
        <w:rPr>
          <w:rFonts w:asciiTheme="minorHAnsi" w:eastAsia="Times New Roman" w:hAnsiTheme="minorHAnsi" w:cstheme="minorHAnsi"/>
        </w:rPr>
      </w:pPr>
    </w:p>
    <w:p w14:paraId="02DC6A6A" w14:textId="77777777" w:rsidR="00843871" w:rsidRPr="00F94D03" w:rsidRDefault="00843871" w:rsidP="00843871">
      <w:pPr>
        <w:tabs>
          <w:tab w:val="left" w:pos="6620"/>
        </w:tabs>
        <w:jc w:val="both"/>
        <w:rPr>
          <w:rFonts w:asciiTheme="minorHAnsi" w:eastAsia="Times New Roman" w:hAnsiTheme="minorHAnsi" w:cstheme="minorHAnsi"/>
          <w:b/>
        </w:rPr>
      </w:pPr>
      <w:r w:rsidRPr="00F94D03">
        <w:rPr>
          <w:rFonts w:asciiTheme="minorHAnsi" w:eastAsia="Times New Roman" w:hAnsiTheme="minorHAnsi" w:cstheme="minorHAnsi"/>
          <w:b/>
        </w:rPr>
        <w:t xml:space="preserve">3. Oświadczenia: </w:t>
      </w:r>
    </w:p>
    <w:p w14:paraId="5CEB222C" w14:textId="77777777" w:rsidR="00843871" w:rsidRPr="00F94D03" w:rsidRDefault="00843871" w:rsidP="00843871">
      <w:pPr>
        <w:tabs>
          <w:tab w:val="left" w:pos="6620"/>
        </w:tabs>
        <w:jc w:val="both"/>
        <w:rPr>
          <w:rFonts w:asciiTheme="minorHAnsi" w:eastAsia="Times New Roman" w:hAnsiTheme="minorHAnsi" w:cstheme="minorHAnsi"/>
        </w:rPr>
      </w:pPr>
      <w:r w:rsidRPr="00F94D03">
        <w:rPr>
          <w:rFonts w:asciiTheme="minorHAnsi" w:eastAsia="Times New Roman" w:hAnsiTheme="minorHAnsi" w:cstheme="minorHAnsi"/>
          <w:color w:val="000000"/>
        </w:rPr>
        <w:t>1) Oświadczam, że zapoznałem się z Dokumentację Istotnych Warunków Zamówienia (DIWZ)  i przyjmuję ją bez zastrzeżeń oraz uzyskałem konieczne informacje potrzebne do właściwego przygotowania oferty.</w:t>
      </w:r>
    </w:p>
    <w:p w14:paraId="438ADEA2" w14:textId="77777777" w:rsidR="00843871" w:rsidRPr="00F94D03" w:rsidRDefault="00843871" w:rsidP="00843871">
      <w:pPr>
        <w:jc w:val="both"/>
        <w:rPr>
          <w:rFonts w:asciiTheme="minorHAnsi" w:eastAsia="Times New Roman" w:hAnsiTheme="minorHAnsi" w:cstheme="minorHAnsi"/>
          <w:color w:val="000000"/>
        </w:rPr>
      </w:pPr>
    </w:p>
    <w:p w14:paraId="418BC5DE" w14:textId="77777777" w:rsidR="00843871" w:rsidRPr="00F94D03" w:rsidRDefault="00843871" w:rsidP="00843871">
      <w:pPr>
        <w:jc w:val="both"/>
        <w:rPr>
          <w:rFonts w:asciiTheme="minorHAnsi" w:eastAsia="Times New Roman" w:hAnsiTheme="minorHAnsi" w:cstheme="minorHAnsi"/>
          <w:color w:val="000000"/>
        </w:rPr>
      </w:pPr>
      <w:r w:rsidRPr="00F94D03">
        <w:rPr>
          <w:rFonts w:asciiTheme="minorHAnsi" w:eastAsia="Times New Roman" w:hAnsiTheme="minorHAnsi" w:cstheme="minorHAnsi"/>
          <w:color w:val="000000"/>
        </w:rPr>
        <w:t>2) Oświadczam, że uważam się za związanego niniejszą ofertą na czas wskazany w DIWZ, tj. przez okres 30 dni, licząc od daty upływu terminu składania ofert.</w:t>
      </w:r>
    </w:p>
    <w:p w14:paraId="2A32A766" w14:textId="77777777" w:rsidR="00843871" w:rsidRPr="00F94D03" w:rsidRDefault="00843871" w:rsidP="00843871">
      <w:pPr>
        <w:tabs>
          <w:tab w:val="left" w:pos="0"/>
        </w:tabs>
        <w:jc w:val="both"/>
        <w:rPr>
          <w:rFonts w:asciiTheme="minorHAnsi" w:eastAsia="Times New Roman" w:hAnsiTheme="minorHAnsi" w:cstheme="minorHAnsi"/>
          <w:color w:val="000000"/>
        </w:rPr>
      </w:pPr>
    </w:p>
    <w:p w14:paraId="744CAE0C" w14:textId="34861255" w:rsidR="00843871" w:rsidRPr="00F94D03" w:rsidRDefault="00843871" w:rsidP="00843871">
      <w:pPr>
        <w:tabs>
          <w:tab w:val="left" w:pos="0"/>
        </w:tabs>
        <w:jc w:val="both"/>
        <w:rPr>
          <w:rFonts w:asciiTheme="minorHAnsi" w:eastAsia="Times New Roman" w:hAnsiTheme="minorHAnsi" w:cstheme="minorHAnsi"/>
          <w:color w:val="000000"/>
        </w:rPr>
      </w:pPr>
      <w:r w:rsidRPr="00F94D03">
        <w:rPr>
          <w:rFonts w:asciiTheme="minorHAnsi" w:eastAsia="Times New Roman" w:hAnsiTheme="minorHAnsi" w:cstheme="minorHAnsi"/>
          <w:color w:val="000000"/>
        </w:rPr>
        <w:t>3) Oświadczam, że zamówienia zobowiązuję się realizować sukcesywnie przez okres od daty zawarcia umowy</w:t>
      </w:r>
      <w:r w:rsidR="00B71EE6" w:rsidRPr="00F94D03">
        <w:rPr>
          <w:rFonts w:asciiTheme="minorHAnsi" w:eastAsia="Times New Roman" w:hAnsiTheme="minorHAnsi" w:cstheme="minorHAnsi"/>
          <w:color w:val="000000"/>
        </w:rPr>
        <w:t xml:space="preserve"> do 31.12.2022 r.</w:t>
      </w:r>
    </w:p>
    <w:p w14:paraId="3CBDF2D4" w14:textId="77777777" w:rsidR="00843871" w:rsidRPr="00F94D03" w:rsidRDefault="00843871" w:rsidP="00843871">
      <w:pPr>
        <w:tabs>
          <w:tab w:val="left" w:pos="0"/>
        </w:tabs>
        <w:jc w:val="both"/>
        <w:rPr>
          <w:rFonts w:asciiTheme="minorHAnsi" w:eastAsia="Times New Roman" w:hAnsiTheme="minorHAnsi" w:cstheme="minorHAnsi"/>
          <w:color w:val="000000"/>
        </w:rPr>
      </w:pPr>
    </w:p>
    <w:p w14:paraId="5E197B37" w14:textId="77777777" w:rsidR="00843871" w:rsidRPr="00F94D03" w:rsidRDefault="00843871" w:rsidP="00843871">
      <w:pPr>
        <w:jc w:val="both"/>
        <w:rPr>
          <w:rFonts w:asciiTheme="minorHAnsi" w:eastAsia="Times New Roman" w:hAnsiTheme="minorHAnsi" w:cstheme="minorHAnsi"/>
          <w:color w:val="000000"/>
        </w:rPr>
      </w:pPr>
      <w:r w:rsidRPr="00F94D03">
        <w:rPr>
          <w:rFonts w:asciiTheme="minorHAnsi" w:eastAsia="Times New Roman" w:hAnsiTheme="minorHAnsi" w:cstheme="minorHAnsi"/>
          <w:color w:val="000000"/>
        </w:rPr>
        <w:t xml:space="preserve">4) Oświadczam, że zobowiązuję się zrealizować złożone zamówienia zgodnie </w:t>
      </w:r>
      <w:r w:rsidRPr="00F94D03">
        <w:rPr>
          <w:rFonts w:asciiTheme="minorHAnsi" w:eastAsia="Times New Roman" w:hAnsiTheme="minorHAnsi" w:cstheme="minorHAnsi"/>
          <w:color w:val="000000"/>
        </w:rPr>
        <w:br/>
        <w:t>ze wskazanym asortymentem i we wskazanych ilościach.</w:t>
      </w:r>
    </w:p>
    <w:p w14:paraId="1298E2C5" w14:textId="77777777" w:rsidR="00843871" w:rsidRPr="00F94D03" w:rsidRDefault="00843871" w:rsidP="00843871">
      <w:pPr>
        <w:jc w:val="both"/>
        <w:rPr>
          <w:rFonts w:asciiTheme="minorHAnsi" w:eastAsia="Times New Roman" w:hAnsiTheme="minorHAnsi" w:cstheme="minorHAnsi"/>
          <w:color w:val="000000"/>
        </w:rPr>
      </w:pPr>
    </w:p>
    <w:p w14:paraId="0E4067BA" w14:textId="77777777" w:rsidR="00843871" w:rsidRPr="00F94D03" w:rsidRDefault="00843871" w:rsidP="00843871">
      <w:pPr>
        <w:jc w:val="both"/>
        <w:rPr>
          <w:rFonts w:asciiTheme="minorHAnsi" w:eastAsia="Times New Roman" w:hAnsiTheme="minorHAnsi" w:cstheme="minorHAnsi"/>
          <w:color w:val="000000"/>
        </w:rPr>
      </w:pPr>
      <w:r w:rsidRPr="00F94D03">
        <w:rPr>
          <w:rFonts w:asciiTheme="minorHAnsi" w:eastAsia="Times New Roman" w:hAnsiTheme="minorHAnsi" w:cstheme="minorHAnsi"/>
          <w:color w:val="000000"/>
        </w:rPr>
        <w:t xml:space="preserve">5) Akceptuję załączony „Wzór umowy”, a w przypadku wyboru naszej oferty zobowiązuję się </w:t>
      </w:r>
      <w:r w:rsidRPr="00F94D03">
        <w:rPr>
          <w:rFonts w:asciiTheme="minorHAnsi" w:eastAsia="Times New Roman" w:hAnsiTheme="minorHAnsi" w:cstheme="minorHAnsi"/>
          <w:color w:val="000000"/>
        </w:rPr>
        <w:br/>
        <w:t xml:space="preserve">do zawarcia umowy na wymienionych warunkach w miejscu i  terminie wyznaczonym przez Zamawiającego. </w:t>
      </w:r>
    </w:p>
    <w:p w14:paraId="57D7FAF9" w14:textId="77777777" w:rsidR="00843871" w:rsidRPr="00F94D03" w:rsidRDefault="00843871" w:rsidP="00843871">
      <w:pPr>
        <w:jc w:val="both"/>
        <w:rPr>
          <w:rFonts w:asciiTheme="minorHAnsi" w:eastAsia="Times New Roman" w:hAnsiTheme="minorHAnsi" w:cstheme="minorHAnsi"/>
          <w:color w:val="000000"/>
        </w:rPr>
      </w:pPr>
    </w:p>
    <w:p w14:paraId="13C40956" w14:textId="77777777" w:rsidR="00843871" w:rsidRPr="00F94D03" w:rsidRDefault="00843871" w:rsidP="00843871">
      <w:pPr>
        <w:jc w:val="both"/>
        <w:rPr>
          <w:rFonts w:asciiTheme="minorHAnsi" w:eastAsia="Times New Roman" w:hAnsiTheme="minorHAnsi" w:cstheme="minorHAnsi"/>
          <w:color w:val="000000"/>
          <w:lang w:eastAsia="pl-PL"/>
        </w:rPr>
      </w:pPr>
      <w:r w:rsidRPr="00F94D03">
        <w:rPr>
          <w:rFonts w:asciiTheme="minorHAnsi" w:eastAsia="Times New Roman" w:hAnsiTheme="minorHAnsi" w:cstheme="minorHAnsi"/>
          <w:color w:val="000000"/>
        </w:rPr>
        <w:t>6) Oświadczam, że termin płatności za dostarczany towar wynosić będzie 14 dni,</w:t>
      </w:r>
      <w:r w:rsidRPr="00F94D03">
        <w:rPr>
          <w:rFonts w:asciiTheme="minorHAnsi" w:eastAsia="Times New Roman" w:hAnsiTheme="minorHAnsi" w:cstheme="minorHAnsi"/>
          <w:color w:val="000000"/>
          <w:lang w:eastAsia="pl-PL"/>
        </w:rPr>
        <w:t xml:space="preserve"> licząc od </w:t>
      </w:r>
      <w:r w:rsidRPr="00F94D03">
        <w:rPr>
          <w:rFonts w:asciiTheme="minorHAnsi" w:hAnsiTheme="minorHAnsi" w:cstheme="minorHAnsi"/>
        </w:rPr>
        <w:t>daty wystawienia faktury po dostawie towaru przez Wykonawcę.</w:t>
      </w:r>
      <w:r w:rsidRPr="00F94D03">
        <w:rPr>
          <w:rFonts w:asciiTheme="minorHAnsi" w:eastAsia="Times New Roman" w:hAnsiTheme="minorHAnsi" w:cstheme="minorHAnsi"/>
          <w:color w:val="000000"/>
          <w:lang w:eastAsia="pl-PL"/>
        </w:rPr>
        <w:t xml:space="preserve"> </w:t>
      </w:r>
    </w:p>
    <w:p w14:paraId="62A6EAC7" w14:textId="77777777" w:rsidR="00843871" w:rsidRPr="00F94D03" w:rsidRDefault="00843871" w:rsidP="00843871">
      <w:pPr>
        <w:jc w:val="both"/>
        <w:rPr>
          <w:rFonts w:asciiTheme="minorHAnsi" w:eastAsia="Times New Roman" w:hAnsiTheme="minorHAnsi" w:cstheme="minorHAnsi"/>
        </w:rPr>
      </w:pPr>
    </w:p>
    <w:p w14:paraId="3889B986" w14:textId="77777777" w:rsidR="00843871" w:rsidRPr="00F94D03" w:rsidRDefault="00843871" w:rsidP="00843871">
      <w:pPr>
        <w:jc w:val="both"/>
        <w:rPr>
          <w:rFonts w:asciiTheme="minorHAnsi" w:eastAsia="Times New Roman" w:hAnsiTheme="minorHAnsi" w:cstheme="minorHAnsi"/>
          <w:color w:val="000000"/>
        </w:rPr>
      </w:pPr>
      <w:r w:rsidRPr="00F94D03">
        <w:rPr>
          <w:rFonts w:asciiTheme="minorHAnsi" w:eastAsia="Times New Roman" w:hAnsiTheme="minorHAnsi" w:cstheme="minorHAnsi"/>
          <w:color w:val="000000"/>
        </w:rPr>
        <w:lastRenderedPageBreak/>
        <w:t>7) Podaję dane osobowe dobrowolnie i oświadczam, że są one zgodne z prawdą. Zapoznałem się z treścią klauzuli informacyjnej zamieszczonej w załączniku nr 5 do niniejszego „Zaproszenia do złożenia oferty”.</w:t>
      </w:r>
    </w:p>
    <w:p w14:paraId="169F0C5E" w14:textId="77777777" w:rsidR="00843871" w:rsidRPr="00F94D03" w:rsidRDefault="00843871" w:rsidP="00843871">
      <w:pPr>
        <w:jc w:val="both"/>
        <w:rPr>
          <w:rFonts w:asciiTheme="minorHAnsi" w:eastAsia="Times New Roman" w:hAnsiTheme="minorHAnsi" w:cstheme="minorHAnsi"/>
          <w:color w:val="000000"/>
        </w:rPr>
      </w:pPr>
    </w:p>
    <w:p w14:paraId="6EAA3EF3" w14:textId="77777777" w:rsidR="00843871" w:rsidRPr="00F94D03" w:rsidRDefault="00843871" w:rsidP="00843871">
      <w:pPr>
        <w:tabs>
          <w:tab w:val="left" w:pos="426"/>
        </w:tabs>
        <w:jc w:val="both"/>
        <w:textAlignment w:val="baseline"/>
        <w:rPr>
          <w:rFonts w:asciiTheme="minorHAnsi" w:eastAsia="Times New Roman" w:hAnsiTheme="minorHAnsi" w:cstheme="minorHAnsi"/>
        </w:rPr>
      </w:pPr>
      <w:r w:rsidRPr="00F94D03">
        <w:rPr>
          <w:rFonts w:asciiTheme="minorHAnsi" w:eastAsia="Times New Roman" w:hAnsiTheme="minorHAnsi" w:cstheme="minorHAnsi"/>
        </w:rPr>
        <w:t xml:space="preserve"> 8</w:t>
      </w:r>
      <w:r w:rsidRPr="00F94D03">
        <w:rPr>
          <w:rFonts w:asciiTheme="minorHAnsi" w:eastAsia="Times New Roman" w:hAnsiTheme="minorHAnsi" w:cstheme="minorHAnsi"/>
          <w:color w:val="000000"/>
        </w:rPr>
        <w:t>) Oświadczam, że wypełniłem obowiązki informacyjne przewidziane w art. 13 lub art.  14 RODO</w:t>
      </w:r>
      <w:r w:rsidRPr="00F94D03">
        <w:rPr>
          <w:rFonts w:asciiTheme="minorHAnsi" w:eastAsia="Times New Roman" w:hAnsiTheme="minorHAnsi" w:cstheme="minorHAnsi"/>
          <w:color w:val="000000"/>
          <w:vertAlign w:val="superscript"/>
        </w:rPr>
        <w:t>1</w:t>
      </w:r>
      <w:r w:rsidRPr="00F94D03">
        <w:rPr>
          <w:rFonts w:asciiTheme="minorHAnsi" w:eastAsia="Times New Roman" w:hAnsiTheme="minorHAnsi" w:cstheme="minorHAnsi"/>
          <w:color w:val="000000"/>
        </w:rPr>
        <w:t xml:space="preserve"> wobec osób fizycznych, od których dane osobowe bezpośrednio lub pośrednio pozyskałem w celu ubiegania się o udzielenie zamówienia publicznego w niniejszym  postępowaniu.</w:t>
      </w:r>
      <w:r w:rsidRPr="00F94D03">
        <w:rPr>
          <w:rFonts w:asciiTheme="minorHAnsi" w:eastAsia="Times New Roman" w:hAnsiTheme="minorHAnsi" w:cstheme="minorHAnsi"/>
          <w:color w:val="000000"/>
          <w:vertAlign w:val="superscript"/>
        </w:rPr>
        <w:t>2</w:t>
      </w:r>
    </w:p>
    <w:p w14:paraId="143DD116" w14:textId="77777777" w:rsidR="00843871" w:rsidRPr="00F94D03" w:rsidRDefault="00843871" w:rsidP="00843871">
      <w:pPr>
        <w:jc w:val="both"/>
        <w:rPr>
          <w:rFonts w:asciiTheme="minorHAnsi" w:eastAsia="Times New Roman" w:hAnsiTheme="minorHAnsi" w:cstheme="minorHAnsi"/>
          <w:color w:val="000000"/>
        </w:rPr>
      </w:pPr>
    </w:p>
    <w:p w14:paraId="228B068C" w14:textId="77777777" w:rsidR="00843871" w:rsidRPr="00F94D03" w:rsidRDefault="00843871" w:rsidP="00843871">
      <w:pPr>
        <w:jc w:val="both"/>
        <w:rPr>
          <w:rFonts w:asciiTheme="minorHAnsi" w:eastAsia="Times New Roman" w:hAnsiTheme="minorHAnsi" w:cstheme="minorHAnsi"/>
          <w:color w:val="000000"/>
        </w:rPr>
      </w:pPr>
      <w:r w:rsidRPr="00F94D03">
        <w:rPr>
          <w:rFonts w:asciiTheme="minorHAnsi" w:eastAsia="Times New Roman" w:hAnsiTheme="minorHAnsi" w:cstheme="minorHAnsi"/>
          <w:color w:val="000000"/>
          <w:vertAlign w:val="superscript"/>
        </w:rPr>
        <w:t>1</w:t>
      </w:r>
      <w:r w:rsidRPr="00F94D03">
        <w:rPr>
          <w:rFonts w:asciiTheme="minorHAnsi" w:eastAsia="Times New Roman" w:hAnsiTheme="minorHAnsi" w:cstheme="minorHAnsi"/>
          <w:color w:val="000000"/>
        </w:rPr>
        <w:t xml:space="preserve">) rozporządzenie Parlamentu Europejskiego i Rady (UE) 2016/679 z dnia 27 kwietnia 2016 r. </w:t>
      </w:r>
      <w:r w:rsidRPr="00F94D03">
        <w:rPr>
          <w:rFonts w:asciiTheme="minorHAnsi" w:eastAsia="Times New Roman" w:hAnsiTheme="minorHAnsi" w:cstheme="minorHAnsi"/>
          <w:color w:val="000000"/>
        </w:rPr>
        <w:br/>
        <w:t xml:space="preserve">w sprawie ochrony osób fizycznych w związku z przetwarzaniem danych osobowych i w sprawie swobodnego przepływu takich danych oraz uchylenia dyrektywy 95/46/WE (ogólne rozporządzenie </w:t>
      </w:r>
      <w:r w:rsidRPr="00F94D03">
        <w:rPr>
          <w:rFonts w:asciiTheme="minorHAnsi" w:eastAsia="Times New Roman" w:hAnsiTheme="minorHAnsi" w:cstheme="minorHAnsi"/>
          <w:color w:val="000000"/>
        </w:rPr>
        <w:br/>
        <w:t xml:space="preserve">o ochronie danych) (Dz. Urz. UE L 119 z 04.05.2016, str. 1). </w:t>
      </w:r>
    </w:p>
    <w:p w14:paraId="4A86DC43" w14:textId="77777777" w:rsidR="00843871" w:rsidRPr="00F94D03" w:rsidRDefault="00843871" w:rsidP="00843871">
      <w:pPr>
        <w:jc w:val="both"/>
        <w:rPr>
          <w:rFonts w:asciiTheme="minorHAnsi" w:eastAsia="Times New Roman" w:hAnsiTheme="minorHAnsi" w:cstheme="minorHAnsi"/>
          <w:color w:val="000000"/>
        </w:rPr>
      </w:pPr>
    </w:p>
    <w:p w14:paraId="32BCC10B" w14:textId="77777777" w:rsidR="00843871" w:rsidRPr="00F94D03" w:rsidRDefault="00843871" w:rsidP="00843871">
      <w:pPr>
        <w:jc w:val="both"/>
        <w:rPr>
          <w:rFonts w:asciiTheme="minorHAnsi" w:eastAsia="Times New Roman" w:hAnsiTheme="minorHAnsi" w:cstheme="minorHAnsi"/>
          <w:color w:val="000000"/>
        </w:rPr>
      </w:pPr>
      <w:r w:rsidRPr="00F94D03">
        <w:rPr>
          <w:rFonts w:asciiTheme="minorHAnsi" w:eastAsia="Times New Roman" w:hAnsiTheme="minorHAnsi" w:cstheme="minorHAnsi"/>
          <w:color w:val="000000"/>
          <w:vertAlign w:val="superscript"/>
        </w:rPr>
        <w:t>2</w:t>
      </w:r>
      <w:r w:rsidRPr="00F94D03">
        <w:rPr>
          <w:rFonts w:asciiTheme="minorHAnsi" w:eastAsia="Times New Roman" w:hAnsiTheme="minorHAnsi" w:cstheme="minorHAnsi"/>
          <w:color w:val="000000"/>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0E46A083" w14:textId="77777777" w:rsidR="00843871" w:rsidRPr="00F94D03" w:rsidRDefault="00843871" w:rsidP="00843871">
      <w:pPr>
        <w:tabs>
          <w:tab w:val="left" w:pos="180"/>
        </w:tabs>
        <w:jc w:val="both"/>
        <w:rPr>
          <w:rFonts w:asciiTheme="minorHAnsi" w:eastAsia="Times New Roman" w:hAnsiTheme="minorHAnsi" w:cstheme="minorHAnsi"/>
        </w:rPr>
      </w:pPr>
    </w:p>
    <w:p w14:paraId="46886914" w14:textId="6D2BD034" w:rsidR="00843871" w:rsidRPr="00F94D03" w:rsidRDefault="00843871" w:rsidP="00843871">
      <w:pPr>
        <w:tabs>
          <w:tab w:val="left" w:pos="240"/>
        </w:tabs>
        <w:jc w:val="both"/>
        <w:rPr>
          <w:rFonts w:asciiTheme="minorHAnsi" w:eastAsia="Times New Roman" w:hAnsiTheme="minorHAnsi" w:cstheme="minorHAnsi"/>
        </w:rPr>
      </w:pPr>
      <w:r w:rsidRPr="00F94D03">
        <w:rPr>
          <w:rFonts w:asciiTheme="minorHAnsi" w:eastAsia="Times New Roman" w:hAnsiTheme="minorHAnsi" w:cstheme="minorHAnsi"/>
        </w:rPr>
        <w:t xml:space="preserve">9) Oświadczam, iż złożone dokumenty zawierają dane prawdziwe i aktualne na dzień wyznaczony </w:t>
      </w:r>
      <w:r w:rsidRPr="00F94D03">
        <w:rPr>
          <w:rFonts w:asciiTheme="minorHAnsi" w:eastAsia="Times New Roman" w:hAnsiTheme="minorHAnsi" w:cstheme="minorHAnsi"/>
        </w:rPr>
        <w:br/>
        <w:t>do składania ofert. Oświadczenie to składam pod groźbą odpowiedzialności karnej</w:t>
      </w:r>
      <w:r w:rsidR="006E1AF2" w:rsidRPr="00F94D03">
        <w:rPr>
          <w:rFonts w:asciiTheme="minorHAnsi" w:eastAsia="Times New Roman" w:hAnsiTheme="minorHAnsi" w:cstheme="minorHAnsi"/>
        </w:rPr>
        <w:t xml:space="preserve"> </w:t>
      </w:r>
      <w:r w:rsidRPr="00F94D03">
        <w:rPr>
          <w:rFonts w:asciiTheme="minorHAnsi" w:eastAsia="Times New Roman" w:hAnsiTheme="minorHAnsi" w:cstheme="minorHAnsi"/>
        </w:rPr>
        <w:t xml:space="preserve">wynikającej </w:t>
      </w:r>
      <w:r w:rsidRPr="00F94D03">
        <w:rPr>
          <w:rFonts w:asciiTheme="minorHAnsi" w:eastAsia="Times New Roman" w:hAnsiTheme="minorHAnsi" w:cstheme="minorHAnsi"/>
        </w:rPr>
        <w:br/>
        <w:t xml:space="preserve">z Kodeksu karnego. </w:t>
      </w:r>
    </w:p>
    <w:p w14:paraId="7A33F389" w14:textId="77777777" w:rsidR="00843871" w:rsidRPr="00F94D03" w:rsidRDefault="00843871" w:rsidP="00843871">
      <w:pPr>
        <w:jc w:val="both"/>
        <w:rPr>
          <w:rFonts w:asciiTheme="minorHAnsi" w:eastAsia="Times New Roman" w:hAnsiTheme="minorHAnsi" w:cstheme="minorHAnsi"/>
          <w:b/>
        </w:rPr>
      </w:pPr>
    </w:p>
    <w:p w14:paraId="3612D5B7" w14:textId="77777777" w:rsidR="00843871" w:rsidRPr="00F94D03" w:rsidRDefault="00843871" w:rsidP="00843871">
      <w:pPr>
        <w:jc w:val="both"/>
        <w:rPr>
          <w:rFonts w:asciiTheme="minorHAnsi" w:eastAsia="Times New Roman" w:hAnsiTheme="minorHAnsi" w:cstheme="minorHAnsi"/>
          <w:b/>
        </w:rPr>
      </w:pPr>
      <w:r w:rsidRPr="00F94D03">
        <w:rPr>
          <w:rFonts w:asciiTheme="minorHAnsi" w:eastAsia="Times New Roman" w:hAnsiTheme="minorHAnsi" w:cstheme="minorHAnsi"/>
          <w:b/>
        </w:rPr>
        <w:t>4. Oferta składa się z następujących dokumentów i oświadczeń:</w:t>
      </w:r>
    </w:p>
    <w:p w14:paraId="0B9DAC91" w14:textId="77777777" w:rsidR="00843871" w:rsidRPr="00F94D03" w:rsidRDefault="00843871" w:rsidP="00843871">
      <w:pPr>
        <w:jc w:val="both"/>
        <w:rPr>
          <w:rFonts w:asciiTheme="minorHAnsi" w:eastAsia="Times New Roman" w:hAnsiTheme="minorHAnsi" w:cstheme="minorHAnsi"/>
          <w:color w:val="000000"/>
        </w:rPr>
      </w:pPr>
      <w:r w:rsidRPr="00F94D03">
        <w:rPr>
          <w:rFonts w:asciiTheme="minorHAnsi" w:eastAsia="Times New Roman" w:hAnsiTheme="minorHAnsi" w:cstheme="minorHAnsi"/>
          <w:color w:val="000000"/>
          <w:lang w:val="x-none"/>
        </w:rPr>
        <w:t xml:space="preserve">1) </w:t>
      </w:r>
      <w:r w:rsidRPr="00F94D03">
        <w:rPr>
          <w:rFonts w:asciiTheme="minorHAnsi" w:eastAsia="Times New Roman" w:hAnsiTheme="minorHAnsi" w:cstheme="minorHAnsi"/>
          <w:color w:val="000000"/>
        </w:rPr>
        <w:t>Oferta wykonawcy – załącznik nr 1</w:t>
      </w:r>
    </w:p>
    <w:p w14:paraId="3AF1FD69" w14:textId="65C3D55B" w:rsidR="00843871" w:rsidRPr="00F94D03" w:rsidRDefault="00843871" w:rsidP="00843871">
      <w:pPr>
        <w:jc w:val="both"/>
        <w:rPr>
          <w:rFonts w:asciiTheme="minorHAnsi" w:eastAsia="Times New Roman" w:hAnsiTheme="minorHAnsi" w:cstheme="minorHAnsi"/>
          <w:color w:val="000000"/>
        </w:rPr>
      </w:pPr>
      <w:r w:rsidRPr="00F94D03">
        <w:rPr>
          <w:rFonts w:asciiTheme="minorHAnsi" w:eastAsia="Times New Roman" w:hAnsiTheme="minorHAnsi" w:cstheme="minorHAnsi"/>
          <w:color w:val="000000"/>
        </w:rPr>
        <w:t xml:space="preserve">2) </w:t>
      </w:r>
      <w:r w:rsidRPr="00F94D03">
        <w:rPr>
          <w:rFonts w:asciiTheme="minorHAnsi" w:eastAsia="Times New Roman" w:hAnsiTheme="minorHAnsi" w:cstheme="minorHAnsi"/>
          <w:color w:val="000000"/>
          <w:lang w:val="x-none"/>
        </w:rPr>
        <w:t xml:space="preserve">Oferta cenowa </w:t>
      </w:r>
      <w:r w:rsidR="006E1AF2" w:rsidRPr="00F94D03">
        <w:rPr>
          <w:rFonts w:asciiTheme="minorHAnsi" w:eastAsia="Times New Roman" w:hAnsiTheme="minorHAnsi" w:cstheme="minorHAnsi"/>
          <w:color w:val="000000"/>
        </w:rPr>
        <w:t xml:space="preserve">(opis przedmiotu zamówienia) </w:t>
      </w:r>
      <w:r w:rsidRPr="00F94D03">
        <w:rPr>
          <w:rFonts w:asciiTheme="minorHAnsi" w:eastAsia="Times New Roman" w:hAnsiTheme="minorHAnsi" w:cstheme="minorHAnsi"/>
          <w:color w:val="000000"/>
        </w:rPr>
        <w:t xml:space="preserve">- załącznik nr </w:t>
      </w:r>
      <w:r w:rsidR="006E1AF2" w:rsidRPr="00F94D03">
        <w:rPr>
          <w:rFonts w:asciiTheme="minorHAnsi" w:eastAsia="Times New Roman" w:hAnsiTheme="minorHAnsi" w:cstheme="minorHAnsi"/>
          <w:color w:val="000000"/>
        </w:rPr>
        <w:t>2</w:t>
      </w:r>
    </w:p>
    <w:p w14:paraId="70936A9A" w14:textId="77777777" w:rsidR="00843871" w:rsidRPr="00F94D03" w:rsidRDefault="00843871" w:rsidP="00843871">
      <w:pPr>
        <w:jc w:val="both"/>
        <w:rPr>
          <w:rFonts w:asciiTheme="minorHAnsi" w:eastAsia="Times New Roman" w:hAnsiTheme="minorHAnsi" w:cstheme="minorHAnsi"/>
          <w:color w:val="000000"/>
        </w:rPr>
      </w:pPr>
      <w:r w:rsidRPr="00F94D03">
        <w:rPr>
          <w:rFonts w:asciiTheme="minorHAnsi" w:eastAsia="Times New Roman" w:hAnsiTheme="minorHAnsi" w:cstheme="minorHAnsi"/>
          <w:color w:val="000000"/>
        </w:rPr>
        <w:t>3</w:t>
      </w:r>
      <w:r w:rsidRPr="00F94D03">
        <w:rPr>
          <w:rFonts w:asciiTheme="minorHAnsi" w:eastAsia="Times New Roman" w:hAnsiTheme="minorHAnsi" w:cstheme="minorHAnsi"/>
          <w:color w:val="000000"/>
          <w:lang w:val="x-none"/>
        </w:rPr>
        <w:t xml:space="preserve">) Oświadczenie </w:t>
      </w:r>
      <w:r w:rsidRPr="00F94D03">
        <w:rPr>
          <w:rFonts w:asciiTheme="minorHAnsi" w:eastAsia="Times New Roman" w:hAnsiTheme="minorHAnsi" w:cstheme="minorHAnsi"/>
          <w:lang w:val="x-none"/>
        </w:rPr>
        <w:t>dot</w:t>
      </w:r>
      <w:r w:rsidRPr="00F94D03">
        <w:rPr>
          <w:rFonts w:asciiTheme="minorHAnsi" w:eastAsia="Times New Roman" w:hAnsiTheme="minorHAnsi" w:cstheme="minorHAnsi"/>
        </w:rPr>
        <w:t>yczące</w:t>
      </w:r>
      <w:r w:rsidRPr="00F94D03">
        <w:rPr>
          <w:rFonts w:asciiTheme="minorHAnsi" w:eastAsia="Times New Roman" w:hAnsiTheme="minorHAnsi" w:cstheme="minorHAnsi"/>
          <w:lang w:val="x-none"/>
        </w:rPr>
        <w:t xml:space="preserve"> spełnienia warunków udziału w postępowaniu</w:t>
      </w:r>
      <w:r w:rsidRPr="00F94D03">
        <w:rPr>
          <w:rFonts w:asciiTheme="minorHAnsi" w:eastAsia="Times New Roman" w:hAnsiTheme="minorHAnsi" w:cstheme="minorHAnsi"/>
          <w:color w:val="000000"/>
          <w:lang w:val="x-none"/>
        </w:rPr>
        <w:t xml:space="preserve"> – zał</w:t>
      </w:r>
      <w:r w:rsidRPr="00F94D03">
        <w:rPr>
          <w:rFonts w:asciiTheme="minorHAnsi" w:eastAsia="Times New Roman" w:hAnsiTheme="minorHAnsi" w:cstheme="minorHAnsi"/>
          <w:color w:val="000000"/>
        </w:rPr>
        <w:t>ącznik</w:t>
      </w:r>
      <w:r w:rsidRPr="00F94D03">
        <w:rPr>
          <w:rFonts w:asciiTheme="minorHAnsi" w:eastAsia="Times New Roman" w:hAnsiTheme="minorHAnsi" w:cstheme="minorHAnsi"/>
          <w:color w:val="000000"/>
          <w:lang w:val="x-none"/>
        </w:rPr>
        <w:t xml:space="preserve"> nr </w:t>
      </w:r>
      <w:r w:rsidRPr="00F94D03">
        <w:rPr>
          <w:rFonts w:asciiTheme="minorHAnsi" w:eastAsia="Times New Roman" w:hAnsiTheme="minorHAnsi" w:cstheme="minorHAnsi"/>
          <w:color w:val="000000"/>
        </w:rPr>
        <w:t>3</w:t>
      </w:r>
    </w:p>
    <w:p w14:paraId="626D7E65" w14:textId="77777777" w:rsidR="00843871" w:rsidRPr="00F94D03" w:rsidRDefault="00843871" w:rsidP="00843871">
      <w:pPr>
        <w:jc w:val="both"/>
        <w:rPr>
          <w:rFonts w:asciiTheme="minorHAnsi" w:eastAsia="Times New Roman" w:hAnsiTheme="minorHAnsi" w:cstheme="minorHAnsi"/>
          <w:color w:val="000000"/>
        </w:rPr>
      </w:pPr>
      <w:r w:rsidRPr="00F94D03">
        <w:rPr>
          <w:rFonts w:asciiTheme="minorHAnsi" w:eastAsia="Times New Roman" w:hAnsiTheme="minorHAnsi" w:cstheme="minorHAnsi"/>
        </w:rPr>
        <w:t>4</w:t>
      </w:r>
      <w:r w:rsidRPr="00F94D03">
        <w:rPr>
          <w:rFonts w:asciiTheme="minorHAnsi" w:eastAsia="Times New Roman" w:hAnsiTheme="minorHAnsi" w:cstheme="minorHAnsi"/>
          <w:color w:val="000000"/>
          <w:lang w:val="x-none"/>
        </w:rPr>
        <w:t xml:space="preserve">) Dane o </w:t>
      </w:r>
      <w:r w:rsidRPr="00F94D03">
        <w:rPr>
          <w:rFonts w:asciiTheme="minorHAnsi" w:eastAsia="Times New Roman" w:hAnsiTheme="minorHAnsi" w:cstheme="minorHAnsi"/>
          <w:color w:val="000000"/>
        </w:rPr>
        <w:t>W</w:t>
      </w:r>
      <w:r w:rsidRPr="00F94D03">
        <w:rPr>
          <w:rFonts w:asciiTheme="minorHAnsi" w:eastAsia="Times New Roman" w:hAnsiTheme="minorHAnsi" w:cstheme="minorHAnsi"/>
          <w:color w:val="000000"/>
          <w:lang w:val="x-none"/>
        </w:rPr>
        <w:t>ykonawcy – zał</w:t>
      </w:r>
      <w:r w:rsidRPr="00F94D03">
        <w:rPr>
          <w:rFonts w:asciiTheme="minorHAnsi" w:eastAsia="Times New Roman" w:hAnsiTheme="minorHAnsi" w:cstheme="minorHAnsi"/>
          <w:color w:val="000000"/>
        </w:rPr>
        <w:t>ącznik</w:t>
      </w:r>
      <w:r w:rsidRPr="00F94D03">
        <w:rPr>
          <w:rFonts w:asciiTheme="minorHAnsi" w:eastAsia="Times New Roman" w:hAnsiTheme="minorHAnsi" w:cstheme="minorHAnsi"/>
          <w:color w:val="000000"/>
          <w:lang w:val="x-none"/>
        </w:rPr>
        <w:t xml:space="preserve"> nr </w:t>
      </w:r>
      <w:r w:rsidRPr="00F94D03">
        <w:rPr>
          <w:rFonts w:asciiTheme="minorHAnsi" w:eastAsia="Times New Roman" w:hAnsiTheme="minorHAnsi" w:cstheme="minorHAnsi"/>
          <w:color w:val="000000"/>
        </w:rPr>
        <w:t>4</w:t>
      </w:r>
    </w:p>
    <w:p w14:paraId="1D96CAA0" w14:textId="77777777" w:rsidR="00843871" w:rsidRPr="00F94D03" w:rsidRDefault="00843871" w:rsidP="00843871">
      <w:pPr>
        <w:jc w:val="both"/>
        <w:rPr>
          <w:rFonts w:asciiTheme="minorHAnsi" w:eastAsia="Times New Roman" w:hAnsiTheme="minorHAnsi" w:cstheme="minorHAnsi"/>
          <w:color w:val="000000"/>
        </w:rPr>
      </w:pPr>
      <w:r w:rsidRPr="00F94D03">
        <w:rPr>
          <w:rFonts w:asciiTheme="minorHAnsi" w:eastAsia="Times New Roman" w:hAnsiTheme="minorHAnsi" w:cstheme="minorHAnsi"/>
        </w:rPr>
        <w:t xml:space="preserve">5) </w:t>
      </w:r>
      <w:r w:rsidRPr="00F94D03">
        <w:rPr>
          <w:rFonts w:asciiTheme="minorHAnsi" w:eastAsia="Times New Roman" w:hAnsiTheme="minorHAnsi" w:cstheme="minorHAnsi"/>
          <w:color w:val="000000"/>
        </w:rPr>
        <w:t>Klauzula informacyjna RODO – załącznik nr 5</w:t>
      </w:r>
    </w:p>
    <w:p w14:paraId="3CE81F1D" w14:textId="77777777" w:rsidR="00843871" w:rsidRPr="00F94D03" w:rsidRDefault="00843871" w:rsidP="00843871">
      <w:pPr>
        <w:tabs>
          <w:tab w:val="left" w:pos="561"/>
          <w:tab w:val="left" w:pos="748"/>
        </w:tabs>
        <w:spacing w:line="100" w:lineRule="atLeast"/>
        <w:jc w:val="both"/>
        <w:rPr>
          <w:rFonts w:asciiTheme="minorHAnsi" w:eastAsia="Times New Roman" w:hAnsiTheme="minorHAnsi" w:cstheme="minorHAnsi"/>
        </w:rPr>
      </w:pPr>
      <w:r w:rsidRPr="00F94D03">
        <w:rPr>
          <w:rFonts w:asciiTheme="minorHAnsi" w:eastAsia="Times New Roman" w:hAnsiTheme="minorHAnsi" w:cstheme="minorHAnsi"/>
        </w:rPr>
        <w:t>6</w:t>
      </w:r>
      <w:r w:rsidRPr="00F94D03">
        <w:rPr>
          <w:rFonts w:asciiTheme="minorHAnsi" w:eastAsia="Times New Roman" w:hAnsiTheme="minorHAnsi" w:cstheme="minorHAnsi"/>
          <w:lang w:val="x-none"/>
        </w:rPr>
        <w:t xml:space="preserve">) </w:t>
      </w:r>
      <w:r w:rsidRPr="00F94D03">
        <w:rPr>
          <w:rFonts w:asciiTheme="minorHAnsi" w:eastAsia="Times New Roman" w:hAnsiTheme="minorHAnsi" w:cstheme="minorHAnsi"/>
          <w:bCs/>
        </w:rPr>
        <w:t>A</w:t>
      </w:r>
      <w:r w:rsidRPr="00F94D03">
        <w:rPr>
          <w:rFonts w:asciiTheme="minorHAnsi" w:eastAsia="Times New Roman" w:hAnsiTheme="minorHAnsi" w:cstheme="minorHAnsi"/>
        </w:rPr>
        <w:t>ktualny odpis z właściwego rejestru lub z centralnej ewidencji i informacji o działalności gospodarczej, jeżeli odrębne przepisy wymagają wpisu do rejestru lub zgłoszenia do ewidencji, wystawiony nie wcześniej niż 6 miesięcy przed upływem terminu składania ofert.</w:t>
      </w:r>
    </w:p>
    <w:p w14:paraId="2FFE5DD9" w14:textId="77777777" w:rsidR="00843871" w:rsidRPr="00F94D03" w:rsidRDefault="00843871" w:rsidP="00843871">
      <w:pPr>
        <w:spacing w:line="100" w:lineRule="atLeast"/>
        <w:jc w:val="both"/>
        <w:rPr>
          <w:rFonts w:asciiTheme="minorHAnsi" w:eastAsia="Times New Roman" w:hAnsiTheme="minorHAnsi" w:cstheme="minorHAnsi"/>
          <w:color w:val="000000"/>
        </w:rPr>
      </w:pPr>
      <w:r w:rsidRPr="00F94D03">
        <w:rPr>
          <w:rFonts w:asciiTheme="minorHAnsi" w:eastAsia="Times New Roman" w:hAnsiTheme="minorHAnsi" w:cstheme="minorHAnsi"/>
          <w:color w:val="000000"/>
        </w:rPr>
        <w:t xml:space="preserve">7) </w:t>
      </w:r>
      <w:r w:rsidRPr="00F94D03">
        <w:rPr>
          <w:rFonts w:asciiTheme="minorHAnsi" w:eastAsia="Times New Roman" w:hAnsiTheme="minorHAnsi" w:cstheme="minorHAnsi"/>
        </w:rPr>
        <w:t>…………………………………………………………………………………………………...</w:t>
      </w:r>
    </w:p>
    <w:p w14:paraId="4C631E28" w14:textId="77777777" w:rsidR="00843871" w:rsidRPr="00F94D03" w:rsidRDefault="00843871" w:rsidP="00843871">
      <w:pPr>
        <w:jc w:val="both"/>
        <w:rPr>
          <w:rFonts w:asciiTheme="minorHAnsi" w:eastAsia="Times New Roman" w:hAnsiTheme="minorHAnsi" w:cstheme="minorHAnsi"/>
        </w:rPr>
      </w:pPr>
      <w:r w:rsidRPr="00F94D03">
        <w:rPr>
          <w:rFonts w:asciiTheme="minorHAnsi" w:eastAsia="Times New Roman" w:hAnsiTheme="minorHAnsi" w:cstheme="minorHAnsi"/>
        </w:rPr>
        <w:t>…………………………………………………………………………………………………...</w:t>
      </w:r>
    </w:p>
    <w:p w14:paraId="1188B395" w14:textId="77777777" w:rsidR="00843871" w:rsidRPr="00F94D03" w:rsidRDefault="00843871" w:rsidP="00843871">
      <w:pPr>
        <w:jc w:val="both"/>
        <w:rPr>
          <w:rFonts w:asciiTheme="minorHAnsi" w:eastAsia="Times New Roman" w:hAnsiTheme="minorHAnsi" w:cstheme="minorHAnsi"/>
        </w:rPr>
      </w:pPr>
      <w:r w:rsidRPr="00F94D03">
        <w:rPr>
          <w:rFonts w:asciiTheme="minorHAnsi" w:eastAsia="Times New Roman" w:hAnsiTheme="minorHAnsi" w:cstheme="minorHAnsi"/>
        </w:rPr>
        <w:t xml:space="preserve">……………………………………………………………………………………………………                                                                                </w:t>
      </w:r>
    </w:p>
    <w:p w14:paraId="445E26CE" w14:textId="77777777" w:rsidR="00843871" w:rsidRPr="00F94D03" w:rsidRDefault="00843871" w:rsidP="00843871">
      <w:pPr>
        <w:jc w:val="both"/>
        <w:rPr>
          <w:rFonts w:asciiTheme="minorHAnsi" w:eastAsia="Times New Roman" w:hAnsiTheme="minorHAnsi" w:cstheme="minorHAnsi"/>
        </w:rPr>
      </w:pPr>
    </w:p>
    <w:p w14:paraId="6B039835" w14:textId="77777777" w:rsidR="00843871" w:rsidRPr="00F94D03" w:rsidRDefault="00843871" w:rsidP="00843871">
      <w:pPr>
        <w:jc w:val="both"/>
        <w:rPr>
          <w:rFonts w:asciiTheme="minorHAnsi" w:eastAsia="Times New Roman" w:hAnsiTheme="minorHAnsi" w:cstheme="minorHAnsi"/>
        </w:rPr>
      </w:pPr>
    </w:p>
    <w:p w14:paraId="03F30E43" w14:textId="77777777" w:rsidR="00843871" w:rsidRPr="00F94D03" w:rsidRDefault="00843871" w:rsidP="00843871">
      <w:pPr>
        <w:jc w:val="both"/>
        <w:rPr>
          <w:rFonts w:asciiTheme="minorHAnsi" w:eastAsia="Times New Roman" w:hAnsiTheme="minorHAnsi" w:cstheme="minorHAnsi"/>
        </w:rPr>
      </w:pPr>
    </w:p>
    <w:p w14:paraId="1E76CE20" w14:textId="77777777" w:rsidR="00843871" w:rsidRPr="00F94D03" w:rsidRDefault="00843871" w:rsidP="00843871">
      <w:pPr>
        <w:jc w:val="both"/>
        <w:rPr>
          <w:rFonts w:asciiTheme="minorHAnsi" w:eastAsia="Times New Roman" w:hAnsiTheme="minorHAnsi" w:cstheme="minorHAnsi"/>
        </w:rPr>
      </w:pPr>
    </w:p>
    <w:p w14:paraId="4ECE546D" w14:textId="5C59B098" w:rsidR="00843871" w:rsidRPr="00F94D03" w:rsidRDefault="00F44EE4" w:rsidP="00F44EE4">
      <w:pPr>
        <w:rPr>
          <w:rFonts w:asciiTheme="minorHAnsi" w:eastAsia="Times New Roman" w:hAnsiTheme="minorHAnsi" w:cstheme="minorHAnsi"/>
        </w:rPr>
      </w:pPr>
      <w:r w:rsidRPr="00F94D03">
        <w:rPr>
          <w:rFonts w:asciiTheme="minorHAnsi" w:eastAsia="Times New Roman" w:hAnsiTheme="minorHAnsi" w:cstheme="minorHAnsi"/>
        </w:rPr>
        <w:t xml:space="preserve">     </w:t>
      </w:r>
      <w:r w:rsidR="00843871" w:rsidRPr="00F94D03">
        <w:rPr>
          <w:rFonts w:asciiTheme="minorHAnsi" w:eastAsia="Times New Roman" w:hAnsiTheme="minorHAnsi" w:cstheme="minorHAnsi"/>
        </w:rPr>
        <w:t xml:space="preserve">.......................................                                             </w:t>
      </w:r>
      <w:r w:rsidRPr="00F94D03">
        <w:rPr>
          <w:rFonts w:asciiTheme="minorHAnsi" w:eastAsia="Times New Roman" w:hAnsiTheme="minorHAnsi" w:cstheme="minorHAnsi"/>
        </w:rPr>
        <w:t xml:space="preserve">              </w:t>
      </w:r>
      <w:r w:rsidR="00843871" w:rsidRPr="00F94D03">
        <w:rPr>
          <w:rFonts w:asciiTheme="minorHAnsi" w:eastAsia="Times New Roman" w:hAnsiTheme="minorHAnsi" w:cstheme="minorHAnsi"/>
        </w:rPr>
        <w:t xml:space="preserve"> …….……............................................................</w:t>
      </w:r>
    </w:p>
    <w:p w14:paraId="7560A7C7" w14:textId="42401400" w:rsidR="00872036" w:rsidRPr="00F94D03" w:rsidRDefault="00843871">
      <w:pPr>
        <w:jc w:val="both"/>
        <w:rPr>
          <w:rFonts w:asciiTheme="minorHAnsi" w:eastAsia="Times New Roman" w:hAnsiTheme="minorHAnsi" w:cstheme="minorHAnsi"/>
        </w:rPr>
        <w:sectPr w:rsidR="00872036" w:rsidRPr="00F94D03">
          <w:pgSz w:w="11910" w:h="16840"/>
          <w:pgMar w:top="1580" w:right="840" w:bottom="780" w:left="1060" w:header="0" w:footer="500" w:gutter="0"/>
          <w:cols w:space="708"/>
        </w:sectPr>
      </w:pPr>
      <w:r w:rsidRPr="00F94D03">
        <w:rPr>
          <w:rFonts w:asciiTheme="minorHAnsi" w:eastAsia="Times New Roman" w:hAnsiTheme="minorHAnsi" w:cstheme="minorHAnsi"/>
        </w:rPr>
        <w:t xml:space="preserve">         (miejscowość, data)                                </w:t>
      </w:r>
      <w:r w:rsidRPr="00F94D03">
        <w:rPr>
          <w:rFonts w:asciiTheme="minorHAnsi" w:eastAsia="Times New Roman" w:hAnsiTheme="minorHAnsi" w:cstheme="minorHAnsi"/>
        </w:rPr>
        <w:tab/>
        <w:t xml:space="preserve">                   (podpis osoby uprawnionej do podpisania oferty)        </w:t>
      </w:r>
    </w:p>
    <w:p w14:paraId="38713A80" w14:textId="77777777" w:rsidR="00CD271A" w:rsidRPr="00F94D03" w:rsidRDefault="007A189D" w:rsidP="009E646D">
      <w:pPr>
        <w:spacing w:line="100" w:lineRule="atLeast"/>
        <w:jc w:val="right"/>
        <w:rPr>
          <w:rFonts w:asciiTheme="minorHAnsi" w:eastAsia="Times New Roman" w:hAnsiTheme="minorHAnsi" w:cstheme="minorHAnsi"/>
        </w:rPr>
      </w:pPr>
      <w:r w:rsidRPr="00F94D03">
        <w:rPr>
          <w:rFonts w:asciiTheme="minorHAnsi" w:eastAsia="Times New Roman" w:hAnsiTheme="minorHAnsi" w:cstheme="minorHAnsi"/>
        </w:rPr>
        <w:lastRenderedPageBreak/>
        <w:t>Zał</w:t>
      </w:r>
      <w:r w:rsidR="008466DF" w:rsidRPr="00F94D03">
        <w:rPr>
          <w:rFonts w:asciiTheme="minorHAnsi" w:eastAsia="Times New Roman" w:hAnsiTheme="minorHAnsi" w:cstheme="minorHAnsi"/>
        </w:rPr>
        <w:t>ącznik nr 3 do zaproszenia do złożenia ofert</w:t>
      </w:r>
      <w:r w:rsidR="008466DF" w:rsidRPr="00F94D03">
        <w:rPr>
          <w:rFonts w:asciiTheme="minorHAnsi" w:eastAsia="Times New Roman" w:hAnsiTheme="minorHAnsi" w:cstheme="minorHAnsi"/>
        </w:rPr>
        <w:br/>
        <w:t xml:space="preserve"> na dostawę </w:t>
      </w:r>
      <w:r w:rsidR="00B71EE6" w:rsidRPr="00F94D03">
        <w:rPr>
          <w:rFonts w:asciiTheme="minorHAnsi" w:eastAsia="Times New Roman" w:hAnsiTheme="minorHAnsi" w:cstheme="minorHAnsi"/>
        </w:rPr>
        <w:t>opakowań jednorazowych</w:t>
      </w:r>
      <w:r w:rsidR="006E1AF2" w:rsidRPr="00F94D03">
        <w:rPr>
          <w:rFonts w:asciiTheme="minorHAnsi" w:eastAsia="Times New Roman" w:hAnsiTheme="minorHAnsi" w:cstheme="minorHAnsi"/>
        </w:rPr>
        <w:t xml:space="preserve">, </w:t>
      </w:r>
    </w:p>
    <w:p w14:paraId="2BBE9C45" w14:textId="39381B04" w:rsidR="006E1AF2" w:rsidRPr="00F94D03" w:rsidRDefault="006E1AF2" w:rsidP="006E1AF2">
      <w:pPr>
        <w:spacing w:line="100" w:lineRule="atLeast"/>
        <w:jc w:val="right"/>
        <w:rPr>
          <w:rFonts w:asciiTheme="minorHAnsi" w:eastAsia="Times New Roman" w:hAnsiTheme="minorHAnsi" w:cstheme="minorHAnsi"/>
        </w:rPr>
      </w:pPr>
      <w:r w:rsidRPr="00F94D03">
        <w:rPr>
          <w:rFonts w:asciiTheme="minorHAnsi" w:hAnsiTheme="minorHAnsi" w:cstheme="minorHAnsi"/>
          <w:bCs/>
        </w:rPr>
        <w:t>sztućców oraz folii</w:t>
      </w:r>
    </w:p>
    <w:p w14:paraId="02CAC8CD" w14:textId="4A7DBBC9" w:rsidR="008466DF" w:rsidRPr="00F94D03" w:rsidRDefault="008466DF" w:rsidP="00B71EE6">
      <w:pPr>
        <w:spacing w:line="100" w:lineRule="atLeast"/>
        <w:jc w:val="right"/>
        <w:rPr>
          <w:rFonts w:asciiTheme="minorHAnsi" w:eastAsia="Times New Roman" w:hAnsiTheme="minorHAnsi" w:cstheme="minorHAnsi"/>
        </w:rPr>
      </w:pPr>
    </w:p>
    <w:p w14:paraId="388613A6" w14:textId="77777777" w:rsidR="008466DF" w:rsidRPr="00F94D03" w:rsidRDefault="008466DF" w:rsidP="008466DF">
      <w:pPr>
        <w:jc w:val="both"/>
        <w:rPr>
          <w:rFonts w:asciiTheme="minorHAnsi" w:eastAsia="Times New Roman" w:hAnsiTheme="minorHAnsi" w:cstheme="minorHAnsi"/>
        </w:rPr>
      </w:pPr>
    </w:p>
    <w:p w14:paraId="0AACA379" w14:textId="77777777" w:rsidR="008466DF" w:rsidRPr="00F94D03" w:rsidRDefault="008466DF" w:rsidP="008466DF">
      <w:pPr>
        <w:jc w:val="both"/>
        <w:rPr>
          <w:rFonts w:asciiTheme="minorHAnsi" w:eastAsia="Times New Roman" w:hAnsiTheme="minorHAnsi" w:cstheme="minorHAnsi"/>
        </w:rPr>
      </w:pPr>
      <w:r w:rsidRPr="00F94D03">
        <w:rPr>
          <w:rFonts w:asciiTheme="minorHAnsi" w:eastAsia="Times New Roman" w:hAnsiTheme="minorHAnsi" w:cstheme="minorHAnsi"/>
        </w:rPr>
        <w:t>.............................................................</w:t>
      </w:r>
    </w:p>
    <w:p w14:paraId="1C080D1C" w14:textId="77777777" w:rsidR="008466DF" w:rsidRPr="00F94D03" w:rsidRDefault="008466DF" w:rsidP="008466DF">
      <w:pPr>
        <w:jc w:val="both"/>
        <w:rPr>
          <w:rFonts w:asciiTheme="minorHAnsi" w:eastAsia="Times New Roman" w:hAnsiTheme="minorHAnsi" w:cstheme="minorHAnsi"/>
          <w:i/>
        </w:rPr>
      </w:pPr>
      <w:r w:rsidRPr="00F94D03">
        <w:rPr>
          <w:rFonts w:asciiTheme="minorHAnsi" w:eastAsia="Times New Roman" w:hAnsiTheme="minorHAnsi" w:cstheme="minorHAnsi"/>
        </w:rPr>
        <w:t xml:space="preserve">          (pieczęć firmowa Wykonawcy)</w:t>
      </w:r>
    </w:p>
    <w:p w14:paraId="7BEBAED4" w14:textId="77777777" w:rsidR="008466DF" w:rsidRPr="00F94D03" w:rsidRDefault="008466DF" w:rsidP="008466DF">
      <w:pPr>
        <w:jc w:val="both"/>
        <w:rPr>
          <w:rFonts w:asciiTheme="minorHAnsi" w:eastAsia="Times New Roman" w:hAnsiTheme="minorHAnsi" w:cstheme="minorHAnsi"/>
          <w:i/>
        </w:rPr>
      </w:pPr>
    </w:p>
    <w:p w14:paraId="1B9EFC0B" w14:textId="77777777" w:rsidR="008466DF" w:rsidRPr="00F94D03" w:rsidRDefault="008466DF" w:rsidP="008466DF">
      <w:pPr>
        <w:jc w:val="both"/>
        <w:rPr>
          <w:rFonts w:asciiTheme="minorHAnsi" w:eastAsia="Times New Roman" w:hAnsiTheme="minorHAnsi" w:cstheme="minorHAnsi"/>
          <w:i/>
        </w:rPr>
      </w:pPr>
    </w:p>
    <w:p w14:paraId="3D3803BE" w14:textId="77777777" w:rsidR="008466DF" w:rsidRPr="00F94D03" w:rsidRDefault="008466DF" w:rsidP="008466DF">
      <w:pPr>
        <w:jc w:val="both"/>
        <w:rPr>
          <w:rFonts w:asciiTheme="minorHAnsi" w:eastAsia="Times New Roman" w:hAnsiTheme="minorHAnsi" w:cstheme="minorHAnsi"/>
        </w:rPr>
      </w:pPr>
    </w:p>
    <w:p w14:paraId="28F47062" w14:textId="77777777" w:rsidR="008466DF" w:rsidRPr="00F94D03" w:rsidRDefault="008466DF" w:rsidP="008466DF">
      <w:pPr>
        <w:jc w:val="both"/>
        <w:rPr>
          <w:rFonts w:asciiTheme="minorHAnsi" w:eastAsia="Times New Roman" w:hAnsiTheme="minorHAnsi" w:cstheme="minorHAnsi"/>
        </w:rPr>
      </w:pPr>
    </w:p>
    <w:p w14:paraId="448829B5" w14:textId="77777777" w:rsidR="008466DF" w:rsidRPr="00F94D03" w:rsidRDefault="008466DF" w:rsidP="008466DF">
      <w:pPr>
        <w:jc w:val="center"/>
        <w:rPr>
          <w:rFonts w:asciiTheme="minorHAnsi" w:eastAsia="Times New Roman" w:hAnsiTheme="minorHAnsi" w:cstheme="minorHAnsi"/>
          <w:b/>
          <w:bCs/>
        </w:rPr>
      </w:pPr>
      <w:r w:rsidRPr="00F94D03">
        <w:rPr>
          <w:rFonts w:asciiTheme="minorHAnsi" w:eastAsia="Times New Roman" w:hAnsiTheme="minorHAnsi" w:cstheme="minorHAnsi"/>
          <w:b/>
          <w:bCs/>
        </w:rPr>
        <w:t>OŚWIADCZENIE</w:t>
      </w:r>
    </w:p>
    <w:p w14:paraId="36B4D0E2" w14:textId="77777777" w:rsidR="008466DF" w:rsidRPr="00F94D03" w:rsidRDefault="008466DF" w:rsidP="008466DF">
      <w:pPr>
        <w:jc w:val="both"/>
        <w:rPr>
          <w:rFonts w:asciiTheme="minorHAnsi" w:eastAsia="Times New Roman" w:hAnsiTheme="minorHAnsi" w:cstheme="minorHAnsi"/>
        </w:rPr>
      </w:pPr>
      <w:r w:rsidRPr="00F94D03">
        <w:rPr>
          <w:rFonts w:asciiTheme="minorHAnsi" w:eastAsia="Times New Roman" w:hAnsiTheme="minorHAnsi" w:cstheme="minorHAnsi"/>
        </w:rPr>
        <w:t xml:space="preserve">                 </w:t>
      </w:r>
    </w:p>
    <w:p w14:paraId="51BE368E" w14:textId="77777777" w:rsidR="008466DF" w:rsidRPr="00F94D03" w:rsidRDefault="008466DF" w:rsidP="008466DF">
      <w:pPr>
        <w:jc w:val="both"/>
        <w:rPr>
          <w:rFonts w:asciiTheme="minorHAnsi" w:eastAsia="Times New Roman" w:hAnsiTheme="minorHAnsi" w:cstheme="minorHAnsi"/>
        </w:rPr>
      </w:pPr>
    </w:p>
    <w:p w14:paraId="093FD83B" w14:textId="77777777" w:rsidR="008466DF" w:rsidRPr="00F94D03" w:rsidRDefault="008466DF" w:rsidP="008466DF">
      <w:pPr>
        <w:jc w:val="both"/>
        <w:rPr>
          <w:rFonts w:asciiTheme="minorHAnsi" w:eastAsia="Times New Roman" w:hAnsiTheme="minorHAnsi" w:cstheme="minorHAnsi"/>
        </w:rPr>
      </w:pPr>
    </w:p>
    <w:p w14:paraId="7156FF76" w14:textId="77777777" w:rsidR="008466DF" w:rsidRPr="00F94D03" w:rsidRDefault="008466DF" w:rsidP="008466DF">
      <w:pPr>
        <w:jc w:val="both"/>
        <w:rPr>
          <w:rFonts w:asciiTheme="minorHAnsi" w:eastAsia="Times New Roman" w:hAnsiTheme="minorHAnsi" w:cstheme="minorHAnsi"/>
        </w:rPr>
      </w:pPr>
    </w:p>
    <w:p w14:paraId="31933C44" w14:textId="77777777" w:rsidR="008466DF" w:rsidRPr="00F94D03" w:rsidRDefault="008466DF" w:rsidP="008466DF">
      <w:pPr>
        <w:jc w:val="both"/>
        <w:rPr>
          <w:rFonts w:asciiTheme="minorHAnsi" w:eastAsia="Times New Roman" w:hAnsiTheme="minorHAnsi" w:cstheme="minorHAnsi"/>
        </w:rPr>
      </w:pPr>
      <w:r w:rsidRPr="00F94D03">
        <w:rPr>
          <w:rFonts w:asciiTheme="minorHAnsi" w:eastAsia="Times New Roman" w:hAnsiTheme="minorHAnsi" w:cstheme="minorHAnsi"/>
        </w:rPr>
        <w:t xml:space="preserve">.......................................................................................................................................................     </w:t>
      </w:r>
    </w:p>
    <w:p w14:paraId="787BD3D7" w14:textId="77777777" w:rsidR="008466DF" w:rsidRPr="00F94D03" w:rsidRDefault="008466DF" w:rsidP="008466DF">
      <w:pPr>
        <w:jc w:val="center"/>
        <w:rPr>
          <w:rFonts w:asciiTheme="minorHAnsi" w:eastAsia="Times New Roman" w:hAnsiTheme="minorHAnsi" w:cstheme="minorHAnsi"/>
          <w:i/>
          <w:iCs/>
        </w:rPr>
      </w:pPr>
      <w:r w:rsidRPr="00F94D03">
        <w:rPr>
          <w:rFonts w:asciiTheme="minorHAnsi" w:eastAsia="Times New Roman" w:hAnsiTheme="minorHAnsi" w:cstheme="minorHAnsi"/>
        </w:rPr>
        <w:t>(</w:t>
      </w:r>
      <w:r w:rsidRPr="00F94D03">
        <w:rPr>
          <w:rFonts w:asciiTheme="minorHAnsi" w:eastAsia="Times New Roman" w:hAnsiTheme="minorHAnsi" w:cstheme="minorHAnsi"/>
          <w:i/>
          <w:iCs/>
        </w:rPr>
        <w:t>nazwa i adres Wykonawcy)</w:t>
      </w:r>
    </w:p>
    <w:p w14:paraId="417AE8D3" w14:textId="77777777" w:rsidR="008466DF" w:rsidRPr="00F94D03" w:rsidRDefault="008466DF" w:rsidP="008466DF">
      <w:pPr>
        <w:jc w:val="both"/>
        <w:rPr>
          <w:rFonts w:asciiTheme="minorHAnsi" w:eastAsia="Times New Roman" w:hAnsiTheme="minorHAnsi" w:cstheme="minorHAnsi"/>
          <w:i/>
          <w:iCs/>
        </w:rPr>
      </w:pPr>
    </w:p>
    <w:p w14:paraId="2342BB19" w14:textId="77777777" w:rsidR="008466DF" w:rsidRPr="00F94D03" w:rsidRDefault="008466DF" w:rsidP="008466DF">
      <w:pPr>
        <w:jc w:val="both"/>
        <w:rPr>
          <w:rFonts w:asciiTheme="minorHAnsi" w:eastAsia="Times New Roman" w:hAnsiTheme="minorHAnsi" w:cstheme="minorHAnsi"/>
          <w:i/>
          <w:iCs/>
        </w:rPr>
      </w:pPr>
    </w:p>
    <w:p w14:paraId="52107CC2" w14:textId="77777777" w:rsidR="008466DF" w:rsidRPr="00F94D03" w:rsidRDefault="008466DF" w:rsidP="008466DF">
      <w:pPr>
        <w:jc w:val="both"/>
        <w:rPr>
          <w:rFonts w:asciiTheme="minorHAnsi" w:eastAsia="Times New Roman" w:hAnsiTheme="minorHAnsi" w:cstheme="minorHAnsi"/>
        </w:rPr>
      </w:pPr>
      <w:r w:rsidRPr="00F94D03">
        <w:rPr>
          <w:rFonts w:asciiTheme="minorHAnsi" w:eastAsia="Times New Roman" w:hAnsiTheme="minorHAnsi" w:cstheme="minorHAnsi"/>
        </w:rPr>
        <w:t>.......................................................................................................................................................</w:t>
      </w:r>
    </w:p>
    <w:p w14:paraId="5D8EEDAD" w14:textId="77777777" w:rsidR="008466DF" w:rsidRPr="00F94D03" w:rsidRDefault="008466DF" w:rsidP="008466DF">
      <w:pPr>
        <w:jc w:val="both"/>
        <w:rPr>
          <w:rFonts w:asciiTheme="minorHAnsi" w:eastAsia="Times New Roman" w:hAnsiTheme="minorHAnsi" w:cstheme="minorHAnsi"/>
        </w:rPr>
      </w:pPr>
    </w:p>
    <w:p w14:paraId="4F40DF76" w14:textId="77777777" w:rsidR="008466DF" w:rsidRPr="00F94D03" w:rsidRDefault="008466DF" w:rsidP="008466DF">
      <w:pPr>
        <w:jc w:val="both"/>
        <w:rPr>
          <w:rFonts w:asciiTheme="minorHAnsi" w:eastAsia="Times New Roman" w:hAnsiTheme="minorHAnsi" w:cstheme="minorHAnsi"/>
        </w:rPr>
      </w:pPr>
    </w:p>
    <w:p w14:paraId="06C99500" w14:textId="0B81C285" w:rsidR="008466DF" w:rsidRPr="00F94D03" w:rsidRDefault="008466DF" w:rsidP="008466DF">
      <w:pPr>
        <w:adjustRightInd w:val="0"/>
        <w:jc w:val="both"/>
        <w:rPr>
          <w:rFonts w:asciiTheme="minorHAnsi" w:eastAsia="Times New Roman" w:hAnsiTheme="minorHAnsi" w:cstheme="minorHAnsi"/>
        </w:rPr>
      </w:pPr>
      <w:r w:rsidRPr="00F94D03">
        <w:rPr>
          <w:rFonts w:asciiTheme="minorHAnsi" w:eastAsia="Times New Roman" w:hAnsiTheme="minorHAnsi" w:cstheme="minorHAnsi"/>
        </w:rPr>
        <w:t xml:space="preserve">Przystępując do postępowania o udzielenie zamówienia publicznego na dostawę </w:t>
      </w:r>
      <w:r w:rsidR="00B71EE6" w:rsidRPr="00F94D03">
        <w:rPr>
          <w:rFonts w:asciiTheme="minorHAnsi" w:eastAsia="Times New Roman" w:hAnsiTheme="minorHAnsi" w:cstheme="minorHAnsi"/>
        </w:rPr>
        <w:t>opakowań jednorazowych</w:t>
      </w:r>
      <w:r w:rsidR="00CD271A" w:rsidRPr="00F94D03">
        <w:rPr>
          <w:rFonts w:asciiTheme="minorHAnsi" w:eastAsia="Times New Roman" w:hAnsiTheme="minorHAnsi" w:cstheme="minorHAnsi"/>
        </w:rPr>
        <w:t xml:space="preserve">, </w:t>
      </w:r>
      <w:r w:rsidR="00CD271A" w:rsidRPr="00F94D03">
        <w:rPr>
          <w:rFonts w:asciiTheme="minorHAnsi" w:hAnsiTheme="minorHAnsi" w:cstheme="minorHAnsi"/>
          <w:bCs/>
        </w:rPr>
        <w:t>sztućców oraz folii</w:t>
      </w:r>
      <w:r w:rsidR="00B71EE6" w:rsidRPr="00F94D03">
        <w:rPr>
          <w:rFonts w:asciiTheme="minorHAnsi" w:eastAsia="Times New Roman" w:hAnsiTheme="minorHAnsi" w:cstheme="minorHAnsi"/>
        </w:rPr>
        <w:t xml:space="preserve"> </w:t>
      </w:r>
      <w:r w:rsidRPr="00F94D03">
        <w:rPr>
          <w:rFonts w:asciiTheme="minorHAnsi" w:hAnsiTheme="minorHAnsi" w:cstheme="minorHAnsi"/>
        </w:rPr>
        <w:t>dla Centrum Integracji Społecznej w Zamościu</w:t>
      </w:r>
      <w:r w:rsidRPr="00F94D03">
        <w:rPr>
          <w:rFonts w:asciiTheme="minorHAnsi" w:eastAsia="Times New Roman" w:hAnsiTheme="minorHAnsi" w:cstheme="minorHAnsi"/>
          <w:b/>
          <w:color w:val="000000"/>
        </w:rPr>
        <w:t xml:space="preserve"> </w:t>
      </w:r>
      <w:r w:rsidRPr="00F94D03">
        <w:rPr>
          <w:rFonts w:asciiTheme="minorHAnsi" w:eastAsia="Times New Roman" w:hAnsiTheme="minorHAnsi" w:cstheme="minorHAnsi"/>
        </w:rPr>
        <w:t>oświadczam,</w:t>
      </w:r>
      <w:r w:rsidRPr="00F94D03">
        <w:rPr>
          <w:rFonts w:asciiTheme="minorHAnsi" w:eastAsia="Times New Roman" w:hAnsiTheme="minorHAnsi" w:cstheme="minorHAnsi"/>
        </w:rPr>
        <w:br/>
        <w:t>że spełniam poniższe warunki udziału w postępowaniu tj.:</w:t>
      </w:r>
    </w:p>
    <w:p w14:paraId="7E65E063" w14:textId="77777777" w:rsidR="008466DF" w:rsidRPr="00F94D03" w:rsidRDefault="008466DF" w:rsidP="008466DF">
      <w:pPr>
        <w:tabs>
          <w:tab w:val="left" w:pos="180"/>
        </w:tabs>
        <w:jc w:val="both"/>
        <w:rPr>
          <w:rFonts w:asciiTheme="minorHAnsi" w:eastAsia="Times New Roman" w:hAnsiTheme="minorHAnsi" w:cstheme="minorHAnsi"/>
        </w:rPr>
      </w:pPr>
      <w:r w:rsidRPr="00F94D03">
        <w:rPr>
          <w:rFonts w:asciiTheme="minorHAnsi" w:eastAsia="Times New Roman" w:hAnsiTheme="minorHAnsi" w:cstheme="minorHAnsi"/>
        </w:rPr>
        <w:t xml:space="preserve"> </w:t>
      </w:r>
    </w:p>
    <w:p w14:paraId="255E296E" w14:textId="77777777" w:rsidR="008466DF" w:rsidRPr="00F94D03" w:rsidRDefault="008466DF" w:rsidP="008466DF">
      <w:pPr>
        <w:jc w:val="both"/>
        <w:rPr>
          <w:rFonts w:asciiTheme="minorHAnsi" w:eastAsia="Times New Roman" w:hAnsiTheme="minorHAnsi" w:cstheme="minorHAnsi"/>
        </w:rPr>
      </w:pPr>
      <w:r w:rsidRPr="00F94D03">
        <w:rPr>
          <w:rFonts w:asciiTheme="minorHAnsi" w:eastAsia="Times New Roman" w:hAnsiTheme="minorHAnsi" w:cstheme="minorHAnsi"/>
        </w:rPr>
        <w:t>1) posiadam uprawnienia do wykonania określonej działalności lub czynności, jeżeli ustawy nakładają obowiązek posiadania takich uprawnień,</w:t>
      </w:r>
    </w:p>
    <w:p w14:paraId="2868375B" w14:textId="77777777" w:rsidR="008466DF" w:rsidRPr="00F94D03" w:rsidRDefault="008466DF" w:rsidP="008466DF">
      <w:pPr>
        <w:jc w:val="both"/>
        <w:rPr>
          <w:rFonts w:asciiTheme="minorHAnsi" w:eastAsia="Times New Roman" w:hAnsiTheme="minorHAnsi" w:cstheme="minorHAnsi"/>
        </w:rPr>
      </w:pPr>
    </w:p>
    <w:p w14:paraId="41206218" w14:textId="77777777" w:rsidR="008466DF" w:rsidRPr="00F94D03" w:rsidRDefault="008466DF" w:rsidP="008466DF">
      <w:pPr>
        <w:jc w:val="both"/>
        <w:rPr>
          <w:rFonts w:asciiTheme="minorHAnsi" w:eastAsia="Times New Roman" w:hAnsiTheme="minorHAnsi" w:cstheme="minorHAnsi"/>
          <w:b/>
        </w:rPr>
      </w:pPr>
      <w:r w:rsidRPr="00F94D03">
        <w:rPr>
          <w:rFonts w:asciiTheme="minorHAnsi" w:eastAsia="Times New Roman" w:hAnsiTheme="minorHAnsi" w:cstheme="minorHAnsi"/>
        </w:rPr>
        <w:t xml:space="preserve">2) posiadam niezbędną wiedzę i doświadczenie oraz dysponuję potencjałem technicznym </w:t>
      </w:r>
      <w:r w:rsidRPr="00F94D03">
        <w:rPr>
          <w:rFonts w:asciiTheme="minorHAnsi" w:eastAsia="Times New Roman" w:hAnsiTheme="minorHAnsi" w:cstheme="minorHAnsi"/>
        </w:rPr>
        <w:br/>
        <w:t>i osobami zdolnymi do wykonania zamówienia,</w:t>
      </w:r>
    </w:p>
    <w:p w14:paraId="126009DD" w14:textId="77777777" w:rsidR="008466DF" w:rsidRPr="00F94D03" w:rsidRDefault="008466DF" w:rsidP="008466DF">
      <w:pPr>
        <w:jc w:val="both"/>
        <w:rPr>
          <w:rFonts w:asciiTheme="minorHAnsi" w:eastAsia="Times New Roman" w:hAnsiTheme="minorHAnsi" w:cstheme="minorHAnsi"/>
        </w:rPr>
      </w:pPr>
    </w:p>
    <w:p w14:paraId="09672048" w14:textId="77777777" w:rsidR="008466DF" w:rsidRPr="00F94D03" w:rsidRDefault="008466DF" w:rsidP="008466DF">
      <w:pPr>
        <w:jc w:val="both"/>
        <w:rPr>
          <w:rFonts w:asciiTheme="minorHAnsi" w:eastAsia="Times New Roman" w:hAnsiTheme="minorHAnsi" w:cstheme="minorHAnsi"/>
        </w:rPr>
      </w:pPr>
      <w:r w:rsidRPr="00F94D03">
        <w:rPr>
          <w:rFonts w:asciiTheme="minorHAnsi" w:eastAsia="Times New Roman" w:hAnsiTheme="minorHAnsi" w:cstheme="minorHAnsi"/>
        </w:rPr>
        <w:t>3) znajduję się w sytuacji ekonomicznej i finansowej zapewniającej wykonanie zamówienia.</w:t>
      </w:r>
    </w:p>
    <w:p w14:paraId="544E1816" w14:textId="77777777" w:rsidR="008466DF" w:rsidRPr="00F94D03" w:rsidRDefault="008466DF" w:rsidP="008466DF">
      <w:pPr>
        <w:jc w:val="both"/>
        <w:rPr>
          <w:rFonts w:asciiTheme="minorHAnsi" w:eastAsia="Times New Roman" w:hAnsiTheme="minorHAnsi" w:cstheme="minorHAnsi"/>
        </w:rPr>
      </w:pPr>
    </w:p>
    <w:p w14:paraId="52FEEB18" w14:textId="77777777" w:rsidR="008466DF" w:rsidRPr="00F94D03" w:rsidRDefault="008466DF" w:rsidP="008466DF">
      <w:pPr>
        <w:jc w:val="both"/>
        <w:rPr>
          <w:rFonts w:asciiTheme="minorHAnsi" w:eastAsia="Times New Roman" w:hAnsiTheme="minorHAnsi" w:cstheme="minorHAnsi"/>
        </w:rPr>
      </w:pPr>
    </w:p>
    <w:p w14:paraId="188DCF2A" w14:textId="77777777" w:rsidR="008466DF" w:rsidRPr="00F94D03" w:rsidRDefault="008466DF" w:rsidP="008466DF">
      <w:pPr>
        <w:jc w:val="both"/>
        <w:rPr>
          <w:rFonts w:asciiTheme="minorHAnsi" w:eastAsia="Times New Roman" w:hAnsiTheme="minorHAnsi" w:cstheme="minorHAnsi"/>
        </w:rPr>
      </w:pPr>
    </w:p>
    <w:p w14:paraId="135130C3" w14:textId="77777777" w:rsidR="008466DF" w:rsidRPr="00F94D03" w:rsidRDefault="008466DF" w:rsidP="008466DF">
      <w:pPr>
        <w:jc w:val="both"/>
        <w:rPr>
          <w:rFonts w:asciiTheme="minorHAnsi" w:eastAsia="Times New Roman" w:hAnsiTheme="minorHAnsi" w:cstheme="minorHAnsi"/>
        </w:rPr>
      </w:pPr>
    </w:p>
    <w:p w14:paraId="2CC86CA7" w14:textId="77777777" w:rsidR="008466DF" w:rsidRPr="00F94D03" w:rsidRDefault="008466DF" w:rsidP="008466DF">
      <w:pPr>
        <w:jc w:val="both"/>
        <w:rPr>
          <w:rFonts w:asciiTheme="minorHAnsi" w:eastAsia="Times New Roman" w:hAnsiTheme="minorHAnsi" w:cstheme="minorHAnsi"/>
        </w:rPr>
      </w:pPr>
    </w:p>
    <w:p w14:paraId="1FFD04E8" w14:textId="77777777" w:rsidR="008466DF" w:rsidRPr="00F94D03" w:rsidRDefault="008466DF" w:rsidP="008466DF">
      <w:pPr>
        <w:jc w:val="both"/>
        <w:rPr>
          <w:rFonts w:asciiTheme="minorHAnsi" w:eastAsia="Times New Roman" w:hAnsiTheme="minorHAnsi" w:cstheme="minorHAnsi"/>
        </w:rPr>
      </w:pPr>
    </w:p>
    <w:p w14:paraId="48B201A3" w14:textId="77777777" w:rsidR="008466DF" w:rsidRPr="00F94D03" w:rsidRDefault="008466DF" w:rsidP="008466DF">
      <w:pPr>
        <w:jc w:val="both"/>
        <w:rPr>
          <w:rFonts w:asciiTheme="minorHAnsi" w:eastAsia="Times New Roman" w:hAnsiTheme="minorHAnsi" w:cstheme="minorHAnsi"/>
        </w:rPr>
      </w:pPr>
    </w:p>
    <w:p w14:paraId="6FF59D62" w14:textId="31AA3444" w:rsidR="008466DF" w:rsidRPr="00F94D03" w:rsidRDefault="008466DF" w:rsidP="008466DF">
      <w:pPr>
        <w:jc w:val="both"/>
        <w:rPr>
          <w:rFonts w:asciiTheme="minorHAnsi" w:eastAsia="Times New Roman" w:hAnsiTheme="minorHAnsi" w:cstheme="minorHAnsi"/>
        </w:rPr>
      </w:pPr>
      <w:r w:rsidRPr="00F94D03">
        <w:rPr>
          <w:rFonts w:asciiTheme="minorHAnsi" w:eastAsia="Times New Roman" w:hAnsiTheme="minorHAnsi" w:cstheme="minorHAnsi"/>
        </w:rPr>
        <w:t xml:space="preserve">   .......................................                                                      </w:t>
      </w:r>
      <w:r w:rsidR="00F44EE4" w:rsidRPr="00F94D03">
        <w:rPr>
          <w:rFonts w:asciiTheme="minorHAnsi" w:eastAsia="Times New Roman" w:hAnsiTheme="minorHAnsi" w:cstheme="minorHAnsi"/>
        </w:rPr>
        <w:t xml:space="preserve">           </w:t>
      </w:r>
      <w:r w:rsidRPr="00F94D03">
        <w:rPr>
          <w:rFonts w:asciiTheme="minorHAnsi" w:eastAsia="Times New Roman" w:hAnsiTheme="minorHAnsi" w:cstheme="minorHAnsi"/>
        </w:rPr>
        <w:t xml:space="preserve"> ……….............................................................</w:t>
      </w:r>
    </w:p>
    <w:p w14:paraId="3CA3AA45" w14:textId="7BA1C240" w:rsidR="008466DF" w:rsidRPr="00F94D03" w:rsidRDefault="008466DF" w:rsidP="008466DF">
      <w:pPr>
        <w:jc w:val="both"/>
        <w:rPr>
          <w:rFonts w:asciiTheme="minorHAnsi" w:eastAsia="Times New Roman" w:hAnsiTheme="minorHAnsi" w:cstheme="minorHAnsi"/>
        </w:rPr>
      </w:pPr>
      <w:r w:rsidRPr="00F94D03">
        <w:rPr>
          <w:rFonts w:asciiTheme="minorHAnsi" w:eastAsia="Times New Roman" w:hAnsiTheme="minorHAnsi" w:cstheme="minorHAnsi"/>
        </w:rPr>
        <w:t xml:space="preserve">       (miejscowość, data)                                </w:t>
      </w:r>
      <w:r w:rsidRPr="00F94D03">
        <w:rPr>
          <w:rFonts w:asciiTheme="minorHAnsi" w:eastAsia="Times New Roman" w:hAnsiTheme="minorHAnsi" w:cstheme="minorHAnsi"/>
        </w:rPr>
        <w:tab/>
        <w:t xml:space="preserve">                  (podpis osoby uprawnionej do podpisania oferty)                                                     </w:t>
      </w:r>
    </w:p>
    <w:p w14:paraId="6DC7E1AB" w14:textId="77777777" w:rsidR="008466DF" w:rsidRPr="00F94D03" w:rsidRDefault="008466DF" w:rsidP="008466DF">
      <w:pPr>
        <w:jc w:val="both"/>
        <w:rPr>
          <w:rFonts w:asciiTheme="minorHAnsi" w:eastAsia="Times New Roman" w:hAnsiTheme="minorHAnsi" w:cstheme="minorHAnsi"/>
        </w:rPr>
      </w:pPr>
    </w:p>
    <w:p w14:paraId="28295DB3" w14:textId="77777777" w:rsidR="008466DF" w:rsidRPr="00F94D03" w:rsidRDefault="008466DF" w:rsidP="008466DF">
      <w:pPr>
        <w:spacing w:after="160" w:line="259" w:lineRule="auto"/>
        <w:jc w:val="both"/>
        <w:rPr>
          <w:rFonts w:asciiTheme="minorHAnsi" w:eastAsia="Times New Roman" w:hAnsiTheme="minorHAnsi" w:cstheme="minorHAnsi"/>
        </w:rPr>
      </w:pPr>
    </w:p>
    <w:p w14:paraId="55FC6A2D" w14:textId="77777777" w:rsidR="008466DF" w:rsidRPr="00F94D03" w:rsidRDefault="008466DF" w:rsidP="008466DF">
      <w:pPr>
        <w:spacing w:after="160" w:line="259" w:lineRule="auto"/>
        <w:jc w:val="both"/>
        <w:rPr>
          <w:rFonts w:asciiTheme="minorHAnsi" w:eastAsia="Times New Roman" w:hAnsiTheme="minorHAnsi" w:cstheme="minorHAnsi"/>
        </w:rPr>
      </w:pPr>
    </w:p>
    <w:p w14:paraId="4F822B7F" w14:textId="77777777" w:rsidR="008466DF" w:rsidRPr="00F94D03" w:rsidRDefault="008466DF" w:rsidP="008466DF">
      <w:pPr>
        <w:spacing w:after="160" w:line="259" w:lineRule="auto"/>
        <w:jc w:val="both"/>
        <w:rPr>
          <w:rFonts w:asciiTheme="minorHAnsi" w:eastAsia="Times New Roman" w:hAnsiTheme="minorHAnsi" w:cstheme="minorHAnsi"/>
        </w:rPr>
      </w:pPr>
    </w:p>
    <w:p w14:paraId="4FCB773C" w14:textId="77777777" w:rsidR="008466DF" w:rsidRPr="00F94D03" w:rsidRDefault="008466DF" w:rsidP="008466DF">
      <w:pPr>
        <w:spacing w:line="100" w:lineRule="atLeast"/>
        <w:jc w:val="right"/>
        <w:rPr>
          <w:rFonts w:asciiTheme="minorHAnsi" w:eastAsia="Times New Roman" w:hAnsiTheme="minorHAnsi" w:cstheme="minorHAnsi"/>
        </w:rPr>
      </w:pPr>
    </w:p>
    <w:p w14:paraId="4BAA194E" w14:textId="77777777" w:rsidR="008466DF" w:rsidRPr="00F94D03" w:rsidRDefault="008466DF" w:rsidP="008466DF">
      <w:pPr>
        <w:spacing w:line="100" w:lineRule="atLeast"/>
        <w:jc w:val="right"/>
        <w:rPr>
          <w:rFonts w:asciiTheme="minorHAnsi" w:eastAsia="Times New Roman" w:hAnsiTheme="minorHAnsi" w:cstheme="minorHAnsi"/>
        </w:rPr>
      </w:pPr>
    </w:p>
    <w:p w14:paraId="57999D60" w14:textId="77777777" w:rsidR="008466DF" w:rsidRPr="00F94D03" w:rsidRDefault="008466DF" w:rsidP="008466DF">
      <w:pPr>
        <w:spacing w:line="100" w:lineRule="atLeast"/>
        <w:jc w:val="right"/>
        <w:rPr>
          <w:rFonts w:asciiTheme="minorHAnsi" w:eastAsia="Times New Roman" w:hAnsiTheme="minorHAnsi" w:cstheme="minorHAnsi"/>
        </w:rPr>
      </w:pPr>
    </w:p>
    <w:p w14:paraId="072BC641" w14:textId="77777777" w:rsidR="008466DF" w:rsidRPr="00F94D03" w:rsidRDefault="008466DF" w:rsidP="008466DF">
      <w:pPr>
        <w:spacing w:line="100" w:lineRule="atLeast"/>
        <w:jc w:val="right"/>
        <w:rPr>
          <w:rFonts w:asciiTheme="minorHAnsi" w:eastAsia="Times New Roman" w:hAnsiTheme="minorHAnsi" w:cstheme="minorHAnsi"/>
        </w:rPr>
      </w:pPr>
    </w:p>
    <w:p w14:paraId="507C023F" w14:textId="77777777" w:rsidR="00F44EE4" w:rsidRPr="00F94D03" w:rsidRDefault="00F44EE4" w:rsidP="00F44EE4">
      <w:pPr>
        <w:spacing w:line="100" w:lineRule="atLeast"/>
        <w:jc w:val="right"/>
        <w:rPr>
          <w:rFonts w:asciiTheme="minorHAnsi" w:eastAsia="Times New Roman" w:hAnsiTheme="minorHAnsi" w:cstheme="minorHAnsi"/>
        </w:rPr>
      </w:pPr>
    </w:p>
    <w:p w14:paraId="4607EDBC" w14:textId="69A3EB05" w:rsidR="00CD271A" w:rsidRPr="00F94D03" w:rsidRDefault="008466DF" w:rsidP="00F44EE4">
      <w:pPr>
        <w:spacing w:line="100" w:lineRule="atLeast"/>
        <w:jc w:val="right"/>
        <w:rPr>
          <w:rFonts w:asciiTheme="minorHAnsi" w:eastAsia="Times New Roman" w:hAnsiTheme="minorHAnsi" w:cstheme="minorHAnsi"/>
        </w:rPr>
      </w:pPr>
      <w:r w:rsidRPr="00F94D03">
        <w:rPr>
          <w:rFonts w:asciiTheme="minorHAnsi" w:eastAsia="Times New Roman" w:hAnsiTheme="minorHAnsi" w:cstheme="minorHAnsi"/>
        </w:rPr>
        <w:lastRenderedPageBreak/>
        <w:t>Załącznik nr 4 do zaproszenia do złożenia ofert</w:t>
      </w:r>
      <w:r w:rsidRPr="00F94D03">
        <w:rPr>
          <w:rFonts w:asciiTheme="minorHAnsi" w:eastAsia="Times New Roman" w:hAnsiTheme="minorHAnsi" w:cstheme="minorHAnsi"/>
        </w:rPr>
        <w:br/>
        <w:t xml:space="preserve"> na dostawę</w:t>
      </w:r>
      <w:r w:rsidR="00F6651F" w:rsidRPr="00F94D03">
        <w:rPr>
          <w:rFonts w:asciiTheme="minorHAnsi" w:eastAsia="Times New Roman" w:hAnsiTheme="minorHAnsi" w:cstheme="minorHAnsi"/>
        </w:rPr>
        <w:t xml:space="preserve"> opakowań jednorazowych</w:t>
      </w:r>
      <w:r w:rsidR="00CD271A" w:rsidRPr="00F94D03">
        <w:rPr>
          <w:rFonts w:asciiTheme="minorHAnsi" w:eastAsia="Times New Roman" w:hAnsiTheme="minorHAnsi" w:cstheme="minorHAnsi"/>
        </w:rPr>
        <w:t xml:space="preserve">, </w:t>
      </w:r>
    </w:p>
    <w:p w14:paraId="54EFD2D4" w14:textId="08948D93" w:rsidR="008466DF" w:rsidRPr="00F94D03" w:rsidRDefault="00CD271A" w:rsidP="00F6651F">
      <w:pPr>
        <w:spacing w:line="100" w:lineRule="atLeast"/>
        <w:jc w:val="right"/>
        <w:rPr>
          <w:rFonts w:asciiTheme="minorHAnsi" w:eastAsia="Times New Roman" w:hAnsiTheme="minorHAnsi" w:cstheme="minorHAnsi"/>
        </w:rPr>
      </w:pPr>
      <w:r w:rsidRPr="00F94D03">
        <w:rPr>
          <w:rFonts w:asciiTheme="minorHAnsi" w:hAnsiTheme="minorHAnsi" w:cstheme="minorHAnsi"/>
          <w:bCs/>
        </w:rPr>
        <w:t>sztućców oraz folii</w:t>
      </w:r>
    </w:p>
    <w:p w14:paraId="0F77FA9E" w14:textId="77777777" w:rsidR="008466DF" w:rsidRPr="00F94D03" w:rsidRDefault="008466DF" w:rsidP="008466DF">
      <w:pPr>
        <w:spacing w:after="160" w:line="259" w:lineRule="auto"/>
        <w:jc w:val="both"/>
        <w:rPr>
          <w:rFonts w:asciiTheme="minorHAnsi" w:eastAsia="Times New Roman" w:hAnsiTheme="minorHAnsi" w:cstheme="minorHAnsi"/>
        </w:rPr>
      </w:pPr>
    </w:p>
    <w:p w14:paraId="08D62C95" w14:textId="77777777" w:rsidR="008466DF" w:rsidRPr="00F94D03" w:rsidRDefault="008466DF" w:rsidP="008466DF">
      <w:pPr>
        <w:jc w:val="both"/>
        <w:rPr>
          <w:rFonts w:asciiTheme="minorHAnsi" w:eastAsia="Times New Roman" w:hAnsiTheme="minorHAnsi" w:cstheme="minorHAnsi"/>
        </w:rPr>
      </w:pPr>
      <w:r w:rsidRPr="00F94D03">
        <w:rPr>
          <w:rFonts w:asciiTheme="minorHAnsi" w:eastAsia="Times New Roman" w:hAnsiTheme="minorHAnsi" w:cstheme="minorHAnsi"/>
        </w:rPr>
        <w:t>………..………………………………..</w:t>
      </w:r>
    </w:p>
    <w:p w14:paraId="1B7917EA" w14:textId="77777777" w:rsidR="008466DF" w:rsidRPr="00F94D03" w:rsidRDefault="008466DF" w:rsidP="008466DF">
      <w:pPr>
        <w:jc w:val="both"/>
        <w:rPr>
          <w:rFonts w:asciiTheme="minorHAnsi" w:eastAsia="Times New Roman" w:hAnsiTheme="minorHAnsi" w:cstheme="minorHAnsi"/>
        </w:rPr>
      </w:pPr>
      <w:r w:rsidRPr="00F94D03">
        <w:rPr>
          <w:rFonts w:asciiTheme="minorHAnsi" w:eastAsia="Times New Roman" w:hAnsiTheme="minorHAnsi" w:cstheme="minorHAnsi"/>
        </w:rPr>
        <w:t xml:space="preserve">   (pieczęć adresowa wykonawcy)</w:t>
      </w:r>
    </w:p>
    <w:p w14:paraId="0F971FF0" w14:textId="77777777" w:rsidR="008466DF" w:rsidRPr="00F94D03" w:rsidRDefault="008466DF" w:rsidP="008466DF">
      <w:pPr>
        <w:jc w:val="both"/>
        <w:rPr>
          <w:rFonts w:asciiTheme="minorHAnsi" w:eastAsia="Times New Roman" w:hAnsiTheme="minorHAnsi" w:cstheme="minorHAnsi"/>
          <w:i/>
          <w:iCs/>
        </w:rPr>
      </w:pPr>
    </w:p>
    <w:p w14:paraId="33B0E8F2" w14:textId="77777777" w:rsidR="008466DF" w:rsidRPr="00F94D03" w:rsidRDefault="008466DF" w:rsidP="008466DF">
      <w:pPr>
        <w:jc w:val="both"/>
        <w:rPr>
          <w:rFonts w:asciiTheme="minorHAnsi" w:eastAsia="Times New Roman" w:hAnsiTheme="minorHAnsi" w:cstheme="minorHAnsi"/>
          <w:i/>
          <w:iCs/>
        </w:rPr>
      </w:pPr>
    </w:p>
    <w:p w14:paraId="24E54C94" w14:textId="77777777" w:rsidR="008466DF" w:rsidRPr="00F94D03" w:rsidRDefault="008466DF" w:rsidP="008466DF">
      <w:pPr>
        <w:jc w:val="both"/>
        <w:rPr>
          <w:rFonts w:asciiTheme="minorHAnsi" w:eastAsia="Times New Roman" w:hAnsiTheme="minorHAnsi" w:cstheme="minorHAnsi"/>
          <w:bCs/>
        </w:rPr>
      </w:pPr>
    </w:p>
    <w:p w14:paraId="0BB79A3E" w14:textId="77777777" w:rsidR="008466DF" w:rsidRPr="00F94D03" w:rsidRDefault="008466DF" w:rsidP="008466DF">
      <w:pPr>
        <w:jc w:val="both"/>
        <w:rPr>
          <w:rFonts w:asciiTheme="minorHAnsi" w:eastAsia="Times New Roman" w:hAnsiTheme="minorHAnsi" w:cstheme="minorHAnsi"/>
          <w:b/>
        </w:rPr>
      </w:pPr>
    </w:p>
    <w:p w14:paraId="1DA4F326" w14:textId="77777777" w:rsidR="008466DF" w:rsidRPr="00F94D03" w:rsidRDefault="008466DF" w:rsidP="008466DF">
      <w:pPr>
        <w:keepNext/>
        <w:tabs>
          <w:tab w:val="num" w:pos="0"/>
        </w:tabs>
        <w:jc w:val="center"/>
        <w:outlineLvl w:val="0"/>
        <w:rPr>
          <w:rFonts w:asciiTheme="minorHAnsi" w:eastAsia="Times New Roman" w:hAnsiTheme="minorHAnsi" w:cstheme="minorHAnsi"/>
          <w:b/>
          <w:bCs/>
        </w:rPr>
      </w:pPr>
      <w:r w:rsidRPr="00F94D03">
        <w:rPr>
          <w:rFonts w:asciiTheme="minorHAnsi" w:eastAsia="Times New Roman" w:hAnsiTheme="minorHAnsi" w:cstheme="minorHAnsi"/>
          <w:b/>
          <w:bCs/>
        </w:rPr>
        <w:t>DANE  O  WYKONAWCY</w:t>
      </w:r>
    </w:p>
    <w:p w14:paraId="5C10BC3D" w14:textId="77777777" w:rsidR="008466DF" w:rsidRPr="00F94D03" w:rsidRDefault="008466DF" w:rsidP="008466DF">
      <w:pPr>
        <w:keepNext/>
        <w:tabs>
          <w:tab w:val="num" w:pos="0"/>
        </w:tabs>
        <w:jc w:val="center"/>
        <w:outlineLvl w:val="0"/>
        <w:rPr>
          <w:rFonts w:asciiTheme="minorHAnsi" w:eastAsia="Times New Roman" w:hAnsiTheme="minorHAnsi" w:cstheme="minorHAnsi"/>
          <w:b/>
          <w:bCs/>
        </w:rPr>
      </w:pPr>
    </w:p>
    <w:p w14:paraId="09125C49" w14:textId="77777777" w:rsidR="008466DF" w:rsidRPr="00F94D03" w:rsidRDefault="008466DF" w:rsidP="008466DF">
      <w:pPr>
        <w:jc w:val="both"/>
        <w:rPr>
          <w:rFonts w:asciiTheme="minorHAnsi" w:eastAsia="Times New Roman" w:hAnsiTheme="minorHAnsi" w:cstheme="minorHAnsi"/>
        </w:rPr>
      </w:pPr>
    </w:p>
    <w:p w14:paraId="206B141E" w14:textId="77777777" w:rsidR="008466DF" w:rsidRPr="00F94D03" w:rsidRDefault="008466DF" w:rsidP="008466DF">
      <w:pPr>
        <w:widowControl/>
        <w:numPr>
          <w:ilvl w:val="0"/>
          <w:numId w:val="19"/>
        </w:numPr>
        <w:autoSpaceDE/>
        <w:autoSpaceDN/>
        <w:jc w:val="both"/>
        <w:rPr>
          <w:rFonts w:asciiTheme="minorHAnsi" w:eastAsia="Times New Roman" w:hAnsiTheme="minorHAnsi" w:cstheme="minorHAnsi"/>
          <w:b/>
          <w:bCs/>
        </w:rPr>
      </w:pPr>
      <w:r w:rsidRPr="00F94D03">
        <w:rPr>
          <w:rFonts w:asciiTheme="minorHAnsi" w:eastAsia="Times New Roman" w:hAnsiTheme="minorHAnsi" w:cstheme="minorHAnsi"/>
        </w:rPr>
        <w:t>Nazwa Wykonawcy : …………………………………………………………</w:t>
      </w:r>
    </w:p>
    <w:p w14:paraId="46EF9432" w14:textId="77777777" w:rsidR="008466DF" w:rsidRPr="00F94D03" w:rsidRDefault="008466DF" w:rsidP="008466DF">
      <w:pPr>
        <w:ind w:left="720"/>
        <w:jc w:val="both"/>
        <w:rPr>
          <w:rFonts w:asciiTheme="minorHAnsi" w:eastAsia="Times New Roman" w:hAnsiTheme="minorHAnsi" w:cstheme="minorHAnsi"/>
          <w:b/>
          <w:bCs/>
        </w:rPr>
      </w:pPr>
    </w:p>
    <w:p w14:paraId="70151F13" w14:textId="77777777" w:rsidR="008466DF" w:rsidRPr="00F94D03" w:rsidRDefault="008466DF" w:rsidP="008466DF">
      <w:pPr>
        <w:widowControl/>
        <w:numPr>
          <w:ilvl w:val="0"/>
          <w:numId w:val="19"/>
        </w:numPr>
        <w:autoSpaceDE/>
        <w:autoSpaceDN/>
        <w:jc w:val="both"/>
        <w:rPr>
          <w:rFonts w:asciiTheme="minorHAnsi" w:eastAsia="Times New Roman" w:hAnsiTheme="minorHAnsi" w:cstheme="minorHAnsi"/>
          <w:b/>
          <w:bCs/>
        </w:rPr>
      </w:pPr>
      <w:r w:rsidRPr="00F94D03">
        <w:rPr>
          <w:rFonts w:asciiTheme="minorHAnsi" w:eastAsia="Times New Roman" w:hAnsiTheme="minorHAnsi" w:cstheme="minorHAnsi"/>
        </w:rPr>
        <w:t>Adres i siedziba  Wykonawcy: ……………………………………………</w:t>
      </w:r>
    </w:p>
    <w:p w14:paraId="7555FEBB" w14:textId="77777777" w:rsidR="008466DF" w:rsidRPr="00F94D03" w:rsidRDefault="008466DF" w:rsidP="008466DF">
      <w:pPr>
        <w:ind w:left="720"/>
        <w:jc w:val="both"/>
        <w:rPr>
          <w:rFonts w:asciiTheme="minorHAnsi" w:eastAsia="Times New Roman" w:hAnsiTheme="minorHAnsi" w:cstheme="minorHAnsi"/>
          <w:b/>
          <w:bCs/>
        </w:rPr>
      </w:pPr>
    </w:p>
    <w:p w14:paraId="7F1A3C3F" w14:textId="77777777" w:rsidR="008466DF" w:rsidRPr="00F94D03" w:rsidRDefault="008466DF" w:rsidP="008466DF">
      <w:pPr>
        <w:widowControl/>
        <w:numPr>
          <w:ilvl w:val="0"/>
          <w:numId w:val="19"/>
        </w:numPr>
        <w:autoSpaceDE/>
        <w:autoSpaceDN/>
        <w:jc w:val="both"/>
        <w:rPr>
          <w:rFonts w:asciiTheme="minorHAnsi" w:eastAsia="Times New Roman" w:hAnsiTheme="minorHAnsi" w:cstheme="minorHAnsi"/>
          <w:b/>
          <w:bCs/>
          <w:lang w:val="de-DE"/>
        </w:rPr>
      </w:pPr>
      <w:r w:rsidRPr="00F94D03">
        <w:rPr>
          <w:rFonts w:asciiTheme="minorHAnsi" w:eastAsia="Times New Roman" w:hAnsiTheme="minorHAnsi" w:cstheme="minorHAnsi"/>
          <w:lang w:val="de-DE"/>
        </w:rPr>
        <w:t>telefon: ……………………….…………………………………………………….</w:t>
      </w:r>
    </w:p>
    <w:p w14:paraId="2C8647E1" w14:textId="77777777" w:rsidR="008466DF" w:rsidRPr="00F94D03" w:rsidRDefault="008466DF" w:rsidP="008466DF">
      <w:pPr>
        <w:jc w:val="both"/>
        <w:rPr>
          <w:rFonts w:asciiTheme="minorHAnsi" w:eastAsia="Times New Roman" w:hAnsiTheme="minorHAnsi" w:cstheme="minorHAnsi"/>
          <w:b/>
          <w:bCs/>
          <w:lang w:val="de-DE"/>
        </w:rPr>
      </w:pPr>
    </w:p>
    <w:p w14:paraId="36805A7B" w14:textId="77777777" w:rsidR="008466DF" w:rsidRPr="00F94D03" w:rsidRDefault="008466DF" w:rsidP="008466DF">
      <w:pPr>
        <w:widowControl/>
        <w:numPr>
          <w:ilvl w:val="0"/>
          <w:numId w:val="19"/>
        </w:numPr>
        <w:autoSpaceDE/>
        <w:autoSpaceDN/>
        <w:jc w:val="both"/>
        <w:rPr>
          <w:rFonts w:asciiTheme="minorHAnsi" w:eastAsia="Times New Roman" w:hAnsiTheme="minorHAnsi" w:cstheme="minorHAnsi"/>
          <w:b/>
          <w:bCs/>
          <w:lang w:val="de-DE"/>
        </w:rPr>
      </w:pPr>
      <w:r w:rsidRPr="00F94D03">
        <w:rPr>
          <w:rFonts w:asciiTheme="minorHAnsi" w:eastAsia="Times New Roman" w:hAnsiTheme="minorHAnsi" w:cstheme="minorHAnsi"/>
          <w:lang w:val="de-DE"/>
        </w:rPr>
        <w:t>faks: …………………………………………………………………………………..</w:t>
      </w:r>
    </w:p>
    <w:p w14:paraId="751BEF0E" w14:textId="77777777" w:rsidR="008466DF" w:rsidRPr="00F94D03" w:rsidRDefault="008466DF" w:rsidP="008466DF">
      <w:pPr>
        <w:ind w:left="720"/>
        <w:jc w:val="both"/>
        <w:rPr>
          <w:rFonts w:asciiTheme="minorHAnsi" w:eastAsia="Times New Roman" w:hAnsiTheme="minorHAnsi" w:cstheme="minorHAnsi"/>
          <w:b/>
          <w:bCs/>
          <w:lang w:val="de-DE"/>
        </w:rPr>
      </w:pPr>
    </w:p>
    <w:p w14:paraId="4BAEEC23" w14:textId="77777777" w:rsidR="008466DF" w:rsidRPr="00F94D03" w:rsidRDefault="008466DF" w:rsidP="008466DF">
      <w:pPr>
        <w:widowControl/>
        <w:numPr>
          <w:ilvl w:val="0"/>
          <w:numId w:val="19"/>
        </w:numPr>
        <w:autoSpaceDE/>
        <w:autoSpaceDN/>
        <w:jc w:val="both"/>
        <w:rPr>
          <w:rFonts w:asciiTheme="minorHAnsi" w:eastAsia="Times New Roman" w:hAnsiTheme="minorHAnsi" w:cstheme="minorHAnsi"/>
          <w:b/>
          <w:bCs/>
          <w:lang w:val="de-DE"/>
        </w:rPr>
      </w:pPr>
      <w:r w:rsidRPr="00F94D03">
        <w:rPr>
          <w:rFonts w:asciiTheme="minorHAnsi" w:eastAsia="Times New Roman" w:hAnsiTheme="minorHAnsi" w:cstheme="minorHAnsi"/>
          <w:lang w:val="de-DE"/>
        </w:rPr>
        <w:t>e-mail: ……………………………………………………………………………….</w:t>
      </w:r>
    </w:p>
    <w:p w14:paraId="10A5E4E4" w14:textId="77777777" w:rsidR="008466DF" w:rsidRPr="00F94D03" w:rsidRDefault="008466DF" w:rsidP="008466DF">
      <w:pPr>
        <w:jc w:val="both"/>
        <w:rPr>
          <w:rFonts w:asciiTheme="minorHAnsi" w:eastAsia="Times New Roman" w:hAnsiTheme="minorHAnsi" w:cstheme="minorHAnsi"/>
          <w:b/>
          <w:bCs/>
          <w:lang w:val="de-DE"/>
        </w:rPr>
      </w:pPr>
    </w:p>
    <w:p w14:paraId="474AC111" w14:textId="77777777" w:rsidR="008466DF" w:rsidRPr="00F94D03" w:rsidRDefault="008466DF" w:rsidP="008466DF">
      <w:pPr>
        <w:widowControl/>
        <w:numPr>
          <w:ilvl w:val="0"/>
          <w:numId w:val="19"/>
        </w:numPr>
        <w:autoSpaceDE/>
        <w:autoSpaceDN/>
        <w:jc w:val="both"/>
        <w:rPr>
          <w:rFonts w:asciiTheme="minorHAnsi" w:eastAsia="Times New Roman" w:hAnsiTheme="minorHAnsi" w:cstheme="minorHAnsi"/>
          <w:b/>
          <w:bCs/>
        </w:rPr>
      </w:pPr>
      <w:r w:rsidRPr="00F94D03">
        <w:rPr>
          <w:rFonts w:asciiTheme="minorHAnsi" w:eastAsia="Times New Roman" w:hAnsiTheme="minorHAnsi" w:cstheme="minorHAnsi"/>
        </w:rPr>
        <w:t>NIP: …………………………………………………………………………………...</w:t>
      </w:r>
    </w:p>
    <w:p w14:paraId="19DD7289" w14:textId="77777777" w:rsidR="008466DF" w:rsidRPr="00F94D03" w:rsidRDefault="008466DF" w:rsidP="008466DF">
      <w:pPr>
        <w:ind w:left="720"/>
        <w:jc w:val="both"/>
        <w:rPr>
          <w:rFonts w:asciiTheme="minorHAnsi" w:eastAsia="Times New Roman" w:hAnsiTheme="minorHAnsi" w:cstheme="minorHAnsi"/>
          <w:b/>
          <w:bCs/>
        </w:rPr>
      </w:pPr>
    </w:p>
    <w:p w14:paraId="5F7F9E93" w14:textId="77777777" w:rsidR="008466DF" w:rsidRPr="00F94D03" w:rsidRDefault="008466DF" w:rsidP="008466DF">
      <w:pPr>
        <w:widowControl/>
        <w:numPr>
          <w:ilvl w:val="0"/>
          <w:numId w:val="19"/>
        </w:numPr>
        <w:autoSpaceDE/>
        <w:autoSpaceDN/>
        <w:jc w:val="both"/>
        <w:rPr>
          <w:rFonts w:asciiTheme="minorHAnsi" w:eastAsia="Times New Roman" w:hAnsiTheme="minorHAnsi" w:cstheme="minorHAnsi"/>
          <w:b/>
          <w:bCs/>
        </w:rPr>
      </w:pPr>
      <w:r w:rsidRPr="00F94D03">
        <w:rPr>
          <w:rFonts w:asciiTheme="minorHAnsi" w:eastAsia="Times New Roman" w:hAnsiTheme="minorHAnsi" w:cstheme="minorHAnsi"/>
        </w:rPr>
        <w:t>REGON: ………………………………………………………………………….….</w:t>
      </w:r>
    </w:p>
    <w:p w14:paraId="3DF35F12" w14:textId="77777777" w:rsidR="008466DF" w:rsidRPr="00F94D03" w:rsidRDefault="008466DF" w:rsidP="008466DF">
      <w:pPr>
        <w:jc w:val="both"/>
        <w:rPr>
          <w:rFonts w:asciiTheme="minorHAnsi" w:eastAsia="Times New Roman" w:hAnsiTheme="minorHAnsi" w:cstheme="minorHAnsi"/>
          <w:b/>
          <w:bCs/>
        </w:rPr>
      </w:pPr>
    </w:p>
    <w:p w14:paraId="3C92FE12" w14:textId="77777777" w:rsidR="008466DF" w:rsidRPr="00F94D03" w:rsidRDefault="008466DF" w:rsidP="008466DF">
      <w:pPr>
        <w:widowControl/>
        <w:numPr>
          <w:ilvl w:val="0"/>
          <w:numId w:val="19"/>
        </w:numPr>
        <w:autoSpaceDE/>
        <w:autoSpaceDN/>
        <w:jc w:val="both"/>
        <w:rPr>
          <w:rFonts w:asciiTheme="minorHAnsi" w:eastAsia="Times New Roman" w:hAnsiTheme="minorHAnsi" w:cstheme="minorHAnsi"/>
          <w:b/>
          <w:bCs/>
        </w:rPr>
      </w:pPr>
      <w:r w:rsidRPr="00F94D03">
        <w:rPr>
          <w:rFonts w:asciiTheme="minorHAnsi" w:eastAsia="Times New Roman" w:hAnsiTheme="minorHAnsi" w:cstheme="minorHAnsi"/>
        </w:rPr>
        <w:t>Osoba/y upoważniona do podpisania umowy:</w:t>
      </w:r>
    </w:p>
    <w:p w14:paraId="6E29CBC8" w14:textId="77777777" w:rsidR="008466DF" w:rsidRPr="00F94D03" w:rsidRDefault="008466DF" w:rsidP="008466DF">
      <w:pPr>
        <w:ind w:left="720"/>
        <w:jc w:val="both"/>
        <w:rPr>
          <w:rFonts w:asciiTheme="minorHAnsi" w:eastAsia="Times New Roman" w:hAnsiTheme="minorHAnsi" w:cstheme="minorHAnsi"/>
        </w:rPr>
      </w:pPr>
    </w:p>
    <w:p w14:paraId="547BB04A" w14:textId="77777777" w:rsidR="008466DF" w:rsidRPr="00F94D03" w:rsidRDefault="008466DF" w:rsidP="008466DF">
      <w:pPr>
        <w:ind w:left="720"/>
        <w:jc w:val="both"/>
        <w:rPr>
          <w:rFonts w:asciiTheme="minorHAnsi" w:eastAsia="Times New Roman" w:hAnsiTheme="minorHAnsi" w:cstheme="minorHAnsi"/>
        </w:rPr>
      </w:pPr>
      <w:r w:rsidRPr="00F94D03">
        <w:rPr>
          <w:rFonts w:asciiTheme="minorHAnsi" w:eastAsia="Times New Roman" w:hAnsiTheme="minorHAnsi" w:cstheme="minorHAnsi"/>
        </w:rPr>
        <w:t>1. …………….………………………………</w:t>
      </w:r>
    </w:p>
    <w:p w14:paraId="2826F1CF" w14:textId="77777777" w:rsidR="008466DF" w:rsidRPr="00F94D03" w:rsidRDefault="008466DF" w:rsidP="008466DF">
      <w:pPr>
        <w:ind w:left="720"/>
        <w:jc w:val="both"/>
        <w:rPr>
          <w:rFonts w:asciiTheme="minorHAnsi" w:eastAsia="Times New Roman" w:hAnsiTheme="minorHAnsi" w:cstheme="minorHAnsi"/>
        </w:rPr>
      </w:pPr>
    </w:p>
    <w:p w14:paraId="79174D64" w14:textId="77777777" w:rsidR="008466DF" w:rsidRPr="00F94D03" w:rsidRDefault="008466DF" w:rsidP="008466DF">
      <w:pPr>
        <w:ind w:left="720"/>
        <w:jc w:val="both"/>
        <w:rPr>
          <w:rFonts w:asciiTheme="minorHAnsi" w:eastAsia="Times New Roman" w:hAnsiTheme="minorHAnsi" w:cstheme="minorHAnsi"/>
        </w:rPr>
      </w:pPr>
      <w:r w:rsidRPr="00F94D03">
        <w:rPr>
          <w:rFonts w:asciiTheme="minorHAnsi" w:eastAsia="Times New Roman" w:hAnsiTheme="minorHAnsi" w:cstheme="minorHAnsi"/>
        </w:rPr>
        <w:t>2. …………………………………………….</w:t>
      </w:r>
    </w:p>
    <w:p w14:paraId="0E00E234" w14:textId="77777777" w:rsidR="008466DF" w:rsidRPr="00F94D03" w:rsidRDefault="008466DF" w:rsidP="008466DF">
      <w:pPr>
        <w:jc w:val="both"/>
        <w:rPr>
          <w:rFonts w:asciiTheme="minorHAnsi" w:eastAsia="Times New Roman" w:hAnsiTheme="minorHAnsi" w:cstheme="minorHAnsi"/>
        </w:rPr>
      </w:pPr>
    </w:p>
    <w:p w14:paraId="52F29585" w14:textId="77777777" w:rsidR="008466DF" w:rsidRPr="00F94D03" w:rsidRDefault="008466DF" w:rsidP="008466DF">
      <w:pPr>
        <w:spacing w:line="360" w:lineRule="auto"/>
        <w:jc w:val="both"/>
        <w:rPr>
          <w:rFonts w:asciiTheme="minorHAnsi" w:eastAsia="Times New Roman" w:hAnsiTheme="minorHAnsi" w:cstheme="minorHAnsi"/>
          <w:b/>
          <w:bCs/>
          <w:lang w:val="x-none"/>
        </w:rPr>
      </w:pPr>
      <w:r w:rsidRPr="00F94D03">
        <w:rPr>
          <w:rFonts w:asciiTheme="minorHAnsi" w:eastAsia="Times New Roman" w:hAnsiTheme="minorHAnsi" w:cstheme="minorHAnsi"/>
          <w:b/>
          <w:bCs/>
          <w:lang w:val="x-none"/>
        </w:rPr>
        <w:t>II. OSOBY ODPOWIEDZIALNE ZA REALIZACJĘ ZAMÓWIENIA</w:t>
      </w:r>
    </w:p>
    <w:p w14:paraId="3F5EE4BC" w14:textId="77777777" w:rsidR="008466DF" w:rsidRPr="00F94D03" w:rsidRDefault="008466DF" w:rsidP="008466DF">
      <w:pPr>
        <w:ind w:left="720"/>
        <w:jc w:val="both"/>
        <w:rPr>
          <w:rFonts w:asciiTheme="minorHAnsi" w:eastAsia="Times New Roman" w:hAnsiTheme="minorHAnsi" w:cstheme="minorHAnsi"/>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0"/>
        <w:gridCol w:w="3240"/>
        <w:gridCol w:w="2789"/>
        <w:gridCol w:w="2213"/>
      </w:tblGrid>
      <w:tr w:rsidR="008466DF" w:rsidRPr="00F94D03" w14:paraId="2D14A36E" w14:textId="77777777" w:rsidTr="00BD7BF0">
        <w:trPr>
          <w:trHeight w:val="447"/>
        </w:trPr>
        <w:tc>
          <w:tcPr>
            <w:tcW w:w="610" w:type="dxa"/>
            <w:tcBorders>
              <w:top w:val="single" w:sz="4" w:space="0" w:color="auto"/>
              <w:left w:val="single" w:sz="4" w:space="0" w:color="auto"/>
              <w:bottom w:val="single" w:sz="4" w:space="0" w:color="auto"/>
              <w:right w:val="single" w:sz="4" w:space="0" w:color="auto"/>
            </w:tcBorders>
            <w:vAlign w:val="center"/>
            <w:hideMark/>
          </w:tcPr>
          <w:p w14:paraId="3679DCD6" w14:textId="77777777" w:rsidR="008466DF" w:rsidRPr="00F94D03" w:rsidRDefault="008466DF" w:rsidP="00BD7BF0">
            <w:pPr>
              <w:jc w:val="center"/>
              <w:rPr>
                <w:rFonts w:asciiTheme="minorHAnsi" w:eastAsia="Times New Roman" w:hAnsiTheme="minorHAnsi" w:cstheme="minorHAnsi"/>
                <w:b/>
                <w:bCs/>
              </w:rPr>
            </w:pPr>
            <w:r w:rsidRPr="00F94D03">
              <w:rPr>
                <w:rFonts w:asciiTheme="minorHAnsi" w:eastAsia="Times New Roman" w:hAnsiTheme="minorHAnsi" w:cstheme="minorHAnsi"/>
                <w:b/>
                <w:bCs/>
              </w:rPr>
              <w:t>Lp.</w:t>
            </w:r>
          </w:p>
        </w:tc>
        <w:tc>
          <w:tcPr>
            <w:tcW w:w="3240" w:type="dxa"/>
            <w:tcBorders>
              <w:top w:val="single" w:sz="4" w:space="0" w:color="auto"/>
              <w:left w:val="single" w:sz="4" w:space="0" w:color="auto"/>
              <w:bottom w:val="single" w:sz="4" w:space="0" w:color="auto"/>
              <w:right w:val="single" w:sz="4" w:space="0" w:color="auto"/>
            </w:tcBorders>
            <w:vAlign w:val="center"/>
            <w:hideMark/>
          </w:tcPr>
          <w:p w14:paraId="7C19BDBA" w14:textId="77777777" w:rsidR="008466DF" w:rsidRPr="00F94D03" w:rsidRDefault="008466DF" w:rsidP="00BD7BF0">
            <w:pPr>
              <w:keepNext/>
              <w:tabs>
                <w:tab w:val="num" w:pos="0"/>
              </w:tabs>
              <w:jc w:val="center"/>
              <w:outlineLvl w:val="1"/>
              <w:rPr>
                <w:rFonts w:asciiTheme="minorHAnsi" w:eastAsia="Times New Roman" w:hAnsiTheme="minorHAnsi" w:cstheme="minorHAnsi"/>
                <w:b/>
                <w:bCs/>
                <w:color w:val="000000"/>
              </w:rPr>
            </w:pPr>
            <w:r w:rsidRPr="00F94D03">
              <w:rPr>
                <w:rFonts w:asciiTheme="minorHAnsi" w:eastAsia="Times New Roman" w:hAnsiTheme="minorHAnsi" w:cstheme="minorHAnsi"/>
                <w:b/>
                <w:bCs/>
                <w:color w:val="000000"/>
              </w:rPr>
              <w:t>Imię  i nazwisko</w:t>
            </w:r>
          </w:p>
        </w:tc>
        <w:tc>
          <w:tcPr>
            <w:tcW w:w="2789" w:type="dxa"/>
            <w:tcBorders>
              <w:top w:val="single" w:sz="4" w:space="0" w:color="auto"/>
              <w:left w:val="single" w:sz="4" w:space="0" w:color="auto"/>
              <w:bottom w:val="single" w:sz="4" w:space="0" w:color="auto"/>
              <w:right w:val="single" w:sz="4" w:space="0" w:color="auto"/>
            </w:tcBorders>
            <w:vAlign w:val="center"/>
            <w:hideMark/>
          </w:tcPr>
          <w:p w14:paraId="02908D6C" w14:textId="77777777" w:rsidR="008466DF" w:rsidRPr="00F94D03" w:rsidRDefault="008466DF" w:rsidP="00BD7BF0">
            <w:pPr>
              <w:jc w:val="center"/>
              <w:rPr>
                <w:rFonts w:asciiTheme="minorHAnsi" w:eastAsia="Times New Roman" w:hAnsiTheme="minorHAnsi" w:cstheme="minorHAnsi"/>
                <w:b/>
                <w:bCs/>
              </w:rPr>
            </w:pPr>
            <w:r w:rsidRPr="00F94D03">
              <w:rPr>
                <w:rFonts w:asciiTheme="minorHAnsi" w:eastAsia="Times New Roman" w:hAnsiTheme="minorHAnsi" w:cstheme="minorHAnsi"/>
                <w:b/>
                <w:bCs/>
              </w:rPr>
              <w:t>Stanowisko</w:t>
            </w:r>
          </w:p>
        </w:tc>
        <w:tc>
          <w:tcPr>
            <w:tcW w:w="2213" w:type="dxa"/>
            <w:tcBorders>
              <w:top w:val="single" w:sz="4" w:space="0" w:color="auto"/>
              <w:left w:val="single" w:sz="4" w:space="0" w:color="auto"/>
              <w:bottom w:val="single" w:sz="4" w:space="0" w:color="auto"/>
              <w:right w:val="single" w:sz="4" w:space="0" w:color="auto"/>
            </w:tcBorders>
            <w:vAlign w:val="center"/>
            <w:hideMark/>
          </w:tcPr>
          <w:p w14:paraId="7E8E1DA8" w14:textId="77777777" w:rsidR="008466DF" w:rsidRPr="00F94D03" w:rsidRDefault="008466DF" w:rsidP="00BD7BF0">
            <w:pPr>
              <w:jc w:val="center"/>
              <w:rPr>
                <w:rFonts w:asciiTheme="minorHAnsi" w:eastAsia="Times New Roman" w:hAnsiTheme="minorHAnsi" w:cstheme="minorHAnsi"/>
                <w:b/>
                <w:bCs/>
              </w:rPr>
            </w:pPr>
            <w:r w:rsidRPr="00F94D03">
              <w:rPr>
                <w:rFonts w:asciiTheme="minorHAnsi" w:eastAsia="Times New Roman" w:hAnsiTheme="minorHAnsi" w:cstheme="minorHAnsi"/>
                <w:b/>
                <w:bCs/>
              </w:rPr>
              <w:t>Tel. kontaktowy</w:t>
            </w:r>
          </w:p>
        </w:tc>
      </w:tr>
      <w:tr w:rsidR="008466DF" w:rsidRPr="00F94D03" w14:paraId="65643EAF" w14:textId="77777777" w:rsidTr="00BD7BF0">
        <w:trPr>
          <w:trHeight w:val="580"/>
        </w:trPr>
        <w:tc>
          <w:tcPr>
            <w:tcW w:w="610" w:type="dxa"/>
            <w:tcBorders>
              <w:top w:val="single" w:sz="4" w:space="0" w:color="auto"/>
              <w:left w:val="single" w:sz="4" w:space="0" w:color="auto"/>
              <w:bottom w:val="single" w:sz="4" w:space="0" w:color="auto"/>
              <w:right w:val="single" w:sz="4" w:space="0" w:color="auto"/>
            </w:tcBorders>
          </w:tcPr>
          <w:p w14:paraId="0BCE8503" w14:textId="77777777" w:rsidR="008466DF" w:rsidRPr="00F94D03" w:rsidRDefault="008466DF" w:rsidP="00BD7BF0">
            <w:pPr>
              <w:jc w:val="both"/>
              <w:rPr>
                <w:rFonts w:asciiTheme="minorHAnsi" w:eastAsia="Times New Roman" w:hAnsiTheme="minorHAnsi" w:cstheme="minorHAnsi"/>
                <w:b/>
                <w:bCs/>
              </w:rPr>
            </w:pPr>
          </w:p>
        </w:tc>
        <w:tc>
          <w:tcPr>
            <w:tcW w:w="3240" w:type="dxa"/>
            <w:tcBorders>
              <w:top w:val="single" w:sz="4" w:space="0" w:color="auto"/>
              <w:left w:val="single" w:sz="4" w:space="0" w:color="auto"/>
              <w:bottom w:val="single" w:sz="4" w:space="0" w:color="auto"/>
              <w:right w:val="single" w:sz="4" w:space="0" w:color="auto"/>
            </w:tcBorders>
          </w:tcPr>
          <w:p w14:paraId="0CD17399" w14:textId="77777777" w:rsidR="008466DF" w:rsidRPr="00F94D03" w:rsidRDefault="008466DF" w:rsidP="00BD7BF0">
            <w:pPr>
              <w:jc w:val="both"/>
              <w:rPr>
                <w:rFonts w:asciiTheme="minorHAnsi" w:eastAsia="Times New Roman" w:hAnsiTheme="minorHAnsi" w:cstheme="minorHAnsi"/>
                <w:b/>
                <w:bCs/>
              </w:rPr>
            </w:pPr>
          </w:p>
        </w:tc>
        <w:tc>
          <w:tcPr>
            <w:tcW w:w="2789" w:type="dxa"/>
            <w:tcBorders>
              <w:top w:val="single" w:sz="4" w:space="0" w:color="auto"/>
              <w:left w:val="single" w:sz="4" w:space="0" w:color="auto"/>
              <w:bottom w:val="single" w:sz="4" w:space="0" w:color="auto"/>
              <w:right w:val="single" w:sz="4" w:space="0" w:color="auto"/>
            </w:tcBorders>
          </w:tcPr>
          <w:p w14:paraId="5A4C6E33" w14:textId="77777777" w:rsidR="008466DF" w:rsidRPr="00F94D03" w:rsidRDefault="008466DF" w:rsidP="00BD7BF0">
            <w:pPr>
              <w:jc w:val="both"/>
              <w:rPr>
                <w:rFonts w:asciiTheme="minorHAnsi" w:eastAsia="Times New Roman" w:hAnsiTheme="minorHAnsi" w:cstheme="minorHAnsi"/>
                <w:b/>
                <w:bCs/>
              </w:rPr>
            </w:pPr>
          </w:p>
        </w:tc>
        <w:tc>
          <w:tcPr>
            <w:tcW w:w="2213" w:type="dxa"/>
            <w:tcBorders>
              <w:top w:val="single" w:sz="4" w:space="0" w:color="auto"/>
              <w:left w:val="single" w:sz="4" w:space="0" w:color="auto"/>
              <w:bottom w:val="single" w:sz="4" w:space="0" w:color="auto"/>
              <w:right w:val="single" w:sz="4" w:space="0" w:color="auto"/>
            </w:tcBorders>
          </w:tcPr>
          <w:p w14:paraId="412C8E84" w14:textId="77777777" w:rsidR="008466DF" w:rsidRPr="00F94D03" w:rsidRDefault="008466DF" w:rsidP="00BD7BF0">
            <w:pPr>
              <w:jc w:val="both"/>
              <w:rPr>
                <w:rFonts w:asciiTheme="minorHAnsi" w:eastAsia="Times New Roman" w:hAnsiTheme="minorHAnsi" w:cstheme="minorHAnsi"/>
                <w:b/>
                <w:bCs/>
              </w:rPr>
            </w:pPr>
          </w:p>
        </w:tc>
      </w:tr>
      <w:tr w:rsidR="008466DF" w:rsidRPr="00F94D03" w14:paraId="4FD6BB55" w14:textId="77777777" w:rsidTr="00BD7BF0">
        <w:trPr>
          <w:trHeight w:val="580"/>
        </w:trPr>
        <w:tc>
          <w:tcPr>
            <w:tcW w:w="610" w:type="dxa"/>
            <w:tcBorders>
              <w:top w:val="single" w:sz="4" w:space="0" w:color="auto"/>
              <w:left w:val="single" w:sz="4" w:space="0" w:color="auto"/>
              <w:bottom w:val="single" w:sz="4" w:space="0" w:color="auto"/>
              <w:right w:val="single" w:sz="4" w:space="0" w:color="auto"/>
            </w:tcBorders>
          </w:tcPr>
          <w:p w14:paraId="51C5AC85" w14:textId="77777777" w:rsidR="008466DF" w:rsidRPr="00F94D03" w:rsidRDefault="008466DF" w:rsidP="00BD7BF0">
            <w:pPr>
              <w:jc w:val="both"/>
              <w:rPr>
                <w:rFonts w:asciiTheme="minorHAnsi" w:eastAsia="Times New Roman" w:hAnsiTheme="minorHAnsi" w:cstheme="minorHAnsi"/>
                <w:b/>
                <w:bCs/>
              </w:rPr>
            </w:pPr>
          </w:p>
        </w:tc>
        <w:tc>
          <w:tcPr>
            <w:tcW w:w="3240" w:type="dxa"/>
            <w:tcBorders>
              <w:top w:val="single" w:sz="4" w:space="0" w:color="auto"/>
              <w:left w:val="single" w:sz="4" w:space="0" w:color="auto"/>
              <w:bottom w:val="single" w:sz="4" w:space="0" w:color="auto"/>
              <w:right w:val="single" w:sz="4" w:space="0" w:color="auto"/>
            </w:tcBorders>
          </w:tcPr>
          <w:p w14:paraId="27784834" w14:textId="77777777" w:rsidR="008466DF" w:rsidRPr="00F94D03" w:rsidRDefault="008466DF" w:rsidP="00BD7BF0">
            <w:pPr>
              <w:jc w:val="both"/>
              <w:rPr>
                <w:rFonts w:asciiTheme="minorHAnsi" w:eastAsia="Times New Roman" w:hAnsiTheme="minorHAnsi" w:cstheme="minorHAnsi"/>
                <w:b/>
                <w:bCs/>
              </w:rPr>
            </w:pPr>
          </w:p>
        </w:tc>
        <w:tc>
          <w:tcPr>
            <w:tcW w:w="2789" w:type="dxa"/>
            <w:tcBorders>
              <w:top w:val="single" w:sz="4" w:space="0" w:color="auto"/>
              <w:left w:val="single" w:sz="4" w:space="0" w:color="auto"/>
              <w:bottom w:val="single" w:sz="4" w:space="0" w:color="auto"/>
              <w:right w:val="single" w:sz="4" w:space="0" w:color="auto"/>
            </w:tcBorders>
          </w:tcPr>
          <w:p w14:paraId="4C76BD38" w14:textId="77777777" w:rsidR="008466DF" w:rsidRPr="00F94D03" w:rsidRDefault="008466DF" w:rsidP="00BD7BF0">
            <w:pPr>
              <w:jc w:val="both"/>
              <w:rPr>
                <w:rFonts w:asciiTheme="minorHAnsi" w:eastAsia="Times New Roman" w:hAnsiTheme="minorHAnsi" w:cstheme="minorHAnsi"/>
                <w:b/>
                <w:bCs/>
              </w:rPr>
            </w:pPr>
          </w:p>
        </w:tc>
        <w:tc>
          <w:tcPr>
            <w:tcW w:w="2213" w:type="dxa"/>
            <w:tcBorders>
              <w:top w:val="single" w:sz="4" w:space="0" w:color="auto"/>
              <w:left w:val="single" w:sz="4" w:space="0" w:color="auto"/>
              <w:bottom w:val="single" w:sz="4" w:space="0" w:color="auto"/>
              <w:right w:val="single" w:sz="4" w:space="0" w:color="auto"/>
            </w:tcBorders>
          </w:tcPr>
          <w:p w14:paraId="0245EE61" w14:textId="77777777" w:rsidR="008466DF" w:rsidRPr="00F94D03" w:rsidRDefault="008466DF" w:rsidP="00BD7BF0">
            <w:pPr>
              <w:jc w:val="both"/>
              <w:rPr>
                <w:rFonts w:asciiTheme="minorHAnsi" w:eastAsia="Times New Roman" w:hAnsiTheme="minorHAnsi" w:cstheme="minorHAnsi"/>
                <w:b/>
                <w:bCs/>
              </w:rPr>
            </w:pPr>
          </w:p>
        </w:tc>
      </w:tr>
      <w:tr w:rsidR="008466DF" w:rsidRPr="00F94D03" w14:paraId="4A7D52AD" w14:textId="77777777" w:rsidTr="00BD7BF0">
        <w:trPr>
          <w:trHeight w:val="580"/>
        </w:trPr>
        <w:tc>
          <w:tcPr>
            <w:tcW w:w="610" w:type="dxa"/>
            <w:tcBorders>
              <w:top w:val="single" w:sz="4" w:space="0" w:color="auto"/>
              <w:left w:val="single" w:sz="4" w:space="0" w:color="auto"/>
              <w:bottom w:val="single" w:sz="4" w:space="0" w:color="auto"/>
              <w:right w:val="single" w:sz="4" w:space="0" w:color="auto"/>
            </w:tcBorders>
          </w:tcPr>
          <w:p w14:paraId="7BDD7947" w14:textId="77777777" w:rsidR="008466DF" w:rsidRPr="00F94D03" w:rsidRDefault="008466DF" w:rsidP="00BD7BF0">
            <w:pPr>
              <w:jc w:val="both"/>
              <w:rPr>
                <w:rFonts w:asciiTheme="minorHAnsi" w:eastAsia="Times New Roman" w:hAnsiTheme="minorHAnsi" w:cstheme="minorHAnsi"/>
                <w:b/>
                <w:bCs/>
              </w:rPr>
            </w:pPr>
          </w:p>
        </w:tc>
        <w:tc>
          <w:tcPr>
            <w:tcW w:w="3240" w:type="dxa"/>
            <w:tcBorders>
              <w:top w:val="single" w:sz="4" w:space="0" w:color="auto"/>
              <w:left w:val="single" w:sz="4" w:space="0" w:color="auto"/>
              <w:bottom w:val="single" w:sz="4" w:space="0" w:color="auto"/>
              <w:right w:val="single" w:sz="4" w:space="0" w:color="auto"/>
            </w:tcBorders>
          </w:tcPr>
          <w:p w14:paraId="7A82A1FC" w14:textId="77777777" w:rsidR="008466DF" w:rsidRPr="00F94D03" w:rsidRDefault="008466DF" w:rsidP="00BD7BF0">
            <w:pPr>
              <w:jc w:val="both"/>
              <w:rPr>
                <w:rFonts w:asciiTheme="minorHAnsi" w:eastAsia="Times New Roman" w:hAnsiTheme="minorHAnsi" w:cstheme="minorHAnsi"/>
                <w:b/>
                <w:bCs/>
              </w:rPr>
            </w:pPr>
          </w:p>
        </w:tc>
        <w:tc>
          <w:tcPr>
            <w:tcW w:w="2789" w:type="dxa"/>
            <w:tcBorders>
              <w:top w:val="single" w:sz="4" w:space="0" w:color="auto"/>
              <w:left w:val="single" w:sz="4" w:space="0" w:color="auto"/>
              <w:bottom w:val="single" w:sz="4" w:space="0" w:color="auto"/>
              <w:right w:val="single" w:sz="4" w:space="0" w:color="auto"/>
            </w:tcBorders>
          </w:tcPr>
          <w:p w14:paraId="008D30DE" w14:textId="77777777" w:rsidR="008466DF" w:rsidRPr="00F94D03" w:rsidRDefault="008466DF" w:rsidP="00BD7BF0">
            <w:pPr>
              <w:jc w:val="both"/>
              <w:rPr>
                <w:rFonts w:asciiTheme="minorHAnsi" w:eastAsia="Times New Roman" w:hAnsiTheme="minorHAnsi" w:cstheme="minorHAnsi"/>
                <w:b/>
                <w:bCs/>
              </w:rPr>
            </w:pPr>
          </w:p>
        </w:tc>
        <w:tc>
          <w:tcPr>
            <w:tcW w:w="2213" w:type="dxa"/>
            <w:tcBorders>
              <w:top w:val="single" w:sz="4" w:space="0" w:color="auto"/>
              <w:left w:val="single" w:sz="4" w:space="0" w:color="auto"/>
              <w:bottom w:val="single" w:sz="4" w:space="0" w:color="auto"/>
              <w:right w:val="single" w:sz="4" w:space="0" w:color="auto"/>
            </w:tcBorders>
          </w:tcPr>
          <w:p w14:paraId="439872EA" w14:textId="77777777" w:rsidR="008466DF" w:rsidRPr="00F94D03" w:rsidRDefault="008466DF" w:rsidP="00BD7BF0">
            <w:pPr>
              <w:jc w:val="both"/>
              <w:rPr>
                <w:rFonts w:asciiTheme="minorHAnsi" w:eastAsia="Times New Roman" w:hAnsiTheme="minorHAnsi" w:cstheme="minorHAnsi"/>
                <w:b/>
                <w:bCs/>
              </w:rPr>
            </w:pPr>
          </w:p>
        </w:tc>
      </w:tr>
    </w:tbl>
    <w:p w14:paraId="44D989B8" w14:textId="77777777" w:rsidR="008466DF" w:rsidRPr="00F94D03" w:rsidRDefault="008466DF" w:rsidP="008466DF">
      <w:pPr>
        <w:ind w:left="720"/>
        <w:jc w:val="both"/>
        <w:rPr>
          <w:rFonts w:asciiTheme="minorHAnsi" w:eastAsia="Times New Roman" w:hAnsiTheme="minorHAnsi" w:cstheme="minorHAnsi"/>
        </w:rPr>
      </w:pPr>
    </w:p>
    <w:p w14:paraId="68852DA2" w14:textId="77777777" w:rsidR="008466DF" w:rsidRPr="00F94D03" w:rsidRDefault="008466DF" w:rsidP="008466DF">
      <w:pPr>
        <w:ind w:left="360"/>
        <w:jc w:val="both"/>
        <w:rPr>
          <w:rFonts w:asciiTheme="minorHAnsi" w:eastAsia="Times New Roman" w:hAnsiTheme="minorHAnsi" w:cstheme="minorHAnsi"/>
          <w:b/>
          <w:bCs/>
        </w:rPr>
      </w:pPr>
    </w:p>
    <w:p w14:paraId="58349F3A" w14:textId="77777777" w:rsidR="008466DF" w:rsidRPr="00F94D03" w:rsidRDefault="008466DF" w:rsidP="008466DF">
      <w:pPr>
        <w:ind w:left="360"/>
        <w:jc w:val="both"/>
        <w:rPr>
          <w:rFonts w:asciiTheme="minorHAnsi" w:eastAsia="Times New Roman" w:hAnsiTheme="minorHAnsi" w:cstheme="minorHAnsi"/>
          <w:b/>
          <w:bCs/>
        </w:rPr>
      </w:pPr>
    </w:p>
    <w:p w14:paraId="75CD6C2D" w14:textId="77777777" w:rsidR="008466DF" w:rsidRPr="00F94D03" w:rsidRDefault="008466DF" w:rsidP="008466DF">
      <w:pPr>
        <w:ind w:left="360"/>
        <w:jc w:val="both"/>
        <w:rPr>
          <w:rFonts w:asciiTheme="minorHAnsi" w:eastAsia="Times New Roman" w:hAnsiTheme="minorHAnsi" w:cstheme="minorHAnsi"/>
          <w:b/>
          <w:bCs/>
        </w:rPr>
      </w:pPr>
    </w:p>
    <w:p w14:paraId="1B81D9CC" w14:textId="49ECAC4D" w:rsidR="008466DF" w:rsidRPr="00F94D03" w:rsidRDefault="008466DF" w:rsidP="008466DF">
      <w:pPr>
        <w:jc w:val="both"/>
        <w:rPr>
          <w:rFonts w:asciiTheme="minorHAnsi" w:eastAsia="Times New Roman" w:hAnsiTheme="minorHAnsi" w:cstheme="minorHAnsi"/>
        </w:rPr>
      </w:pPr>
      <w:r w:rsidRPr="00F94D03">
        <w:rPr>
          <w:rFonts w:asciiTheme="minorHAnsi" w:eastAsia="Times New Roman" w:hAnsiTheme="minorHAnsi" w:cstheme="minorHAnsi"/>
        </w:rPr>
        <w:t xml:space="preserve">.......................................                                                 </w:t>
      </w:r>
      <w:r w:rsidR="00F44EE4" w:rsidRPr="00F94D03">
        <w:rPr>
          <w:rFonts w:asciiTheme="minorHAnsi" w:eastAsia="Times New Roman" w:hAnsiTheme="minorHAnsi" w:cstheme="minorHAnsi"/>
        </w:rPr>
        <w:t xml:space="preserve">              </w:t>
      </w:r>
      <w:r w:rsidRPr="00F94D03">
        <w:rPr>
          <w:rFonts w:asciiTheme="minorHAnsi" w:eastAsia="Times New Roman" w:hAnsiTheme="minorHAnsi" w:cstheme="minorHAnsi"/>
        </w:rPr>
        <w:t xml:space="preserve">  ..…………..............................................................</w:t>
      </w:r>
    </w:p>
    <w:p w14:paraId="5F8D1ACF" w14:textId="3EAE9A0F" w:rsidR="008466DF" w:rsidRPr="00F94D03" w:rsidRDefault="008466DF" w:rsidP="008466DF">
      <w:pPr>
        <w:jc w:val="both"/>
        <w:rPr>
          <w:rFonts w:asciiTheme="minorHAnsi" w:eastAsia="Times New Roman" w:hAnsiTheme="minorHAnsi" w:cstheme="minorHAnsi"/>
        </w:rPr>
      </w:pPr>
      <w:r w:rsidRPr="00F94D03">
        <w:rPr>
          <w:rFonts w:asciiTheme="minorHAnsi" w:eastAsia="Times New Roman" w:hAnsiTheme="minorHAnsi" w:cstheme="minorHAnsi"/>
        </w:rPr>
        <w:t xml:space="preserve">    (</w:t>
      </w:r>
      <w:r w:rsidRPr="00F94D03">
        <w:rPr>
          <w:rFonts w:asciiTheme="minorHAnsi" w:eastAsia="Times New Roman" w:hAnsiTheme="minorHAnsi" w:cstheme="minorHAnsi"/>
          <w:i/>
          <w:iCs/>
        </w:rPr>
        <w:t xml:space="preserve">miejscowość, data)                                </w:t>
      </w:r>
      <w:r w:rsidRPr="00F94D03">
        <w:rPr>
          <w:rFonts w:asciiTheme="minorHAnsi" w:eastAsia="Times New Roman" w:hAnsiTheme="minorHAnsi" w:cstheme="minorHAnsi"/>
          <w:i/>
          <w:iCs/>
        </w:rPr>
        <w:tab/>
        <w:t xml:space="preserve">                                  </w:t>
      </w:r>
      <w:r w:rsidRPr="00F94D03">
        <w:rPr>
          <w:rFonts w:asciiTheme="minorHAnsi" w:eastAsia="Times New Roman" w:hAnsiTheme="minorHAnsi" w:cstheme="minorHAnsi"/>
        </w:rPr>
        <w:t>(podpis osoby uprawnionej do podpisania oferty</w:t>
      </w:r>
      <w:r w:rsidRPr="00F94D03">
        <w:rPr>
          <w:rFonts w:asciiTheme="minorHAnsi" w:eastAsia="Times New Roman" w:hAnsiTheme="minorHAnsi" w:cstheme="minorHAnsi"/>
          <w:i/>
        </w:rPr>
        <w:t xml:space="preserve">)                  </w:t>
      </w:r>
      <w:r w:rsidRPr="00F94D03">
        <w:rPr>
          <w:rFonts w:asciiTheme="minorHAnsi" w:eastAsia="Times New Roman" w:hAnsiTheme="minorHAnsi" w:cstheme="minorHAnsi"/>
          <w:i/>
          <w:iCs/>
        </w:rPr>
        <w:t xml:space="preserve">                                   </w:t>
      </w:r>
    </w:p>
    <w:p w14:paraId="0C02FC6D" w14:textId="77777777" w:rsidR="00CD271A" w:rsidRPr="00F94D03" w:rsidRDefault="00CD271A" w:rsidP="00F6651F">
      <w:pPr>
        <w:spacing w:line="100" w:lineRule="atLeast"/>
        <w:jc w:val="right"/>
        <w:rPr>
          <w:rFonts w:asciiTheme="minorHAnsi" w:eastAsia="Times New Roman" w:hAnsiTheme="minorHAnsi" w:cstheme="minorHAnsi"/>
          <w:i/>
          <w:iCs/>
        </w:rPr>
      </w:pPr>
    </w:p>
    <w:p w14:paraId="304CBBFD" w14:textId="77777777" w:rsidR="00F44EE4" w:rsidRPr="00F94D03" w:rsidRDefault="00F44EE4" w:rsidP="00F6651F">
      <w:pPr>
        <w:spacing w:line="100" w:lineRule="atLeast"/>
        <w:jc w:val="right"/>
        <w:rPr>
          <w:rFonts w:asciiTheme="minorHAnsi" w:eastAsia="Times New Roman" w:hAnsiTheme="minorHAnsi" w:cstheme="minorHAnsi"/>
        </w:rPr>
      </w:pPr>
    </w:p>
    <w:p w14:paraId="1727C94D" w14:textId="77777777" w:rsidR="004026CA" w:rsidRDefault="004026CA" w:rsidP="00F6651F">
      <w:pPr>
        <w:spacing w:line="100" w:lineRule="atLeast"/>
        <w:jc w:val="right"/>
        <w:rPr>
          <w:rFonts w:asciiTheme="minorHAnsi" w:eastAsia="Times New Roman" w:hAnsiTheme="minorHAnsi" w:cstheme="minorHAnsi"/>
        </w:rPr>
      </w:pPr>
    </w:p>
    <w:p w14:paraId="2B0DC9E2" w14:textId="600767D9" w:rsidR="00CD271A" w:rsidRPr="00F94D03" w:rsidRDefault="008466DF" w:rsidP="00F6651F">
      <w:pPr>
        <w:spacing w:line="100" w:lineRule="atLeast"/>
        <w:jc w:val="right"/>
        <w:rPr>
          <w:rFonts w:asciiTheme="minorHAnsi" w:eastAsia="Times New Roman" w:hAnsiTheme="minorHAnsi" w:cstheme="minorHAnsi"/>
        </w:rPr>
      </w:pPr>
      <w:r w:rsidRPr="00F94D03">
        <w:rPr>
          <w:rFonts w:asciiTheme="minorHAnsi" w:eastAsia="Times New Roman" w:hAnsiTheme="minorHAnsi" w:cstheme="minorHAnsi"/>
        </w:rPr>
        <w:lastRenderedPageBreak/>
        <w:t>Załącznik</w:t>
      </w:r>
      <w:r w:rsidRPr="00F94D03">
        <w:rPr>
          <w:rFonts w:asciiTheme="minorHAnsi" w:eastAsia="Times New Roman" w:hAnsiTheme="minorHAnsi" w:cstheme="minorHAnsi"/>
          <w:lang w:val="x-none"/>
        </w:rPr>
        <w:t xml:space="preserve"> nr 5 </w:t>
      </w:r>
      <w:r w:rsidRPr="00F94D03">
        <w:rPr>
          <w:rFonts w:asciiTheme="minorHAnsi" w:eastAsia="Times New Roman" w:hAnsiTheme="minorHAnsi" w:cstheme="minorHAnsi"/>
        </w:rPr>
        <w:t>do zaproszenia do złożenia ofert</w:t>
      </w:r>
      <w:r w:rsidRPr="00F94D03">
        <w:rPr>
          <w:rFonts w:asciiTheme="minorHAnsi" w:eastAsia="Times New Roman" w:hAnsiTheme="minorHAnsi" w:cstheme="minorHAnsi"/>
        </w:rPr>
        <w:br/>
        <w:t xml:space="preserve"> na dostawę </w:t>
      </w:r>
      <w:r w:rsidR="00F6651F" w:rsidRPr="00F94D03">
        <w:rPr>
          <w:rFonts w:asciiTheme="minorHAnsi" w:eastAsia="Times New Roman" w:hAnsiTheme="minorHAnsi" w:cstheme="minorHAnsi"/>
        </w:rPr>
        <w:t>opakowań jednorazowych</w:t>
      </w:r>
      <w:r w:rsidR="00CD271A" w:rsidRPr="00F94D03">
        <w:rPr>
          <w:rFonts w:asciiTheme="minorHAnsi" w:eastAsia="Times New Roman" w:hAnsiTheme="minorHAnsi" w:cstheme="minorHAnsi"/>
        </w:rPr>
        <w:t xml:space="preserve">, </w:t>
      </w:r>
    </w:p>
    <w:p w14:paraId="6C3AE123" w14:textId="00F0A59B" w:rsidR="008466DF" w:rsidRPr="00F94D03" w:rsidRDefault="00CD271A" w:rsidP="00F6651F">
      <w:pPr>
        <w:spacing w:line="100" w:lineRule="atLeast"/>
        <w:jc w:val="right"/>
        <w:rPr>
          <w:rFonts w:asciiTheme="minorHAnsi" w:eastAsia="Times New Roman" w:hAnsiTheme="minorHAnsi" w:cstheme="minorHAnsi"/>
        </w:rPr>
      </w:pPr>
      <w:r w:rsidRPr="00F94D03">
        <w:rPr>
          <w:rFonts w:asciiTheme="minorHAnsi" w:hAnsiTheme="minorHAnsi" w:cstheme="minorHAnsi"/>
          <w:bCs/>
        </w:rPr>
        <w:t>sztućców oraz folii</w:t>
      </w:r>
    </w:p>
    <w:p w14:paraId="29DBE344" w14:textId="77777777" w:rsidR="008466DF" w:rsidRPr="00F94D03" w:rsidRDefault="008466DF" w:rsidP="008466DF">
      <w:pPr>
        <w:spacing w:line="100" w:lineRule="atLeast"/>
        <w:jc w:val="right"/>
        <w:rPr>
          <w:rFonts w:asciiTheme="minorHAnsi" w:eastAsia="Times New Roman" w:hAnsiTheme="minorHAnsi" w:cstheme="minorHAnsi"/>
          <w:lang w:val="x-none"/>
        </w:rPr>
      </w:pPr>
    </w:p>
    <w:p w14:paraId="73AA82BD" w14:textId="77777777" w:rsidR="008466DF" w:rsidRPr="00F94D03" w:rsidRDefault="008466DF" w:rsidP="008466DF">
      <w:pPr>
        <w:spacing w:line="360" w:lineRule="auto"/>
        <w:jc w:val="both"/>
        <w:rPr>
          <w:rFonts w:asciiTheme="minorHAnsi" w:eastAsia="Times New Roman" w:hAnsiTheme="minorHAnsi" w:cstheme="minorHAnsi"/>
          <w:lang w:val="x-none"/>
        </w:rPr>
      </w:pPr>
    </w:p>
    <w:p w14:paraId="6F668119" w14:textId="77777777" w:rsidR="008466DF" w:rsidRPr="00F94D03" w:rsidRDefault="008466DF" w:rsidP="008466DF">
      <w:pPr>
        <w:tabs>
          <w:tab w:val="left" w:pos="902"/>
        </w:tabs>
        <w:jc w:val="center"/>
        <w:rPr>
          <w:rFonts w:asciiTheme="minorHAnsi" w:eastAsia="Times New Roman" w:hAnsiTheme="minorHAnsi" w:cstheme="minorHAnsi"/>
        </w:rPr>
      </w:pPr>
      <w:r w:rsidRPr="00F94D03">
        <w:rPr>
          <w:rFonts w:asciiTheme="minorHAnsi" w:eastAsia="Times New Roman" w:hAnsiTheme="minorHAnsi" w:cstheme="minorHAnsi"/>
        </w:rPr>
        <w:t>KLAUZULA INFORMACYJNA (RODO)</w:t>
      </w:r>
    </w:p>
    <w:p w14:paraId="4A738069" w14:textId="77777777"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dot. przetwarzania danych osobowych przez Zamawiającego</w:t>
      </w:r>
    </w:p>
    <w:p w14:paraId="4C121E60" w14:textId="77777777"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w postępowaniu o udzielenie zamówienia publicznego, którego wartość nie przekracza kwoty</w:t>
      </w:r>
    </w:p>
    <w:p w14:paraId="6E2427BB" w14:textId="77777777"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130 000 złotych netto</w:t>
      </w:r>
    </w:p>
    <w:p w14:paraId="7C152F7C" w14:textId="77777777" w:rsidR="008466DF" w:rsidRPr="00F94D03" w:rsidRDefault="008466DF" w:rsidP="008466DF">
      <w:pPr>
        <w:tabs>
          <w:tab w:val="left" w:pos="902"/>
        </w:tabs>
        <w:jc w:val="both"/>
        <w:rPr>
          <w:rFonts w:asciiTheme="minorHAnsi" w:eastAsia="Times New Roman" w:hAnsiTheme="minorHAnsi" w:cstheme="minorHAnsi"/>
        </w:rPr>
      </w:pPr>
    </w:p>
    <w:p w14:paraId="53CBA04E" w14:textId="77777777"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 xml:space="preserve">Zgodnie z art. 13 ust. 1 i 2 rozporządzenia Parlamentu Europejskiego i Rady (UE) 2016/679                 </w:t>
      </w:r>
      <w:r w:rsidRPr="00F94D03">
        <w:rPr>
          <w:rFonts w:asciiTheme="minorHAnsi" w:eastAsia="Times New Roman" w:hAnsiTheme="minorHAnsi" w:cstheme="minorHAnsi"/>
        </w:rPr>
        <w:br/>
        <w:t>z dnia 27 kwietnia 2016 r. w sprawie ochrony osób fizycznych w związku z przetwarzaniem danych osobowych i w sprawie swobodnego przepływu takich danych oraz uchylenia dyrektywy 95/46/WE (ogólne rozporządzenie o ochronie danych) (Dz.U.UE.L.2016.119.1 z dnia 04.05.2016 r.), zwanym dalej „RODO” informujemy, że:</w:t>
      </w:r>
    </w:p>
    <w:p w14:paraId="45D1BEB5" w14:textId="77777777" w:rsidR="008466DF" w:rsidRPr="00F94D03" w:rsidRDefault="008466DF" w:rsidP="008466DF">
      <w:pPr>
        <w:tabs>
          <w:tab w:val="left" w:pos="902"/>
        </w:tabs>
        <w:jc w:val="both"/>
        <w:rPr>
          <w:rFonts w:asciiTheme="minorHAnsi" w:eastAsia="Times New Roman" w:hAnsiTheme="minorHAnsi" w:cstheme="minorHAnsi"/>
        </w:rPr>
      </w:pPr>
    </w:p>
    <w:p w14:paraId="1A8DEE96" w14:textId="77777777" w:rsidR="008466DF" w:rsidRPr="00F94D03" w:rsidRDefault="008466DF" w:rsidP="00F94D03">
      <w:pPr>
        <w:shd w:val="clear" w:color="auto" w:fill="FFFFFF"/>
        <w:adjustRightInd w:val="0"/>
        <w:jc w:val="both"/>
        <w:rPr>
          <w:rFonts w:asciiTheme="minorHAnsi" w:eastAsia="Times New Roman" w:hAnsiTheme="minorHAnsi" w:cstheme="minorHAnsi"/>
          <w:color w:val="000000"/>
        </w:rPr>
      </w:pPr>
      <w:r w:rsidRPr="00F94D03">
        <w:rPr>
          <w:rFonts w:asciiTheme="minorHAnsi" w:eastAsia="Times New Roman" w:hAnsiTheme="minorHAnsi" w:cstheme="minorHAnsi"/>
        </w:rPr>
        <w:t>1. Administratorem Pani/Pana danych osobowych będzie Centrum Integracji Społecznej w Zamościu, nr tel.: 84/543-28-62, adres e-mail:</w:t>
      </w:r>
      <w:r w:rsidRPr="00F94D03">
        <w:rPr>
          <w:rFonts w:asciiTheme="minorHAnsi" w:eastAsia="Times New Roman" w:hAnsiTheme="minorHAnsi" w:cstheme="minorHAnsi"/>
          <w:color w:val="000000"/>
        </w:rPr>
        <w:t xml:space="preserve"> </w:t>
      </w:r>
      <w:bookmarkStart w:id="5" w:name="_Hlk73028858"/>
      <w:r w:rsidRPr="00F94D03">
        <w:rPr>
          <w:rFonts w:asciiTheme="minorHAnsi" w:eastAsia="Times New Roman" w:hAnsiTheme="minorHAnsi" w:cstheme="minorHAnsi"/>
          <w:color w:val="000000"/>
        </w:rPr>
        <w:fldChar w:fldCharType="begin"/>
      </w:r>
      <w:r w:rsidRPr="00F94D03">
        <w:rPr>
          <w:rFonts w:asciiTheme="minorHAnsi" w:eastAsia="Times New Roman" w:hAnsiTheme="minorHAnsi" w:cstheme="minorHAnsi"/>
          <w:color w:val="000000"/>
        </w:rPr>
        <w:instrText xml:space="preserve"> HYPERLINK "mailto:cis@cis.mcpr.zamosc.pl" </w:instrText>
      </w:r>
      <w:r w:rsidRPr="00F94D03">
        <w:rPr>
          <w:rFonts w:asciiTheme="minorHAnsi" w:eastAsia="Times New Roman" w:hAnsiTheme="minorHAnsi" w:cstheme="minorHAnsi"/>
          <w:color w:val="000000"/>
        </w:rPr>
        <w:fldChar w:fldCharType="separate"/>
      </w:r>
      <w:r w:rsidRPr="00F94D03">
        <w:rPr>
          <w:rStyle w:val="Hipercze"/>
          <w:rFonts w:asciiTheme="minorHAnsi" w:eastAsia="Times New Roman" w:hAnsiTheme="minorHAnsi" w:cstheme="minorHAnsi"/>
        </w:rPr>
        <w:t>cis@cis.mcpr.zamosc.pl</w:t>
      </w:r>
      <w:r w:rsidRPr="00F94D03">
        <w:rPr>
          <w:rFonts w:asciiTheme="minorHAnsi" w:eastAsia="Times New Roman" w:hAnsiTheme="minorHAnsi" w:cstheme="minorHAnsi"/>
          <w:color w:val="000000"/>
        </w:rPr>
        <w:fldChar w:fldCharType="end"/>
      </w:r>
    </w:p>
    <w:bookmarkEnd w:id="5"/>
    <w:p w14:paraId="5206B93F" w14:textId="77777777" w:rsidR="008466DF" w:rsidRPr="00F94D03" w:rsidRDefault="008466DF" w:rsidP="00F94D03">
      <w:pPr>
        <w:shd w:val="clear" w:color="auto" w:fill="FFFFFF"/>
        <w:adjustRightInd w:val="0"/>
        <w:jc w:val="both"/>
        <w:rPr>
          <w:rFonts w:asciiTheme="minorHAnsi" w:eastAsia="Times New Roman" w:hAnsiTheme="minorHAnsi" w:cstheme="minorHAnsi"/>
        </w:rPr>
      </w:pPr>
      <w:r w:rsidRPr="00F94D03">
        <w:rPr>
          <w:rFonts w:asciiTheme="minorHAnsi" w:eastAsia="Times New Roman" w:hAnsiTheme="minorHAnsi" w:cstheme="minorHAnsi"/>
        </w:rPr>
        <w:t xml:space="preserve">2. Wyznaczyliśmy Inspektora Ochrony Danych – Panią Wiesławę Wasilewską, z którym może Pani/Pan skontaktować się w sprawach ochrony swoich danych osobowych pod </w:t>
      </w:r>
      <w:r w:rsidRPr="00F94D03">
        <w:rPr>
          <w:rFonts w:asciiTheme="minorHAnsi" w:eastAsia="Times New Roman" w:hAnsiTheme="minorHAnsi" w:cstheme="minorHAnsi"/>
          <w:color w:val="000000"/>
        </w:rPr>
        <w:t xml:space="preserve">adresem </w:t>
      </w:r>
      <w:r w:rsidRPr="00F94D03">
        <w:rPr>
          <w:rFonts w:asciiTheme="minorHAnsi" w:eastAsia="Times New Roman" w:hAnsiTheme="minorHAnsi" w:cstheme="minorHAnsi"/>
          <w:color w:val="000000"/>
        </w:rPr>
        <w:br/>
        <w:t>e-mail</w:t>
      </w:r>
      <w:r w:rsidRPr="00F94D03">
        <w:rPr>
          <w:rFonts w:asciiTheme="minorHAnsi" w:eastAsia="Times New Roman" w:hAnsiTheme="minorHAnsi" w:cstheme="minorHAnsi"/>
        </w:rPr>
        <w:t>:</w:t>
      </w:r>
      <w:r w:rsidRPr="00F94D03">
        <w:rPr>
          <w:rFonts w:asciiTheme="minorHAnsi" w:hAnsiTheme="minorHAnsi" w:cstheme="minorHAnsi"/>
        </w:rPr>
        <w:t xml:space="preserve"> </w:t>
      </w:r>
      <w:hyperlink r:id="rId10" w:history="1">
        <w:r w:rsidRPr="00F94D03">
          <w:rPr>
            <w:rStyle w:val="Hipercze"/>
            <w:rFonts w:asciiTheme="minorHAnsi" w:hAnsiTheme="minorHAnsi" w:cstheme="minorHAnsi"/>
          </w:rPr>
          <w:t>wieslawa.wasilewska@cis.mcpr.zamosc.pl</w:t>
        </w:r>
      </w:hyperlink>
      <w:r w:rsidRPr="00F94D03">
        <w:rPr>
          <w:rFonts w:asciiTheme="minorHAnsi" w:eastAsia="Times New Roman" w:hAnsiTheme="minorHAnsi" w:cstheme="minorHAnsi"/>
        </w:rPr>
        <w:t xml:space="preserve"> lub pisemnie na adres naszej siedziby wskazany powyżej.</w:t>
      </w:r>
    </w:p>
    <w:p w14:paraId="66FD8E09" w14:textId="77777777" w:rsidR="008466DF" w:rsidRPr="00F94D03" w:rsidRDefault="008466DF" w:rsidP="00F94D03">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3. Ustalano następujące cele i podstawy przetwarzania Pani/Pana danych:</w:t>
      </w:r>
    </w:p>
    <w:p w14:paraId="283EDB8B" w14:textId="77777777" w:rsidR="008466DF" w:rsidRPr="00F94D03" w:rsidRDefault="008466DF" w:rsidP="00F94D03">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 xml:space="preserve">1) w przypadku złożenia oferty cenowej w postępowaniu o udzielenie zamówienia publicznego, którego wartość szacunkowa nie przekracza kwoty 130 000 zł netto, prowadzonym przez Centrum Integracji Społecznej w Zamościu, Pani/Pana dane osobowe będą przetwarzane w celu związanym </w:t>
      </w:r>
      <w:r w:rsidRPr="00F94D03">
        <w:rPr>
          <w:rFonts w:asciiTheme="minorHAnsi" w:eastAsia="Times New Roman" w:hAnsiTheme="minorHAnsi" w:cstheme="minorHAnsi"/>
        </w:rPr>
        <w:br/>
        <w:t>z obowiązkiem prawnym ciążącym na Administratorze wynikającym z konieczności stosowania procedury udzielenia zamówień publicznych jako jednostce sektora finansów publicznych na podstawie ustawy z dnia 27 sierpnia 2009 r. o finansach publicznych, ustawy z dnia 23 kwietnia 1964 r. Kodeks cywilny - podstawą prawną przetwarzania danych jest art. 6 ust. 1 lit. c RODO - przetwarzanie jest niezbędne do wypełnienia obowiązku prawnego ciążącego na Administratorze;</w:t>
      </w:r>
    </w:p>
    <w:p w14:paraId="0E792908" w14:textId="77777777" w:rsidR="008466DF" w:rsidRPr="00F94D03" w:rsidRDefault="008466DF" w:rsidP="00F94D03">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2) w przypadku wyboru Pani/Pana oferty dane osobowe będą przetwarzane:</w:t>
      </w:r>
    </w:p>
    <w:p w14:paraId="5927E0F6" w14:textId="77777777" w:rsidR="008466DF" w:rsidRPr="00F94D03" w:rsidRDefault="008466DF" w:rsidP="00F94D03">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a) w celu zawarcia, realizacji i rozliczenia umowy – podstawą prawną przetwarzania jest art. 6 ust. 1 lit. b RODO - przetwarzanie jest niezbędne do wykonania umowy, której stroną jest osoba, której dane dotyczą, lub do podjęcia działań na żądanie osoby, której dane dotyczą, przed zawarciem umowy;</w:t>
      </w:r>
    </w:p>
    <w:p w14:paraId="69EE1B06" w14:textId="77777777" w:rsidR="008466DF" w:rsidRPr="00F94D03" w:rsidRDefault="008466DF" w:rsidP="00F94D03">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b) w celu realizacji związanych z umową obowiązków prawnych ciążących na Administratorze, tj. wynikających w szczególności z przepisów prawa, w tym dotyczących rachunkowości oraz podatkowych - podstawą prawną przetwarzania jest art. 6 ust. 1 lit. c RODO - przetwarzanie jest niezbędne do wypełnienia obowiązku prawnego ciążącego na administratorze.</w:t>
      </w:r>
    </w:p>
    <w:p w14:paraId="6E8FB754" w14:textId="77777777" w:rsidR="008466DF" w:rsidRPr="00F94D03" w:rsidRDefault="008466DF" w:rsidP="00F94D03">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 xml:space="preserve">c) w celu w realizacji prawnie uzasadnionych interesów Administratora w celu ustalenia lub dochodzenia ewentualnych roszczeń lub obrony przed takimi roszczeniami - podstawą prawną przetwarzania jest art. 6 ust. 1 lit. f) RODO - przetwarzanie jest niezbędne do celów wynikających   </w:t>
      </w:r>
      <w:r w:rsidRPr="00F94D03">
        <w:rPr>
          <w:rFonts w:asciiTheme="minorHAnsi" w:eastAsia="Times New Roman" w:hAnsiTheme="minorHAnsi" w:cstheme="minorHAnsi"/>
        </w:rPr>
        <w:br/>
        <w:t>z prawnie uzasadnionych interesów realizowanych przez Administratora.</w:t>
      </w:r>
    </w:p>
    <w:p w14:paraId="1A78FEEA" w14:textId="77777777" w:rsidR="008466DF" w:rsidRPr="00F94D03" w:rsidRDefault="008466DF" w:rsidP="00F94D03">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4. Pani/Pana dane osobowe mogą być przekazywane osobom lub podmiotom uzyskującym dostęp do danych w oparciu o przepisy z zakresu jawności informacji publicznej w zakresie przewidzianym przez te przepisy oraz inne osobom lub podmiotom uprawnionym na podstawie odpowiednich przepisów prawa. Pani/Pana dane osobowe zostaną udostępnione upoważnionym pracownikom Administratora.</w:t>
      </w:r>
    </w:p>
    <w:p w14:paraId="2ED811FA" w14:textId="77777777" w:rsidR="008466DF" w:rsidRPr="00F94D03" w:rsidRDefault="008466DF" w:rsidP="00F94D03">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5. Pani/Pana dane osobowe nie będą przekazywane do państwa trzeciego, tj. poza Europejski Obszar Gospodarczy lub organizacji międzynarodowej.</w:t>
      </w:r>
    </w:p>
    <w:p w14:paraId="32367BCA" w14:textId="77777777" w:rsidR="008466DF" w:rsidRPr="00F94D03" w:rsidRDefault="008466DF" w:rsidP="00F94D03">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6. Pani/Pana dane osobowe będą przetwarzane, w zależności od celu przetwarzania, przez okres:</w:t>
      </w:r>
    </w:p>
    <w:p w14:paraId="6F37B14C" w14:textId="06C6E1C1" w:rsidR="008466DF" w:rsidRPr="00F94D03" w:rsidRDefault="008466DF" w:rsidP="00F94D03">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 xml:space="preserve">1) w przypadku, o którym mowa w pkt 3 ppkt 1 niniejszej informacji - do czasu zakończenia postępowania </w:t>
      </w:r>
      <w:r w:rsidR="00F94D03" w:rsidRPr="00F94D03">
        <w:rPr>
          <w:rFonts w:asciiTheme="minorHAnsi" w:eastAsia="Times New Roman" w:hAnsiTheme="minorHAnsi" w:cstheme="minorHAnsi"/>
        </w:rPr>
        <w:br/>
      </w:r>
      <w:r w:rsidRPr="00F94D03">
        <w:rPr>
          <w:rFonts w:asciiTheme="minorHAnsi" w:eastAsia="Times New Roman" w:hAnsiTheme="minorHAnsi" w:cstheme="minorHAnsi"/>
        </w:rPr>
        <w:t>o udzielenie zamówienia publicznego;</w:t>
      </w:r>
    </w:p>
    <w:p w14:paraId="4699A44C" w14:textId="24880753" w:rsidR="008466DF" w:rsidRPr="00F94D03" w:rsidRDefault="008466DF" w:rsidP="00F94D03">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2) w przypadku, o którym mowa w pkt 3 ppkt 2 lit. a niniejszej informacji - do czasu realizacji i rozliczenia umowy;</w:t>
      </w:r>
    </w:p>
    <w:p w14:paraId="0F40E2D6" w14:textId="77777777"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lastRenderedPageBreak/>
        <w:t>3)  w przypadku, o którym mowa w pkt 3 ppkt 2 lit. b niniejszej informacji - do czasu wygaśnięcia tych obowiązków;</w:t>
      </w:r>
    </w:p>
    <w:p w14:paraId="474ADC72" w14:textId="77777777"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4) w przypadkach, o którym mowa w pkt 3 ppkt 2 lit. c niniejszej informacji - do czasu zgłoszenia uzasadnionego sprzeciwu lub uzasadnionego żądania usunięcia danych (chyba, że dalsze przetwarzanie będzie niezbędne do ustalenia, dochodzenia lub obrony roszczeń).</w:t>
      </w:r>
    </w:p>
    <w:p w14:paraId="1DF7DDCE" w14:textId="118DC4E3"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 xml:space="preserve">Niezależnie od powyższych okresów Pani/Pana dane osobowe będą przechowywane przez okres zgodny </w:t>
      </w:r>
      <w:r w:rsidR="00F94D03" w:rsidRPr="00F94D03">
        <w:rPr>
          <w:rFonts w:asciiTheme="minorHAnsi" w:eastAsia="Times New Roman" w:hAnsiTheme="minorHAnsi" w:cstheme="minorHAnsi"/>
        </w:rPr>
        <w:br/>
      </w:r>
      <w:r w:rsidRPr="00F94D03">
        <w:rPr>
          <w:rFonts w:asciiTheme="minorHAnsi" w:eastAsia="Times New Roman" w:hAnsiTheme="minorHAnsi" w:cstheme="minorHAnsi"/>
        </w:rPr>
        <w:t>z kategorią archiwalną Centrum Integracji Społecznej w Zamościu.</w:t>
      </w:r>
    </w:p>
    <w:p w14:paraId="4904D9E3" w14:textId="77777777"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7. Przysługuje Pani/Panu:</w:t>
      </w:r>
    </w:p>
    <w:p w14:paraId="5A27C031" w14:textId="77777777"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1)  na podstawie art. 15 RODO prawo dostępu do danych osobowych;</w:t>
      </w:r>
    </w:p>
    <w:p w14:paraId="4204F2C4" w14:textId="77777777"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 xml:space="preserve">2) na podstawie art. 16 RODO prawo do sprostowania danych osobowych, przy czym skorzystanie </w:t>
      </w:r>
      <w:r w:rsidRPr="00F94D03">
        <w:rPr>
          <w:rFonts w:asciiTheme="minorHAnsi" w:eastAsia="Times New Roman" w:hAnsiTheme="minorHAnsi" w:cstheme="minorHAnsi"/>
        </w:rPr>
        <w:br/>
        <w:t>z prawa do sprostowania nie może skutkować zmianą wyniku postępowania o udzielenie zamówienia publicznego ani zmianą postanowień umowy oraz nie może naruszać integralności protokołu oraz jego załączników;</w:t>
      </w:r>
    </w:p>
    <w:p w14:paraId="52E2104F" w14:textId="6C623DCD"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 xml:space="preserve">3) 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w:t>
      </w:r>
      <w:r w:rsidR="004026CA">
        <w:rPr>
          <w:rFonts w:asciiTheme="minorHAnsi" w:eastAsia="Times New Roman" w:hAnsiTheme="minorHAnsi" w:cstheme="minorHAnsi"/>
        </w:rPr>
        <w:br/>
      </w:r>
      <w:r w:rsidRPr="00F94D03">
        <w:rPr>
          <w:rFonts w:asciiTheme="minorHAnsi" w:eastAsia="Times New Roman" w:hAnsiTheme="minorHAnsi" w:cstheme="minorHAnsi"/>
        </w:rPr>
        <w:t>z uwagi na ważne względy interesu publicznego Unii Europejskiej lub państwa członkowskiego;</w:t>
      </w:r>
    </w:p>
    <w:p w14:paraId="45988F00" w14:textId="77777777"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 xml:space="preserve">4) prawo do wniesienia sprzeciwu wobec przetwarzania Pani/Pana danych osobowych na potrzeby celów przetwarzania określonych w pkt 3 ppkt 4 niniejszej informacji. </w:t>
      </w:r>
    </w:p>
    <w:p w14:paraId="08B2C6D9" w14:textId="77777777"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Żądanie realizacji w/w praw możesz zgłosić w stosunku do Administratora na adres e-mail lub na adres do korespondencji Administratora podany w pkt 1 lub adres do korespondencji Inspektora Ochrony Danych Osobowych wskazany w pkt 2.</w:t>
      </w:r>
    </w:p>
    <w:p w14:paraId="4D83301F" w14:textId="77777777"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8. Nie przysługuje Pani/Panu:</w:t>
      </w:r>
    </w:p>
    <w:p w14:paraId="3CDA056E" w14:textId="77777777"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1) w związku z art. 17 ust. 3 lit. b, d lub e RODO prawo do usunięcia danych osobowych;</w:t>
      </w:r>
    </w:p>
    <w:p w14:paraId="130F2395" w14:textId="77777777"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2) prawo do przenoszenia danych osobowych, o których mowa w art. 20 RODO;</w:t>
      </w:r>
    </w:p>
    <w:p w14:paraId="46D4BDB5" w14:textId="77777777"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3) na podstawie art. 21 RODO prawo sprzeciwu, wobec przetwarzania danych osobowych, gdyż podstawą prawną przetwarzania Pani/Pana danych osobowych jest art. 6 ust. 1 lit. c RODO.</w:t>
      </w:r>
    </w:p>
    <w:p w14:paraId="6A7E9388" w14:textId="77777777" w:rsidR="008466DF" w:rsidRPr="00F94D03" w:rsidRDefault="008466DF" w:rsidP="008466DF">
      <w:pPr>
        <w:tabs>
          <w:tab w:val="left" w:pos="902"/>
        </w:tabs>
        <w:ind w:right="57"/>
        <w:jc w:val="both"/>
        <w:rPr>
          <w:rFonts w:asciiTheme="minorHAnsi" w:eastAsia="Times New Roman" w:hAnsiTheme="minorHAnsi" w:cstheme="minorHAnsi"/>
        </w:rPr>
      </w:pPr>
      <w:r w:rsidRPr="00F94D03">
        <w:rPr>
          <w:rFonts w:asciiTheme="minorHAnsi" w:eastAsia="Times New Roman" w:hAnsiTheme="minorHAnsi" w:cstheme="minorHAnsi"/>
        </w:rPr>
        <w:t xml:space="preserve">9. Przysługuje Pani/Panu prawo do wniesienia skargi w zakresie przetwarzania danych osobowych do organu nadzorczego, którym jest Prezes Urzędu Ochrony Danych Osobowych, gdy uzna Pani/Pan, że Administrator przetwarza dane osobowe niezgodnie z prawem. </w:t>
      </w:r>
    </w:p>
    <w:p w14:paraId="14EEACE3" w14:textId="77777777"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 xml:space="preserve">10. Podanie danych osobowych jest obowiązkowe na podstawie przepisów prawa, a konsekwencją nie podania danych będzie brak możliwości udziału w postępowaniu o udzielenie zamówienia. </w:t>
      </w:r>
    </w:p>
    <w:p w14:paraId="236B4A32" w14:textId="77777777"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 xml:space="preserve">11. Pani/Pana dane osobowe nie będą przetwarzane w sposób zautomatyzowany, w tym profilowane. </w:t>
      </w:r>
    </w:p>
    <w:p w14:paraId="660A2FD0" w14:textId="77777777" w:rsidR="008466DF" w:rsidRPr="00F94D03" w:rsidRDefault="008466DF" w:rsidP="008466DF">
      <w:pPr>
        <w:tabs>
          <w:tab w:val="left" w:pos="902"/>
        </w:tabs>
        <w:jc w:val="both"/>
        <w:rPr>
          <w:rFonts w:asciiTheme="minorHAnsi" w:eastAsia="Times New Roman" w:hAnsiTheme="minorHAnsi" w:cstheme="minorHAnsi"/>
        </w:rPr>
      </w:pPr>
    </w:p>
    <w:p w14:paraId="2FD91BA0" w14:textId="77777777" w:rsidR="008466DF" w:rsidRPr="00F94D03" w:rsidRDefault="008466DF" w:rsidP="008466DF">
      <w:pPr>
        <w:tabs>
          <w:tab w:val="left" w:pos="902"/>
        </w:tabs>
        <w:jc w:val="both"/>
        <w:rPr>
          <w:rFonts w:asciiTheme="minorHAnsi" w:eastAsia="Times New Roman" w:hAnsiTheme="minorHAnsi" w:cstheme="minorHAnsi"/>
        </w:rPr>
      </w:pPr>
      <w:r w:rsidRPr="00F94D03">
        <w:rPr>
          <w:rFonts w:asciiTheme="minorHAnsi" w:eastAsia="Times New Roman" w:hAnsiTheme="minorHAnsi" w:cstheme="minorHAnsi"/>
        </w:rPr>
        <w:tab/>
      </w:r>
      <w:r w:rsidRPr="00F94D03">
        <w:rPr>
          <w:rFonts w:asciiTheme="minorHAnsi" w:eastAsia="Times New Roman" w:hAnsiTheme="minorHAnsi" w:cstheme="minorHAnsi"/>
        </w:rPr>
        <w:tab/>
      </w:r>
      <w:r w:rsidRPr="00F94D03">
        <w:rPr>
          <w:rFonts w:asciiTheme="minorHAnsi" w:eastAsia="Times New Roman" w:hAnsiTheme="minorHAnsi" w:cstheme="minorHAnsi"/>
        </w:rPr>
        <w:tab/>
      </w:r>
      <w:r w:rsidRPr="00F94D03">
        <w:rPr>
          <w:rFonts w:asciiTheme="minorHAnsi" w:eastAsia="Times New Roman" w:hAnsiTheme="minorHAnsi" w:cstheme="minorHAnsi"/>
        </w:rPr>
        <w:tab/>
      </w:r>
      <w:r w:rsidRPr="00F94D03">
        <w:rPr>
          <w:rFonts w:asciiTheme="minorHAnsi" w:eastAsia="Times New Roman" w:hAnsiTheme="minorHAnsi" w:cstheme="minorHAnsi"/>
        </w:rPr>
        <w:tab/>
      </w:r>
      <w:r w:rsidRPr="00F94D03">
        <w:rPr>
          <w:rFonts w:asciiTheme="minorHAnsi" w:eastAsia="Times New Roman" w:hAnsiTheme="minorHAnsi" w:cstheme="minorHAnsi"/>
        </w:rPr>
        <w:tab/>
      </w:r>
      <w:r w:rsidRPr="00F94D03">
        <w:rPr>
          <w:rFonts w:asciiTheme="minorHAnsi" w:eastAsia="Times New Roman" w:hAnsiTheme="minorHAnsi" w:cstheme="minorHAnsi"/>
        </w:rPr>
        <w:tab/>
      </w:r>
      <w:r w:rsidRPr="00F94D03">
        <w:rPr>
          <w:rFonts w:asciiTheme="minorHAnsi" w:eastAsia="Times New Roman" w:hAnsiTheme="minorHAnsi" w:cstheme="minorHAnsi"/>
        </w:rPr>
        <w:tab/>
      </w:r>
      <w:r w:rsidRPr="00F94D03">
        <w:rPr>
          <w:rFonts w:asciiTheme="minorHAnsi" w:eastAsia="Times New Roman" w:hAnsiTheme="minorHAnsi" w:cstheme="minorHAnsi"/>
        </w:rPr>
        <w:tab/>
      </w:r>
      <w:r w:rsidRPr="00F94D03">
        <w:rPr>
          <w:rFonts w:asciiTheme="minorHAnsi" w:eastAsia="Times New Roman" w:hAnsiTheme="minorHAnsi" w:cstheme="minorHAnsi"/>
        </w:rPr>
        <w:tab/>
      </w:r>
      <w:r w:rsidRPr="00F94D03">
        <w:rPr>
          <w:rFonts w:asciiTheme="minorHAnsi" w:eastAsia="Times New Roman" w:hAnsiTheme="minorHAnsi" w:cstheme="minorHAnsi"/>
        </w:rPr>
        <w:tab/>
      </w:r>
      <w:r w:rsidRPr="00F94D03">
        <w:rPr>
          <w:rFonts w:asciiTheme="minorHAnsi" w:eastAsia="Times New Roman" w:hAnsiTheme="minorHAnsi" w:cstheme="minorHAnsi"/>
        </w:rPr>
        <w:tab/>
      </w:r>
      <w:r w:rsidRPr="00F94D03">
        <w:rPr>
          <w:rFonts w:asciiTheme="minorHAnsi" w:eastAsia="Times New Roman" w:hAnsiTheme="minorHAnsi" w:cstheme="minorHAnsi"/>
        </w:rPr>
        <w:tab/>
      </w:r>
      <w:r w:rsidRPr="00F94D03">
        <w:rPr>
          <w:rFonts w:asciiTheme="minorHAnsi" w:eastAsia="Times New Roman" w:hAnsiTheme="minorHAnsi" w:cstheme="minorHAnsi"/>
        </w:rPr>
        <w:tab/>
        <w:t xml:space="preserve"> </w:t>
      </w:r>
    </w:p>
    <w:p w14:paraId="7E4BC2C8" w14:textId="77777777" w:rsidR="00F44EE4" w:rsidRPr="00F94D03" w:rsidRDefault="00F44EE4" w:rsidP="008466DF">
      <w:pPr>
        <w:tabs>
          <w:tab w:val="left" w:pos="902"/>
        </w:tabs>
        <w:jc w:val="right"/>
        <w:rPr>
          <w:rFonts w:asciiTheme="minorHAnsi" w:eastAsia="Times New Roman" w:hAnsiTheme="minorHAnsi" w:cstheme="minorHAnsi"/>
        </w:rPr>
      </w:pPr>
    </w:p>
    <w:p w14:paraId="30019716" w14:textId="77777777" w:rsidR="00F44EE4" w:rsidRPr="00F94D03" w:rsidRDefault="00F44EE4" w:rsidP="008466DF">
      <w:pPr>
        <w:tabs>
          <w:tab w:val="left" w:pos="902"/>
        </w:tabs>
        <w:jc w:val="right"/>
        <w:rPr>
          <w:rFonts w:asciiTheme="minorHAnsi" w:eastAsia="Times New Roman" w:hAnsiTheme="minorHAnsi" w:cstheme="minorHAnsi"/>
        </w:rPr>
      </w:pPr>
    </w:p>
    <w:p w14:paraId="5686493E" w14:textId="77777777" w:rsidR="00F44EE4" w:rsidRPr="00F94D03" w:rsidRDefault="00F44EE4" w:rsidP="00F44EE4">
      <w:pPr>
        <w:tabs>
          <w:tab w:val="left" w:pos="902"/>
        </w:tabs>
        <w:jc w:val="center"/>
        <w:rPr>
          <w:rFonts w:asciiTheme="minorHAnsi" w:eastAsia="Times New Roman" w:hAnsiTheme="minorHAnsi" w:cstheme="minorHAnsi"/>
        </w:rPr>
      </w:pPr>
      <w:r w:rsidRPr="00F94D03">
        <w:rPr>
          <w:rFonts w:asciiTheme="minorHAnsi" w:eastAsia="Times New Roman" w:hAnsiTheme="minorHAnsi" w:cstheme="minorHAnsi"/>
        </w:rPr>
        <w:t xml:space="preserve">                                                                                                                            </w:t>
      </w:r>
    </w:p>
    <w:p w14:paraId="4593004E" w14:textId="77777777" w:rsidR="00F44EE4" w:rsidRPr="00F94D03" w:rsidRDefault="00F44EE4" w:rsidP="00F44EE4">
      <w:pPr>
        <w:tabs>
          <w:tab w:val="left" w:pos="902"/>
        </w:tabs>
        <w:jc w:val="center"/>
        <w:rPr>
          <w:rFonts w:asciiTheme="minorHAnsi" w:eastAsia="Times New Roman" w:hAnsiTheme="minorHAnsi" w:cstheme="minorHAnsi"/>
        </w:rPr>
      </w:pPr>
    </w:p>
    <w:p w14:paraId="3F912A43" w14:textId="77777777" w:rsidR="00F44EE4" w:rsidRPr="00F94D03" w:rsidRDefault="00F44EE4" w:rsidP="00F44EE4">
      <w:pPr>
        <w:tabs>
          <w:tab w:val="left" w:pos="902"/>
        </w:tabs>
        <w:jc w:val="center"/>
        <w:rPr>
          <w:rFonts w:asciiTheme="minorHAnsi" w:eastAsia="Times New Roman" w:hAnsiTheme="minorHAnsi" w:cstheme="minorHAnsi"/>
        </w:rPr>
      </w:pPr>
    </w:p>
    <w:p w14:paraId="5F31A654" w14:textId="47757422" w:rsidR="008466DF" w:rsidRPr="00F94D03" w:rsidRDefault="00F44EE4" w:rsidP="00F44EE4">
      <w:pPr>
        <w:tabs>
          <w:tab w:val="left" w:pos="902"/>
        </w:tabs>
        <w:jc w:val="center"/>
        <w:rPr>
          <w:rFonts w:asciiTheme="minorHAnsi" w:eastAsia="Times New Roman" w:hAnsiTheme="minorHAnsi" w:cstheme="minorHAnsi"/>
        </w:rPr>
      </w:pPr>
      <w:r w:rsidRPr="00F94D03">
        <w:rPr>
          <w:rFonts w:asciiTheme="minorHAnsi" w:eastAsia="Times New Roman" w:hAnsiTheme="minorHAnsi" w:cstheme="minorHAnsi"/>
        </w:rPr>
        <w:t xml:space="preserve">                                                                                                                            </w:t>
      </w:r>
      <w:r w:rsidR="008466DF" w:rsidRPr="00F94D03">
        <w:rPr>
          <w:rFonts w:asciiTheme="minorHAnsi" w:eastAsia="Times New Roman" w:hAnsiTheme="minorHAnsi" w:cstheme="minorHAnsi"/>
        </w:rPr>
        <w:t>…..............................................</w:t>
      </w:r>
    </w:p>
    <w:p w14:paraId="0EC6D8BC" w14:textId="43365499" w:rsidR="008466DF" w:rsidRPr="00F94D03" w:rsidRDefault="008466DF" w:rsidP="008466DF">
      <w:pPr>
        <w:tabs>
          <w:tab w:val="left" w:pos="902"/>
        </w:tabs>
        <w:jc w:val="both"/>
        <w:rPr>
          <w:rFonts w:asciiTheme="minorHAnsi" w:eastAsia="Times New Roman" w:hAnsiTheme="minorHAnsi" w:cstheme="minorHAnsi"/>
          <w:b/>
          <w:bCs/>
        </w:rPr>
      </w:pPr>
      <w:r w:rsidRPr="00F94D03">
        <w:rPr>
          <w:rFonts w:asciiTheme="minorHAnsi" w:eastAsia="Times New Roman" w:hAnsiTheme="minorHAnsi" w:cstheme="minorHAnsi"/>
        </w:rPr>
        <w:t xml:space="preserve">                                                                                                               </w:t>
      </w:r>
      <w:r w:rsidR="00CD271A" w:rsidRPr="00F94D03">
        <w:rPr>
          <w:rFonts w:asciiTheme="minorHAnsi" w:eastAsia="Times New Roman" w:hAnsiTheme="minorHAnsi" w:cstheme="minorHAnsi"/>
        </w:rPr>
        <w:t xml:space="preserve">                            </w:t>
      </w:r>
      <w:r w:rsidRPr="00F94D03">
        <w:rPr>
          <w:rFonts w:asciiTheme="minorHAnsi" w:eastAsia="Times New Roman" w:hAnsiTheme="minorHAnsi" w:cstheme="minorHAnsi"/>
        </w:rPr>
        <w:t xml:space="preserve"> (data i czytelny podpis)</w:t>
      </w:r>
    </w:p>
    <w:p w14:paraId="7D754D34" w14:textId="77777777" w:rsidR="008466DF" w:rsidRPr="00F94D03" w:rsidRDefault="008466DF" w:rsidP="008466DF">
      <w:pPr>
        <w:tabs>
          <w:tab w:val="left" w:pos="561"/>
          <w:tab w:val="left" w:pos="748"/>
        </w:tabs>
        <w:spacing w:line="100" w:lineRule="atLeast"/>
        <w:jc w:val="both"/>
        <w:rPr>
          <w:rFonts w:asciiTheme="minorHAnsi" w:eastAsia="Times New Roman" w:hAnsiTheme="minorHAnsi" w:cstheme="minorHAnsi"/>
        </w:rPr>
      </w:pPr>
    </w:p>
    <w:p w14:paraId="181FCAD7" w14:textId="77777777" w:rsidR="008466DF" w:rsidRPr="00F94D03" w:rsidRDefault="008466DF" w:rsidP="008466DF">
      <w:pPr>
        <w:jc w:val="both"/>
        <w:rPr>
          <w:rFonts w:asciiTheme="minorHAnsi" w:hAnsiTheme="minorHAnsi" w:cstheme="minorHAnsi"/>
        </w:rPr>
      </w:pPr>
    </w:p>
    <w:p w14:paraId="50968EBA" w14:textId="77777777" w:rsidR="00035519" w:rsidRPr="00F94D03" w:rsidRDefault="00035519" w:rsidP="008466DF">
      <w:pPr>
        <w:spacing w:line="100" w:lineRule="atLeast"/>
        <w:jc w:val="right"/>
        <w:rPr>
          <w:rFonts w:asciiTheme="minorHAnsi" w:eastAsia="Times New Roman" w:hAnsiTheme="minorHAnsi" w:cstheme="minorHAnsi"/>
        </w:rPr>
      </w:pPr>
    </w:p>
    <w:p w14:paraId="621EAFB0" w14:textId="77777777" w:rsidR="00035519" w:rsidRPr="00F94D03" w:rsidRDefault="00035519" w:rsidP="008466DF">
      <w:pPr>
        <w:spacing w:line="100" w:lineRule="atLeast"/>
        <w:jc w:val="right"/>
        <w:rPr>
          <w:rFonts w:asciiTheme="minorHAnsi" w:eastAsia="Times New Roman" w:hAnsiTheme="minorHAnsi" w:cstheme="minorHAnsi"/>
        </w:rPr>
      </w:pPr>
    </w:p>
    <w:p w14:paraId="0F21C956" w14:textId="77777777" w:rsidR="00035519" w:rsidRPr="00F94D03" w:rsidRDefault="00035519" w:rsidP="008466DF">
      <w:pPr>
        <w:spacing w:line="100" w:lineRule="atLeast"/>
        <w:jc w:val="right"/>
        <w:rPr>
          <w:rFonts w:asciiTheme="minorHAnsi" w:eastAsia="Times New Roman" w:hAnsiTheme="minorHAnsi" w:cstheme="minorHAnsi"/>
        </w:rPr>
      </w:pPr>
    </w:p>
    <w:p w14:paraId="0ABA86F9" w14:textId="77777777" w:rsidR="00035519" w:rsidRPr="00F94D03" w:rsidRDefault="00035519" w:rsidP="008466DF">
      <w:pPr>
        <w:spacing w:line="100" w:lineRule="atLeast"/>
        <w:jc w:val="right"/>
        <w:rPr>
          <w:rFonts w:asciiTheme="minorHAnsi" w:eastAsia="Times New Roman" w:hAnsiTheme="minorHAnsi" w:cstheme="minorHAnsi"/>
        </w:rPr>
      </w:pPr>
    </w:p>
    <w:p w14:paraId="077369DE" w14:textId="77777777" w:rsidR="00035519" w:rsidRPr="00F94D03" w:rsidRDefault="00035519" w:rsidP="008466DF">
      <w:pPr>
        <w:spacing w:line="100" w:lineRule="atLeast"/>
        <w:jc w:val="right"/>
        <w:rPr>
          <w:rFonts w:asciiTheme="minorHAnsi" w:eastAsia="Times New Roman" w:hAnsiTheme="minorHAnsi" w:cstheme="minorHAnsi"/>
        </w:rPr>
      </w:pPr>
    </w:p>
    <w:p w14:paraId="63808CF6" w14:textId="7FF506E7" w:rsidR="00035519" w:rsidRPr="00F94D03" w:rsidRDefault="00035519" w:rsidP="00F44EE4">
      <w:pPr>
        <w:spacing w:line="100" w:lineRule="atLeast"/>
        <w:rPr>
          <w:rFonts w:asciiTheme="minorHAnsi" w:eastAsia="Times New Roman" w:hAnsiTheme="minorHAnsi" w:cstheme="minorHAnsi"/>
        </w:rPr>
      </w:pPr>
    </w:p>
    <w:p w14:paraId="7616C1DA" w14:textId="77777777" w:rsidR="00F44EE4" w:rsidRPr="00F94D03" w:rsidRDefault="00F44EE4" w:rsidP="00F44EE4">
      <w:pPr>
        <w:spacing w:line="100" w:lineRule="atLeast"/>
        <w:rPr>
          <w:rFonts w:asciiTheme="minorHAnsi" w:eastAsia="Times New Roman" w:hAnsiTheme="minorHAnsi" w:cstheme="minorHAnsi"/>
        </w:rPr>
      </w:pPr>
    </w:p>
    <w:p w14:paraId="5CD6B90A" w14:textId="77777777" w:rsidR="00035519" w:rsidRPr="00F94D03" w:rsidRDefault="00035519" w:rsidP="008466DF">
      <w:pPr>
        <w:spacing w:line="100" w:lineRule="atLeast"/>
        <w:jc w:val="right"/>
        <w:rPr>
          <w:rFonts w:asciiTheme="minorHAnsi" w:eastAsia="Times New Roman" w:hAnsiTheme="minorHAnsi" w:cstheme="minorHAnsi"/>
        </w:rPr>
      </w:pPr>
    </w:p>
    <w:p w14:paraId="04EAF049" w14:textId="77777777" w:rsidR="00035519" w:rsidRPr="00F94D03" w:rsidRDefault="00035519" w:rsidP="008466DF">
      <w:pPr>
        <w:spacing w:line="100" w:lineRule="atLeast"/>
        <w:jc w:val="right"/>
        <w:rPr>
          <w:rFonts w:asciiTheme="minorHAnsi" w:eastAsia="Times New Roman" w:hAnsiTheme="minorHAnsi" w:cstheme="minorHAnsi"/>
        </w:rPr>
      </w:pPr>
    </w:p>
    <w:p w14:paraId="034AEF6F" w14:textId="77777777" w:rsidR="00CD271A" w:rsidRPr="00F94D03" w:rsidRDefault="008466DF" w:rsidP="00F6651F">
      <w:pPr>
        <w:spacing w:line="100" w:lineRule="atLeast"/>
        <w:jc w:val="right"/>
        <w:rPr>
          <w:rFonts w:asciiTheme="minorHAnsi" w:hAnsiTheme="minorHAnsi" w:cstheme="minorHAnsi"/>
          <w:bCs/>
        </w:rPr>
      </w:pPr>
      <w:r w:rsidRPr="00F94D03">
        <w:rPr>
          <w:rFonts w:asciiTheme="minorHAnsi" w:eastAsia="Times New Roman" w:hAnsiTheme="minorHAnsi" w:cstheme="minorHAnsi"/>
        </w:rPr>
        <w:t>Załącznik</w:t>
      </w:r>
      <w:r w:rsidRPr="00F94D03">
        <w:rPr>
          <w:rFonts w:asciiTheme="minorHAnsi" w:eastAsia="Times New Roman" w:hAnsiTheme="minorHAnsi" w:cstheme="minorHAnsi"/>
          <w:lang w:val="x-none"/>
        </w:rPr>
        <w:t xml:space="preserve"> nr </w:t>
      </w:r>
      <w:r w:rsidRPr="00F94D03">
        <w:rPr>
          <w:rFonts w:asciiTheme="minorHAnsi" w:eastAsia="Times New Roman" w:hAnsiTheme="minorHAnsi" w:cstheme="minorHAnsi"/>
        </w:rPr>
        <w:t>6</w:t>
      </w:r>
      <w:r w:rsidRPr="00F94D03">
        <w:rPr>
          <w:rFonts w:asciiTheme="minorHAnsi" w:eastAsia="Times New Roman" w:hAnsiTheme="minorHAnsi" w:cstheme="minorHAnsi"/>
          <w:lang w:val="x-none"/>
        </w:rPr>
        <w:t xml:space="preserve"> </w:t>
      </w:r>
      <w:r w:rsidRPr="00F94D03">
        <w:rPr>
          <w:rFonts w:asciiTheme="minorHAnsi" w:eastAsia="Times New Roman" w:hAnsiTheme="minorHAnsi" w:cstheme="minorHAnsi"/>
        </w:rPr>
        <w:t>do zaproszenia do złożenia ofert</w:t>
      </w:r>
      <w:r w:rsidRPr="00F94D03">
        <w:rPr>
          <w:rFonts w:asciiTheme="minorHAnsi" w:eastAsia="Times New Roman" w:hAnsiTheme="minorHAnsi" w:cstheme="minorHAnsi"/>
        </w:rPr>
        <w:br/>
        <w:t xml:space="preserve"> na dostawę </w:t>
      </w:r>
      <w:r w:rsidR="00F6651F" w:rsidRPr="00F94D03">
        <w:rPr>
          <w:rFonts w:asciiTheme="minorHAnsi" w:eastAsia="Times New Roman" w:hAnsiTheme="minorHAnsi" w:cstheme="minorHAnsi"/>
        </w:rPr>
        <w:t>opakowań jednorazowych</w:t>
      </w:r>
      <w:r w:rsidR="00CD271A" w:rsidRPr="00F94D03">
        <w:rPr>
          <w:rFonts w:asciiTheme="minorHAnsi" w:eastAsia="Times New Roman" w:hAnsiTheme="minorHAnsi" w:cstheme="minorHAnsi"/>
        </w:rPr>
        <w:t>,</w:t>
      </w:r>
      <w:r w:rsidR="00CD271A" w:rsidRPr="00F94D03">
        <w:rPr>
          <w:rFonts w:asciiTheme="minorHAnsi" w:hAnsiTheme="minorHAnsi" w:cstheme="minorHAnsi"/>
          <w:bCs/>
        </w:rPr>
        <w:t xml:space="preserve"> </w:t>
      </w:r>
    </w:p>
    <w:p w14:paraId="453755BF" w14:textId="2BDAC882" w:rsidR="008466DF" w:rsidRPr="00F94D03" w:rsidRDefault="00CD271A" w:rsidP="00F6651F">
      <w:pPr>
        <w:spacing w:line="100" w:lineRule="atLeast"/>
        <w:jc w:val="right"/>
        <w:rPr>
          <w:rFonts w:asciiTheme="minorHAnsi" w:eastAsia="Times New Roman" w:hAnsiTheme="minorHAnsi" w:cstheme="minorHAnsi"/>
        </w:rPr>
      </w:pPr>
      <w:r w:rsidRPr="00F94D03">
        <w:rPr>
          <w:rFonts w:asciiTheme="minorHAnsi" w:hAnsiTheme="minorHAnsi" w:cstheme="minorHAnsi"/>
          <w:bCs/>
        </w:rPr>
        <w:t>sztućców oraz folii</w:t>
      </w:r>
    </w:p>
    <w:p w14:paraId="76E16C35" w14:textId="77777777" w:rsidR="008466DF" w:rsidRPr="00F94D03" w:rsidRDefault="008466DF" w:rsidP="008466DF">
      <w:pPr>
        <w:rPr>
          <w:rFonts w:asciiTheme="minorHAnsi" w:hAnsiTheme="minorHAnsi" w:cstheme="minorHAnsi"/>
          <w:b/>
        </w:rPr>
      </w:pPr>
    </w:p>
    <w:p w14:paraId="410115B4" w14:textId="77777777" w:rsidR="008466DF" w:rsidRPr="00F94D03" w:rsidRDefault="008466DF" w:rsidP="008466DF">
      <w:pPr>
        <w:jc w:val="center"/>
        <w:rPr>
          <w:rFonts w:asciiTheme="minorHAnsi" w:hAnsiTheme="minorHAnsi" w:cstheme="minorHAnsi"/>
          <w:b/>
        </w:rPr>
      </w:pPr>
    </w:p>
    <w:p w14:paraId="61AA7C52" w14:textId="77777777" w:rsidR="008466DF" w:rsidRPr="00F94D03" w:rsidRDefault="008466DF" w:rsidP="008466DF">
      <w:pPr>
        <w:jc w:val="center"/>
        <w:rPr>
          <w:rFonts w:asciiTheme="minorHAnsi" w:hAnsiTheme="minorHAnsi" w:cstheme="minorHAnsi"/>
          <w:b/>
        </w:rPr>
      </w:pPr>
      <w:r w:rsidRPr="00F94D03">
        <w:rPr>
          <w:rFonts w:asciiTheme="minorHAnsi" w:hAnsiTheme="minorHAnsi" w:cstheme="minorHAnsi"/>
          <w:b/>
        </w:rPr>
        <w:t>WZÓR UMOWY</w:t>
      </w:r>
    </w:p>
    <w:p w14:paraId="64703F23" w14:textId="77777777" w:rsidR="008466DF" w:rsidRPr="00F94D03" w:rsidRDefault="008466DF" w:rsidP="008466DF">
      <w:pPr>
        <w:pStyle w:val="Teksttreci21"/>
        <w:widowControl/>
        <w:shd w:val="clear" w:color="auto" w:fill="auto"/>
        <w:suppressAutoHyphens/>
        <w:spacing w:after="120" w:line="240" w:lineRule="auto"/>
        <w:ind w:left="420"/>
        <w:rPr>
          <w:rFonts w:asciiTheme="minorHAnsi" w:hAnsiTheme="minorHAnsi" w:cstheme="minorHAnsi"/>
        </w:rPr>
      </w:pPr>
    </w:p>
    <w:p w14:paraId="41330A64" w14:textId="5DCF1C19" w:rsidR="008466DF" w:rsidRPr="00F94D03" w:rsidRDefault="008466DF" w:rsidP="00EA5795">
      <w:pPr>
        <w:pStyle w:val="Teksttreci21"/>
        <w:widowControl/>
        <w:shd w:val="clear" w:color="auto" w:fill="auto"/>
        <w:suppressAutoHyphens/>
        <w:spacing w:after="120" w:line="240" w:lineRule="auto"/>
        <w:ind w:firstLine="0"/>
        <w:rPr>
          <w:rFonts w:asciiTheme="minorHAnsi" w:hAnsiTheme="minorHAnsi" w:cstheme="minorHAnsi"/>
        </w:rPr>
      </w:pPr>
      <w:r w:rsidRPr="00F94D03">
        <w:rPr>
          <w:rFonts w:asciiTheme="minorHAnsi" w:hAnsiTheme="minorHAnsi" w:cstheme="minorHAnsi"/>
        </w:rPr>
        <w:t xml:space="preserve"> </w:t>
      </w:r>
      <w:proofErr w:type="spellStart"/>
      <w:r w:rsidRPr="00F94D03">
        <w:rPr>
          <w:rFonts w:asciiTheme="minorHAnsi" w:hAnsiTheme="minorHAnsi" w:cstheme="minorHAnsi"/>
        </w:rPr>
        <w:t>zawarta</w:t>
      </w:r>
      <w:proofErr w:type="spellEnd"/>
      <w:r w:rsidRPr="00F94D03">
        <w:rPr>
          <w:rFonts w:asciiTheme="minorHAnsi" w:hAnsiTheme="minorHAnsi" w:cstheme="minorHAnsi"/>
        </w:rPr>
        <w:t xml:space="preserve"> w </w:t>
      </w:r>
      <w:proofErr w:type="spellStart"/>
      <w:r w:rsidRPr="00F94D03">
        <w:rPr>
          <w:rFonts w:asciiTheme="minorHAnsi" w:hAnsiTheme="minorHAnsi" w:cstheme="minorHAnsi"/>
        </w:rPr>
        <w:t>dniu</w:t>
      </w:r>
      <w:proofErr w:type="spellEnd"/>
      <w:r w:rsidRPr="00F94D03">
        <w:rPr>
          <w:rFonts w:asciiTheme="minorHAnsi" w:hAnsiTheme="minorHAnsi" w:cstheme="minorHAnsi"/>
        </w:rPr>
        <w:t xml:space="preserve"> </w:t>
      </w:r>
      <w:r w:rsidRPr="00F94D03">
        <w:rPr>
          <w:rFonts w:asciiTheme="minorHAnsi" w:hAnsiTheme="minorHAnsi" w:cstheme="minorHAnsi"/>
          <w:b/>
        </w:rPr>
        <w:t>………</w:t>
      </w:r>
      <w:r w:rsidR="00EA5795" w:rsidRPr="00F94D03">
        <w:rPr>
          <w:rFonts w:asciiTheme="minorHAnsi" w:hAnsiTheme="minorHAnsi" w:cstheme="minorHAnsi"/>
          <w:b/>
        </w:rPr>
        <w:t>…….</w:t>
      </w:r>
      <w:r w:rsidRPr="00F94D03">
        <w:rPr>
          <w:rFonts w:asciiTheme="minorHAnsi" w:hAnsiTheme="minorHAnsi" w:cstheme="minorHAnsi"/>
          <w:b/>
        </w:rPr>
        <w:t>…….</w:t>
      </w:r>
      <w:r w:rsidRPr="00F94D03">
        <w:rPr>
          <w:rFonts w:asciiTheme="minorHAnsi" w:hAnsiTheme="minorHAnsi" w:cstheme="minorHAnsi"/>
        </w:rPr>
        <w:t xml:space="preserve"> w </w:t>
      </w:r>
      <w:proofErr w:type="spellStart"/>
      <w:r w:rsidRPr="00F94D03">
        <w:rPr>
          <w:rFonts w:asciiTheme="minorHAnsi" w:hAnsiTheme="minorHAnsi" w:cstheme="minorHAnsi"/>
        </w:rPr>
        <w:t>Zamościu</w:t>
      </w:r>
      <w:proofErr w:type="spellEnd"/>
      <w:r w:rsidRPr="00F94D03">
        <w:rPr>
          <w:rFonts w:asciiTheme="minorHAnsi" w:hAnsiTheme="minorHAnsi" w:cstheme="minorHAnsi"/>
        </w:rPr>
        <w:t xml:space="preserve">, </w:t>
      </w:r>
      <w:proofErr w:type="spellStart"/>
      <w:r w:rsidRPr="00F94D03">
        <w:rPr>
          <w:rFonts w:asciiTheme="minorHAnsi" w:hAnsiTheme="minorHAnsi" w:cstheme="minorHAnsi"/>
        </w:rPr>
        <w:t>pomiędzy</w:t>
      </w:r>
      <w:proofErr w:type="spellEnd"/>
      <w:r w:rsidRPr="00F94D03">
        <w:rPr>
          <w:rFonts w:asciiTheme="minorHAnsi" w:hAnsiTheme="minorHAnsi" w:cstheme="minorHAnsi"/>
        </w:rPr>
        <w:t>:</w:t>
      </w:r>
    </w:p>
    <w:p w14:paraId="5E226EA6" w14:textId="77777777" w:rsidR="008466DF" w:rsidRPr="00F94D03" w:rsidRDefault="008466DF" w:rsidP="008466DF">
      <w:pPr>
        <w:jc w:val="both"/>
        <w:rPr>
          <w:rFonts w:asciiTheme="minorHAnsi" w:eastAsia="Times New Roman" w:hAnsiTheme="minorHAnsi" w:cstheme="minorHAnsi"/>
          <w:color w:val="000000"/>
        </w:rPr>
      </w:pPr>
      <w:bookmarkStart w:id="6" w:name="bookmark0"/>
      <w:r w:rsidRPr="00F94D03">
        <w:rPr>
          <w:rFonts w:asciiTheme="minorHAnsi" w:eastAsia="Times New Roman" w:hAnsiTheme="minorHAnsi" w:cstheme="minorHAnsi"/>
          <w:color w:val="000000"/>
        </w:rPr>
        <w:t xml:space="preserve">Miastem Zamość, ul. Rynek Wielki 13, 22-400 Zamość, NIP: 922-269-74-72, w imieniu którego działa    </w:t>
      </w:r>
    </w:p>
    <w:p w14:paraId="69FBCBB7" w14:textId="43502D68" w:rsidR="008466DF" w:rsidRPr="00F94D03" w:rsidRDefault="008466DF" w:rsidP="008466DF">
      <w:pPr>
        <w:jc w:val="both"/>
        <w:rPr>
          <w:rFonts w:asciiTheme="minorHAnsi" w:eastAsia="Times New Roman" w:hAnsiTheme="minorHAnsi" w:cstheme="minorHAnsi"/>
          <w:color w:val="000000"/>
        </w:rPr>
      </w:pPr>
      <w:r w:rsidRPr="00F94D03">
        <w:rPr>
          <w:rFonts w:asciiTheme="minorHAnsi" w:eastAsia="Times New Roman" w:hAnsiTheme="minorHAnsi" w:cstheme="minorHAnsi"/>
          <w:color w:val="000000"/>
        </w:rPr>
        <w:t>Centrum Integracji Społecznej w Zamościu z siedzibą przy ul. Szczebrzeskiej 11; 22-400 Zamość,</w:t>
      </w:r>
      <w:r w:rsidRPr="00F94D03">
        <w:rPr>
          <w:rFonts w:asciiTheme="minorHAnsi" w:eastAsia="Times New Roman" w:hAnsiTheme="minorHAnsi" w:cstheme="minorHAnsi"/>
          <w:color w:val="000000"/>
        </w:rPr>
        <w:br/>
        <w:t>NIP:</w:t>
      </w:r>
      <w:r w:rsidR="000376F1" w:rsidRPr="00F94D03">
        <w:rPr>
          <w:rFonts w:asciiTheme="minorHAnsi" w:eastAsia="Times New Roman" w:hAnsiTheme="minorHAnsi" w:cstheme="minorHAnsi"/>
          <w:color w:val="000000"/>
        </w:rPr>
        <w:t xml:space="preserve"> </w:t>
      </w:r>
      <w:r w:rsidRPr="00F94D03">
        <w:rPr>
          <w:rFonts w:asciiTheme="minorHAnsi" w:eastAsia="Times New Roman" w:hAnsiTheme="minorHAnsi" w:cstheme="minorHAnsi"/>
          <w:color w:val="000000"/>
        </w:rPr>
        <w:t>922-30-52-671, REGON: 364105518, BDO: 00218845, reprezentowanym przez</w:t>
      </w:r>
      <w:r w:rsidRPr="00F94D03">
        <w:rPr>
          <w:rFonts w:asciiTheme="minorHAnsi" w:eastAsia="Times New Roman" w:hAnsiTheme="minorHAnsi" w:cstheme="minorHAnsi"/>
          <w:color w:val="000000"/>
        </w:rPr>
        <w:br/>
        <w:t xml:space="preserve">Kierownika – Barbarę Gajos zwanym w dalszej części umowy </w:t>
      </w:r>
      <w:r w:rsidRPr="00F94D03">
        <w:rPr>
          <w:rFonts w:asciiTheme="minorHAnsi" w:eastAsia="Times New Roman" w:hAnsiTheme="minorHAnsi" w:cstheme="minorHAnsi"/>
          <w:b/>
          <w:bCs/>
          <w:color w:val="000000"/>
        </w:rPr>
        <w:t>„</w:t>
      </w:r>
      <w:r w:rsidR="00694E70" w:rsidRPr="00F94D03">
        <w:rPr>
          <w:rFonts w:asciiTheme="minorHAnsi" w:eastAsia="Times New Roman" w:hAnsiTheme="minorHAnsi" w:cstheme="minorHAnsi"/>
          <w:b/>
          <w:bCs/>
          <w:color w:val="000000"/>
        </w:rPr>
        <w:t>Kupującym</w:t>
      </w:r>
      <w:r w:rsidRPr="00F94D03">
        <w:rPr>
          <w:rFonts w:asciiTheme="minorHAnsi" w:eastAsia="Times New Roman" w:hAnsiTheme="minorHAnsi" w:cstheme="minorHAnsi"/>
          <w:b/>
          <w:bCs/>
          <w:color w:val="000000"/>
        </w:rPr>
        <w:t>”</w:t>
      </w:r>
      <w:r w:rsidRPr="00F94D03">
        <w:rPr>
          <w:rFonts w:asciiTheme="minorHAnsi" w:eastAsia="Times New Roman" w:hAnsiTheme="minorHAnsi" w:cstheme="minorHAnsi"/>
          <w:color w:val="000000"/>
        </w:rPr>
        <w:t xml:space="preserve">, </w:t>
      </w:r>
    </w:p>
    <w:p w14:paraId="7BC31D85" w14:textId="77777777" w:rsidR="008466DF" w:rsidRPr="00F94D03" w:rsidRDefault="008466DF" w:rsidP="008466DF">
      <w:pPr>
        <w:pStyle w:val="Standard"/>
        <w:widowControl/>
        <w:ind w:left="142"/>
        <w:jc w:val="both"/>
        <w:rPr>
          <w:rFonts w:asciiTheme="minorHAnsi" w:hAnsiTheme="minorHAnsi" w:cstheme="minorHAnsi"/>
          <w:b/>
          <w:sz w:val="22"/>
          <w:szCs w:val="22"/>
        </w:rPr>
      </w:pPr>
    </w:p>
    <w:p w14:paraId="075062B1" w14:textId="77777777" w:rsidR="008466DF" w:rsidRPr="00F94D03" w:rsidRDefault="008466DF" w:rsidP="008466DF">
      <w:pPr>
        <w:jc w:val="both"/>
        <w:rPr>
          <w:rFonts w:asciiTheme="minorHAnsi" w:eastAsia="Times New Roman" w:hAnsiTheme="minorHAnsi" w:cstheme="minorHAnsi"/>
          <w:color w:val="000000"/>
        </w:rPr>
      </w:pPr>
      <w:r w:rsidRPr="00F94D03">
        <w:rPr>
          <w:rFonts w:asciiTheme="minorHAnsi" w:eastAsia="Times New Roman" w:hAnsiTheme="minorHAnsi" w:cstheme="minorHAnsi"/>
          <w:color w:val="000000"/>
        </w:rPr>
        <w:t>a</w:t>
      </w:r>
    </w:p>
    <w:p w14:paraId="31E6DF04" w14:textId="77777777" w:rsidR="008466DF" w:rsidRPr="00F94D03" w:rsidRDefault="008466DF" w:rsidP="008466DF">
      <w:pPr>
        <w:jc w:val="both"/>
        <w:rPr>
          <w:rFonts w:asciiTheme="minorHAnsi" w:eastAsia="Times New Roman" w:hAnsiTheme="minorHAnsi" w:cstheme="minorHAnsi"/>
          <w:color w:val="000000"/>
        </w:rPr>
      </w:pPr>
    </w:p>
    <w:p w14:paraId="01067792" w14:textId="40B4FEE5" w:rsidR="008466DF" w:rsidRPr="00F94D03" w:rsidRDefault="008466DF" w:rsidP="008466DF">
      <w:pPr>
        <w:jc w:val="both"/>
        <w:rPr>
          <w:rFonts w:asciiTheme="minorHAnsi" w:eastAsia="Times New Roman" w:hAnsiTheme="minorHAnsi" w:cstheme="minorHAnsi"/>
          <w:color w:val="000000"/>
        </w:rPr>
      </w:pPr>
      <w:r w:rsidRPr="00F94D03">
        <w:rPr>
          <w:rFonts w:asciiTheme="minorHAnsi" w:eastAsia="Times New Roman" w:hAnsiTheme="minorHAnsi" w:cstheme="minorHAnsi"/>
          <w:color w:val="000000"/>
        </w:rPr>
        <w:t xml:space="preserve">……………………………...prowadzącym działalność gospodarczą pod firmą ……………………….., pod adresem ……………….., wpisanym do Centralnej Ewidencji i Informacji o Działalności Gospodarczej, NIP: ………………… REGON:……… BDO: …………………, zwanym w dalszej części umowy </w:t>
      </w:r>
      <w:r w:rsidRPr="00F94D03">
        <w:rPr>
          <w:rFonts w:asciiTheme="minorHAnsi" w:eastAsia="Times New Roman" w:hAnsiTheme="minorHAnsi" w:cstheme="minorHAnsi"/>
          <w:b/>
          <w:bCs/>
          <w:color w:val="000000"/>
        </w:rPr>
        <w:t>„</w:t>
      </w:r>
      <w:r w:rsidR="00694E70" w:rsidRPr="00F94D03">
        <w:rPr>
          <w:rFonts w:asciiTheme="minorHAnsi" w:eastAsia="Times New Roman" w:hAnsiTheme="minorHAnsi" w:cstheme="minorHAnsi"/>
          <w:b/>
          <w:bCs/>
          <w:color w:val="000000"/>
        </w:rPr>
        <w:t>Sprzedającym</w:t>
      </w:r>
      <w:r w:rsidRPr="00F94D03">
        <w:rPr>
          <w:rFonts w:asciiTheme="minorHAnsi" w:eastAsia="Times New Roman" w:hAnsiTheme="minorHAnsi" w:cstheme="minorHAnsi"/>
          <w:b/>
          <w:bCs/>
          <w:color w:val="000000"/>
        </w:rPr>
        <w:t>”</w:t>
      </w:r>
      <w:r w:rsidRPr="00F94D03">
        <w:rPr>
          <w:rFonts w:asciiTheme="minorHAnsi" w:eastAsia="Times New Roman" w:hAnsiTheme="minorHAnsi" w:cstheme="minorHAnsi"/>
          <w:color w:val="000000"/>
        </w:rPr>
        <w:t xml:space="preserve">, którą reprezentuje: </w:t>
      </w:r>
    </w:p>
    <w:p w14:paraId="7025CAB7" w14:textId="77777777" w:rsidR="008466DF" w:rsidRPr="00F94D03" w:rsidRDefault="008466DF" w:rsidP="008466DF">
      <w:pPr>
        <w:jc w:val="both"/>
        <w:rPr>
          <w:rFonts w:asciiTheme="minorHAnsi" w:eastAsia="Times New Roman" w:hAnsiTheme="minorHAnsi" w:cstheme="minorHAnsi"/>
          <w:color w:val="000000"/>
        </w:rPr>
      </w:pPr>
    </w:p>
    <w:p w14:paraId="74DED4E6" w14:textId="77777777" w:rsidR="008466DF" w:rsidRPr="00F94D03" w:rsidRDefault="008466DF" w:rsidP="008466DF">
      <w:pPr>
        <w:jc w:val="both"/>
        <w:rPr>
          <w:rFonts w:asciiTheme="minorHAnsi" w:eastAsia="Times New Roman" w:hAnsiTheme="minorHAnsi" w:cstheme="minorHAnsi"/>
          <w:color w:val="000000"/>
        </w:rPr>
      </w:pPr>
      <w:r w:rsidRPr="00F94D03">
        <w:rPr>
          <w:rFonts w:asciiTheme="minorHAnsi" w:eastAsia="Times New Roman" w:hAnsiTheme="minorHAnsi" w:cstheme="minorHAnsi"/>
          <w:color w:val="000000"/>
        </w:rPr>
        <w:t>.........................................................……………………………</w:t>
      </w:r>
    </w:p>
    <w:p w14:paraId="239A820E" w14:textId="77777777" w:rsidR="008466DF" w:rsidRPr="00F94D03" w:rsidRDefault="008466DF" w:rsidP="008466DF">
      <w:pPr>
        <w:jc w:val="both"/>
        <w:rPr>
          <w:rFonts w:asciiTheme="minorHAnsi" w:eastAsia="Times New Roman" w:hAnsiTheme="minorHAnsi" w:cstheme="minorHAnsi"/>
          <w:color w:val="000000"/>
        </w:rPr>
      </w:pPr>
    </w:p>
    <w:p w14:paraId="797C085B" w14:textId="77777777" w:rsidR="008466DF" w:rsidRPr="00F94D03" w:rsidRDefault="008466DF" w:rsidP="008466DF">
      <w:pPr>
        <w:jc w:val="both"/>
        <w:rPr>
          <w:rFonts w:asciiTheme="minorHAnsi" w:eastAsia="Times New Roman" w:hAnsiTheme="minorHAnsi" w:cstheme="minorHAnsi"/>
          <w:color w:val="000000"/>
        </w:rPr>
      </w:pPr>
      <w:r w:rsidRPr="00F94D03">
        <w:rPr>
          <w:rFonts w:asciiTheme="minorHAnsi" w:eastAsia="Times New Roman" w:hAnsiTheme="minorHAnsi" w:cstheme="minorHAnsi"/>
          <w:color w:val="000000"/>
          <w:spacing w:val="-2"/>
          <w:lang w:eastAsia="pl-PL"/>
        </w:rPr>
        <w:t>Umowa jest wynikiem</w:t>
      </w:r>
      <w:r w:rsidRPr="00F94D03">
        <w:rPr>
          <w:rFonts w:asciiTheme="minorHAnsi" w:eastAsia="Times New Roman" w:hAnsiTheme="minorHAnsi" w:cstheme="minorHAnsi"/>
          <w:color w:val="000000"/>
          <w:lang w:val="x-none"/>
        </w:rPr>
        <w:t xml:space="preserve"> </w:t>
      </w:r>
      <w:r w:rsidRPr="00F94D03">
        <w:rPr>
          <w:rFonts w:asciiTheme="minorHAnsi" w:eastAsia="Times New Roman" w:hAnsiTheme="minorHAnsi" w:cstheme="minorHAnsi"/>
          <w:color w:val="000000"/>
          <w:spacing w:val="-2"/>
          <w:lang w:val="x-none" w:eastAsia="pl-PL"/>
        </w:rPr>
        <w:t>postępowania w trybie</w:t>
      </w:r>
      <w:r w:rsidRPr="00F94D03">
        <w:rPr>
          <w:rFonts w:asciiTheme="minorHAnsi" w:eastAsia="Times New Roman" w:hAnsiTheme="minorHAnsi" w:cstheme="minorHAnsi"/>
          <w:color w:val="000000"/>
          <w:spacing w:val="-2"/>
          <w:lang w:eastAsia="pl-PL"/>
        </w:rPr>
        <w:t xml:space="preserve"> „Zaproszenie do złożenia oferty” przeprowadzonego </w:t>
      </w:r>
      <w:r w:rsidRPr="00F94D03">
        <w:rPr>
          <w:rFonts w:asciiTheme="minorHAnsi" w:eastAsia="Times New Roman" w:hAnsiTheme="minorHAnsi" w:cstheme="minorHAnsi"/>
          <w:color w:val="000000"/>
          <w:spacing w:val="-2"/>
          <w:lang w:eastAsia="pl-PL"/>
        </w:rPr>
        <w:br/>
        <w:t>w oparciu o Regulamin udzielania zamówień publicznych na dostawy, u</w:t>
      </w:r>
      <w:r w:rsidRPr="00F94D03">
        <w:rPr>
          <w:rFonts w:asciiTheme="minorHAnsi" w:eastAsia="Times New Roman" w:hAnsiTheme="minorHAnsi" w:cstheme="minorHAnsi"/>
          <w:color w:val="000000"/>
          <w:spacing w:val="-3"/>
          <w:lang w:eastAsia="pl-PL"/>
        </w:rPr>
        <w:t xml:space="preserve">sługi i roboty budowlane z dnia </w:t>
      </w:r>
      <w:r w:rsidRPr="00F94D03">
        <w:rPr>
          <w:rFonts w:asciiTheme="minorHAnsi" w:eastAsia="Times New Roman" w:hAnsiTheme="minorHAnsi" w:cstheme="minorHAnsi"/>
          <w:color w:val="000000"/>
          <w:spacing w:val="3"/>
          <w:lang w:eastAsia="pl-PL"/>
        </w:rPr>
        <w:t>10 stycznia 2021 r.</w:t>
      </w:r>
      <w:r w:rsidRPr="00F94D03">
        <w:rPr>
          <w:rFonts w:asciiTheme="minorHAnsi" w:eastAsia="Times New Roman" w:hAnsiTheme="minorHAnsi" w:cstheme="minorHAnsi"/>
          <w:color w:val="000000"/>
          <w:lang w:val="x-none"/>
        </w:rPr>
        <w:t xml:space="preserve"> </w:t>
      </w:r>
      <w:r w:rsidRPr="00F94D03">
        <w:rPr>
          <w:rFonts w:asciiTheme="minorHAnsi" w:eastAsia="Times New Roman" w:hAnsiTheme="minorHAnsi" w:cstheme="minorHAnsi"/>
          <w:color w:val="000000"/>
          <w:spacing w:val="-3"/>
          <w:lang w:val="x-none" w:eastAsia="pl-PL"/>
        </w:rPr>
        <w:t>ustanowiony</w:t>
      </w:r>
      <w:r w:rsidRPr="00F94D03">
        <w:rPr>
          <w:rFonts w:asciiTheme="minorHAnsi" w:eastAsia="Times New Roman" w:hAnsiTheme="minorHAnsi" w:cstheme="minorHAnsi"/>
          <w:color w:val="000000"/>
          <w:spacing w:val="-3"/>
          <w:lang w:eastAsia="pl-PL"/>
        </w:rPr>
        <w:t xml:space="preserve">  przez Centrum Integracji Społecznej</w:t>
      </w:r>
      <w:r w:rsidRPr="00F94D03">
        <w:rPr>
          <w:rFonts w:asciiTheme="minorHAnsi" w:eastAsia="Times New Roman" w:hAnsiTheme="minorHAnsi" w:cstheme="minorHAnsi"/>
          <w:color w:val="000000"/>
          <w:spacing w:val="-4"/>
          <w:lang w:eastAsia="pl-PL"/>
        </w:rPr>
        <w:t xml:space="preserve"> w Zamościu, których wartość nie przekracza kwoty 130 000 złotych netto, którego rozstrzygnięcie nastąpiło w dniu …….………………. </w:t>
      </w:r>
      <w:r w:rsidRPr="00F94D03">
        <w:rPr>
          <w:rFonts w:asciiTheme="minorHAnsi" w:eastAsia="Times New Roman" w:hAnsiTheme="minorHAnsi" w:cstheme="minorHAnsi"/>
          <w:color w:val="000000"/>
          <w:spacing w:val="-8"/>
          <w:lang w:eastAsia="pl-PL"/>
        </w:rPr>
        <w:t>roku.</w:t>
      </w:r>
    </w:p>
    <w:p w14:paraId="265990E2" w14:textId="77777777" w:rsidR="008466DF" w:rsidRPr="00F94D03" w:rsidRDefault="008466DF" w:rsidP="008466DF">
      <w:pPr>
        <w:jc w:val="both"/>
        <w:rPr>
          <w:rFonts w:asciiTheme="minorHAnsi" w:eastAsia="Times New Roman" w:hAnsiTheme="minorHAnsi" w:cstheme="minorHAnsi"/>
        </w:rPr>
      </w:pPr>
    </w:p>
    <w:p w14:paraId="5517F176" w14:textId="77777777" w:rsidR="008466DF" w:rsidRPr="00F94D03" w:rsidRDefault="008466DF" w:rsidP="008466DF">
      <w:pPr>
        <w:pStyle w:val="Standard"/>
        <w:widowControl/>
        <w:ind w:left="142"/>
        <w:jc w:val="both"/>
        <w:rPr>
          <w:rFonts w:asciiTheme="minorHAnsi" w:hAnsiTheme="minorHAnsi" w:cstheme="minorHAnsi"/>
          <w:b/>
          <w:sz w:val="22"/>
          <w:szCs w:val="22"/>
        </w:rPr>
      </w:pPr>
    </w:p>
    <w:bookmarkEnd w:id="6"/>
    <w:p w14:paraId="12972106" w14:textId="3C38922A" w:rsidR="008466DF" w:rsidRPr="00F94D03" w:rsidRDefault="008466DF" w:rsidP="008466DF">
      <w:pPr>
        <w:jc w:val="center"/>
        <w:rPr>
          <w:rFonts w:asciiTheme="minorHAnsi" w:hAnsiTheme="minorHAnsi" w:cstheme="minorHAnsi"/>
          <w:b/>
          <w:bCs/>
        </w:rPr>
      </w:pPr>
      <w:r w:rsidRPr="00F94D03">
        <w:rPr>
          <w:rFonts w:asciiTheme="minorHAnsi" w:hAnsiTheme="minorHAnsi" w:cstheme="minorHAnsi"/>
          <w:b/>
          <w:bCs/>
        </w:rPr>
        <w:t>§ 1</w:t>
      </w:r>
      <w:r w:rsidRPr="00F94D03">
        <w:rPr>
          <w:rFonts w:asciiTheme="minorHAnsi" w:hAnsiTheme="minorHAnsi" w:cstheme="minorHAnsi"/>
          <w:b/>
          <w:bCs/>
        </w:rPr>
        <w:br/>
        <w:t xml:space="preserve"> Przedmiot umowy</w:t>
      </w:r>
    </w:p>
    <w:p w14:paraId="614C285B" w14:textId="77777777" w:rsidR="00F6651F" w:rsidRPr="00F94D03" w:rsidRDefault="00F6651F" w:rsidP="008466DF">
      <w:pPr>
        <w:jc w:val="center"/>
        <w:rPr>
          <w:rFonts w:asciiTheme="minorHAnsi" w:hAnsiTheme="minorHAnsi" w:cstheme="minorHAnsi"/>
        </w:rPr>
      </w:pPr>
    </w:p>
    <w:p w14:paraId="61AB2681" w14:textId="77777777" w:rsidR="00B75A6B" w:rsidRPr="00F94D03" w:rsidRDefault="00B75A6B" w:rsidP="00B75A6B">
      <w:pPr>
        <w:pStyle w:val="Default"/>
        <w:rPr>
          <w:rFonts w:asciiTheme="minorHAnsi" w:hAnsiTheme="minorHAnsi" w:cstheme="minorHAnsi"/>
          <w:sz w:val="22"/>
          <w:szCs w:val="22"/>
        </w:rPr>
      </w:pPr>
    </w:p>
    <w:p w14:paraId="7DF11726" w14:textId="6CC7723A" w:rsidR="00B75A6B" w:rsidRPr="00F94D03" w:rsidRDefault="00B75A6B" w:rsidP="00CD271A">
      <w:pPr>
        <w:pStyle w:val="Default"/>
        <w:spacing w:after="5"/>
        <w:jc w:val="both"/>
        <w:rPr>
          <w:rFonts w:asciiTheme="minorHAnsi" w:hAnsiTheme="minorHAnsi" w:cstheme="minorHAnsi"/>
          <w:sz w:val="22"/>
          <w:szCs w:val="22"/>
        </w:rPr>
      </w:pPr>
      <w:r w:rsidRPr="00F94D03">
        <w:rPr>
          <w:rFonts w:asciiTheme="minorHAnsi" w:hAnsiTheme="minorHAnsi" w:cstheme="minorHAnsi"/>
          <w:sz w:val="22"/>
          <w:szCs w:val="22"/>
        </w:rPr>
        <w:t xml:space="preserve">1.  </w:t>
      </w:r>
      <w:r w:rsidR="00641E3F" w:rsidRPr="00F94D03">
        <w:rPr>
          <w:rFonts w:asciiTheme="minorHAnsi" w:hAnsiTheme="minorHAnsi" w:cstheme="minorHAnsi"/>
          <w:sz w:val="22"/>
          <w:szCs w:val="22"/>
        </w:rPr>
        <w:t>Wykonawca</w:t>
      </w:r>
      <w:r w:rsidRPr="00F94D03">
        <w:rPr>
          <w:rFonts w:asciiTheme="minorHAnsi" w:hAnsiTheme="minorHAnsi" w:cstheme="minorHAnsi"/>
          <w:sz w:val="22"/>
          <w:szCs w:val="22"/>
        </w:rPr>
        <w:t xml:space="preserve"> zobowiązuje się do realizacji dostaw przedmiotu umowy w okresie od dnia ......................... do dnia …………………….. </w:t>
      </w:r>
    </w:p>
    <w:p w14:paraId="2512096A" w14:textId="03978DB3" w:rsidR="00B75A6B" w:rsidRPr="00F94D03" w:rsidRDefault="00B75A6B" w:rsidP="00CD271A">
      <w:pPr>
        <w:pStyle w:val="Default"/>
        <w:spacing w:after="5"/>
        <w:jc w:val="both"/>
        <w:rPr>
          <w:rFonts w:asciiTheme="minorHAnsi" w:hAnsiTheme="minorHAnsi" w:cstheme="minorHAnsi"/>
          <w:sz w:val="22"/>
          <w:szCs w:val="22"/>
        </w:rPr>
      </w:pPr>
      <w:r w:rsidRPr="00F94D03">
        <w:rPr>
          <w:rFonts w:asciiTheme="minorHAnsi" w:hAnsiTheme="minorHAnsi" w:cstheme="minorHAnsi"/>
          <w:sz w:val="22"/>
          <w:szCs w:val="22"/>
        </w:rPr>
        <w:t xml:space="preserve">2.  Dostawy przedmiotu umowy </w:t>
      </w:r>
      <w:r w:rsidR="005F786E" w:rsidRPr="00F94D03">
        <w:rPr>
          <w:rFonts w:asciiTheme="minorHAnsi" w:hAnsiTheme="minorHAnsi" w:cstheme="minorHAnsi"/>
          <w:sz w:val="22"/>
          <w:szCs w:val="22"/>
        </w:rPr>
        <w:t>Wykonawca</w:t>
      </w:r>
      <w:r w:rsidRPr="00F94D03">
        <w:rPr>
          <w:rFonts w:asciiTheme="minorHAnsi" w:hAnsiTheme="minorHAnsi" w:cstheme="minorHAnsi"/>
          <w:sz w:val="22"/>
          <w:szCs w:val="22"/>
        </w:rPr>
        <w:t xml:space="preserve"> będzie realizował w częściach na każdorazowe odrębne zamówienie </w:t>
      </w:r>
      <w:r w:rsidR="005F786E" w:rsidRPr="00F94D03">
        <w:rPr>
          <w:rFonts w:asciiTheme="minorHAnsi" w:hAnsiTheme="minorHAnsi" w:cstheme="minorHAnsi"/>
          <w:sz w:val="22"/>
          <w:szCs w:val="22"/>
        </w:rPr>
        <w:t>Zamawiającego</w:t>
      </w:r>
      <w:r w:rsidRPr="00F94D03">
        <w:rPr>
          <w:rFonts w:asciiTheme="minorHAnsi" w:hAnsiTheme="minorHAnsi" w:cstheme="minorHAnsi"/>
          <w:sz w:val="22"/>
          <w:szCs w:val="22"/>
        </w:rPr>
        <w:t xml:space="preserve"> przekazane </w:t>
      </w:r>
      <w:r w:rsidR="005F786E" w:rsidRPr="00F94D03">
        <w:rPr>
          <w:rFonts w:asciiTheme="minorHAnsi" w:hAnsiTheme="minorHAnsi" w:cstheme="minorHAnsi"/>
          <w:sz w:val="22"/>
          <w:szCs w:val="22"/>
        </w:rPr>
        <w:t>Wykonawcy</w:t>
      </w:r>
      <w:r w:rsidRPr="00F94D03">
        <w:rPr>
          <w:rFonts w:asciiTheme="minorHAnsi" w:hAnsiTheme="minorHAnsi" w:cstheme="minorHAnsi"/>
          <w:sz w:val="22"/>
          <w:szCs w:val="22"/>
        </w:rPr>
        <w:t xml:space="preserve"> elektronicznie za pośrednictwem środków komunikacji elektronicznej lub pisemnie na dane kontaktowe określone w niniejszej umowie. </w:t>
      </w:r>
    </w:p>
    <w:p w14:paraId="3FFFDDAE" w14:textId="761E521B" w:rsidR="00B75A6B" w:rsidRPr="00F94D03" w:rsidRDefault="00B75A6B" w:rsidP="00CD271A">
      <w:pPr>
        <w:pStyle w:val="Default"/>
        <w:spacing w:after="5"/>
        <w:jc w:val="both"/>
        <w:rPr>
          <w:rFonts w:asciiTheme="minorHAnsi" w:hAnsiTheme="minorHAnsi" w:cstheme="minorHAnsi"/>
          <w:sz w:val="22"/>
          <w:szCs w:val="22"/>
        </w:rPr>
      </w:pPr>
      <w:r w:rsidRPr="00F94D03">
        <w:rPr>
          <w:rFonts w:asciiTheme="minorHAnsi" w:hAnsiTheme="minorHAnsi" w:cstheme="minorHAnsi"/>
          <w:sz w:val="22"/>
          <w:szCs w:val="22"/>
        </w:rPr>
        <w:t xml:space="preserve">3.  W każdorazowym zamówieniu na dostawę, o którym mowa w ust.2 niniejszego paragrafu, </w:t>
      </w:r>
      <w:r w:rsidR="005F786E" w:rsidRPr="00F94D03">
        <w:rPr>
          <w:rFonts w:asciiTheme="minorHAnsi" w:hAnsiTheme="minorHAnsi" w:cstheme="minorHAnsi"/>
          <w:sz w:val="22"/>
          <w:szCs w:val="22"/>
        </w:rPr>
        <w:t>Zamawiający b</w:t>
      </w:r>
      <w:r w:rsidRPr="00F94D03">
        <w:rPr>
          <w:rFonts w:asciiTheme="minorHAnsi" w:hAnsiTheme="minorHAnsi" w:cstheme="minorHAnsi"/>
          <w:sz w:val="22"/>
          <w:szCs w:val="22"/>
        </w:rPr>
        <w:t>ędzie wskazywał rodzaj i ilość asortymentu, który ma być przedmiotem dostawy.</w:t>
      </w:r>
    </w:p>
    <w:p w14:paraId="55E84290" w14:textId="26B88A51" w:rsidR="00B75A6B" w:rsidRPr="00F94D03" w:rsidRDefault="00B75A6B" w:rsidP="00CD271A">
      <w:pPr>
        <w:pStyle w:val="Default"/>
        <w:spacing w:after="5"/>
        <w:jc w:val="both"/>
        <w:rPr>
          <w:rFonts w:asciiTheme="minorHAnsi" w:hAnsiTheme="minorHAnsi" w:cstheme="minorHAnsi"/>
          <w:sz w:val="22"/>
          <w:szCs w:val="22"/>
        </w:rPr>
      </w:pPr>
      <w:r w:rsidRPr="00F94D03">
        <w:rPr>
          <w:rFonts w:asciiTheme="minorHAnsi" w:hAnsiTheme="minorHAnsi" w:cstheme="minorHAnsi"/>
          <w:sz w:val="22"/>
          <w:szCs w:val="22"/>
        </w:rPr>
        <w:t xml:space="preserve">4.  </w:t>
      </w:r>
      <w:r w:rsidR="005F786E" w:rsidRPr="00F94D03">
        <w:rPr>
          <w:rFonts w:asciiTheme="minorHAnsi" w:hAnsiTheme="minorHAnsi" w:cstheme="minorHAnsi"/>
          <w:sz w:val="22"/>
          <w:szCs w:val="22"/>
        </w:rPr>
        <w:t>Wykonawca</w:t>
      </w:r>
      <w:r w:rsidRPr="00F94D03">
        <w:rPr>
          <w:rFonts w:asciiTheme="minorHAnsi" w:hAnsiTheme="minorHAnsi" w:cstheme="minorHAnsi"/>
          <w:sz w:val="22"/>
          <w:szCs w:val="22"/>
        </w:rPr>
        <w:t xml:space="preserve"> zobowiązuje się do realizacji zamówienia w terminie 5</w:t>
      </w:r>
      <w:r w:rsidR="00CD271A" w:rsidRPr="00F94D03">
        <w:rPr>
          <w:rFonts w:asciiTheme="minorHAnsi" w:hAnsiTheme="minorHAnsi" w:cstheme="minorHAnsi"/>
          <w:sz w:val="22"/>
          <w:szCs w:val="22"/>
        </w:rPr>
        <w:t xml:space="preserve"> </w:t>
      </w:r>
      <w:r w:rsidRPr="00F94D03">
        <w:rPr>
          <w:rFonts w:asciiTheme="minorHAnsi" w:hAnsiTheme="minorHAnsi" w:cstheme="minorHAnsi"/>
          <w:sz w:val="22"/>
          <w:szCs w:val="22"/>
        </w:rPr>
        <w:t>dni roboczych od dnia złożenia zamówienia przez Kupującego.</w:t>
      </w:r>
    </w:p>
    <w:p w14:paraId="4A4E6CCC" w14:textId="341016AE" w:rsidR="00B75A6B" w:rsidRPr="00F94D03" w:rsidRDefault="00B75A6B" w:rsidP="00CD271A">
      <w:pPr>
        <w:pStyle w:val="Default"/>
        <w:spacing w:after="5"/>
        <w:jc w:val="both"/>
        <w:rPr>
          <w:rFonts w:asciiTheme="minorHAnsi" w:hAnsiTheme="minorHAnsi" w:cstheme="minorHAnsi"/>
          <w:sz w:val="22"/>
          <w:szCs w:val="22"/>
        </w:rPr>
      </w:pPr>
      <w:r w:rsidRPr="00F94D03">
        <w:rPr>
          <w:rFonts w:asciiTheme="minorHAnsi" w:hAnsiTheme="minorHAnsi" w:cstheme="minorHAnsi"/>
          <w:sz w:val="22"/>
          <w:szCs w:val="22"/>
        </w:rPr>
        <w:t xml:space="preserve">5.  Dostawy będą odbywały się od poniedziałku do piątku, za wyjątkiem dni ustawowo wolnych od pracy przypadających w takim okresie, w godzinach od 8.00 do 16.00.   </w:t>
      </w:r>
    </w:p>
    <w:p w14:paraId="3DB0A9D2" w14:textId="30A9FF03" w:rsidR="00B75A6B" w:rsidRPr="00F94D03" w:rsidRDefault="00B75A6B" w:rsidP="00CD271A">
      <w:pPr>
        <w:pStyle w:val="Default"/>
        <w:spacing w:after="5"/>
        <w:jc w:val="both"/>
        <w:rPr>
          <w:rFonts w:asciiTheme="minorHAnsi" w:hAnsiTheme="minorHAnsi" w:cstheme="minorHAnsi"/>
          <w:sz w:val="22"/>
          <w:szCs w:val="22"/>
        </w:rPr>
      </w:pPr>
      <w:r w:rsidRPr="00F94D03">
        <w:rPr>
          <w:rFonts w:asciiTheme="minorHAnsi" w:hAnsiTheme="minorHAnsi" w:cstheme="minorHAnsi"/>
          <w:sz w:val="22"/>
          <w:szCs w:val="22"/>
        </w:rPr>
        <w:t xml:space="preserve">6.  Dostawy będą odbywały się na koszt i ryzyko </w:t>
      </w:r>
      <w:r w:rsidR="005F786E" w:rsidRPr="00F94D03">
        <w:rPr>
          <w:rFonts w:asciiTheme="minorHAnsi" w:hAnsiTheme="minorHAnsi" w:cstheme="minorHAnsi"/>
          <w:sz w:val="22"/>
          <w:szCs w:val="22"/>
        </w:rPr>
        <w:t>Wykonawcy</w:t>
      </w:r>
      <w:r w:rsidRPr="00F94D03">
        <w:rPr>
          <w:rFonts w:asciiTheme="minorHAnsi" w:hAnsiTheme="minorHAnsi" w:cstheme="minorHAnsi"/>
          <w:sz w:val="22"/>
          <w:szCs w:val="22"/>
        </w:rPr>
        <w:t xml:space="preserve"> </w:t>
      </w:r>
    </w:p>
    <w:p w14:paraId="3D6FC3B7" w14:textId="701F73E4" w:rsidR="00B75A6B" w:rsidRPr="00F94D03" w:rsidRDefault="00B75A6B" w:rsidP="00CD271A">
      <w:pPr>
        <w:pStyle w:val="Default"/>
        <w:spacing w:after="5"/>
        <w:jc w:val="both"/>
        <w:rPr>
          <w:rFonts w:asciiTheme="minorHAnsi" w:hAnsiTheme="minorHAnsi" w:cstheme="minorHAnsi"/>
          <w:sz w:val="22"/>
          <w:szCs w:val="22"/>
        </w:rPr>
      </w:pPr>
      <w:r w:rsidRPr="00F94D03">
        <w:rPr>
          <w:rFonts w:asciiTheme="minorHAnsi" w:hAnsiTheme="minorHAnsi" w:cstheme="minorHAnsi"/>
          <w:sz w:val="22"/>
          <w:szCs w:val="22"/>
        </w:rPr>
        <w:t xml:space="preserve">7. Asortyment będący przedmiotem dostawy powinien być odpowiednio zabezpieczony przed uszkodzeniem. Asortyment powinien być także dostarczany w opakowaniach i wielkościach zamówionych przez Kupujące Kupujący dopuszcza zmianę wielkości opakowania z zachowaniem zasady proporcjonalności danej dostawy. Zamiana wielkości opakowań wymaga pisemnej zgody Kupującego. </w:t>
      </w:r>
    </w:p>
    <w:p w14:paraId="03B428F0" w14:textId="2C9B78F8" w:rsidR="00B75A6B" w:rsidRPr="00F94D03" w:rsidRDefault="00B75A6B" w:rsidP="00CD271A">
      <w:pPr>
        <w:pStyle w:val="Default"/>
        <w:jc w:val="both"/>
        <w:rPr>
          <w:rFonts w:asciiTheme="minorHAnsi" w:hAnsiTheme="minorHAnsi" w:cstheme="minorHAnsi"/>
          <w:sz w:val="22"/>
          <w:szCs w:val="22"/>
        </w:rPr>
      </w:pPr>
      <w:r w:rsidRPr="00F94D03">
        <w:rPr>
          <w:rFonts w:asciiTheme="minorHAnsi" w:hAnsiTheme="minorHAnsi" w:cstheme="minorHAnsi"/>
          <w:sz w:val="22"/>
          <w:szCs w:val="22"/>
        </w:rPr>
        <w:t xml:space="preserve">8. W przypadku, gdy Sprzedający dostarczy w danej dostawie większą ilość asortymentu niż ta jaka była </w:t>
      </w:r>
      <w:r w:rsidR="00F94D03" w:rsidRPr="00F94D03">
        <w:rPr>
          <w:rFonts w:asciiTheme="minorHAnsi" w:hAnsiTheme="minorHAnsi" w:cstheme="minorHAnsi"/>
          <w:sz w:val="22"/>
          <w:szCs w:val="22"/>
        </w:rPr>
        <w:br/>
      </w:r>
      <w:r w:rsidRPr="00F94D03">
        <w:rPr>
          <w:rFonts w:asciiTheme="minorHAnsi" w:hAnsiTheme="minorHAnsi" w:cstheme="minorHAnsi"/>
          <w:sz w:val="22"/>
          <w:szCs w:val="22"/>
        </w:rPr>
        <w:t xml:space="preserve">w zamówieniu, Kupujący może odmówić przyjęcia dostawy w tej części jaka wykracza poza zamówienie </w:t>
      </w:r>
      <w:r w:rsidR="00F94D03" w:rsidRPr="00F94D03">
        <w:rPr>
          <w:rFonts w:asciiTheme="minorHAnsi" w:hAnsiTheme="minorHAnsi" w:cstheme="minorHAnsi"/>
          <w:sz w:val="22"/>
          <w:szCs w:val="22"/>
        </w:rPr>
        <w:br/>
      </w:r>
      <w:r w:rsidRPr="00F94D03">
        <w:rPr>
          <w:rFonts w:asciiTheme="minorHAnsi" w:hAnsiTheme="minorHAnsi" w:cstheme="minorHAnsi"/>
          <w:sz w:val="22"/>
          <w:szCs w:val="22"/>
        </w:rPr>
        <w:t>i odesłać na koszt i ryzyko Sprzedającego.</w:t>
      </w:r>
    </w:p>
    <w:p w14:paraId="20F401D8" w14:textId="77777777" w:rsidR="008466DF" w:rsidRPr="00F94D03" w:rsidRDefault="008466DF" w:rsidP="00CD271A">
      <w:pPr>
        <w:pStyle w:val="Akapitzlist"/>
        <w:ind w:left="2136" w:firstLine="696"/>
        <w:rPr>
          <w:rFonts w:asciiTheme="minorHAnsi" w:hAnsiTheme="minorHAnsi" w:cstheme="minorHAnsi"/>
          <w:b/>
          <w:bCs/>
        </w:rPr>
      </w:pPr>
    </w:p>
    <w:p w14:paraId="796221FE" w14:textId="77777777" w:rsidR="00B75A6B" w:rsidRPr="00F94D03" w:rsidRDefault="00B75A6B" w:rsidP="008466DF">
      <w:pPr>
        <w:jc w:val="center"/>
        <w:rPr>
          <w:rFonts w:asciiTheme="minorHAnsi" w:hAnsiTheme="minorHAnsi" w:cstheme="minorHAnsi"/>
          <w:b/>
          <w:bCs/>
        </w:rPr>
      </w:pPr>
    </w:p>
    <w:p w14:paraId="6D4197FF" w14:textId="77777777" w:rsidR="00B75A6B" w:rsidRPr="00F94D03" w:rsidRDefault="00B75A6B" w:rsidP="008466DF">
      <w:pPr>
        <w:jc w:val="center"/>
        <w:rPr>
          <w:rFonts w:asciiTheme="minorHAnsi" w:hAnsiTheme="minorHAnsi" w:cstheme="minorHAnsi"/>
          <w:b/>
          <w:bCs/>
        </w:rPr>
      </w:pPr>
    </w:p>
    <w:p w14:paraId="4BF78114" w14:textId="08711092" w:rsidR="008466DF" w:rsidRPr="00F94D03" w:rsidRDefault="008466DF" w:rsidP="008466DF">
      <w:pPr>
        <w:jc w:val="center"/>
        <w:rPr>
          <w:rFonts w:asciiTheme="minorHAnsi" w:hAnsiTheme="minorHAnsi" w:cstheme="minorHAnsi"/>
          <w:b/>
          <w:bCs/>
        </w:rPr>
      </w:pPr>
      <w:r w:rsidRPr="00F94D03">
        <w:rPr>
          <w:rFonts w:asciiTheme="minorHAnsi" w:hAnsiTheme="minorHAnsi" w:cstheme="minorHAnsi"/>
          <w:b/>
          <w:bCs/>
        </w:rPr>
        <w:t>§ 2</w:t>
      </w:r>
      <w:r w:rsidRPr="00F94D03">
        <w:rPr>
          <w:rFonts w:asciiTheme="minorHAnsi" w:hAnsiTheme="minorHAnsi" w:cstheme="minorHAnsi"/>
          <w:b/>
          <w:bCs/>
        </w:rPr>
        <w:br/>
        <w:t>Warunki realizacji umowy</w:t>
      </w:r>
    </w:p>
    <w:p w14:paraId="7495591F" w14:textId="77777777" w:rsidR="00B75A6B" w:rsidRPr="00F94D03" w:rsidRDefault="00B75A6B" w:rsidP="008466DF">
      <w:pPr>
        <w:jc w:val="center"/>
        <w:rPr>
          <w:rFonts w:asciiTheme="minorHAnsi" w:hAnsiTheme="minorHAnsi" w:cstheme="minorHAnsi"/>
        </w:rPr>
      </w:pPr>
    </w:p>
    <w:p w14:paraId="3F6090BE" w14:textId="77777777" w:rsidR="000A557E" w:rsidRPr="00F94D03" w:rsidRDefault="000A557E" w:rsidP="000A557E">
      <w:pPr>
        <w:pStyle w:val="Default"/>
        <w:rPr>
          <w:rFonts w:asciiTheme="minorHAnsi" w:hAnsiTheme="minorHAnsi" w:cstheme="minorHAnsi"/>
          <w:sz w:val="22"/>
          <w:szCs w:val="22"/>
        </w:rPr>
      </w:pPr>
    </w:p>
    <w:p w14:paraId="769DAB07" w14:textId="6837D6FF" w:rsidR="000A557E" w:rsidRPr="00F94D03" w:rsidRDefault="00016AAB" w:rsidP="00CD271A">
      <w:pPr>
        <w:pStyle w:val="Default"/>
        <w:spacing w:after="5"/>
        <w:jc w:val="both"/>
        <w:rPr>
          <w:rFonts w:asciiTheme="minorHAnsi" w:hAnsiTheme="minorHAnsi" w:cstheme="minorHAnsi"/>
          <w:sz w:val="22"/>
          <w:szCs w:val="22"/>
        </w:rPr>
      </w:pPr>
      <w:r w:rsidRPr="00F94D03">
        <w:rPr>
          <w:rFonts w:asciiTheme="minorHAnsi" w:hAnsiTheme="minorHAnsi" w:cstheme="minorHAnsi"/>
          <w:sz w:val="22"/>
          <w:szCs w:val="22"/>
        </w:rPr>
        <w:t>1</w:t>
      </w:r>
      <w:r w:rsidR="000A557E" w:rsidRPr="00F94D03">
        <w:rPr>
          <w:rFonts w:asciiTheme="minorHAnsi" w:hAnsiTheme="minorHAnsi" w:cstheme="minorHAnsi"/>
          <w:sz w:val="22"/>
          <w:szCs w:val="22"/>
        </w:rPr>
        <w:t>. W przypadku niezgodności dostarczonego asortymentu z zamówieniem, w szczególności w postaci braków         ilościowych, wad uniemożliwiających używanie asortymentu zgodnie z jego przeznaczeniem, stwierdzonych uszkodzeń Kupujący może nie przyjąć dostawy i odesłać ją na koszt i ryzyko Sprzedającego wyznaczając jednocześnie termin dostawy zakwestionowanego asortymentu.</w:t>
      </w:r>
    </w:p>
    <w:p w14:paraId="19B71BDD" w14:textId="77777777" w:rsidR="000A557E" w:rsidRPr="00F94D03" w:rsidRDefault="000A557E" w:rsidP="00CD271A">
      <w:pPr>
        <w:pStyle w:val="Default"/>
        <w:spacing w:after="5"/>
        <w:jc w:val="both"/>
        <w:rPr>
          <w:rFonts w:asciiTheme="minorHAnsi" w:hAnsiTheme="minorHAnsi" w:cstheme="minorHAnsi"/>
          <w:sz w:val="22"/>
          <w:szCs w:val="22"/>
        </w:rPr>
      </w:pPr>
      <w:r w:rsidRPr="00F94D03">
        <w:rPr>
          <w:rFonts w:asciiTheme="minorHAnsi" w:hAnsiTheme="minorHAnsi" w:cstheme="minorHAnsi"/>
          <w:sz w:val="22"/>
          <w:szCs w:val="22"/>
        </w:rPr>
        <w:t>Wyznaczenie nowego terminu dostawy nie pozbawia Kupującego prawa do nałożenia na Sprzedającego kary umownej, o której mowa w § 8 ust.1 pkt a).</w:t>
      </w:r>
    </w:p>
    <w:p w14:paraId="20B4AB8E" w14:textId="71BF6FD3" w:rsidR="000A557E" w:rsidRPr="00F94D03" w:rsidRDefault="00016AAB" w:rsidP="00CD271A">
      <w:pPr>
        <w:pStyle w:val="Default"/>
        <w:spacing w:after="5"/>
        <w:jc w:val="both"/>
        <w:rPr>
          <w:rFonts w:asciiTheme="minorHAnsi" w:hAnsiTheme="minorHAnsi" w:cstheme="minorHAnsi"/>
          <w:sz w:val="22"/>
          <w:szCs w:val="22"/>
        </w:rPr>
      </w:pPr>
      <w:r w:rsidRPr="00F94D03">
        <w:rPr>
          <w:rFonts w:asciiTheme="minorHAnsi" w:hAnsiTheme="minorHAnsi" w:cstheme="minorHAnsi"/>
          <w:sz w:val="22"/>
          <w:szCs w:val="22"/>
        </w:rPr>
        <w:t>2</w:t>
      </w:r>
      <w:r w:rsidR="000A557E" w:rsidRPr="00F94D03">
        <w:rPr>
          <w:rFonts w:asciiTheme="minorHAnsi" w:hAnsiTheme="minorHAnsi" w:cstheme="minorHAnsi"/>
          <w:sz w:val="22"/>
          <w:szCs w:val="22"/>
        </w:rPr>
        <w:t>. Stopień realizacji umowy w ramach poszczególnych asortymentów uzależniony jest od potrzeb wynikających z działalności Kupującego. Kupujący zastrzega sobie prawo do realizacji poszczególnych asortymentów w mniejszym lub większym zakresie niż to wynika z ilości określonych w załączniku do niniejszej umowy, przy czym suma wartości zrealizowanych dostaw nie może przekroczyć łącznej ceny umowy określonej w § 5 ust.1. Realizacja umowy w mniejszym zakresie niż to wynika z ilości asortymentów określonych w załączniku nie może stanowić dla Sprzedającego podstawy do domagania się zapłaty wynagrodzenia, odszkodowania bądź innych świadczeń z tego tytułu.</w:t>
      </w:r>
    </w:p>
    <w:p w14:paraId="4E2617E3" w14:textId="7F85B348" w:rsidR="000A557E" w:rsidRPr="00F94D03" w:rsidRDefault="00016AAB" w:rsidP="00CD271A">
      <w:pPr>
        <w:pStyle w:val="Default"/>
        <w:spacing w:after="5"/>
        <w:jc w:val="both"/>
        <w:rPr>
          <w:rFonts w:asciiTheme="minorHAnsi" w:hAnsiTheme="minorHAnsi" w:cstheme="minorHAnsi"/>
          <w:sz w:val="22"/>
          <w:szCs w:val="22"/>
        </w:rPr>
      </w:pPr>
      <w:r w:rsidRPr="00F94D03">
        <w:rPr>
          <w:rFonts w:asciiTheme="minorHAnsi" w:hAnsiTheme="minorHAnsi" w:cstheme="minorHAnsi"/>
          <w:sz w:val="22"/>
          <w:szCs w:val="22"/>
        </w:rPr>
        <w:t>3</w:t>
      </w:r>
      <w:r w:rsidR="000A557E" w:rsidRPr="00F94D03">
        <w:rPr>
          <w:rFonts w:asciiTheme="minorHAnsi" w:hAnsiTheme="minorHAnsi" w:cstheme="minorHAnsi"/>
          <w:sz w:val="22"/>
          <w:szCs w:val="22"/>
        </w:rPr>
        <w:t xml:space="preserve">. Jeżeli z przyczyn leżących po stronie Sprzedającego lub podmiotów, którym Sprzedający powierzył realizację dostawy (np. firmy transportowej), Kupujący zgodnie z ust.9nie przyjmie danej dostawy i odeśle ją Sprzedającemu, a nowy termin nie może być wyznaczony ze względu na niezwłoczna potrzebę wykorzystania asortymentu w działalności Kupującego (np. ze względu na zagrożenie życia i zdrowia pacjentów lub zapewnienia ciągłości udzielania świadczeń zdrowotnych), Sprzedający jest zobowiązany       do pokrycia szkody jaką z tego tytułu poniósł Kupujący, w szczególności związanej z koniecznością zakupu tego asortymentu od innych podmiotów lub osób trzecich po cenie wyższej niż wynikająca z niniejszej umowy. Kupujący informuje niezwłocznie Sprzedawcę o okolicznościach wskazanych w zdaniu poprzednim. W takim przypadku Kupujący nie jest zobowiązany do przyjęcia od Sprzedającego ponownej dostawy zakwestionowanego asortymentu </w:t>
      </w:r>
      <w:r w:rsidR="000A557E" w:rsidRPr="00F94D03">
        <w:rPr>
          <w:rFonts w:asciiTheme="minorHAnsi" w:hAnsiTheme="minorHAnsi" w:cstheme="minorHAnsi"/>
          <w:sz w:val="22"/>
          <w:szCs w:val="22"/>
        </w:rPr>
        <w:br/>
        <w:t>i Sprzedającemu nie przysługuje roszczenie w stosunku do Kupującego o zapłatę za taką dostawę.</w:t>
      </w:r>
    </w:p>
    <w:p w14:paraId="266F4D3D" w14:textId="10F35AA1" w:rsidR="000A557E" w:rsidRPr="00F94D03" w:rsidRDefault="00016AAB" w:rsidP="00CD271A">
      <w:pPr>
        <w:pStyle w:val="Default"/>
        <w:spacing w:after="5"/>
        <w:jc w:val="both"/>
        <w:rPr>
          <w:rFonts w:asciiTheme="minorHAnsi" w:hAnsiTheme="minorHAnsi" w:cstheme="minorHAnsi"/>
          <w:sz w:val="22"/>
          <w:szCs w:val="22"/>
        </w:rPr>
      </w:pPr>
      <w:r w:rsidRPr="00F94D03">
        <w:rPr>
          <w:rFonts w:asciiTheme="minorHAnsi" w:hAnsiTheme="minorHAnsi" w:cstheme="minorHAnsi"/>
          <w:sz w:val="22"/>
          <w:szCs w:val="22"/>
        </w:rPr>
        <w:t>4</w:t>
      </w:r>
      <w:r w:rsidR="000A557E" w:rsidRPr="00F94D03">
        <w:rPr>
          <w:rFonts w:asciiTheme="minorHAnsi" w:hAnsiTheme="minorHAnsi" w:cstheme="minorHAnsi"/>
          <w:sz w:val="22"/>
          <w:szCs w:val="22"/>
        </w:rPr>
        <w:t xml:space="preserve">. W przypadku, gdy Sprzedający dostarczy asortyment po wyznaczonym terminie Kupujący może odmówić przyjęcia dostawy i zamówić asortyment u innego dostawcy. W sytuacji wskazanej w zdaniu pierwszym Sprzedający jest zobowiązany do pokrycia szkody jaką poniósł Kupujący, w szczególności związanej </w:t>
      </w:r>
      <w:r w:rsidR="000A557E" w:rsidRPr="00F94D03">
        <w:rPr>
          <w:rFonts w:asciiTheme="minorHAnsi" w:hAnsiTheme="minorHAnsi" w:cstheme="minorHAnsi"/>
          <w:sz w:val="22"/>
          <w:szCs w:val="22"/>
        </w:rPr>
        <w:br/>
        <w:t xml:space="preserve">z koniecznością zakupu asortymentu od innych podmiotów lub osób trzecich po cenie wyższej niż wynikająca </w:t>
      </w:r>
      <w:r w:rsidR="000A557E" w:rsidRPr="00F94D03">
        <w:rPr>
          <w:rFonts w:asciiTheme="minorHAnsi" w:hAnsiTheme="minorHAnsi" w:cstheme="minorHAnsi"/>
          <w:sz w:val="22"/>
          <w:szCs w:val="22"/>
        </w:rPr>
        <w:br/>
        <w:t>z niniejszej umowy. Sprzedającemu nie przysługuje roszczenie w stosunku do Kupującego    o przyjęcie spóźnionej dostawy i zapłatę za spóźniona dostawę.</w:t>
      </w:r>
    </w:p>
    <w:p w14:paraId="16F2D49C" w14:textId="53FCB50F" w:rsidR="000A557E" w:rsidRPr="00F94D03" w:rsidRDefault="00016AAB" w:rsidP="00CD271A">
      <w:pPr>
        <w:pStyle w:val="Default"/>
        <w:spacing w:after="5"/>
        <w:jc w:val="both"/>
        <w:rPr>
          <w:rFonts w:asciiTheme="minorHAnsi" w:hAnsiTheme="minorHAnsi" w:cstheme="minorHAnsi"/>
          <w:sz w:val="22"/>
          <w:szCs w:val="22"/>
        </w:rPr>
      </w:pPr>
      <w:r w:rsidRPr="00F94D03">
        <w:rPr>
          <w:rFonts w:asciiTheme="minorHAnsi" w:hAnsiTheme="minorHAnsi" w:cstheme="minorHAnsi"/>
          <w:sz w:val="22"/>
          <w:szCs w:val="22"/>
        </w:rPr>
        <w:t>5</w:t>
      </w:r>
      <w:r w:rsidR="000A557E" w:rsidRPr="00F94D03">
        <w:rPr>
          <w:rFonts w:asciiTheme="minorHAnsi" w:hAnsiTheme="minorHAnsi" w:cstheme="minorHAnsi"/>
          <w:sz w:val="22"/>
          <w:szCs w:val="22"/>
        </w:rPr>
        <w:t xml:space="preserve">. W sytuacji, gdy </w:t>
      </w:r>
      <w:r w:rsidR="000A557E" w:rsidRPr="00F94D03">
        <w:rPr>
          <w:rFonts w:asciiTheme="minorHAnsi" w:hAnsiTheme="minorHAnsi" w:cstheme="minorHAnsi"/>
          <w:b/>
          <w:bCs/>
          <w:sz w:val="22"/>
          <w:szCs w:val="22"/>
        </w:rPr>
        <w:t xml:space="preserve">przed wyznaczonym terminem dostawy </w:t>
      </w:r>
      <w:r w:rsidR="000A557E" w:rsidRPr="00F94D03">
        <w:rPr>
          <w:rFonts w:asciiTheme="minorHAnsi" w:hAnsiTheme="minorHAnsi" w:cstheme="minorHAnsi"/>
          <w:sz w:val="22"/>
          <w:szCs w:val="22"/>
        </w:rPr>
        <w:t xml:space="preserve">Sprzedający poinformuje Kupującego, iż nie może zrealizować dostawy z powodu okoliczności niezależnych od Sprzedającego tj.np. zakończenia produkcji asortymentu, czasowego wycofania asortymentu z obrotu na terenie Polski, braku możliwości sprowadzenie asortymentu do Polski, Sprzedający jest zobowiązany  niezwłocznie zaproponować Kupującemu inne równoważny, dostępny w obrocie asortyment o takich samych właściwościach i parametrach technicznych       </w:t>
      </w:r>
      <w:r w:rsidR="000A557E" w:rsidRPr="00F94D03">
        <w:rPr>
          <w:rFonts w:asciiTheme="minorHAnsi" w:hAnsiTheme="minorHAnsi" w:cstheme="minorHAnsi"/>
          <w:sz w:val="22"/>
          <w:szCs w:val="22"/>
        </w:rPr>
        <w:br/>
        <w:t>i funkcjonalnych.  Cena brutto zamiennego asortymentu, nie może być wyższa od ceny asortymentu objętego niniejszą umową.</w:t>
      </w:r>
    </w:p>
    <w:p w14:paraId="7CD32807" w14:textId="7C478D2C" w:rsidR="000A557E" w:rsidRPr="00F94D03" w:rsidRDefault="00016AAB" w:rsidP="00CD271A">
      <w:pPr>
        <w:pStyle w:val="Default"/>
        <w:jc w:val="both"/>
        <w:rPr>
          <w:rFonts w:asciiTheme="minorHAnsi" w:hAnsiTheme="minorHAnsi" w:cstheme="minorHAnsi"/>
          <w:sz w:val="22"/>
          <w:szCs w:val="22"/>
        </w:rPr>
      </w:pPr>
      <w:r w:rsidRPr="00F94D03">
        <w:rPr>
          <w:rFonts w:asciiTheme="minorHAnsi" w:hAnsiTheme="minorHAnsi" w:cstheme="minorHAnsi"/>
          <w:sz w:val="22"/>
          <w:szCs w:val="22"/>
        </w:rPr>
        <w:t>6</w:t>
      </w:r>
      <w:r w:rsidR="000A557E" w:rsidRPr="00F94D03">
        <w:rPr>
          <w:rFonts w:asciiTheme="minorHAnsi" w:hAnsiTheme="minorHAnsi" w:cstheme="minorHAnsi"/>
          <w:sz w:val="22"/>
          <w:szCs w:val="22"/>
        </w:rPr>
        <w:t xml:space="preserve">. Zamiana asortymentu, o której mowa w ust.13, może nastąpić jedynie za uprzednią zgodą Kupującego             </w:t>
      </w:r>
      <w:r w:rsidR="000A557E" w:rsidRPr="00F94D03">
        <w:rPr>
          <w:rFonts w:asciiTheme="minorHAnsi" w:hAnsiTheme="minorHAnsi" w:cstheme="minorHAnsi"/>
          <w:sz w:val="22"/>
          <w:szCs w:val="22"/>
        </w:rPr>
        <w:br/>
        <w:t>w formie pisemnej pod rygorem nieważności. W przypadku braku zgody, o której mowa w zdaniu pierwszym, Sprzedający lub Kupujący mogą odstąpić od umowy w tej części, jaka nie może zostać zrealizowana z przyczyn niezależnych od Sprzedającego. W takim przypadku nie stosuje się kar umownych z tytułu odstąpienia.</w:t>
      </w:r>
    </w:p>
    <w:p w14:paraId="5E726840" w14:textId="77777777" w:rsidR="008466DF" w:rsidRPr="00F94D03" w:rsidRDefault="008466DF" w:rsidP="00CD271A">
      <w:pPr>
        <w:jc w:val="both"/>
        <w:rPr>
          <w:rFonts w:asciiTheme="minorHAnsi" w:hAnsiTheme="minorHAnsi" w:cstheme="minorHAnsi"/>
          <w:b/>
          <w:bCs/>
        </w:rPr>
      </w:pPr>
    </w:p>
    <w:p w14:paraId="55503761" w14:textId="77777777" w:rsidR="000A557E" w:rsidRPr="00F94D03" w:rsidRDefault="000A557E" w:rsidP="00CD271A">
      <w:pPr>
        <w:pStyle w:val="Default"/>
        <w:jc w:val="both"/>
        <w:rPr>
          <w:rFonts w:asciiTheme="minorHAnsi" w:hAnsiTheme="minorHAnsi" w:cstheme="minorHAnsi"/>
          <w:sz w:val="22"/>
          <w:szCs w:val="22"/>
        </w:rPr>
      </w:pPr>
    </w:p>
    <w:p w14:paraId="01696892" w14:textId="77777777" w:rsidR="000A557E" w:rsidRPr="00F94D03" w:rsidRDefault="000A557E" w:rsidP="000A557E">
      <w:pPr>
        <w:pStyle w:val="Default"/>
        <w:spacing w:after="6"/>
        <w:jc w:val="center"/>
        <w:rPr>
          <w:rFonts w:asciiTheme="minorHAnsi" w:hAnsiTheme="minorHAnsi" w:cstheme="minorHAnsi"/>
          <w:sz w:val="22"/>
          <w:szCs w:val="22"/>
        </w:rPr>
      </w:pPr>
      <w:r w:rsidRPr="00F94D03">
        <w:rPr>
          <w:rFonts w:asciiTheme="minorHAnsi" w:hAnsiTheme="minorHAnsi" w:cstheme="minorHAnsi"/>
          <w:b/>
          <w:bCs/>
          <w:sz w:val="22"/>
          <w:szCs w:val="22"/>
        </w:rPr>
        <w:t>§ 3</w:t>
      </w:r>
    </w:p>
    <w:p w14:paraId="43DD64D5" w14:textId="058B7C0A" w:rsidR="000A557E" w:rsidRPr="00F94D03" w:rsidRDefault="000A557E" w:rsidP="000A557E">
      <w:pPr>
        <w:pStyle w:val="Default"/>
        <w:spacing w:after="6"/>
        <w:jc w:val="center"/>
        <w:rPr>
          <w:rFonts w:asciiTheme="minorHAnsi" w:hAnsiTheme="minorHAnsi" w:cstheme="minorHAnsi"/>
          <w:b/>
          <w:bCs/>
          <w:sz w:val="22"/>
          <w:szCs w:val="22"/>
        </w:rPr>
      </w:pPr>
      <w:r w:rsidRPr="00F94D03">
        <w:rPr>
          <w:rFonts w:asciiTheme="minorHAnsi" w:hAnsiTheme="minorHAnsi" w:cstheme="minorHAnsi"/>
          <w:b/>
          <w:bCs/>
          <w:sz w:val="22"/>
          <w:szCs w:val="22"/>
        </w:rPr>
        <w:t>Postępowanie reklamacyjne</w:t>
      </w:r>
    </w:p>
    <w:p w14:paraId="53223B66" w14:textId="77777777" w:rsidR="000A557E" w:rsidRPr="00F94D03" w:rsidRDefault="000A557E" w:rsidP="000A557E">
      <w:pPr>
        <w:pStyle w:val="Default"/>
        <w:spacing w:after="6"/>
        <w:jc w:val="center"/>
        <w:rPr>
          <w:rFonts w:asciiTheme="minorHAnsi" w:hAnsiTheme="minorHAnsi" w:cstheme="minorHAnsi"/>
          <w:sz w:val="22"/>
          <w:szCs w:val="22"/>
        </w:rPr>
      </w:pPr>
    </w:p>
    <w:p w14:paraId="1F721746" w14:textId="3EB31F83" w:rsidR="000A557E" w:rsidRPr="00F94D03" w:rsidRDefault="000A557E" w:rsidP="000A557E">
      <w:pPr>
        <w:pStyle w:val="Default"/>
        <w:spacing w:after="6"/>
        <w:rPr>
          <w:rFonts w:asciiTheme="minorHAnsi" w:hAnsiTheme="minorHAnsi" w:cstheme="minorHAnsi"/>
          <w:sz w:val="22"/>
          <w:szCs w:val="22"/>
        </w:rPr>
      </w:pPr>
      <w:r w:rsidRPr="00F94D03">
        <w:rPr>
          <w:rFonts w:asciiTheme="minorHAnsi" w:hAnsiTheme="minorHAnsi" w:cstheme="minorHAnsi"/>
          <w:sz w:val="22"/>
          <w:szCs w:val="22"/>
        </w:rPr>
        <w:t>1. Kupujący ma prawo do zgłaszania na piśmie lub elektronicznie za pośrednictwem środków komunikacji elektronicznej Sprzedającemu reklamacji ilościowych</w:t>
      </w:r>
      <w:r w:rsidR="00982F50" w:rsidRPr="00F94D03">
        <w:rPr>
          <w:rFonts w:asciiTheme="minorHAnsi" w:hAnsiTheme="minorHAnsi" w:cstheme="minorHAnsi"/>
          <w:sz w:val="22"/>
          <w:szCs w:val="22"/>
        </w:rPr>
        <w:t xml:space="preserve"> </w:t>
      </w:r>
      <w:r w:rsidRPr="00F94D03">
        <w:rPr>
          <w:rFonts w:asciiTheme="minorHAnsi" w:hAnsiTheme="minorHAnsi" w:cstheme="minorHAnsi"/>
          <w:sz w:val="22"/>
          <w:szCs w:val="22"/>
        </w:rPr>
        <w:t xml:space="preserve">dostarczanego asortymentu stanowiącego przedmiot </w:t>
      </w:r>
      <w:r w:rsidRPr="00F94D03">
        <w:rPr>
          <w:rFonts w:asciiTheme="minorHAnsi" w:hAnsiTheme="minorHAnsi" w:cstheme="minorHAnsi"/>
          <w:sz w:val="22"/>
          <w:szCs w:val="22"/>
        </w:rPr>
        <w:lastRenderedPageBreak/>
        <w:t>umowy niezwłocznie po dokonaniu odbioru dostawy, jednakże w terminie nie dłuższym niż 3 dni robocze  od dnia odbioru dostawy.</w:t>
      </w:r>
    </w:p>
    <w:p w14:paraId="76F399D7" w14:textId="4260074D" w:rsidR="000A557E" w:rsidRPr="00F94D03" w:rsidRDefault="000A557E" w:rsidP="000A557E">
      <w:pPr>
        <w:pStyle w:val="Default"/>
        <w:spacing w:after="6"/>
        <w:rPr>
          <w:rFonts w:asciiTheme="minorHAnsi" w:hAnsiTheme="minorHAnsi" w:cstheme="minorHAnsi"/>
          <w:sz w:val="22"/>
          <w:szCs w:val="22"/>
        </w:rPr>
      </w:pPr>
      <w:r w:rsidRPr="00F94D03">
        <w:rPr>
          <w:rFonts w:asciiTheme="minorHAnsi" w:hAnsiTheme="minorHAnsi" w:cstheme="minorHAnsi"/>
          <w:sz w:val="22"/>
          <w:szCs w:val="22"/>
        </w:rPr>
        <w:t>2. Kupujący ma prawo do zgłaszania na piśmie</w:t>
      </w:r>
      <w:r w:rsidR="00982F50" w:rsidRPr="00F94D03">
        <w:rPr>
          <w:rFonts w:asciiTheme="minorHAnsi" w:hAnsiTheme="minorHAnsi" w:cstheme="minorHAnsi"/>
          <w:sz w:val="22"/>
          <w:szCs w:val="22"/>
        </w:rPr>
        <w:t xml:space="preserve"> </w:t>
      </w:r>
      <w:r w:rsidRPr="00F94D03">
        <w:rPr>
          <w:rFonts w:asciiTheme="minorHAnsi" w:hAnsiTheme="minorHAnsi" w:cstheme="minorHAnsi"/>
          <w:sz w:val="22"/>
          <w:szCs w:val="22"/>
        </w:rPr>
        <w:t>lub elektronicznie za pośrednictwem środków komunikacji elektronicznej Sprzedającemu reklamacji jakościowych</w:t>
      </w:r>
      <w:r w:rsidR="00982F50" w:rsidRPr="00F94D03">
        <w:rPr>
          <w:rFonts w:asciiTheme="minorHAnsi" w:hAnsiTheme="minorHAnsi" w:cstheme="minorHAnsi"/>
          <w:sz w:val="22"/>
          <w:szCs w:val="22"/>
        </w:rPr>
        <w:t xml:space="preserve"> </w:t>
      </w:r>
      <w:r w:rsidRPr="00F94D03">
        <w:rPr>
          <w:rFonts w:asciiTheme="minorHAnsi" w:hAnsiTheme="minorHAnsi" w:cstheme="minorHAnsi"/>
          <w:sz w:val="22"/>
          <w:szCs w:val="22"/>
        </w:rPr>
        <w:t>dostarczanego asortymentu stanowiącego przedmiot umowy przez okres trwania</w:t>
      </w:r>
      <w:r w:rsidR="00982F50" w:rsidRPr="00F94D03">
        <w:rPr>
          <w:rFonts w:asciiTheme="minorHAnsi" w:hAnsiTheme="minorHAnsi" w:cstheme="minorHAnsi"/>
          <w:sz w:val="22"/>
          <w:szCs w:val="22"/>
        </w:rPr>
        <w:t xml:space="preserve"> </w:t>
      </w:r>
      <w:r w:rsidRPr="00F94D03">
        <w:rPr>
          <w:rFonts w:asciiTheme="minorHAnsi" w:hAnsiTheme="minorHAnsi" w:cstheme="minorHAnsi"/>
          <w:sz w:val="22"/>
          <w:szCs w:val="22"/>
        </w:rPr>
        <w:t>rękojmi, jakim jest objęty przedmiot umowy.</w:t>
      </w:r>
    </w:p>
    <w:p w14:paraId="7A61BCE5" w14:textId="7904FEC5" w:rsidR="000A557E" w:rsidRPr="00F94D03" w:rsidRDefault="000A557E" w:rsidP="000A557E">
      <w:pPr>
        <w:pStyle w:val="Default"/>
        <w:spacing w:after="6"/>
        <w:rPr>
          <w:rFonts w:asciiTheme="minorHAnsi" w:hAnsiTheme="minorHAnsi" w:cstheme="minorHAnsi"/>
          <w:sz w:val="22"/>
          <w:szCs w:val="22"/>
        </w:rPr>
      </w:pPr>
      <w:r w:rsidRPr="00F94D03">
        <w:rPr>
          <w:rFonts w:asciiTheme="minorHAnsi" w:hAnsiTheme="minorHAnsi" w:cstheme="minorHAnsi"/>
          <w:sz w:val="22"/>
          <w:szCs w:val="22"/>
        </w:rPr>
        <w:t>3. Sprzedający jest zobowiązany do pisemnej odpowiedzi na reklamację Kupującego w terminie 7 dni roboczych od daty otrzymania reklamacji. Brak odpowiedzi na reklamację we wskazanym w zdaniu poprzednim terminie jest uważany za uznanie przez Sprzedającego reklamacji i tym samym po stronie Sprzedającego powstaje obowiązek wymiany wadliwego asortymentu na zgodny z zamówieniem, który jest wolny od wad w terminie 3 dni roboczych od upływu terminu na złożenie odpowiedzi</w:t>
      </w:r>
      <w:r w:rsidR="00982F50" w:rsidRPr="00F94D03">
        <w:rPr>
          <w:rFonts w:asciiTheme="minorHAnsi" w:hAnsiTheme="minorHAnsi" w:cstheme="minorHAnsi"/>
          <w:sz w:val="22"/>
          <w:szCs w:val="22"/>
        </w:rPr>
        <w:t xml:space="preserve"> </w:t>
      </w:r>
      <w:r w:rsidRPr="00F94D03">
        <w:rPr>
          <w:rFonts w:asciiTheme="minorHAnsi" w:hAnsiTheme="minorHAnsi" w:cstheme="minorHAnsi"/>
          <w:sz w:val="22"/>
          <w:szCs w:val="22"/>
        </w:rPr>
        <w:t xml:space="preserve">na reklamacje. </w:t>
      </w:r>
    </w:p>
    <w:p w14:paraId="12989DB2" w14:textId="77777777" w:rsidR="000A557E" w:rsidRPr="00F94D03" w:rsidRDefault="000A557E" w:rsidP="000A557E">
      <w:pPr>
        <w:pStyle w:val="Default"/>
        <w:rPr>
          <w:rFonts w:asciiTheme="minorHAnsi" w:hAnsiTheme="minorHAnsi" w:cstheme="minorHAnsi"/>
          <w:sz w:val="22"/>
          <w:szCs w:val="22"/>
        </w:rPr>
      </w:pPr>
      <w:r w:rsidRPr="00F94D03">
        <w:rPr>
          <w:rFonts w:asciiTheme="minorHAnsi" w:hAnsiTheme="minorHAnsi" w:cstheme="minorHAnsi"/>
          <w:sz w:val="22"/>
          <w:szCs w:val="22"/>
        </w:rPr>
        <w:t>4. Koszty reklamacji, takie jak m.in. koszty odesłania zareklamowanego asortymentu, koszty ekspertyz, koszty ponownego transportu do siedziby Kupującego itp.  ponosi Sprzedający.</w:t>
      </w:r>
    </w:p>
    <w:p w14:paraId="3C53399C" w14:textId="77777777" w:rsidR="000A557E" w:rsidRPr="00F94D03" w:rsidRDefault="000A557E" w:rsidP="000A557E">
      <w:pPr>
        <w:pStyle w:val="Default"/>
        <w:rPr>
          <w:rFonts w:asciiTheme="minorHAnsi" w:hAnsiTheme="minorHAnsi" w:cstheme="minorHAnsi"/>
          <w:color w:val="auto"/>
          <w:sz w:val="22"/>
          <w:szCs w:val="22"/>
        </w:rPr>
      </w:pPr>
    </w:p>
    <w:p w14:paraId="2B301ED6" w14:textId="77777777" w:rsidR="000A557E" w:rsidRPr="00F94D03" w:rsidRDefault="000A557E" w:rsidP="00982F50">
      <w:pPr>
        <w:pStyle w:val="Default"/>
        <w:spacing w:after="3"/>
        <w:jc w:val="center"/>
        <w:rPr>
          <w:rFonts w:asciiTheme="minorHAnsi" w:hAnsiTheme="minorHAnsi" w:cstheme="minorHAnsi"/>
          <w:color w:val="auto"/>
          <w:sz w:val="22"/>
          <w:szCs w:val="22"/>
        </w:rPr>
      </w:pPr>
      <w:r w:rsidRPr="00F94D03">
        <w:rPr>
          <w:rFonts w:asciiTheme="minorHAnsi" w:hAnsiTheme="minorHAnsi" w:cstheme="minorHAnsi"/>
          <w:b/>
          <w:bCs/>
          <w:color w:val="auto"/>
          <w:sz w:val="22"/>
          <w:szCs w:val="22"/>
        </w:rPr>
        <w:t>§ 4</w:t>
      </w:r>
    </w:p>
    <w:p w14:paraId="701BBA80" w14:textId="7CC9B8F8" w:rsidR="000A557E" w:rsidRPr="00F94D03" w:rsidRDefault="000A557E" w:rsidP="00982F50">
      <w:pPr>
        <w:pStyle w:val="Default"/>
        <w:spacing w:after="3"/>
        <w:jc w:val="center"/>
        <w:rPr>
          <w:rFonts w:asciiTheme="minorHAnsi" w:hAnsiTheme="minorHAnsi" w:cstheme="minorHAnsi"/>
          <w:b/>
          <w:bCs/>
          <w:color w:val="auto"/>
          <w:sz w:val="22"/>
          <w:szCs w:val="22"/>
        </w:rPr>
      </w:pPr>
      <w:r w:rsidRPr="00F94D03">
        <w:rPr>
          <w:rFonts w:asciiTheme="minorHAnsi" w:hAnsiTheme="minorHAnsi" w:cstheme="minorHAnsi"/>
          <w:b/>
          <w:bCs/>
          <w:color w:val="auto"/>
          <w:sz w:val="22"/>
          <w:szCs w:val="22"/>
        </w:rPr>
        <w:t>Rękojmia</w:t>
      </w:r>
    </w:p>
    <w:p w14:paraId="61CA00B9" w14:textId="77777777" w:rsidR="00982F50" w:rsidRPr="00F94D03" w:rsidRDefault="00982F50" w:rsidP="00982F50">
      <w:pPr>
        <w:pStyle w:val="Default"/>
        <w:spacing w:after="3"/>
        <w:jc w:val="center"/>
        <w:rPr>
          <w:rFonts w:asciiTheme="minorHAnsi" w:hAnsiTheme="minorHAnsi" w:cstheme="minorHAnsi"/>
          <w:color w:val="auto"/>
          <w:sz w:val="22"/>
          <w:szCs w:val="22"/>
        </w:rPr>
      </w:pPr>
    </w:p>
    <w:p w14:paraId="72CEBAA1" w14:textId="77777777" w:rsidR="000A557E" w:rsidRPr="00F94D03" w:rsidRDefault="000A557E" w:rsidP="000A557E">
      <w:pPr>
        <w:pStyle w:val="Default"/>
        <w:spacing w:after="3"/>
        <w:rPr>
          <w:rFonts w:asciiTheme="minorHAnsi" w:hAnsiTheme="minorHAnsi" w:cstheme="minorHAnsi"/>
          <w:color w:val="auto"/>
          <w:sz w:val="22"/>
          <w:szCs w:val="22"/>
        </w:rPr>
      </w:pPr>
      <w:r w:rsidRPr="00F94D03">
        <w:rPr>
          <w:rFonts w:asciiTheme="minorHAnsi" w:hAnsiTheme="minorHAnsi" w:cstheme="minorHAnsi"/>
          <w:color w:val="auto"/>
          <w:sz w:val="22"/>
          <w:szCs w:val="22"/>
        </w:rPr>
        <w:t>1.Sprzedający udziela Kupującemu rękojmi za wady fizyczne i prawne przedmiotu umowy, w tym również powstałe po jego odbiorze z przyczyn tkwiących w przedmiocie umowy w chwili odbioru.</w:t>
      </w:r>
    </w:p>
    <w:p w14:paraId="7FDAB5AF" w14:textId="77777777" w:rsidR="000A557E" w:rsidRPr="00F94D03" w:rsidRDefault="000A557E" w:rsidP="000A557E">
      <w:pPr>
        <w:pStyle w:val="Default"/>
        <w:spacing w:after="3"/>
        <w:rPr>
          <w:rFonts w:asciiTheme="minorHAnsi" w:hAnsiTheme="minorHAnsi" w:cstheme="minorHAnsi"/>
          <w:color w:val="auto"/>
          <w:sz w:val="22"/>
          <w:szCs w:val="22"/>
        </w:rPr>
      </w:pPr>
      <w:r w:rsidRPr="00F94D03">
        <w:rPr>
          <w:rFonts w:asciiTheme="minorHAnsi" w:hAnsiTheme="minorHAnsi" w:cstheme="minorHAnsi"/>
          <w:color w:val="auto"/>
          <w:sz w:val="22"/>
          <w:szCs w:val="22"/>
        </w:rPr>
        <w:t xml:space="preserve">2. Rękojmia za wady przedmiotu umowy jest udzielana od daty odbioru przedmiotu umowy przez Kupującego. </w:t>
      </w:r>
    </w:p>
    <w:p w14:paraId="0478FCE1" w14:textId="77777777" w:rsidR="000A557E" w:rsidRPr="00F94D03" w:rsidRDefault="000A557E" w:rsidP="000A557E">
      <w:pPr>
        <w:pStyle w:val="Default"/>
        <w:spacing w:after="3"/>
        <w:rPr>
          <w:rFonts w:asciiTheme="minorHAnsi" w:hAnsiTheme="minorHAnsi" w:cstheme="minorHAnsi"/>
          <w:color w:val="auto"/>
          <w:sz w:val="22"/>
          <w:szCs w:val="22"/>
        </w:rPr>
      </w:pPr>
      <w:r w:rsidRPr="00F94D03">
        <w:rPr>
          <w:rFonts w:asciiTheme="minorHAnsi" w:hAnsiTheme="minorHAnsi" w:cstheme="minorHAnsi"/>
          <w:color w:val="auto"/>
          <w:sz w:val="22"/>
          <w:szCs w:val="22"/>
        </w:rPr>
        <w:t>3. Do rękojmi za wady przedmiotu umowy stosuje się odpowiednie przepisy art.556-576 Kodeksu cywilnego, z wyłączeniem przepisów dotyczących podmiotów będących konsumentami w rozumieniu Kodeksu cywilnego, z następującymi modyfikacjami odpowiedzialności Sprzedającego:</w:t>
      </w:r>
    </w:p>
    <w:p w14:paraId="3089F26B" w14:textId="68158695" w:rsidR="000A557E" w:rsidRPr="00F94D03" w:rsidRDefault="000A557E" w:rsidP="000A557E">
      <w:pPr>
        <w:pStyle w:val="Default"/>
        <w:spacing w:after="3"/>
        <w:rPr>
          <w:rFonts w:asciiTheme="minorHAnsi" w:hAnsiTheme="minorHAnsi" w:cstheme="minorHAnsi"/>
          <w:color w:val="auto"/>
          <w:sz w:val="22"/>
          <w:szCs w:val="22"/>
        </w:rPr>
      </w:pPr>
      <w:r w:rsidRPr="00F94D03">
        <w:rPr>
          <w:rFonts w:asciiTheme="minorHAnsi" w:hAnsiTheme="minorHAnsi" w:cstheme="minorHAnsi"/>
          <w:color w:val="auto"/>
          <w:sz w:val="22"/>
          <w:szCs w:val="22"/>
        </w:rPr>
        <w:t>a)jeżeli wadliwa rzecz była już raz wymieniona lub naprawiana Kupujący może według własnego wyboru</w:t>
      </w:r>
      <w:r w:rsidR="00982F50"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od umowy</w:t>
      </w:r>
      <w:r w:rsidR="00982F50"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odstąpić w części dotyczącej rzeczy wadliwej lub złożyć oświadczenie o obniżeniu ceny rzeczy wadliwej. W przypadku, gdy Sprzedający nie wyrazi zgody na obniżenie ceny Kupujący może odstąpić od umowy w części dotyczącej rzeczy wadliwej;</w:t>
      </w:r>
    </w:p>
    <w:p w14:paraId="3725D2EE" w14:textId="1CC85E3F" w:rsidR="000A557E" w:rsidRPr="00F94D03" w:rsidRDefault="000A557E" w:rsidP="000A557E">
      <w:pPr>
        <w:pStyle w:val="Default"/>
        <w:spacing w:after="3"/>
        <w:rPr>
          <w:rFonts w:asciiTheme="minorHAnsi" w:hAnsiTheme="minorHAnsi" w:cstheme="minorHAnsi"/>
          <w:color w:val="auto"/>
          <w:sz w:val="22"/>
          <w:szCs w:val="22"/>
        </w:rPr>
      </w:pPr>
      <w:r w:rsidRPr="00F94D03">
        <w:rPr>
          <w:rFonts w:asciiTheme="minorHAnsi" w:hAnsiTheme="minorHAnsi" w:cstheme="minorHAnsi"/>
          <w:color w:val="auto"/>
          <w:sz w:val="22"/>
          <w:szCs w:val="22"/>
        </w:rPr>
        <w:t>b)Sprzedający</w:t>
      </w:r>
      <w:r w:rsidR="00982F50"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nie może</w:t>
      </w:r>
      <w:r w:rsidR="00982F50"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odmówić</w:t>
      </w:r>
      <w:r w:rsidR="00982F50"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wymiany rzeczy na wolną od wad lub usunięcia wady w sytuacji, gdy wada</w:t>
      </w:r>
      <w:r w:rsidR="00982F50"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jest istotna</w:t>
      </w:r>
      <w:r w:rsidR="00982F50"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również</w:t>
      </w:r>
      <w:r w:rsidR="00982F50"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w</w:t>
      </w:r>
      <w:r w:rsidR="00982F50"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przypadku, gdy koszty zadośćuczynienia</w:t>
      </w:r>
      <w:r w:rsidR="00982F50"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temu</w:t>
      </w:r>
      <w:r w:rsidR="00982F50"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obowiązkowi przewyższają cenę</w:t>
      </w:r>
      <w:r w:rsidR="00982F50"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rzeczy</w:t>
      </w:r>
      <w:r w:rsidR="00982F50"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sprzedanej. Jeżeli  Sprzedający odmówi</w:t>
      </w:r>
      <w:r w:rsidR="00982F50"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wymiany rzeczy</w:t>
      </w:r>
      <w:r w:rsidR="00982F50"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na  wolną od wad  lub  usunięcia  wady  w</w:t>
      </w:r>
      <w:r w:rsidR="00982F50"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sytuacji</w:t>
      </w:r>
      <w:r w:rsidR="00982F50"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wskazanej  w  zdaniu  pierwszym  Kupujący  może odstąpić od</w:t>
      </w:r>
      <w:r w:rsidR="00982F50"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umowy  w  części dotyczącej rzeczy wadliwej.</w:t>
      </w:r>
    </w:p>
    <w:p w14:paraId="676E9E57" w14:textId="77777777" w:rsidR="00982F50" w:rsidRPr="00F94D03" w:rsidRDefault="00982F50" w:rsidP="00982F50">
      <w:pPr>
        <w:pStyle w:val="Default"/>
        <w:spacing w:after="3"/>
        <w:jc w:val="center"/>
        <w:rPr>
          <w:rFonts w:asciiTheme="minorHAnsi" w:hAnsiTheme="minorHAnsi" w:cstheme="minorHAnsi"/>
          <w:b/>
          <w:bCs/>
          <w:color w:val="auto"/>
          <w:sz w:val="22"/>
          <w:szCs w:val="22"/>
        </w:rPr>
      </w:pPr>
    </w:p>
    <w:p w14:paraId="4119C90E" w14:textId="4DD45FDE" w:rsidR="000A557E" w:rsidRPr="00F94D03" w:rsidRDefault="000A557E" w:rsidP="00982F50">
      <w:pPr>
        <w:pStyle w:val="Default"/>
        <w:spacing w:after="3"/>
        <w:jc w:val="center"/>
        <w:rPr>
          <w:rFonts w:asciiTheme="minorHAnsi" w:hAnsiTheme="minorHAnsi" w:cstheme="minorHAnsi"/>
          <w:color w:val="auto"/>
          <w:sz w:val="22"/>
          <w:szCs w:val="22"/>
        </w:rPr>
      </w:pPr>
      <w:r w:rsidRPr="00F94D03">
        <w:rPr>
          <w:rFonts w:asciiTheme="minorHAnsi" w:hAnsiTheme="minorHAnsi" w:cstheme="minorHAnsi"/>
          <w:b/>
          <w:bCs/>
          <w:color w:val="auto"/>
          <w:sz w:val="22"/>
          <w:szCs w:val="22"/>
        </w:rPr>
        <w:t>§ 5</w:t>
      </w:r>
    </w:p>
    <w:p w14:paraId="1542FAB3" w14:textId="19BD4F84" w:rsidR="000A557E" w:rsidRPr="00F94D03" w:rsidRDefault="000A557E" w:rsidP="00982F50">
      <w:pPr>
        <w:pStyle w:val="Default"/>
        <w:spacing w:after="3"/>
        <w:jc w:val="center"/>
        <w:rPr>
          <w:rFonts w:asciiTheme="minorHAnsi" w:hAnsiTheme="minorHAnsi" w:cstheme="minorHAnsi"/>
          <w:b/>
          <w:bCs/>
          <w:color w:val="auto"/>
          <w:sz w:val="22"/>
          <w:szCs w:val="22"/>
        </w:rPr>
      </w:pPr>
      <w:r w:rsidRPr="00F94D03">
        <w:rPr>
          <w:rFonts w:asciiTheme="minorHAnsi" w:hAnsiTheme="minorHAnsi" w:cstheme="minorHAnsi"/>
          <w:b/>
          <w:bCs/>
          <w:color w:val="auto"/>
          <w:sz w:val="22"/>
          <w:szCs w:val="22"/>
        </w:rPr>
        <w:t>Wartość umowy i warunki płatności</w:t>
      </w:r>
    </w:p>
    <w:p w14:paraId="0EA0419D" w14:textId="77777777" w:rsidR="00982F50" w:rsidRPr="00F94D03" w:rsidRDefault="00982F50" w:rsidP="00CD271A">
      <w:pPr>
        <w:pStyle w:val="Default"/>
        <w:spacing w:after="3"/>
        <w:jc w:val="both"/>
        <w:rPr>
          <w:rFonts w:asciiTheme="minorHAnsi" w:hAnsiTheme="minorHAnsi" w:cstheme="minorHAnsi"/>
          <w:color w:val="auto"/>
          <w:sz w:val="22"/>
          <w:szCs w:val="22"/>
        </w:rPr>
      </w:pPr>
    </w:p>
    <w:p w14:paraId="45986BFC" w14:textId="45C1CBA0" w:rsidR="000A557E" w:rsidRPr="00F94D03" w:rsidRDefault="000A557E" w:rsidP="00CD271A">
      <w:pPr>
        <w:pStyle w:val="Default"/>
        <w:spacing w:after="3"/>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1. Wartość umowy strony ustalają na kwotę netto ……………………… zł (słownie: ………………………</w:t>
      </w:r>
      <w:r w:rsidR="00CD271A" w:rsidRPr="00F94D03">
        <w:rPr>
          <w:rFonts w:asciiTheme="minorHAnsi" w:hAnsiTheme="minorHAnsi" w:cstheme="minorHAnsi"/>
          <w:color w:val="auto"/>
          <w:sz w:val="22"/>
          <w:szCs w:val="22"/>
        </w:rPr>
        <w:t>……………………….</w:t>
      </w:r>
      <w:r w:rsidRPr="00F94D03">
        <w:rPr>
          <w:rFonts w:asciiTheme="minorHAnsi" w:hAnsiTheme="minorHAnsi" w:cstheme="minorHAnsi"/>
          <w:color w:val="auto"/>
          <w:sz w:val="22"/>
          <w:szCs w:val="22"/>
        </w:rPr>
        <w:t>)                   plus należny   podatek  od  towarów   i  usług tj.  w  kwocie brutto ……………………….. zł (słownie: ………………………………………………………………………………….).</w:t>
      </w:r>
    </w:p>
    <w:p w14:paraId="03737CEA" w14:textId="77777777" w:rsidR="000A557E" w:rsidRPr="00F94D03" w:rsidRDefault="000A557E" w:rsidP="00CD271A">
      <w:pPr>
        <w:pStyle w:val="Default"/>
        <w:spacing w:after="3"/>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 xml:space="preserve">2. Wartość umowy strony wyliczyły na podstawie cen jednostkowych zawartych w ofercie Sprzedającego, która stanowi Załącznik nr 1 do niniejszej umowy. </w:t>
      </w:r>
    </w:p>
    <w:p w14:paraId="008BD2BC" w14:textId="2D8E7C0D" w:rsidR="000A557E" w:rsidRPr="00F94D03" w:rsidRDefault="000A557E" w:rsidP="00CD271A">
      <w:pPr>
        <w:pStyle w:val="Default"/>
        <w:spacing w:after="3"/>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 xml:space="preserve">3. Kupujący będzie regulował płatności za każda dostawę na podstawie faktury VAT wystawionej przez Sprzedającego po dokonaniu dostawy na rachunek wskazany na wystawionej fakturze. Termin płatności faktury wynosi …… dni od dnia doręczenia faktury do siedziby Kupującego. </w:t>
      </w:r>
    </w:p>
    <w:p w14:paraId="0F2032D8" w14:textId="77777777" w:rsidR="000A557E" w:rsidRPr="00F94D03" w:rsidRDefault="000A557E" w:rsidP="00CD271A">
      <w:pPr>
        <w:pStyle w:val="Default"/>
        <w:spacing w:after="3"/>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4. Jako datę zapłaty faktury przyjmuje się dzień złożenia przez Kupującego w banku dokumentu „polecenia przelewu”.</w:t>
      </w:r>
    </w:p>
    <w:p w14:paraId="614B32F4" w14:textId="77777777" w:rsidR="000A557E" w:rsidRPr="00F94D03" w:rsidRDefault="000A557E" w:rsidP="00CD271A">
      <w:pPr>
        <w:pStyle w:val="Default"/>
        <w:spacing w:after="3"/>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 xml:space="preserve">5. Wartość umowy brutto określona w ust.1 nie może ulec podwyższeniu przez czas obowiązywania umowy.  </w:t>
      </w:r>
    </w:p>
    <w:p w14:paraId="6F615F53" w14:textId="77777777" w:rsidR="00CD271A" w:rsidRPr="00F94D03" w:rsidRDefault="00CD271A" w:rsidP="00982F50">
      <w:pPr>
        <w:pStyle w:val="Default"/>
        <w:spacing w:after="3"/>
        <w:jc w:val="center"/>
        <w:rPr>
          <w:rFonts w:asciiTheme="minorHAnsi" w:hAnsiTheme="minorHAnsi" w:cstheme="minorHAnsi"/>
          <w:b/>
          <w:bCs/>
          <w:color w:val="auto"/>
          <w:sz w:val="22"/>
          <w:szCs w:val="22"/>
        </w:rPr>
      </w:pPr>
    </w:p>
    <w:p w14:paraId="1CEE9F9C" w14:textId="1713D865" w:rsidR="000A557E" w:rsidRPr="00F94D03" w:rsidRDefault="000A557E" w:rsidP="00982F50">
      <w:pPr>
        <w:pStyle w:val="Default"/>
        <w:spacing w:after="3"/>
        <w:jc w:val="center"/>
        <w:rPr>
          <w:rFonts w:asciiTheme="minorHAnsi" w:hAnsiTheme="minorHAnsi" w:cstheme="minorHAnsi"/>
          <w:color w:val="auto"/>
          <w:sz w:val="22"/>
          <w:szCs w:val="22"/>
        </w:rPr>
      </w:pPr>
      <w:r w:rsidRPr="00F94D03">
        <w:rPr>
          <w:rFonts w:asciiTheme="minorHAnsi" w:hAnsiTheme="minorHAnsi" w:cstheme="minorHAnsi"/>
          <w:b/>
          <w:bCs/>
          <w:color w:val="auto"/>
          <w:sz w:val="22"/>
          <w:szCs w:val="22"/>
        </w:rPr>
        <w:t>§ 6</w:t>
      </w:r>
    </w:p>
    <w:p w14:paraId="096DE11E" w14:textId="3501E287" w:rsidR="000A557E" w:rsidRPr="00F94D03" w:rsidRDefault="000A557E" w:rsidP="00982F50">
      <w:pPr>
        <w:pStyle w:val="Default"/>
        <w:spacing w:after="3"/>
        <w:jc w:val="center"/>
        <w:rPr>
          <w:rFonts w:asciiTheme="minorHAnsi" w:hAnsiTheme="minorHAnsi" w:cstheme="minorHAnsi"/>
          <w:b/>
          <w:bCs/>
          <w:color w:val="auto"/>
          <w:sz w:val="22"/>
          <w:szCs w:val="22"/>
        </w:rPr>
      </w:pPr>
      <w:r w:rsidRPr="00F94D03">
        <w:rPr>
          <w:rFonts w:asciiTheme="minorHAnsi" w:hAnsiTheme="minorHAnsi" w:cstheme="minorHAnsi"/>
          <w:b/>
          <w:bCs/>
          <w:color w:val="auto"/>
          <w:sz w:val="22"/>
          <w:szCs w:val="22"/>
        </w:rPr>
        <w:t>Zakaz cesji</w:t>
      </w:r>
    </w:p>
    <w:p w14:paraId="245C1B41" w14:textId="77777777" w:rsidR="00982F50" w:rsidRPr="00F94D03" w:rsidRDefault="00982F50" w:rsidP="00CD271A">
      <w:pPr>
        <w:pStyle w:val="Default"/>
        <w:spacing w:after="3"/>
        <w:jc w:val="both"/>
        <w:rPr>
          <w:rFonts w:asciiTheme="minorHAnsi" w:hAnsiTheme="minorHAnsi" w:cstheme="minorHAnsi"/>
          <w:color w:val="auto"/>
          <w:sz w:val="22"/>
          <w:szCs w:val="22"/>
        </w:rPr>
      </w:pPr>
    </w:p>
    <w:p w14:paraId="6D18C75F" w14:textId="499A2349" w:rsidR="00EA5795" w:rsidRPr="00F94D03" w:rsidRDefault="000A557E" w:rsidP="00EA5795">
      <w:pPr>
        <w:pStyle w:val="Default"/>
        <w:spacing w:after="3"/>
        <w:jc w:val="both"/>
        <w:rPr>
          <w:rFonts w:asciiTheme="minorHAnsi" w:hAnsiTheme="minorHAnsi" w:cstheme="minorHAnsi"/>
          <w:b/>
          <w:bCs/>
          <w:color w:val="auto"/>
          <w:sz w:val="22"/>
          <w:szCs w:val="22"/>
        </w:rPr>
      </w:pPr>
      <w:r w:rsidRPr="00F94D03">
        <w:rPr>
          <w:rFonts w:asciiTheme="minorHAnsi" w:hAnsiTheme="minorHAnsi" w:cstheme="minorHAnsi"/>
          <w:color w:val="auto"/>
          <w:sz w:val="22"/>
          <w:szCs w:val="22"/>
        </w:rPr>
        <w:t xml:space="preserve">Czynność prawna mająca na celu zmianę wierzyciela, dotycząca zobowiązań powstałych w związku z realizacją przedmiotowej      umowy,   może   nastąpić   wyłącznie   po   wyrażeniu   pisemnej     zgody    przez  podmiot, </w:t>
      </w:r>
      <w:r w:rsidRPr="00F94D03">
        <w:rPr>
          <w:rFonts w:asciiTheme="minorHAnsi" w:hAnsiTheme="minorHAnsi" w:cstheme="minorHAnsi"/>
          <w:color w:val="auto"/>
          <w:sz w:val="22"/>
          <w:szCs w:val="22"/>
        </w:rPr>
        <w:lastRenderedPageBreak/>
        <w:t>który</w:t>
      </w:r>
      <w:r w:rsidR="00641E3F" w:rsidRPr="00F94D03">
        <w:rPr>
          <w:rFonts w:asciiTheme="minorHAnsi" w:hAnsiTheme="minorHAnsi" w:cstheme="minorHAnsi"/>
          <w:color w:val="auto"/>
          <w:sz w:val="22"/>
          <w:szCs w:val="22"/>
        </w:rPr>
        <w:t> </w:t>
      </w:r>
      <w:r w:rsidRPr="00F94D03">
        <w:rPr>
          <w:rFonts w:asciiTheme="minorHAnsi" w:hAnsiTheme="minorHAnsi" w:cstheme="minorHAnsi"/>
          <w:color w:val="auto"/>
          <w:sz w:val="22"/>
          <w:szCs w:val="22"/>
        </w:rPr>
        <w:t>utworzy</w:t>
      </w:r>
      <w:r w:rsidR="00641E3F" w:rsidRPr="00F94D03">
        <w:rPr>
          <w:rFonts w:asciiTheme="minorHAnsi" w:hAnsiTheme="minorHAnsi" w:cstheme="minorHAnsi"/>
          <w:color w:val="auto"/>
          <w:sz w:val="22"/>
          <w:szCs w:val="22"/>
        </w:rPr>
        <w:t>ł </w:t>
      </w:r>
      <w:r w:rsidRPr="00F94D03">
        <w:rPr>
          <w:rFonts w:asciiTheme="minorHAnsi" w:hAnsiTheme="minorHAnsi" w:cstheme="minorHAnsi"/>
          <w:color w:val="auto"/>
          <w:sz w:val="22"/>
          <w:szCs w:val="22"/>
        </w:rPr>
        <w:t>Kupująceg</w:t>
      </w:r>
      <w:r w:rsidR="00641E3F" w:rsidRPr="00F94D03">
        <w:rPr>
          <w:rFonts w:asciiTheme="minorHAnsi" w:hAnsiTheme="minorHAnsi" w:cstheme="minorHAnsi"/>
          <w:color w:val="auto"/>
          <w:sz w:val="22"/>
          <w:szCs w:val="22"/>
        </w:rPr>
        <w:t>o.</w:t>
      </w:r>
      <w:r w:rsidR="00982F50" w:rsidRPr="00F94D03">
        <w:rPr>
          <w:rFonts w:asciiTheme="minorHAnsi" w:hAnsiTheme="minorHAnsi" w:cstheme="minorHAnsi"/>
          <w:b/>
          <w:bCs/>
          <w:color w:val="auto"/>
          <w:sz w:val="22"/>
          <w:szCs w:val="22"/>
        </w:rPr>
        <w:br/>
      </w:r>
    </w:p>
    <w:p w14:paraId="62D88B2B" w14:textId="1F71D583" w:rsidR="000A557E" w:rsidRPr="00F94D03" w:rsidRDefault="000A557E" w:rsidP="00EA5795">
      <w:pPr>
        <w:pStyle w:val="Default"/>
        <w:spacing w:after="3"/>
        <w:jc w:val="center"/>
        <w:rPr>
          <w:rFonts w:asciiTheme="minorHAnsi" w:hAnsiTheme="minorHAnsi" w:cstheme="minorHAnsi"/>
          <w:color w:val="auto"/>
          <w:sz w:val="22"/>
          <w:szCs w:val="22"/>
        </w:rPr>
      </w:pPr>
      <w:r w:rsidRPr="00F94D03">
        <w:rPr>
          <w:rFonts w:asciiTheme="minorHAnsi" w:hAnsiTheme="minorHAnsi" w:cstheme="minorHAnsi"/>
          <w:b/>
          <w:bCs/>
          <w:color w:val="auto"/>
          <w:sz w:val="22"/>
          <w:szCs w:val="22"/>
        </w:rPr>
        <w:t>§ 7</w:t>
      </w:r>
    </w:p>
    <w:p w14:paraId="285FCA50" w14:textId="7C8E47A7" w:rsidR="000A557E" w:rsidRPr="00F94D03" w:rsidRDefault="000A557E" w:rsidP="00982F50">
      <w:pPr>
        <w:pStyle w:val="Default"/>
        <w:spacing w:after="3"/>
        <w:jc w:val="center"/>
        <w:rPr>
          <w:rFonts w:asciiTheme="minorHAnsi" w:hAnsiTheme="minorHAnsi" w:cstheme="minorHAnsi"/>
          <w:b/>
          <w:bCs/>
          <w:color w:val="auto"/>
          <w:sz w:val="22"/>
          <w:szCs w:val="22"/>
        </w:rPr>
      </w:pPr>
      <w:r w:rsidRPr="00F94D03">
        <w:rPr>
          <w:rFonts w:asciiTheme="minorHAnsi" w:hAnsiTheme="minorHAnsi" w:cstheme="minorHAnsi"/>
          <w:b/>
          <w:bCs/>
          <w:color w:val="auto"/>
          <w:sz w:val="22"/>
          <w:szCs w:val="22"/>
        </w:rPr>
        <w:t>Podwykonawstwo</w:t>
      </w:r>
    </w:p>
    <w:p w14:paraId="795FD6F6" w14:textId="77777777" w:rsidR="00982F50" w:rsidRPr="00F94D03" w:rsidRDefault="00982F50" w:rsidP="00982F50">
      <w:pPr>
        <w:pStyle w:val="Default"/>
        <w:spacing w:after="3"/>
        <w:jc w:val="center"/>
        <w:rPr>
          <w:rFonts w:asciiTheme="minorHAnsi" w:hAnsiTheme="minorHAnsi" w:cstheme="minorHAnsi"/>
          <w:color w:val="auto"/>
          <w:sz w:val="22"/>
          <w:szCs w:val="22"/>
        </w:rPr>
      </w:pPr>
    </w:p>
    <w:p w14:paraId="7DE122CB" w14:textId="6ED4DD59" w:rsidR="000A557E" w:rsidRPr="00F94D03" w:rsidRDefault="00016AAB" w:rsidP="00016AAB">
      <w:pPr>
        <w:pStyle w:val="Default"/>
        <w:spacing w:after="3"/>
        <w:rPr>
          <w:rFonts w:asciiTheme="minorHAnsi" w:hAnsiTheme="minorHAnsi" w:cstheme="minorHAnsi"/>
          <w:color w:val="auto"/>
          <w:sz w:val="22"/>
          <w:szCs w:val="22"/>
        </w:rPr>
      </w:pPr>
      <w:r w:rsidRPr="00F94D03">
        <w:rPr>
          <w:rFonts w:asciiTheme="minorHAnsi" w:hAnsiTheme="minorHAnsi" w:cstheme="minorHAnsi"/>
          <w:color w:val="auto"/>
          <w:sz w:val="22"/>
          <w:szCs w:val="22"/>
        </w:rPr>
        <w:t>1. </w:t>
      </w:r>
      <w:r w:rsidR="000A557E" w:rsidRPr="00F94D03">
        <w:rPr>
          <w:rFonts w:asciiTheme="minorHAnsi" w:hAnsiTheme="minorHAnsi" w:cstheme="minorHAnsi"/>
          <w:color w:val="auto"/>
          <w:sz w:val="22"/>
          <w:szCs w:val="22"/>
        </w:rPr>
        <w:t>Bez zgody</w:t>
      </w:r>
      <w:r w:rsidR="0074354D" w:rsidRPr="00F94D03">
        <w:rPr>
          <w:rFonts w:asciiTheme="minorHAnsi" w:hAnsiTheme="minorHAnsi" w:cstheme="minorHAnsi"/>
          <w:color w:val="auto"/>
          <w:sz w:val="22"/>
          <w:szCs w:val="22"/>
        </w:rPr>
        <w:t xml:space="preserve"> </w:t>
      </w:r>
      <w:r w:rsidR="000A557E" w:rsidRPr="00F94D03">
        <w:rPr>
          <w:rFonts w:asciiTheme="minorHAnsi" w:hAnsiTheme="minorHAnsi" w:cstheme="minorHAnsi"/>
          <w:color w:val="auto"/>
          <w:sz w:val="22"/>
          <w:szCs w:val="22"/>
        </w:rPr>
        <w:t xml:space="preserve">Kupującego Sprzedający nie może powierzyć wykonania umowy osobie trzeciej lub innemu podmiotowi. </w:t>
      </w:r>
    </w:p>
    <w:p w14:paraId="227BC057" w14:textId="77777777" w:rsidR="0074354D" w:rsidRPr="00F94D03" w:rsidRDefault="0074354D" w:rsidP="0074354D">
      <w:pPr>
        <w:pStyle w:val="Default"/>
        <w:spacing w:after="3"/>
        <w:jc w:val="center"/>
        <w:rPr>
          <w:rFonts w:asciiTheme="minorHAnsi" w:hAnsiTheme="minorHAnsi" w:cstheme="minorHAnsi"/>
          <w:b/>
          <w:bCs/>
          <w:color w:val="auto"/>
          <w:sz w:val="22"/>
          <w:szCs w:val="22"/>
        </w:rPr>
      </w:pPr>
    </w:p>
    <w:p w14:paraId="4100CDBE" w14:textId="6C76BE9F" w:rsidR="000A557E" w:rsidRPr="00F94D03" w:rsidRDefault="000A557E" w:rsidP="0074354D">
      <w:pPr>
        <w:pStyle w:val="Default"/>
        <w:spacing w:after="3"/>
        <w:jc w:val="center"/>
        <w:rPr>
          <w:rFonts w:asciiTheme="minorHAnsi" w:hAnsiTheme="minorHAnsi" w:cstheme="minorHAnsi"/>
          <w:color w:val="auto"/>
          <w:sz w:val="22"/>
          <w:szCs w:val="22"/>
        </w:rPr>
      </w:pPr>
      <w:r w:rsidRPr="00F94D03">
        <w:rPr>
          <w:rFonts w:asciiTheme="minorHAnsi" w:hAnsiTheme="minorHAnsi" w:cstheme="minorHAnsi"/>
          <w:b/>
          <w:bCs/>
          <w:color w:val="auto"/>
          <w:sz w:val="22"/>
          <w:szCs w:val="22"/>
        </w:rPr>
        <w:t>§ 8</w:t>
      </w:r>
    </w:p>
    <w:p w14:paraId="56E1BF93" w14:textId="008E96B6" w:rsidR="000A557E" w:rsidRPr="00F94D03" w:rsidRDefault="000A557E" w:rsidP="0074354D">
      <w:pPr>
        <w:pStyle w:val="Default"/>
        <w:spacing w:after="3"/>
        <w:jc w:val="center"/>
        <w:rPr>
          <w:rFonts w:asciiTheme="minorHAnsi" w:hAnsiTheme="minorHAnsi" w:cstheme="minorHAnsi"/>
          <w:b/>
          <w:bCs/>
          <w:color w:val="auto"/>
          <w:sz w:val="22"/>
          <w:szCs w:val="22"/>
        </w:rPr>
      </w:pPr>
      <w:r w:rsidRPr="00F94D03">
        <w:rPr>
          <w:rFonts w:asciiTheme="minorHAnsi" w:hAnsiTheme="minorHAnsi" w:cstheme="minorHAnsi"/>
          <w:b/>
          <w:bCs/>
          <w:color w:val="auto"/>
          <w:sz w:val="22"/>
          <w:szCs w:val="22"/>
        </w:rPr>
        <w:t>Kary umowne</w:t>
      </w:r>
    </w:p>
    <w:p w14:paraId="79387411" w14:textId="77777777" w:rsidR="0074354D" w:rsidRPr="00F94D03" w:rsidRDefault="0074354D" w:rsidP="00CD271A">
      <w:pPr>
        <w:pStyle w:val="Default"/>
        <w:spacing w:after="3"/>
        <w:jc w:val="both"/>
        <w:rPr>
          <w:rFonts w:asciiTheme="minorHAnsi" w:hAnsiTheme="minorHAnsi" w:cstheme="minorHAnsi"/>
          <w:color w:val="auto"/>
          <w:sz w:val="22"/>
          <w:szCs w:val="22"/>
        </w:rPr>
      </w:pPr>
    </w:p>
    <w:p w14:paraId="2D7F442B" w14:textId="77777777" w:rsidR="000A557E" w:rsidRPr="00F94D03" w:rsidRDefault="000A557E" w:rsidP="00CD271A">
      <w:pPr>
        <w:pStyle w:val="Default"/>
        <w:spacing w:after="3"/>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1. Kupujący ma prawo do nałożenia na Sprzedającego kar umownych w wysokości:</w:t>
      </w:r>
    </w:p>
    <w:p w14:paraId="0666F054" w14:textId="6A6B9F93" w:rsidR="000A557E" w:rsidRPr="00F94D03" w:rsidRDefault="000A557E" w:rsidP="00CD271A">
      <w:pPr>
        <w:pStyle w:val="Default"/>
        <w:spacing w:after="3"/>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a)</w:t>
      </w:r>
      <w:r w:rsidR="0074354D"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0,5% wartości brutto niezrealizowanej części dostawy, za każdy dzień zwłoki ponad termin określony</w:t>
      </w:r>
      <w:r w:rsidR="0074354D"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w § 2 ust.4</w:t>
      </w:r>
      <w:r w:rsidR="0074354D"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umowy;</w:t>
      </w:r>
    </w:p>
    <w:p w14:paraId="361E7DAA" w14:textId="7A0B1456" w:rsidR="000A557E" w:rsidRPr="00F94D03" w:rsidRDefault="000A557E" w:rsidP="00CD271A">
      <w:pPr>
        <w:pStyle w:val="Default"/>
        <w:spacing w:after="3"/>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b)</w:t>
      </w:r>
      <w:r w:rsidR="0074354D"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 xml:space="preserve">10% wartości brutto niezrealizowanej części umowy w przypadku odstąpienia Kupującego od umowy z przyczyn leżących po stronie Sprzedającego, </w:t>
      </w:r>
    </w:p>
    <w:p w14:paraId="4AC7B09C" w14:textId="16B35D32" w:rsidR="000A557E" w:rsidRPr="00F94D03" w:rsidRDefault="000A557E" w:rsidP="00CD271A">
      <w:pPr>
        <w:pStyle w:val="Default"/>
        <w:spacing w:after="3"/>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c)</w:t>
      </w:r>
      <w:r w:rsidR="0074354D"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 xml:space="preserve">10% wartości brutto niezrealizowanej części umowy w przypadku odstąpienia Sprzedającego od umowy </w:t>
      </w:r>
      <w:r w:rsidR="0074354D" w:rsidRPr="00F94D03">
        <w:rPr>
          <w:rFonts w:asciiTheme="minorHAnsi" w:hAnsiTheme="minorHAnsi" w:cstheme="minorHAnsi"/>
          <w:color w:val="auto"/>
          <w:sz w:val="22"/>
          <w:szCs w:val="22"/>
        </w:rPr>
        <w:br/>
      </w:r>
      <w:r w:rsidRPr="00F94D03">
        <w:rPr>
          <w:rFonts w:asciiTheme="minorHAnsi" w:hAnsiTheme="minorHAnsi" w:cstheme="minorHAnsi"/>
          <w:color w:val="auto"/>
          <w:sz w:val="22"/>
          <w:szCs w:val="22"/>
        </w:rPr>
        <w:t>z przyczyn leżących po jego stronie.</w:t>
      </w:r>
    </w:p>
    <w:p w14:paraId="69CF1FF2" w14:textId="77777777" w:rsidR="000A557E" w:rsidRPr="00F94D03" w:rsidRDefault="000A557E" w:rsidP="00CD271A">
      <w:pPr>
        <w:pStyle w:val="Default"/>
        <w:spacing w:after="3"/>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2. W przypadku, gdy szkoda powstała przewyższa ustanowioną karę umowną, Kupujący ma prawo żądać odszkodowania uzupełniającego na zasadach ogólnych.</w:t>
      </w:r>
    </w:p>
    <w:p w14:paraId="4A09677F" w14:textId="77777777" w:rsidR="000A557E" w:rsidRPr="00F94D03" w:rsidRDefault="000A557E" w:rsidP="00CD271A">
      <w:pPr>
        <w:pStyle w:val="Default"/>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3.Sprzedający wyraża zgodę na potrącanie kar umownych z należnego mu wynagrodzenia. W przypadku braku potrącenia, o którym mowa w zdaniu poprzednim, kara umowna będzie płatna na podstawie noty księgowej doręczonej Sprzedającemu w terminie określonym w treści noty, nie krótszym niż 7 dni od daty jej doręczenia.</w:t>
      </w:r>
    </w:p>
    <w:p w14:paraId="65D45225" w14:textId="26F045F9" w:rsidR="000A557E" w:rsidRPr="00F94D03" w:rsidRDefault="000A557E" w:rsidP="000A557E">
      <w:pPr>
        <w:pStyle w:val="Default"/>
        <w:rPr>
          <w:rFonts w:asciiTheme="minorHAnsi" w:hAnsiTheme="minorHAnsi" w:cstheme="minorHAnsi"/>
          <w:color w:val="auto"/>
          <w:sz w:val="22"/>
          <w:szCs w:val="22"/>
        </w:rPr>
      </w:pPr>
    </w:p>
    <w:p w14:paraId="1D603B92" w14:textId="77777777" w:rsidR="000A557E" w:rsidRPr="00F94D03" w:rsidRDefault="000A557E" w:rsidP="000A557E">
      <w:pPr>
        <w:pStyle w:val="Default"/>
        <w:rPr>
          <w:rFonts w:asciiTheme="minorHAnsi" w:hAnsiTheme="minorHAnsi" w:cstheme="minorHAnsi"/>
          <w:color w:val="auto"/>
          <w:sz w:val="22"/>
          <w:szCs w:val="22"/>
        </w:rPr>
      </w:pPr>
    </w:p>
    <w:p w14:paraId="3D15AA79" w14:textId="77777777" w:rsidR="000A557E" w:rsidRPr="00F94D03" w:rsidRDefault="000A557E" w:rsidP="0074354D">
      <w:pPr>
        <w:pStyle w:val="Default"/>
        <w:spacing w:after="5"/>
        <w:jc w:val="center"/>
        <w:rPr>
          <w:rFonts w:asciiTheme="minorHAnsi" w:hAnsiTheme="minorHAnsi" w:cstheme="minorHAnsi"/>
          <w:color w:val="auto"/>
          <w:sz w:val="22"/>
          <w:szCs w:val="22"/>
        </w:rPr>
      </w:pPr>
      <w:r w:rsidRPr="00F94D03">
        <w:rPr>
          <w:rFonts w:asciiTheme="minorHAnsi" w:hAnsiTheme="minorHAnsi" w:cstheme="minorHAnsi"/>
          <w:b/>
          <w:bCs/>
          <w:color w:val="auto"/>
          <w:sz w:val="22"/>
          <w:szCs w:val="22"/>
        </w:rPr>
        <w:t>§ 9</w:t>
      </w:r>
    </w:p>
    <w:p w14:paraId="0339C944" w14:textId="6AB923FE" w:rsidR="000A557E" w:rsidRPr="00F94D03" w:rsidRDefault="000A557E" w:rsidP="0074354D">
      <w:pPr>
        <w:pStyle w:val="Default"/>
        <w:spacing w:after="5"/>
        <w:jc w:val="center"/>
        <w:rPr>
          <w:rFonts w:asciiTheme="minorHAnsi" w:hAnsiTheme="minorHAnsi" w:cstheme="minorHAnsi"/>
          <w:b/>
          <w:bCs/>
          <w:color w:val="auto"/>
          <w:sz w:val="22"/>
          <w:szCs w:val="22"/>
        </w:rPr>
      </w:pPr>
      <w:r w:rsidRPr="00F94D03">
        <w:rPr>
          <w:rFonts w:asciiTheme="minorHAnsi" w:hAnsiTheme="minorHAnsi" w:cstheme="minorHAnsi"/>
          <w:b/>
          <w:bCs/>
          <w:color w:val="auto"/>
          <w:sz w:val="22"/>
          <w:szCs w:val="22"/>
        </w:rPr>
        <w:t>Prawo odstąpienia od umowy</w:t>
      </w:r>
    </w:p>
    <w:p w14:paraId="5BA6AC80" w14:textId="77777777" w:rsidR="0074354D" w:rsidRPr="00F94D03" w:rsidRDefault="0074354D" w:rsidP="0074354D">
      <w:pPr>
        <w:pStyle w:val="Default"/>
        <w:spacing w:after="5"/>
        <w:jc w:val="center"/>
        <w:rPr>
          <w:rFonts w:asciiTheme="minorHAnsi" w:hAnsiTheme="minorHAnsi" w:cstheme="minorHAnsi"/>
          <w:color w:val="auto"/>
          <w:sz w:val="22"/>
          <w:szCs w:val="22"/>
        </w:rPr>
      </w:pPr>
    </w:p>
    <w:p w14:paraId="5AEAD8FE" w14:textId="4C1D2644" w:rsidR="000A557E" w:rsidRPr="00F94D03" w:rsidRDefault="000A557E" w:rsidP="0074354D">
      <w:pPr>
        <w:pStyle w:val="Default"/>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W razie wystąpienia istotnej zmiany okoliczności powodującej, że wykonanie umowy nie leży w</w:t>
      </w:r>
      <w:r w:rsidR="0074354D"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interesie publicznym, czego nie można było przewidzieć w chwili zawarcia umowy, Kupujący może odstąpić od umowy w terminie 14 dni od powzięcia wiadomości</w:t>
      </w:r>
      <w:r w:rsidR="0074354D"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o</w:t>
      </w:r>
      <w:r w:rsidR="0074354D"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 xml:space="preserve">powyższych okolicznościach. W takim wypadku Sprzedający może żądać jedynie wynagrodzenia należnego mu z tytułu wykonania części umowy. </w:t>
      </w:r>
    </w:p>
    <w:p w14:paraId="7E937751" w14:textId="77777777" w:rsidR="000A557E" w:rsidRPr="00F94D03" w:rsidRDefault="000A557E" w:rsidP="0074354D">
      <w:pPr>
        <w:pStyle w:val="Default"/>
        <w:jc w:val="both"/>
        <w:rPr>
          <w:rFonts w:asciiTheme="minorHAnsi" w:hAnsiTheme="minorHAnsi" w:cstheme="minorHAnsi"/>
          <w:color w:val="auto"/>
          <w:sz w:val="22"/>
          <w:szCs w:val="22"/>
        </w:rPr>
      </w:pPr>
    </w:p>
    <w:p w14:paraId="7A55569C" w14:textId="77777777" w:rsidR="000A557E" w:rsidRPr="00F94D03" w:rsidRDefault="000A557E" w:rsidP="0074354D">
      <w:pPr>
        <w:pStyle w:val="Default"/>
        <w:spacing w:after="5"/>
        <w:jc w:val="center"/>
        <w:rPr>
          <w:rFonts w:asciiTheme="minorHAnsi" w:hAnsiTheme="minorHAnsi" w:cstheme="minorHAnsi"/>
          <w:color w:val="auto"/>
          <w:sz w:val="22"/>
          <w:szCs w:val="22"/>
        </w:rPr>
      </w:pPr>
      <w:r w:rsidRPr="00F94D03">
        <w:rPr>
          <w:rFonts w:asciiTheme="minorHAnsi" w:hAnsiTheme="minorHAnsi" w:cstheme="minorHAnsi"/>
          <w:b/>
          <w:bCs/>
          <w:color w:val="auto"/>
          <w:sz w:val="22"/>
          <w:szCs w:val="22"/>
        </w:rPr>
        <w:t>§ 10</w:t>
      </w:r>
    </w:p>
    <w:p w14:paraId="00269B96" w14:textId="642B76D2" w:rsidR="0074354D" w:rsidRPr="00F94D03" w:rsidRDefault="000A557E" w:rsidP="0074354D">
      <w:pPr>
        <w:pStyle w:val="Default"/>
        <w:spacing w:after="5"/>
        <w:jc w:val="center"/>
        <w:rPr>
          <w:rFonts w:asciiTheme="minorHAnsi" w:hAnsiTheme="minorHAnsi" w:cstheme="minorHAnsi"/>
          <w:b/>
          <w:bCs/>
          <w:color w:val="auto"/>
          <w:sz w:val="22"/>
          <w:szCs w:val="22"/>
        </w:rPr>
      </w:pPr>
      <w:r w:rsidRPr="00F94D03">
        <w:rPr>
          <w:rFonts w:asciiTheme="minorHAnsi" w:hAnsiTheme="minorHAnsi" w:cstheme="minorHAnsi"/>
          <w:b/>
          <w:bCs/>
          <w:color w:val="auto"/>
          <w:sz w:val="22"/>
          <w:szCs w:val="22"/>
        </w:rPr>
        <w:t>Okres obowiązywania umowy</w:t>
      </w:r>
    </w:p>
    <w:p w14:paraId="727A525E" w14:textId="77777777" w:rsidR="0074354D" w:rsidRPr="00F94D03" w:rsidRDefault="0074354D" w:rsidP="0074354D">
      <w:pPr>
        <w:pStyle w:val="Default"/>
        <w:spacing w:after="5"/>
        <w:jc w:val="center"/>
        <w:rPr>
          <w:rFonts w:asciiTheme="minorHAnsi" w:hAnsiTheme="minorHAnsi" w:cstheme="minorHAnsi"/>
          <w:b/>
          <w:bCs/>
          <w:color w:val="auto"/>
          <w:sz w:val="22"/>
          <w:szCs w:val="22"/>
        </w:rPr>
      </w:pPr>
    </w:p>
    <w:p w14:paraId="36E88600" w14:textId="0596FC21" w:rsidR="000A557E" w:rsidRPr="00F94D03" w:rsidRDefault="000A557E" w:rsidP="0074354D">
      <w:pPr>
        <w:pStyle w:val="Default"/>
        <w:spacing w:after="5"/>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1. Umowa zostaje zawarta na czas określony od dnia ……</w:t>
      </w:r>
      <w:r w:rsidR="00E55894" w:rsidRPr="00F94D03">
        <w:rPr>
          <w:rFonts w:asciiTheme="minorHAnsi" w:hAnsiTheme="minorHAnsi" w:cstheme="minorHAnsi"/>
          <w:color w:val="auto"/>
          <w:sz w:val="22"/>
          <w:szCs w:val="22"/>
        </w:rPr>
        <w:t>…………………….</w:t>
      </w:r>
      <w:r w:rsidRPr="00F94D03">
        <w:rPr>
          <w:rFonts w:asciiTheme="minorHAnsi" w:hAnsiTheme="minorHAnsi" w:cstheme="minorHAnsi"/>
          <w:color w:val="auto"/>
          <w:sz w:val="22"/>
          <w:szCs w:val="22"/>
        </w:rPr>
        <w:t>……. do dnia ……………</w:t>
      </w:r>
      <w:r w:rsidR="00E55894" w:rsidRPr="00F94D03">
        <w:rPr>
          <w:rFonts w:asciiTheme="minorHAnsi" w:hAnsiTheme="minorHAnsi" w:cstheme="minorHAnsi"/>
          <w:color w:val="auto"/>
          <w:sz w:val="22"/>
          <w:szCs w:val="22"/>
        </w:rPr>
        <w:t>…..</w:t>
      </w:r>
      <w:r w:rsidRPr="00F94D03">
        <w:rPr>
          <w:rFonts w:asciiTheme="minorHAnsi" w:hAnsiTheme="minorHAnsi" w:cstheme="minorHAnsi"/>
          <w:color w:val="auto"/>
          <w:sz w:val="22"/>
          <w:szCs w:val="22"/>
        </w:rPr>
        <w:t xml:space="preserve">………………., </w:t>
      </w:r>
    </w:p>
    <w:p w14:paraId="11697410" w14:textId="0E4FFA5C" w:rsidR="000A557E" w:rsidRPr="00F94D03" w:rsidRDefault="000A557E" w:rsidP="0074354D">
      <w:pPr>
        <w:pStyle w:val="Default"/>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2. Strony mogą przedłużyć okres obowiązywania umowy o okres nieprzekraczający 6 miesięcy, jeżeli umowa, co do jej wartości określonej § 5 ust.1 umowy, nie została zrealizowana w całości w okresie</w:t>
      </w:r>
      <w:r w:rsidR="0074354D" w:rsidRPr="00F94D03">
        <w:rPr>
          <w:rFonts w:asciiTheme="minorHAnsi" w:hAnsiTheme="minorHAnsi" w:cstheme="minorHAnsi"/>
          <w:color w:val="auto"/>
          <w:sz w:val="22"/>
          <w:szCs w:val="22"/>
        </w:rPr>
        <w:t xml:space="preserve"> j</w:t>
      </w:r>
      <w:r w:rsidRPr="00F94D03">
        <w:rPr>
          <w:rFonts w:asciiTheme="minorHAnsi" w:hAnsiTheme="minorHAnsi" w:cstheme="minorHAnsi"/>
          <w:color w:val="auto"/>
          <w:sz w:val="22"/>
          <w:szCs w:val="22"/>
        </w:rPr>
        <w:t>ej obowiązywania określonym w ust.1.</w:t>
      </w:r>
    </w:p>
    <w:p w14:paraId="159636EC" w14:textId="77777777" w:rsidR="000A557E" w:rsidRPr="00F94D03" w:rsidRDefault="000A557E" w:rsidP="0074354D">
      <w:pPr>
        <w:pStyle w:val="Default"/>
        <w:jc w:val="both"/>
        <w:rPr>
          <w:rFonts w:asciiTheme="minorHAnsi" w:hAnsiTheme="minorHAnsi" w:cstheme="minorHAnsi"/>
          <w:color w:val="auto"/>
          <w:sz w:val="22"/>
          <w:szCs w:val="22"/>
        </w:rPr>
      </w:pPr>
    </w:p>
    <w:p w14:paraId="3EC5BC8C" w14:textId="77777777" w:rsidR="000A557E" w:rsidRPr="00F94D03" w:rsidRDefault="000A557E" w:rsidP="0074354D">
      <w:pPr>
        <w:pStyle w:val="Default"/>
        <w:jc w:val="center"/>
        <w:rPr>
          <w:rFonts w:asciiTheme="minorHAnsi" w:hAnsiTheme="minorHAnsi" w:cstheme="minorHAnsi"/>
          <w:color w:val="auto"/>
          <w:sz w:val="22"/>
          <w:szCs w:val="22"/>
        </w:rPr>
      </w:pPr>
      <w:r w:rsidRPr="00F94D03">
        <w:rPr>
          <w:rFonts w:asciiTheme="minorHAnsi" w:hAnsiTheme="minorHAnsi" w:cstheme="minorHAnsi"/>
          <w:b/>
          <w:bCs/>
          <w:color w:val="auto"/>
          <w:sz w:val="22"/>
          <w:szCs w:val="22"/>
        </w:rPr>
        <w:t>§ 11</w:t>
      </w:r>
    </w:p>
    <w:p w14:paraId="42DF2545" w14:textId="2D445D83" w:rsidR="000A557E" w:rsidRPr="00F94D03" w:rsidRDefault="000A557E" w:rsidP="0074354D">
      <w:pPr>
        <w:pStyle w:val="Default"/>
        <w:jc w:val="center"/>
        <w:rPr>
          <w:rFonts w:asciiTheme="minorHAnsi" w:hAnsiTheme="minorHAnsi" w:cstheme="minorHAnsi"/>
          <w:b/>
          <w:bCs/>
          <w:color w:val="auto"/>
          <w:sz w:val="22"/>
          <w:szCs w:val="22"/>
        </w:rPr>
      </w:pPr>
      <w:r w:rsidRPr="00F94D03">
        <w:rPr>
          <w:rFonts w:asciiTheme="minorHAnsi" w:hAnsiTheme="minorHAnsi" w:cstheme="minorHAnsi"/>
          <w:b/>
          <w:bCs/>
          <w:color w:val="auto"/>
          <w:sz w:val="22"/>
          <w:szCs w:val="22"/>
        </w:rPr>
        <w:t>Zmiana umowy</w:t>
      </w:r>
    </w:p>
    <w:p w14:paraId="32C42602" w14:textId="77777777" w:rsidR="0074354D" w:rsidRPr="00F94D03" w:rsidRDefault="0074354D" w:rsidP="0074354D">
      <w:pPr>
        <w:pStyle w:val="Default"/>
        <w:jc w:val="both"/>
        <w:rPr>
          <w:rFonts w:asciiTheme="minorHAnsi" w:hAnsiTheme="minorHAnsi" w:cstheme="minorHAnsi"/>
          <w:color w:val="auto"/>
          <w:sz w:val="22"/>
          <w:szCs w:val="22"/>
        </w:rPr>
      </w:pPr>
    </w:p>
    <w:p w14:paraId="05A59CD0" w14:textId="1F7CB592" w:rsidR="000A557E" w:rsidRPr="00F94D03" w:rsidRDefault="000A557E" w:rsidP="0074354D">
      <w:pPr>
        <w:pStyle w:val="Default"/>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Każda zmiana postanowień umowy wymaga formy pisemnej pod rygorem nieważności i następuje w drodze podpisania stosownego aneksu do umowy.</w:t>
      </w:r>
    </w:p>
    <w:p w14:paraId="68D98DA1" w14:textId="77777777" w:rsidR="0074354D" w:rsidRPr="00F94D03" w:rsidRDefault="0074354D" w:rsidP="0074354D">
      <w:pPr>
        <w:pStyle w:val="Default"/>
        <w:jc w:val="center"/>
        <w:rPr>
          <w:rFonts w:asciiTheme="minorHAnsi" w:hAnsiTheme="minorHAnsi" w:cstheme="minorHAnsi"/>
          <w:b/>
          <w:bCs/>
          <w:color w:val="auto"/>
          <w:sz w:val="22"/>
          <w:szCs w:val="22"/>
        </w:rPr>
      </w:pPr>
    </w:p>
    <w:p w14:paraId="6F162E78" w14:textId="77777777" w:rsidR="00E55894" w:rsidRPr="00F94D03" w:rsidRDefault="00E55894" w:rsidP="0074354D">
      <w:pPr>
        <w:pStyle w:val="Default"/>
        <w:jc w:val="center"/>
        <w:rPr>
          <w:rFonts w:asciiTheme="minorHAnsi" w:hAnsiTheme="minorHAnsi" w:cstheme="minorHAnsi"/>
          <w:b/>
          <w:bCs/>
          <w:color w:val="auto"/>
          <w:sz w:val="22"/>
          <w:szCs w:val="22"/>
        </w:rPr>
      </w:pPr>
    </w:p>
    <w:p w14:paraId="760C5383" w14:textId="77777777" w:rsidR="00E55894" w:rsidRPr="00F94D03" w:rsidRDefault="00E55894" w:rsidP="0074354D">
      <w:pPr>
        <w:pStyle w:val="Default"/>
        <w:jc w:val="center"/>
        <w:rPr>
          <w:rFonts w:asciiTheme="minorHAnsi" w:hAnsiTheme="minorHAnsi" w:cstheme="minorHAnsi"/>
          <w:b/>
          <w:bCs/>
          <w:color w:val="auto"/>
          <w:sz w:val="22"/>
          <w:szCs w:val="22"/>
        </w:rPr>
      </w:pPr>
    </w:p>
    <w:p w14:paraId="03A3884A" w14:textId="77777777" w:rsidR="00E55894" w:rsidRPr="00F94D03" w:rsidRDefault="00E55894" w:rsidP="0074354D">
      <w:pPr>
        <w:pStyle w:val="Default"/>
        <w:jc w:val="center"/>
        <w:rPr>
          <w:rFonts w:asciiTheme="minorHAnsi" w:hAnsiTheme="minorHAnsi" w:cstheme="minorHAnsi"/>
          <w:b/>
          <w:bCs/>
          <w:color w:val="auto"/>
          <w:sz w:val="22"/>
          <w:szCs w:val="22"/>
        </w:rPr>
      </w:pPr>
    </w:p>
    <w:p w14:paraId="0746FF18" w14:textId="77777777" w:rsidR="00E55894" w:rsidRPr="00F94D03" w:rsidRDefault="00E55894" w:rsidP="0074354D">
      <w:pPr>
        <w:pStyle w:val="Default"/>
        <w:jc w:val="center"/>
        <w:rPr>
          <w:rFonts w:asciiTheme="minorHAnsi" w:hAnsiTheme="minorHAnsi" w:cstheme="minorHAnsi"/>
          <w:b/>
          <w:bCs/>
          <w:color w:val="auto"/>
          <w:sz w:val="22"/>
          <w:szCs w:val="22"/>
        </w:rPr>
      </w:pPr>
    </w:p>
    <w:p w14:paraId="6C621546" w14:textId="77777777" w:rsidR="00016AAB" w:rsidRPr="00F94D03" w:rsidRDefault="00016AAB" w:rsidP="0074354D">
      <w:pPr>
        <w:pStyle w:val="Default"/>
        <w:jc w:val="center"/>
        <w:rPr>
          <w:rFonts w:asciiTheme="minorHAnsi" w:hAnsiTheme="minorHAnsi" w:cstheme="minorHAnsi"/>
          <w:b/>
          <w:bCs/>
          <w:color w:val="auto"/>
          <w:sz w:val="22"/>
          <w:szCs w:val="22"/>
        </w:rPr>
      </w:pPr>
    </w:p>
    <w:p w14:paraId="17E53678" w14:textId="77777777" w:rsidR="00016AAB" w:rsidRPr="00F94D03" w:rsidRDefault="00016AAB" w:rsidP="0074354D">
      <w:pPr>
        <w:pStyle w:val="Default"/>
        <w:jc w:val="center"/>
        <w:rPr>
          <w:rFonts w:asciiTheme="minorHAnsi" w:hAnsiTheme="minorHAnsi" w:cstheme="minorHAnsi"/>
          <w:b/>
          <w:bCs/>
          <w:color w:val="auto"/>
          <w:sz w:val="22"/>
          <w:szCs w:val="22"/>
        </w:rPr>
      </w:pPr>
    </w:p>
    <w:p w14:paraId="4C54770F" w14:textId="77777777" w:rsidR="00016AAB" w:rsidRPr="00F94D03" w:rsidRDefault="00016AAB" w:rsidP="0074354D">
      <w:pPr>
        <w:pStyle w:val="Default"/>
        <w:jc w:val="center"/>
        <w:rPr>
          <w:rFonts w:asciiTheme="minorHAnsi" w:hAnsiTheme="minorHAnsi" w:cstheme="minorHAnsi"/>
          <w:b/>
          <w:bCs/>
          <w:color w:val="auto"/>
          <w:sz w:val="22"/>
          <w:szCs w:val="22"/>
        </w:rPr>
      </w:pPr>
    </w:p>
    <w:p w14:paraId="422E38C5" w14:textId="77777777" w:rsidR="00016AAB" w:rsidRPr="00F94D03" w:rsidRDefault="00016AAB" w:rsidP="0074354D">
      <w:pPr>
        <w:pStyle w:val="Default"/>
        <w:jc w:val="center"/>
        <w:rPr>
          <w:rFonts w:asciiTheme="minorHAnsi" w:hAnsiTheme="minorHAnsi" w:cstheme="minorHAnsi"/>
          <w:b/>
          <w:bCs/>
          <w:color w:val="auto"/>
          <w:sz w:val="22"/>
          <w:szCs w:val="22"/>
        </w:rPr>
      </w:pPr>
    </w:p>
    <w:p w14:paraId="3D7D9BBF" w14:textId="5F685FC0" w:rsidR="000A557E" w:rsidRPr="00F94D03" w:rsidRDefault="000A557E" w:rsidP="0074354D">
      <w:pPr>
        <w:pStyle w:val="Default"/>
        <w:jc w:val="center"/>
        <w:rPr>
          <w:rFonts w:asciiTheme="minorHAnsi" w:hAnsiTheme="minorHAnsi" w:cstheme="minorHAnsi"/>
          <w:color w:val="auto"/>
          <w:sz w:val="22"/>
          <w:szCs w:val="22"/>
        </w:rPr>
      </w:pPr>
      <w:r w:rsidRPr="00F94D03">
        <w:rPr>
          <w:rFonts w:asciiTheme="minorHAnsi" w:hAnsiTheme="minorHAnsi" w:cstheme="minorHAnsi"/>
          <w:b/>
          <w:bCs/>
          <w:color w:val="auto"/>
          <w:sz w:val="22"/>
          <w:szCs w:val="22"/>
        </w:rPr>
        <w:t>§ 12</w:t>
      </w:r>
    </w:p>
    <w:p w14:paraId="16CCD378" w14:textId="7D1B4F6C" w:rsidR="000A557E" w:rsidRPr="00F94D03" w:rsidRDefault="000A557E" w:rsidP="0074354D">
      <w:pPr>
        <w:pStyle w:val="Default"/>
        <w:jc w:val="center"/>
        <w:rPr>
          <w:rFonts w:asciiTheme="minorHAnsi" w:hAnsiTheme="minorHAnsi" w:cstheme="minorHAnsi"/>
          <w:b/>
          <w:bCs/>
          <w:color w:val="auto"/>
          <w:sz w:val="22"/>
          <w:szCs w:val="22"/>
        </w:rPr>
      </w:pPr>
      <w:r w:rsidRPr="00F94D03">
        <w:rPr>
          <w:rFonts w:asciiTheme="minorHAnsi" w:hAnsiTheme="minorHAnsi" w:cstheme="minorHAnsi"/>
          <w:b/>
          <w:bCs/>
          <w:color w:val="auto"/>
          <w:sz w:val="22"/>
          <w:szCs w:val="22"/>
        </w:rPr>
        <w:t>Wypowiedzenie i rozwiązanie umowy</w:t>
      </w:r>
    </w:p>
    <w:p w14:paraId="1BC2DEB1" w14:textId="77777777" w:rsidR="0074354D" w:rsidRPr="00F94D03" w:rsidRDefault="0074354D" w:rsidP="0074354D">
      <w:pPr>
        <w:pStyle w:val="Default"/>
        <w:jc w:val="both"/>
        <w:rPr>
          <w:rFonts w:asciiTheme="minorHAnsi" w:hAnsiTheme="minorHAnsi" w:cstheme="minorHAnsi"/>
          <w:color w:val="auto"/>
          <w:sz w:val="22"/>
          <w:szCs w:val="22"/>
        </w:rPr>
      </w:pPr>
    </w:p>
    <w:p w14:paraId="4AD95758" w14:textId="49B4DF16" w:rsidR="000A557E" w:rsidRPr="00F94D03" w:rsidRDefault="000A557E" w:rsidP="00E55894">
      <w:pPr>
        <w:pStyle w:val="Default"/>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1. Każda ze stron może wypowiedzieć umowę z zachowaniem 14-dniowego</w:t>
      </w:r>
      <w:r w:rsidR="00E55894"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okresu wypowiedzenia. Wypowiedzenie następuje w formie pisemnej pod</w:t>
      </w:r>
      <w:r w:rsidR="0074354D"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rygorem nieważności.</w:t>
      </w:r>
    </w:p>
    <w:p w14:paraId="0EF8A004" w14:textId="0C2BEBF5" w:rsidR="000A557E" w:rsidRPr="00F94D03" w:rsidRDefault="000A557E" w:rsidP="00E55894">
      <w:pPr>
        <w:pStyle w:val="Default"/>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2. Kupujący może rozwiązać umowę ze skutkiem natychmiastowym, jeżeli Sprzedający zrealizuj</w:t>
      </w:r>
      <w:r w:rsidR="00E55894"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 xml:space="preserve">co najmniej dwie dostawy z opóźnieniem. </w:t>
      </w:r>
    </w:p>
    <w:p w14:paraId="731F7325" w14:textId="7277C97A" w:rsidR="000A557E" w:rsidRPr="00F94D03" w:rsidRDefault="000A557E" w:rsidP="00E55894">
      <w:pPr>
        <w:pStyle w:val="Default"/>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 xml:space="preserve">3. Kupujący może rozwiązać umowę ze skutkiem natychmiastowym w przypadku zgłoszenia trzykrotnej reklamacji przedmiotu umowy. </w:t>
      </w:r>
    </w:p>
    <w:p w14:paraId="787953F7" w14:textId="77777777" w:rsidR="0074354D" w:rsidRPr="00F94D03" w:rsidRDefault="0074354D" w:rsidP="000A557E">
      <w:pPr>
        <w:pStyle w:val="Default"/>
        <w:rPr>
          <w:rFonts w:asciiTheme="minorHAnsi" w:hAnsiTheme="minorHAnsi" w:cstheme="minorHAnsi"/>
          <w:color w:val="auto"/>
          <w:sz w:val="22"/>
          <w:szCs w:val="22"/>
        </w:rPr>
      </w:pPr>
    </w:p>
    <w:p w14:paraId="18914D67" w14:textId="77777777" w:rsidR="000A557E" w:rsidRPr="00F94D03" w:rsidRDefault="000A557E" w:rsidP="0074354D">
      <w:pPr>
        <w:pStyle w:val="Default"/>
        <w:jc w:val="center"/>
        <w:rPr>
          <w:rFonts w:asciiTheme="minorHAnsi" w:hAnsiTheme="minorHAnsi" w:cstheme="minorHAnsi"/>
          <w:color w:val="auto"/>
          <w:sz w:val="22"/>
          <w:szCs w:val="22"/>
        </w:rPr>
      </w:pPr>
      <w:r w:rsidRPr="00F94D03">
        <w:rPr>
          <w:rFonts w:asciiTheme="minorHAnsi" w:hAnsiTheme="minorHAnsi" w:cstheme="minorHAnsi"/>
          <w:b/>
          <w:bCs/>
          <w:color w:val="auto"/>
          <w:sz w:val="22"/>
          <w:szCs w:val="22"/>
        </w:rPr>
        <w:t>§ 13</w:t>
      </w:r>
    </w:p>
    <w:p w14:paraId="19531EBE" w14:textId="6197144D" w:rsidR="000A557E" w:rsidRPr="00F94D03" w:rsidRDefault="000A557E" w:rsidP="0074354D">
      <w:pPr>
        <w:pStyle w:val="Default"/>
        <w:jc w:val="center"/>
        <w:rPr>
          <w:rFonts w:asciiTheme="minorHAnsi" w:hAnsiTheme="minorHAnsi" w:cstheme="minorHAnsi"/>
          <w:b/>
          <w:bCs/>
          <w:color w:val="auto"/>
          <w:sz w:val="22"/>
          <w:szCs w:val="22"/>
        </w:rPr>
      </w:pPr>
      <w:r w:rsidRPr="00F94D03">
        <w:rPr>
          <w:rFonts w:asciiTheme="minorHAnsi" w:hAnsiTheme="minorHAnsi" w:cstheme="minorHAnsi"/>
          <w:b/>
          <w:bCs/>
          <w:color w:val="auto"/>
          <w:sz w:val="22"/>
          <w:szCs w:val="22"/>
        </w:rPr>
        <w:t>Postanowienia końcowe</w:t>
      </w:r>
    </w:p>
    <w:p w14:paraId="7BF2CBA0" w14:textId="77777777" w:rsidR="0074354D" w:rsidRPr="00F94D03" w:rsidRDefault="0074354D" w:rsidP="0074354D">
      <w:pPr>
        <w:pStyle w:val="Default"/>
        <w:jc w:val="center"/>
        <w:rPr>
          <w:rFonts w:asciiTheme="minorHAnsi" w:hAnsiTheme="minorHAnsi" w:cstheme="minorHAnsi"/>
          <w:color w:val="auto"/>
          <w:sz w:val="22"/>
          <w:szCs w:val="22"/>
        </w:rPr>
      </w:pPr>
    </w:p>
    <w:p w14:paraId="24CF2CF3" w14:textId="78E896EC" w:rsidR="000A557E" w:rsidRPr="00F94D03" w:rsidRDefault="000A557E" w:rsidP="0074354D">
      <w:pPr>
        <w:pStyle w:val="Default"/>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1. W przypadku wystąpienia braku środków finansowych na realizacje umowy Kupujący zastrzega sobie prawo ograniczenia ilości dostaw, o czym powiadomi Sprzedającego na</w:t>
      </w:r>
      <w:r w:rsidR="0074354D"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piśmie.  W</w:t>
      </w:r>
      <w:r w:rsidR="0074354D"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 xml:space="preserve">takim przypadku Sprzedający może żądać wynagrodzenia jedynie za zrealizowaną część umowy. </w:t>
      </w:r>
    </w:p>
    <w:p w14:paraId="3AFC3C85" w14:textId="4BF933EA" w:rsidR="000A557E" w:rsidRPr="00F94D03" w:rsidRDefault="000A557E" w:rsidP="0074354D">
      <w:pPr>
        <w:pStyle w:val="Default"/>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 xml:space="preserve">2. Ewentualne spory wynikłe na tle realizacji umowy będą rozstrzygane przez sąd właściwy miejscowo dla siedziby Kupującego. </w:t>
      </w:r>
    </w:p>
    <w:p w14:paraId="79AA96C6" w14:textId="32496DF4" w:rsidR="000A557E" w:rsidRPr="00F94D03" w:rsidRDefault="000A557E" w:rsidP="0074354D">
      <w:pPr>
        <w:pStyle w:val="Default"/>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3. W sprawach nieuregulowanych</w:t>
      </w:r>
      <w:r w:rsidR="0074354D" w:rsidRPr="00F94D03">
        <w:rPr>
          <w:rFonts w:asciiTheme="minorHAnsi" w:hAnsiTheme="minorHAnsi" w:cstheme="minorHAnsi"/>
          <w:color w:val="auto"/>
          <w:sz w:val="22"/>
          <w:szCs w:val="22"/>
        </w:rPr>
        <w:t xml:space="preserve"> </w:t>
      </w:r>
      <w:r w:rsidRPr="00F94D03">
        <w:rPr>
          <w:rFonts w:asciiTheme="minorHAnsi" w:hAnsiTheme="minorHAnsi" w:cstheme="minorHAnsi"/>
          <w:color w:val="auto"/>
          <w:sz w:val="22"/>
          <w:szCs w:val="22"/>
        </w:rPr>
        <w:t>zastosowanie mają przepisy Kodeksu cywilnego.</w:t>
      </w:r>
    </w:p>
    <w:p w14:paraId="20672FAE" w14:textId="77777777" w:rsidR="000A557E" w:rsidRPr="00F94D03" w:rsidRDefault="000A557E" w:rsidP="0074354D">
      <w:pPr>
        <w:pStyle w:val="Default"/>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4. Integralną część umowy stanowią jej załączniki:</w:t>
      </w:r>
    </w:p>
    <w:p w14:paraId="319CE288" w14:textId="77777777" w:rsidR="000A557E" w:rsidRPr="00F94D03" w:rsidRDefault="000A557E" w:rsidP="0074354D">
      <w:pPr>
        <w:pStyle w:val="Default"/>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a) Załącznik nr 1 –wykaz asortymentu wraz z ofertą cenową Sprzedającego</w:t>
      </w:r>
    </w:p>
    <w:p w14:paraId="45773729" w14:textId="77777777" w:rsidR="000A557E" w:rsidRPr="00F94D03" w:rsidRDefault="000A557E" w:rsidP="0074354D">
      <w:pPr>
        <w:pStyle w:val="Default"/>
        <w:jc w:val="both"/>
        <w:rPr>
          <w:rFonts w:asciiTheme="minorHAnsi" w:hAnsiTheme="minorHAnsi" w:cstheme="minorHAnsi"/>
          <w:color w:val="auto"/>
          <w:sz w:val="22"/>
          <w:szCs w:val="22"/>
        </w:rPr>
      </w:pPr>
      <w:r w:rsidRPr="00F94D03">
        <w:rPr>
          <w:rFonts w:asciiTheme="minorHAnsi" w:hAnsiTheme="minorHAnsi" w:cstheme="minorHAnsi"/>
          <w:color w:val="auto"/>
          <w:sz w:val="22"/>
          <w:szCs w:val="22"/>
        </w:rPr>
        <w:t xml:space="preserve">5. Umowę sporządzono w dwóch jednobrzmiących egzemplarzach po jednym dla każdej ze stron umowy. </w:t>
      </w:r>
    </w:p>
    <w:p w14:paraId="098BF3F8" w14:textId="0C07BDF2" w:rsidR="000A557E" w:rsidRPr="00F94D03" w:rsidRDefault="000A557E" w:rsidP="0074354D">
      <w:pPr>
        <w:pStyle w:val="Default"/>
        <w:jc w:val="both"/>
        <w:rPr>
          <w:rFonts w:asciiTheme="minorHAnsi" w:hAnsiTheme="minorHAnsi" w:cstheme="minorHAnsi"/>
          <w:color w:val="auto"/>
          <w:sz w:val="22"/>
          <w:szCs w:val="22"/>
        </w:rPr>
      </w:pPr>
    </w:p>
    <w:p w14:paraId="343B93C3" w14:textId="77777777" w:rsidR="000A557E" w:rsidRPr="00F94D03" w:rsidRDefault="000A557E" w:rsidP="000A557E">
      <w:pPr>
        <w:pStyle w:val="Tekstpodstawowywcity"/>
        <w:spacing w:line="240" w:lineRule="auto"/>
        <w:jc w:val="center"/>
        <w:rPr>
          <w:rFonts w:asciiTheme="minorHAnsi" w:hAnsiTheme="minorHAnsi" w:cstheme="minorHAnsi"/>
        </w:rPr>
      </w:pPr>
    </w:p>
    <w:p w14:paraId="640F9261" w14:textId="77777777" w:rsidR="000A557E" w:rsidRPr="00F94D03" w:rsidRDefault="000A557E" w:rsidP="000A557E">
      <w:pPr>
        <w:pStyle w:val="Tekstpodstawowywcity"/>
        <w:spacing w:line="240" w:lineRule="auto"/>
        <w:jc w:val="center"/>
        <w:rPr>
          <w:rFonts w:asciiTheme="minorHAnsi" w:hAnsiTheme="minorHAnsi" w:cstheme="minorHAnsi"/>
        </w:rPr>
      </w:pPr>
    </w:p>
    <w:p w14:paraId="0613B7C3" w14:textId="77777777" w:rsidR="000A557E" w:rsidRPr="00F94D03" w:rsidRDefault="000A557E" w:rsidP="000A557E">
      <w:pPr>
        <w:pStyle w:val="Tekstpodstawowywcity"/>
        <w:spacing w:line="240" w:lineRule="auto"/>
        <w:jc w:val="center"/>
        <w:rPr>
          <w:rFonts w:asciiTheme="minorHAnsi" w:hAnsiTheme="minorHAnsi" w:cstheme="minorHAnsi"/>
        </w:rPr>
      </w:pPr>
    </w:p>
    <w:p w14:paraId="10B78BAB" w14:textId="77777777" w:rsidR="000A557E" w:rsidRPr="00F94D03" w:rsidRDefault="000A557E" w:rsidP="000A557E">
      <w:pPr>
        <w:pStyle w:val="Tekstpodstawowywcity"/>
        <w:spacing w:line="240" w:lineRule="auto"/>
        <w:jc w:val="center"/>
        <w:rPr>
          <w:rFonts w:asciiTheme="minorHAnsi" w:hAnsiTheme="minorHAnsi" w:cstheme="minorHAnsi"/>
          <w:b/>
          <w:bCs/>
        </w:rPr>
      </w:pPr>
    </w:p>
    <w:p w14:paraId="58802F0A" w14:textId="77777777" w:rsidR="0074354D" w:rsidRPr="00F94D03" w:rsidRDefault="0074354D" w:rsidP="000A557E">
      <w:pPr>
        <w:pStyle w:val="Tekstpodstawowywcity"/>
        <w:spacing w:line="240" w:lineRule="auto"/>
        <w:rPr>
          <w:rFonts w:asciiTheme="minorHAnsi" w:hAnsiTheme="minorHAnsi" w:cstheme="minorHAnsi"/>
          <w:b/>
          <w:bCs/>
        </w:rPr>
      </w:pPr>
    </w:p>
    <w:p w14:paraId="3D1A6AB9" w14:textId="5FC23AA5" w:rsidR="00872036" w:rsidRPr="00F94D03" w:rsidRDefault="00694E70" w:rsidP="00C3510C">
      <w:pPr>
        <w:pStyle w:val="Tekstpodstawowywcity"/>
        <w:spacing w:line="240" w:lineRule="auto"/>
        <w:ind w:left="1003"/>
        <w:rPr>
          <w:rFonts w:asciiTheme="minorHAnsi" w:hAnsiTheme="minorHAnsi" w:cstheme="minorHAnsi"/>
        </w:rPr>
      </w:pPr>
      <w:r w:rsidRPr="00F94D03">
        <w:rPr>
          <w:rFonts w:asciiTheme="minorHAnsi" w:hAnsiTheme="minorHAnsi" w:cstheme="minorHAnsi"/>
          <w:b/>
          <w:bCs/>
          <w:lang w:val="pl-PL"/>
        </w:rPr>
        <w:t>SPRZEDAJĄCY</w:t>
      </w:r>
      <w:r w:rsidR="000A557E" w:rsidRPr="00F94D03">
        <w:rPr>
          <w:rFonts w:asciiTheme="minorHAnsi" w:hAnsiTheme="minorHAnsi" w:cstheme="minorHAnsi"/>
          <w:b/>
          <w:bCs/>
          <w:lang w:val="pl-PL"/>
        </w:rPr>
        <w:t xml:space="preserve"> </w:t>
      </w:r>
      <w:r w:rsidR="000A557E" w:rsidRPr="00F94D03">
        <w:rPr>
          <w:rFonts w:asciiTheme="minorHAnsi" w:hAnsiTheme="minorHAnsi" w:cstheme="minorHAnsi"/>
          <w:b/>
          <w:bCs/>
          <w:lang w:val="pl-PL"/>
        </w:rPr>
        <w:tab/>
      </w:r>
      <w:r w:rsidR="000A557E" w:rsidRPr="00F94D03">
        <w:rPr>
          <w:rFonts w:asciiTheme="minorHAnsi" w:hAnsiTheme="minorHAnsi" w:cstheme="minorHAnsi"/>
          <w:b/>
          <w:bCs/>
          <w:lang w:val="pl-PL"/>
        </w:rPr>
        <w:tab/>
      </w:r>
      <w:r w:rsidR="00D6367C" w:rsidRPr="00F94D03">
        <w:rPr>
          <w:rFonts w:asciiTheme="minorHAnsi" w:hAnsiTheme="minorHAnsi" w:cstheme="minorHAnsi"/>
          <w:b/>
          <w:bCs/>
          <w:lang w:val="pl-PL"/>
        </w:rPr>
        <w:tab/>
      </w:r>
      <w:r w:rsidR="00D6367C" w:rsidRPr="00F94D03">
        <w:rPr>
          <w:rFonts w:asciiTheme="minorHAnsi" w:hAnsiTheme="minorHAnsi" w:cstheme="minorHAnsi"/>
          <w:b/>
          <w:bCs/>
          <w:lang w:val="pl-PL"/>
        </w:rPr>
        <w:tab/>
      </w:r>
      <w:r w:rsidR="000A557E" w:rsidRPr="00F94D03">
        <w:rPr>
          <w:rFonts w:asciiTheme="minorHAnsi" w:hAnsiTheme="minorHAnsi" w:cstheme="minorHAnsi"/>
          <w:b/>
          <w:bCs/>
          <w:lang w:val="pl-PL"/>
        </w:rPr>
        <w:tab/>
      </w:r>
      <w:r w:rsidR="000A557E" w:rsidRPr="00F94D03">
        <w:rPr>
          <w:rFonts w:asciiTheme="minorHAnsi" w:hAnsiTheme="minorHAnsi" w:cstheme="minorHAnsi"/>
          <w:b/>
          <w:bCs/>
          <w:lang w:val="pl-PL"/>
        </w:rPr>
        <w:tab/>
      </w:r>
      <w:r w:rsidR="0074354D" w:rsidRPr="00F94D03">
        <w:rPr>
          <w:rFonts w:asciiTheme="minorHAnsi" w:hAnsiTheme="minorHAnsi" w:cstheme="minorHAnsi"/>
          <w:b/>
          <w:bCs/>
          <w:lang w:val="pl-PL"/>
        </w:rPr>
        <w:t xml:space="preserve">  </w:t>
      </w:r>
      <w:r w:rsidR="0074354D" w:rsidRPr="00F94D03">
        <w:rPr>
          <w:rFonts w:asciiTheme="minorHAnsi" w:hAnsiTheme="minorHAnsi" w:cstheme="minorHAnsi"/>
          <w:b/>
          <w:bCs/>
          <w:lang w:val="pl-PL"/>
        </w:rPr>
        <w:tab/>
      </w:r>
      <w:r w:rsidRPr="00F94D03">
        <w:rPr>
          <w:rFonts w:asciiTheme="minorHAnsi" w:hAnsiTheme="minorHAnsi" w:cstheme="minorHAnsi"/>
          <w:b/>
          <w:bCs/>
          <w:lang w:val="pl-PL"/>
        </w:rPr>
        <w:t>KUPU</w:t>
      </w:r>
      <w:r w:rsidR="00D6367C" w:rsidRPr="00F94D03">
        <w:rPr>
          <w:rFonts w:asciiTheme="minorHAnsi" w:hAnsiTheme="minorHAnsi" w:cstheme="minorHAnsi"/>
          <w:b/>
          <w:bCs/>
          <w:lang w:val="pl-PL"/>
        </w:rPr>
        <w:t>J</w:t>
      </w:r>
      <w:r w:rsidR="00C3510C" w:rsidRPr="00F94D03">
        <w:rPr>
          <w:rFonts w:asciiTheme="minorHAnsi" w:hAnsiTheme="minorHAnsi" w:cstheme="minorHAnsi"/>
          <w:b/>
          <w:bCs/>
          <w:lang w:val="pl-PL"/>
        </w:rPr>
        <w:t>ĄCY</w:t>
      </w:r>
      <w:bookmarkEnd w:id="0"/>
    </w:p>
    <w:sectPr w:rsidR="00872036" w:rsidRPr="00F94D03">
      <w:footerReference w:type="default" r:id="rId11"/>
      <w:pgSz w:w="11910" w:h="16840"/>
      <w:pgMar w:top="1160" w:right="960" w:bottom="1000" w:left="1300" w:header="0" w:footer="81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69A27" w14:textId="77777777" w:rsidR="00A22418" w:rsidRDefault="00A22418">
      <w:r>
        <w:separator/>
      </w:r>
    </w:p>
  </w:endnote>
  <w:endnote w:type="continuationSeparator" w:id="0">
    <w:p w14:paraId="714C9B77" w14:textId="77777777" w:rsidR="00A22418" w:rsidRDefault="00A22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Narrow">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adea">
    <w:altName w:val="Caladea"/>
    <w:panose1 w:val="02000506000000020000"/>
    <w:charset w:val="EE"/>
    <w:family w:val="roman"/>
    <w:pitch w:val="variable"/>
    <w:sig w:usb0="00000007" w:usb1="00000000" w:usb2="00000000" w:usb3="00000000" w:csb0="00000093" w:csb1="00000000"/>
  </w:font>
  <w:font w:name="Calibri">
    <w:panose1 w:val="020F0502020204030204"/>
    <w:charset w:val="EE"/>
    <w:family w:val="swiss"/>
    <w:pitch w:val="variable"/>
    <w:sig w:usb0="E4002EFF" w:usb1="C000247B" w:usb2="00000009" w:usb3="00000000" w:csb0="000001FF" w:csb1="00000000"/>
  </w:font>
  <w:font w:name="Carlito">
    <w:altName w:val="Carlito"/>
    <w:panose1 w:val="020F0502020204030204"/>
    <w:charset w:val="00"/>
    <w:family w:val="swiss"/>
    <w:pitch w:val="variable"/>
    <w:sig w:usb0="E10002FF" w:usb1="5000ECFF" w:usb2="00000009"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0243869"/>
      <w:docPartObj>
        <w:docPartGallery w:val="Page Numbers (Bottom of Page)"/>
        <w:docPartUnique/>
      </w:docPartObj>
    </w:sdtPr>
    <w:sdtContent>
      <w:sdt>
        <w:sdtPr>
          <w:id w:val="-882250657"/>
          <w:docPartObj>
            <w:docPartGallery w:val="Page Numbers (Top of Page)"/>
            <w:docPartUnique/>
          </w:docPartObj>
        </w:sdtPr>
        <w:sdtContent>
          <w:p w14:paraId="37F34FCB" w14:textId="442CEE3B" w:rsidR="00753F1C" w:rsidRDefault="00753F1C">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05A8049D" w14:textId="73563FD8" w:rsidR="00872036" w:rsidRDefault="00872036">
    <w:pPr>
      <w:pStyle w:val="Tekstpodstawowy"/>
      <w:spacing w:line="14" w:lineRule="auto"/>
      <w:rPr>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3730989"/>
      <w:docPartObj>
        <w:docPartGallery w:val="Page Numbers (Bottom of Page)"/>
        <w:docPartUnique/>
      </w:docPartObj>
    </w:sdtPr>
    <w:sdtEndPr/>
    <w:sdtContent>
      <w:sdt>
        <w:sdtPr>
          <w:id w:val="-1769616900"/>
          <w:docPartObj>
            <w:docPartGallery w:val="Page Numbers (Top of Page)"/>
            <w:docPartUnique/>
          </w:docPartObj>
        </w:sdtPr>
        <w:sdtEndPr/>
        <w:sdtContent>
          <w:p w14:paraId="7312368C" w14:textId="4C0DF090" w:rsidR="00F44EE4" w:rsidRDefault="00F44EE4">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522DD60" w14:textId="046736F1" w:rsidR="00872036" w:rsidRDefault="00872036">
    <w:pPr>
      <w:pStyle w:val="Tekstpodstawowy"/>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BAEF1" w14:textId="77777777" w:rsidR="00A22418" w:rsidRDefault="00A22418">
      <w:r>
        <w:separator/>
      </w:r>
    </w:p>
  </w:footnote>
  <w:footnote w:type="continuationSeparator" w:id="0">
    <w:p w14:paraId="0E2B2B33" w14:textId="77777777" w:rsidR="00A22418" w:rsidRDefault="00A224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4"/>
    <w:lvl w:ilvl="0">
      <w:start w:val="1"/>
      <w:numFmt w:val="decimal"/>
      <w:lvlText w:val="%1."/>
      <w:lvlJc w:val="left"/>
      <w:pPr>
        <w:tabs>
          <w:tab w:val="num" w:pos="720"/>
        </w:tabs>
        <w:ind w:left="720" w:hanging="360"/>
      </w:pPr>
      <w:rPr>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6"/>
    <w:multiLevelType w:val="multilevel"/>
    <w:tmpl w:val="3E084592"/>
    <w:name w:val="WW8Num7"/>
    <w:lvl w:ilvl="0">
      <w:start w:val="1"/>
      <w:numFmt w:val="decimal"/>
      <w:lvlText w:val="%1."/>
      <w:lvlJc w:val="left"/>
      <w:pPr>
        <w:tabs>
          <w:tab w:val="num" w:pos="360"/>
        </w:tabs>
        <w:ind w:left="360" w:hanging="360"/>
      </w:pPr>
      <w:rPr>
        <w:rFonts w:ascii="Arial Narrow" w:eastAsia="Times New Roman" w:hAnsi="Arial Narrow" w:cs="Times New Roman"/>
        <w:b w:val="0"/>
        <w:color w:val="auto"/>
        <w:spacing w:val="-16"/>
        <w:w w:val="106"/>
        <w:sz w:val="22"/>
        <w:szCs w:val="22"/>
      </w:rPr>
    </w:lvl>
    <w:lvl w:ilvl="1">
      <w:start w:val="1"/>
      <w:numFmt w:val="lowerLetter"/>
      <w:lvlText w:val="%2."/>
      <w:lvlJc w:val="left"/>
      <w:pPr>
        <w:tabs>
          <w:tab w:val="num" w:pos="1080"/>
        </w:tabs>
        <w:ind w:left="1080" w:hanging="360"/>
      </w:pPr>
      <w:rPr>
        <w:rFonts w:hint="default"/>
        <w:spacing w:val="-16"/>
        <w:w w:val="106"/>
        <w:sz w:val="22"/>
        <w:szCs w:val="22"/>
      </w:rPr>
    </w:lvl>
    <w:lvl w:ilvl="2">
      <w:start w:val="1"/>
      <w:numFmt w:val="lowerRoman"/>
      <w:lvlText w:val="%3."/>
      <w:lvlJc w:val="right"/>
      <w:pPr>
        <w:tabs>
          <w:tab w:val="num" w:pos="1800"/>
        </w:tabs>
        <w:ind w:left="1800" w:hanging="180"/>
      </w:pPr>
      <w:rPr>
        <w:rFonts w:hint="default"/>
        <w:spacing w:val="-16"/>
        <w:w w:val="106"/>
        <w:sz w:val="22"/>
        <w:szCs w:val="22"/>
      </w:rPr>
    </w:lvl>
    <w:lvl w:ilvl="3">
      <w:start w:val="1"/>
      <w:numFmt w:val="decimal"/>
      <w:lvlText w:val="%4."/>
      <w:lvlJc w:val="left"/>
      <w:pPr>
        <w:tabs>
          <w:tab w:val="num" w:pos="2520"/>
        </w:tabs>
        <w:ind w:left="2520" w:hanging="360"/>
      </w:pPr>
      <w:rPr>
        <w:rFonts w:hint="default"/>
        <w:spacing w:val="-16"/>
        <w:w w:val="106"/>
        <w:sz w:val="22"/>
        <w:szCs w:val="22"/>
      </w:rPr>
    </w:lvl>
    <w:lvl w:ilvl="4">
      <w:start w:val="1"/>
      <w:numFmt w:val="lowerLetter"/>
      <w:lvlText w:val="%5."/>
      <w:lvlJc w:val="left"/>
      <w:pPr>
        <w:tabs>
          <w:tab w:val="num" w:pos="3240"/>
        </w:tabs>
        <w:ind w:left="3240" w:hanging="360"/>
      </w:pPr>
      <w:rPr>
        <w:rFonts w:hint="default"/>
        <w:spacing w:val="-16"/>
        <w:w w:val="106"/>
        <w:sz w:val="22"/>
        <w:szCs w:val="22"/>
      </w:rPr>
    </w:lvl>
    <w:lvl w:ilvl="5">
      <w:start w:val="1"/>
      <w:numFmt w:val="lowerRoman"/>
      <w:lvlText w:val="%6."/>
      <w:lvlJc w:val="right"/>
      <w:pPr>
        <w:tabs>
          <w:tab w:val="num" w:pos="3960"/>
        </w:tabs>
        <w:ind w:left="3960" w:hanging="180"/>
      </w:pPr>
      <w:rPr>
        <w:rFonts w:hint="default"/>
        <w:spacing w:val="-16"/>
        <w:w w:val="106"/>
        <w:sz w:val="22"/>
        <w:szCs w:val="22"/>
      </w:rPr>
    </w:lvl>
    <w:lvl w:ilvl="6">
      <w:start w:val="1"/>
      <w:numFmt w:val="decimal"/>
      <w:lvlText w:val="%7."/>
      <w:lvlJc w:val="left"/>
      <w:pPr>
        <w:tabs>
          <w:tab w:val="num" w:pos="4680"/>
        </w:tabs>
        <w:ind w:left="4680" w:hanging="360"/>
      </w:pPr>
      <w:rPr>
        <w:rFonts w:hint="default"/>
        <w:spacing w:val="-16"/>
        <w:w w:val="106"/>
        <w:sz w:val="22"/>
        <w:szCs w:val="22"/>
      </w:rPr>
    </w:lvl>
    <w:lvl w:ilvl="7">
      <w:start w:val="1"/>
      <w:numFmt w:val="lowerLetter"/>
      <w:lvlText w:val="%8."/>
      <w:lvlJc w:val="left"/>
      <w:pPr>
        <w:tabs>
          <w:tab w:val="num" w:pos="5400"/>
        </w:tabs>
        <w:ind w:left="5400" w:hanging="360"/>
      </w:pPr>
      <w:rPr>
        <w:rFonts w:hint="default"/>
        <w:spacing w:val="-16"/>
        <w:w w:val="106"/>
        <w:sz w:val="22"/>
        <w:szCs w:val="22"/>
      </w:rPr>
    </w:lvl>
    <w:lvl w:ilvl="8">
      <w:start w:val="1"/>
      <w:numFmt w:val="lowerRoman"/>
      <w:lvlText w:val="%9."/>
      <w:lvlJc w:val="right"/>
      <w:pPr>
        <w:tabs>
          <w:tab w:val="num" w:pos="6120"/>
        </w:tabs>
        <w:ind w:left="6120" w:hanging="180"/>
      </w:pPr>
      <w:rPr>
        <w:rFonts w:hint="default"/>
        <w:spacing w:val="-16"/>
        <w:w w:val="106"/>
        <w:sz w:val="22"/>
        <w:szCs w:val="22"/>
      </w:rPr>
    </w:lvl>
  </w:abstractNum>
  <w:abstractNum w:abstractNumId="2" w15:restartNumberingAfterBreak="0">
    <w:nsid w:val="0000000A"/>
    <w:multiLevelType w:val="multilevel"/>
    <w:tmpl w:val="2C94AED4"/>
    <w:lvl w:ilvl="0">
      <w:start w:val="1"/>
      <w:numFmt w:val="decimal"/>
      <w:lvlText w:val="%1."/>
      <w:lvlJc w:val="left"/>
      <w:pPr>
        <w:tabs>
          <w:tab w:val="num" w:pos="360"/>
        </w:tabs>
        <w:ind w:left="360" w:hanging="360"/>
      </w:pPr>
      <w:rPr>
        <w:bCs/>
        <w:sz w:val="22"/>
        <w:szCs w:val="22"/>
      </w:rPr>
    </w:lvl>
    <w:lvl w:ilvl="1">
      <w:start w:val="1"/>
      <w:numFmt w:val="decimal"/>
      <w:lvlText w:val="%2)"/>
      <w:lvlJc w:val="left"/>
      <w:pPr>
        <w:tabs>
          <w:tab w:val="num" w:pos="1080"/>
        </w:tabs>
        <w:ind w:left="1080" w:hanging="360"/>
      </w:pPr>
      <w:rPr>
        <w:rFonts w:ascii="Arial Narrow" w:eastAsia="Arial Unicode MS" w:hAnsi="Arial Narrow" w:cs="Arial Unicode MS"/>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rPr>
        <w:b w:val="0"/>
      </w:r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15:restartNumberingAfterBreak="0">
    <w:nsid w:val="0000000B"/>
    <w:multiLevelType w:val="multilevel"/>
    <w:tmpl w:val="0000000B"/>
    <w:name w:val="WW8Num13"/>
    <w:lvl w:ilvl="0">
      <w:start w:val="1"/>
      <w:numFmt w:val="decimal"/>
      <w:lvlText w:val="%1."/>
      <w:lvlJc w:val="left"/>
      <w:pPr>
        <w:tabs>
          <w:tab w:val="num" w:pos="360"/>
        </w:tabs>
        <w:ind w:left="360" w:hanging="360"/>
      </w:pPr>
      <w:rPr>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0F"/>
    <w:multiLevelType w:val="singleLevel"/>
    <w:tmpl w:val="0000000F"/>
    <w:lvl w:ilvl="0">
      <w:start w:val="1"/>
      <w:numFmt w:val="decimal"/>
      <w:lvlText w:val="%1."/>
      <w:lvlJc w:val="left"/>
      <w:pPr>
        <w:tabs>
          <w:tab w:val="num" w:pos="0"/>
        </w:tabs>
        <w:ind w:left="360" w:hanging="360"/>
      </w:pPr>
      <w:rPr>
        <w:sz w:val="22"/>
        <w:szCs w:val="22"/>
        <w:lang w:eastAsia="pl-PL"/>
      </w:rPr>
    </w:lvl>
  </w:abstractNum>
  <w:abstractNum w:abstractNumId="5" w15:restartNumberingAfterBreak="0">
    <w:nsid w:val="03E22AEE"/>
    <w:multiLevelType w:val="hybridMultilevel"/>
    <w:tmpl w:val="5ED6A6F4"/>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Times New Roman"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Times New Roman"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Times New Roman"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516F19"/>
    <w:multiLevelType w:val="hybridMultilevel"/>
    <w:tmpl w:val="C8A4F658"/>
    <w:lvl w:ilvl="0" w:tplc="2EE0AA40">
      <w:start w:val="1"/>
      <w:numFmt w:val="decimal"/>
      <w:lvlText w:val="%1."/>
      <w:lvlJc w:val="left"/>
      <w:pPr>
        <w:ind w:left="814" w:hanging="269"/>
      </w:pPr>
      <w:rPr>
        <w:rFonts w:ascii="Caladea" w:eastAsia="Caladea" w:hAnsi="Caladea" w:cs="Caladea" w:hint="default"/>
        <w:w w:val="99"/>
        <w:sz w:val="20"/>
        <w:szCs w:val="20"/>
        <w:lang w:val="pl-PL" w:eastAsia="en-US" w:bidi="ar-SA"/>
      </w:rPr>
    </w:lvl>
    <w:lvl w:ilvl="1" w:tplc="0DE08730">
      <w:numFmt w:val="bullet"/>
      <w:lvlText w:val="•"/>
      <w:lvlJc w:val="left"/>
      <w:pPr>
        <w:ind w:left="1702" w:hanging="269"/>
      </w:pPr>
      <w:rPr>
        <w:rFonts w:hint="default"/>
        <w:lang w:val="pl-PL" w:eastAsia="en-US" w:bidi="ar-SA"/>
      </w:rPr>
    </w:lvl>
    <w:lvl w:ilvl="2" w:tplc="A002D94A">
      <w:numFmt w:val="bullet"/>
      <w:lvlText w:val="•"/>
      <w:lvlJc w:val="left"/>
      <w:pPr>
        <w:ind w:left="2585" w:hanging="269"/>
      </w:pPr>
      <w:rPr>
        <w:rFonts w:hint="default"/>
        <w:lang w:val="pl-PL" w:eastAsia="en-US" w:bidi="ar-SA"/>
      </w:rPr>
    </w:lvl>
    <w:lvl w:ilvl="3" w:tplc="92C038B2">
      <w:numFmt w:val="bullet"/>
      <w:lvlText w:val="•"/>
      <w:lvlJc w:val="left"/>
      <w:pPr>
        <w:ind w:left="3467" w:hanging="269"/>
      </w:pPr>
      <w:rPr>
        <w:rFonts w:hint="default"/>
        <w:lang w:val="pl-PL" w:eastAsia="en-US" w:bidi="ar-SA"/>
      </w:rPr>
    </w:lvl>
    <w:lvl w:ilvl="4" w:tplc="6720ACF6">
      <w:numFmt w:val="bullet"/>
      <w:lvlText w:val="•"/>
      <w:lvlJc w:val="left"/>
      <w:pPr>
        <w:ind w:left="4350" w:hanging="269"/>
      </w:pPr>
      <w:rPr>
        <w:rFonts w:hint="default"/>
        <w:lang w:val="pl-PL" w:eastAsia="en-US" w:bidi="ar-SA"/>
      </w:rPr>
    </w:lvl>
    <w:lvl w:ilvl="5" w:tplc="098EE7BC">
      <w:numFmt w:val="bullet"/>
      <w:lvlText w:val="•"/>
      <w:lvlJc w:val="left"/>
      <w:pPr>
        <w:ind w:left="5233" w:hanging="269"/>
      </w:pPr>
      <w:rPr>
        <w:rFonts w:hint="default"/>
        <w:lang w:val="pl-PL" w:eastAsia="en-US" w:bidi="ar-SA"/>
      </w:rPr>
    </w:lvl>
    <w:lvl w:ilvl="6" w:tplc="9C141500">
      <w:numFmt w:val="bullet"/>
      <w:lvlText w:val="•"/>
      <w:lvlJc w:val="left"/>
      <w:pPr>
        <w:ind w:left="6115" w:hanging="269"/>
      </w:pPr>
      <w:rPr>
        <w:rFonts w:hint="default"/>
        <w:lang w:val="pl-PL" w:eastAsia="en-US" w:bidi="ar-SA"/>
      </w:rPr>
    </w:lvl>
    <w:lvl w:ilvl="7" w:tplc="29CE2BC0">
      <w:numFmt w:val="bullet"/>
      <w:lvlText w:val="•"/>
      <w:lvlJc w:val="left"/>
      <w:pPr>
        <w:ind w:left="6998" w:hanging="269"/>
      </w:pPr>
      <w:rPr>
        <w:rFonts w:hint="default"/>
        <w:lang w:val="pl-PL" w:eastAsia="en-US" w:bidi="ar-SA"/>
      </w:rPr>
    </w:lvl>
    <w:lvl w:ilvl="8" w:tplc="D2EAE9C0">
      <w:numFmt w:val="bullet"/>
      <w:lvlText w:val="•"/>
      <w:lvlJc w:val="left"/>
      <w:pPr>
        <w:ind w:left="7881" w:hanging="269"/>
      </w:pPr>
      <w:rPr>
        <w:rFonts w:hint="default"/>
        <w:lang w:val="pl-PL" w:eastAsia="en-US" w:bidi="ar-SA"/>
      </w:rPr>
    </w:lvl>
  </w:abstractNum>
  <w:abstractNum w:abstractNumId="7" w15:restartNumberingAfterBreak="0">
    <w:nsid w:val="0EE46E04"/>
    <w:multiLevelType w:val="hybridMultilevel"/>
    <w:tmpl w:val="A35C8242"/>
    <w:lvl w:ilvl="0" w:tplc="851279DC">
      <w:start w:val="1"/>
      <w:numFmt w:val="decimal"/>
      <w:lvlText w:val="%1."/>
      <w:lvlJc w:val="left"/>
      <w:pPr>
        <w:ind w:left="711" w:hanging="360"/>
      </w:pPr>
      <w:rPr>
        <w:rFonts w:asciiTheme="minorHAnsi" w:eastAsia="Carlito" w:hAnsiTheme="minorHAnsi" w:cstheme="minorHAnsi" w:hint="default"/>
        <w:spacing w:val="-4"/>
        <w:w w:val="100"/>
        <w:sz w:val="22"/>
        <w:szCs w:val="22"/>
        <w:lang w:val="pl-PL" w:eastAsia="en-US" w:bidi="ar-SA"/>
      </w:rPr>
    </w:lvl>
    <w:lvl w:ilvl="1" w:tplc="506E1F40">
      <w:numFmt w:val="bullet"/>
      <w:lvlText w:val="•"/>
      <w:lvlJc w:val="left"/>
      <w:pPr>
        <w:ind w:left="1648" w:hanging="360"/>
      </w:pPr>
      <w:rPr>
        <w:rFonts w:hint="default"/>
        <w:lang w:val="pl-PL" w:eastAsia="en-US" w:bidi="ar-SA"/>
      </w:rPr>
    </w:lvl>
    <w:lvl w:ilvl="2" w:tplc="1E0ACC46">
      <w:numFmt w:val="bullet"/>
      <w:lvlText w:val="•"/>
      <w:lvlJc w:val="left"/>
      <w:pPr>
        <w:ind w:left="2577" w:hanging="360"/>
      </w:pPr>
      <w:rPr>
        <w:rFonts w:hint="default"/>
        <w:lang w:val="pl-PL" w:eastAsia="en-US" w:bidi="ar-SA"/>
      </w:rPr>
    </w:lvl>
    <w:lvl w:ilvl="3" w:tplc="2BC0CEF8">
      <w:numFmt w:val="bullet"/>
      <w:lvlText w:val="•"/>
      <w:lvlJc w:val="left"/>
      <w:pPr>
        <w:ind w:left="3505" w:hanging="360"/>
      </w:pPr>
      <w:rPr>
        <w:rFonts w:hint="default"/>
        <w:lang w:val="pl-PL" w:eastAsia="en-US" w:bidi="ar-SA"/>
      </w:rPr>
    </w:lvl>
    <w:lvl w:ilvl="4" w:tplc="8FB2214E">
      <w:numFmt w:val="bullet"/>
      <w:lvlText w:val="•"/>
      <w:lvlJc w:val="left"/>
      <w:pPr>
        <w:ind w:left="4434" w:hanging="360"/>
      </w:pPr>
      <w:rPr>
        <w:rFonts w:hint="default"/>
        <w:lang w:val="pl-PL" w:eastAsia="en-US" w:bidi="ar-SA"/>
      </w:rPr>
    </w:lvl>
    <w:lvl w:ilvl="5" w:tplc="32EE2B3C">
      <w:numFmt w:val="bullet"/>
      <w:lvlText w:val="•"/>
      <w:lvlJc w:val="left"/>
      <w:pPr>
        <w:ind w:left="5363" w:hanging="360"/>
      </w:pPr>
      <w:rPr>
        <w:rFonts w:hint="default"/>
        <w:lang w:val="pl-PL" w:eastAsia="en-US" w:bidi="ar-SA"/>
      </w:rPr>
    </w:lvl>
    <w:lvl w:ilvl="6" w:tplc="0C7AEA28">
      <w:numFmt w:val="bullet"/>
      <w:lvlText w:val="•"/>
      <w:lvlJc w:val="left"/>
      <w:pPr>
        <w:ind w:left="6291" w:hanging="360"/>
      </w:pPr>
      <w:rPr>
        <w:rFonts w:hint="default"/>
        <w:lang w:val="pl-PL" w:eastAsia="en-US" w:bidi="ar-SA"/>
      </w:rPr>
    </w:lvl>
    <w:lvl w:ilvl="7" w:tplc="9A3C7022">
      <w:numFmt w:val="bullet"/>
      <w:lvlText w:val="•"/>
      <w:lvlJc w:val="left"/>
      <w:pPr>
        <w:ind w:left="7220" w:hanging="360"/>
      </w:pPr>
      <w:rPr>
        <w:rFonts w:hint="default"/>
        <w:lang w:val="pl-PL" w:eastAsia="en-US" w:bidi="ar-SA"/>
      </w:rPr>
    </w:lvl>
    <w:lvl w:ilvl="8" w:tplc="2CC2777E">
      <w:numFmt w:val="bullet"/>
      <w:lvlText w:val="•"/>
      <w:lvlJc w:val="left"/>
      <w:pPr>
        <w:ind w:left="8149" w:hanging="360"/>
      </w:pPr>
      <w:rPr>
        <w:rFonts w:hint="default"/>
        <w:lang w:val="pl-PL" w:eastAsia="en-US" w:bidi="ar-SA"/>
      </w:rPr>
    </w:lvl>
  </w:abstractNum>
  <w:abstractNum w:abstractNumId="8" w15:restartNumberingAfterBreak="0">
    <w:nsid w:val="1DD075C8"/>
    <w:multiLevelType w:val="hybridMultilevel"/>
    <w:tmpl w:val="ADE0D4DA"/>
    <w:lvl w:ilvl="0" w:tplc="5CE4347C">
      <w:start w:val="1"/>
      <w:numFmt w:val="decimal"/>
      <w:lvlText w:val="%1."/>
      <w:lvlJc w:val="left"/>
      <w:pPr>
        <w:ind w:left="363" w:hanging="245"/>
      </w:pPr>
      <w:rPr>
        <w:rFonts w:ascii="Caladea" w:eastAsia="Caladea" w:hAnsi="Caladea" w:cs="Caladea" w:hint="default"/>
        <w:w w:val="99"/>
        <w:sz w:val="20"/>
        <w:szCs w:val="20"/>
        <w:lang w:val="pl-PL" w:eastAsia="en-US" w:bidi="ar-SA"/>
      </w:rPr>
    </w:lvl>
    <w:lvl w:ilvl="1" w:tplc="F20A02B6">
      <w:numFmt w:val="bullet"/>
      <w:lvlText w:val="•"/>
      <w:lvlJc w:val="left"/>
      <w:pPr>
        <w:ind w:left="1288" w:hanging="245"/>
      </w:pPr>
      <w:rPr>
        <w:rFonts w:hint="default"/>
        <w:lang w:val="pl-PL" w:eastAsia="en-US" w:bidi="ar-SA"/>
      </w:rPr>
    </w:lvl>
    <w:lvl w:ilvl="2" w:tplc="4C6C2614">
      <w:numFmt w:val="bullet"/>
      <w:lvlText w:val="•"/>
      <w:lvlJc w:val="left"/>
      <w:pPr>
        <w:ind w:left="2217" w:hanging="245"/>
      </w:pPr>
      <w:rPr>
        <w:rFonts w:hint="default"/>
        <w:lang w:val="pl-PL" w:eastAsia="en-US" w:bidi="ar-SA"/>
      </w:rPr>
    </w:lvl>
    <w:lvl w:ilvl="3" w:tplc="50AAF4A2">
      <w:numFmt w:val="bullet"/>
      <w:lvlText w:val="•"/>
      <w:lvlJc w:val="left"/>
      <w:pPr>
        <w:ind w:left="3145" w:hanging="245"/>
      </w:pPr>
      <w:rPr>
        <w:rFonts w:hint="default"/>
        <w:lang w:val="pl-PL" w:eastAsia="en-US" w:bidi="ar-SA"/>
      </w:rPr>
    </w:lvl>
    <w:lvl w:ilvl="4" w:tplc="6CF0A242">
      <w:numFmt w:val="bullet"/>
      <w:lvlText w:val="•"/>
      <w:lvlJc w:val="left"/>
      <w:pPr>
        <w:ind w:left="4074" w:hanging="245"/>
      </w:pPr>
      <w:rPr>
        <w:rFonts w:hint="default"/>
        <w:lang w:val="pl-PL" w:eastAsia="en-US" w:bidi="ar-SA"/>
      </w:rPr>
    </w:lvl>
    <w:lvl w:ilvl="5" w:tplc="4984E1A4">
      <w:numFmt w:val="bullet"/>
      <w:lvlText w:val="•"/>
      <w:lvlJc w:val="left"/>
      <w:pPr>
        <w:ind w:left="5003" w:hanging="245"/>
      </w:pPr>
      <w:rPr>
        <w:rFonts w:hint="default"/>
        <w:lang w:val="pl-PL" w:eastAsia="en-US" w:bidi="ar-SA"/>
      </w:rPr>
    </w:lvl>
    <w:lvl w:ilvl="6" w:tplc="DD00E27E">
      <w:numFmt w:val="bullet"/>
      <w:lvlText w:val="•"/>
      <w:lvlJc w:val="left"/>
      <w:pPr>
        <w:ind w:left="5931" w:hanging="245"/>
      </w:pPr>
      <w:rPr>
        <w:rFonts w:hint="default"/>
        <w:lang w:val="pl-PL" w:eastAsia="en-US" w:bidi="ar-SA"/>
      </w:rPr>
    </w:lvl>
    <w:lvl w:ilvl="7" w:tplc="B6905CB2">
      <w:numFmt w:val="bullet"/>
      <w:lvlText w:val="•"/>
      <w:lvlJc w:val="left"/>
      <w:pPr>
        <w:ind w:left="6860" w:hanging="245"/>
      </w:pPr>
      <w:rPr>
        <w:rFonts w:hint="default"/>
        <w:lang w:val="pl-PL" w:eastAsia="en-US" w:bidi="ar-SA"/>
      </w:rPr>
    </w:lvl>
    <w:lvl w:ilvl="8" w:tplc="AA46B5F8">
      <w:numFmt w:val="bullet"/>
      <w:lvlText w:val="•"/>
      <w:lvlJc w:val="left"/>
      <w:pPr>
        <w:ind w:left="7789" w:hanging="245"/>
      </w:pPr>
      <w:rPr>
        <w:rFonts w:hint="default"/>
        <w:lang w:val="pl-PL" w:eastAsia="en-US" w:bidi="ar-SA"/>
      </w:rPr>
    </w:lvl>
  </w:abstractNum>
  <w:abstractNum w:abstractNumId="9" w15:restartNumberingAfterBreak="0">
    <w:nsid w:val="1E997BA7"/>
    <w:multiLevelType w:val="hybridMultilevel"/>
    <w:tmpl w:val="97982BD6"/>
    <w:lvl w:ilvl="0" w:tplc="06CAAB8C">
      <w:start w:val="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04A7B1D"/>
    <w:multiLevelType w:val="hybridMultilevel"/>
    <w:tmpl w:val="D15077D2"/>
    <w:lvl w:ilvl="0" w:tplc="35208ECC">
      <w:start w:val="1"/>
      <w:numFmt w:val="decimal"/>
      <w:lvlText w:val="%1."/>
      <w:lvlJc w:val="left"/>
      <w:pPr>
        <w:ind w:left="711" w:hanging="360"/>
      </w:pPr>
      <w:rPr>
        <w:rFonts w:ascii="Times New Roman" w:eastAsia="Times New Roman" w:hAnsi="Times New Roman" w:cs="Times New Roman" w:hint="default"/>
        <w:spacing w:val="-10"/>
        <w:w w:val="100"/>
        <w:sz w:val="24"/>
        <w:szCs w:val="24"/>
        <w:lang w:val="pl-PL" w:eastAsia="en-US" w:bidi="ar-SA"/>
      </w:rPr>
    </w:lvl>
    <w:lvl w:ilvl="1" w:tplc="CF965A32">
      <w:numFmt w:val="bullet"/>
      <w:lvlText w:val="•"/>
      <w:lvlJc w:val="left"/>
      <w:pPr>
        <w:ind w:left="1648" w:hanging="360"/>
      </w:pPr>
      <w:rPr>
        <w:rFonts w:hint="default"/>
        <w:lang w:val="pl-PL" w:eastAsia="en-US" w:bidi="ar-SA"/>
      </w:rPr>
    </w:lvl>
    <w:lvl w:ilvl="2" w:tplc="86EECB66">
      <w:numFmt w:val="bullet"/>
      <w:lvlText w:val="•"/>
      <w:lvlJc w:val="left"/>
      <w:pPr>
        <w:ind w:left="2577" w:hanging="360"/>
      </w:pPr>
      <w:rPr>
        <w:rFonts w:hint="default"/>
        <w:lang w:val="pl-PL" w:eastAsia="en-US" w:bidi="ar-SA"/>
      </w:rPr>
    </w:lvl>
    <w:lvl w:ilvl="3" w:tplc="C316BC96">
      <w:numFmt w:val="bullet"/>
      <w:lvlText w:val="•"/>
      <w:lvlJc w:val="left"/>
      <w:pPr>
        <w:ind w:left="3505" w:hanging="360"/>
      </w:pPr>
      <w:rPr>
        <w:rFonts w:hint="default"/>
        <w:lang w:val="pl-PL" w:eastAsia="en-US" w:bidi="ar-SA"/>
      </w:rPr>
    </w:lvl>
    <w:lvl w:ilvl="4" w:tplc="57D61D24">
      <w:numFmt w:val="bullet"/>
      <w:lvlText w:val="•"/>
      <w:lvlJc w:val="left"/>
      <w:pPr>
        <w:ind w:left="4434" w:hanging="360"/>
      </w:pPr>
      <w:rPr>
        <w:rFonts w:hint="default"/>
        <w:lang w:val="pl-PL" w:eastAsia="en-US" w:bidi="ar-SA"/>
      </w:rPr>
    </w:lvl>
    <w:lvl w:ilvl="5" w:tplc="5FCC697C">
      <w:numFmt w:val="bullet"/>
      <w:lvlText w:val="•"/>
      <w:lvlJc w:val="left"/>
      <w:pPr>
        <w:ind w:left="5363" w:hanging="360"/>
      </w:pPr>
      <w:rPr>
        <w:rFonts w:hint="default"/>
        <w:lang w:val="pl-PL" w:eastAsia="en-US" w:bidi="ar-SA"/>
      </w:rPr>
    </w:lvl>
    <w:lvl w:ilvl="6" w:tplc="3BD4B158">
      <w:numFmt w:val="bullet"/>
      <w:lvlText w:val="•"/>
      <w:lvlJc w:val="left"/>
      <w:pPr>
        <w:ind w:left="6291" w:hanging="360"/>
      </w:pPr>
      <w:rPr>
        <w:rFonts w:hint="default"/>
        <w:lang w:val="pl-PL" w:eastAsia="en-US" w:bidi="ar-SA"/>
      </w:rPr>
    </w:lvl>
    <w:lvl w:ilvl="7" w:tplc="0CBE408A">
      <w:numFmt w:val="bullet"/>
      <w:lvlText w:val="•"/>
      <w:lvlJc w:val="left"/>
      <w:pPr>
        <w:ind w:left="7220" w:hanging="360"/>
      </w:pPr>
      <w:rPr>
        <w:rFonts w:hint="default"/>
        <w:lang w:val="pl-PL" w:eastAsia="en-US" w:bidi="ar-SA"/>
      </w:rPr>
    </w:lvl>
    <w:lvl w:ilvl="8" w:tplc="75B4F58A">
      <w:numFmt w:val="bullet"/>
      <w:lvlText w:val="•"/>
      <w:lvlJc w:val="left"/>
      <w:pPr>
        <w:ind w:left="8149" w:hanging="360"/>
      </w:pPr>
      <w:rPr>
        <w:rFonts w:hint="default"/>
        <w:lang w:val="pl-PL" w:eastAsia="en-US" w:bidi="ar-SA"/>
      </w:rPr>
    </w:lvl>
  </w:abstractNum>
  <w:abstractNum w:abstractNumId="11" w15:restartNumberingAfterBreak="0">
    <w:nsid w:val="20EA6647"/>
    <w:multiLevelType w:val="multilevel"/>
    <w:tmpl w:val="0000000B"/>
    <w:lvl w:ilvl="0">
      <w:start w:val="1"/>
      <w:numFmt w:val="decimal"/>
      <w:lvlText w:val="%1."/>
      <w:lvlJc w:val="left"/>
      <w:pPr>
        <w:tabs>
          <w:tab w:val="num" w:pos="360"/>
        </w:tabs>
        <w:ind w:left="360" w:hanging="360"/>
      </w:pPr>
      <w:rPr>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2AC2B0B"/>
    <w:multiLevelType w:val="hybridMultilevel"/>
    <w:tmpl w:val="5536737A"/>
    <w:lvl w:ilvl="0" w:tplc="A434F490">
      <w:start w:val="1"/>
      <w:numFmt w:val="decimal"/>
      <w:lvlText w:val="%1."/>
      <w:lvlJc w:val="left"/>
      <w:pPr>
        <w:ind w:left="711" w:hanging="360"/>
      </w:pPr>
      <w:rPr>
        <w:rFonts w:asciiTheme="minorHAnsi" w:eastAsia="Times New Roman" w:hAnsiTheme="minorHAnsi" w:cstheme="minorHAnsi" w:hint="default"/>
        <w:spacing w:val="-24"/>
        <w:w w:val="100"/>
        <w:sz w:val="22"/>
        <w:szCs w:val="22"/>
        <w:lang w:val="pl-PL" w:eastAsia="en-US" w:bidi="ar-SA"/>
      </w:rPr>
    </w:lvl>
    <w:lvl w:ilvl="1" w:tplc="674A1190">
      <w:numFmt w:val="bullet"/>
      <w:lvlText w:val="•"/>
      <w:lvlJc w:val="left"/>
      <w:pPr>
        <w:ind w:left="1648" w:hanging="360"/>
      </w:pPr>
      <w:rPr>
        <w:rFonts w:hint="default"/>
        <w:lang w:val="pl-PL" w:eastAsia="en-US" w:bidi="ar-SA"/>
      </w:rPr>
    </w:lvl>
    <w:lvl w:ilvl="2" w:tplc="45B80722">
      <w:numFmt w:val="bullet"/>
      <w:lvlText w:val="•"/>
      <w:lvlJc w:val="left"/>
      <w:pPr>
        <w:ind w:left="2577" w:hanging="360"/>
      </w:pPr>
      <w:rPr>
        <w:rFonts w:hint="default"/>
        <w:lang w:val="pl-PL" w:eastAsia="en-US" w:bidi="ar-SA"/>
      </w:rPr>
    </w:lvl>
    <w:lvl w:ilvl="3" w:tplc="0534E300">
      <w:numFmt w:val="bullet"/>
      <w:lvlText w:val="•"/>
      <w:lvlJc w:val="left"/>
      <w:pPr>
        <w:ind w:left="3505" w:hanging="360"/>
      </w:pPr>
      <w:rPr>
        <w:rFonts w:hint="default"/>
        <w:lang w:val="pl-PL" w:eastAsia="en-US" w:bidi="ar-SA"/>
      </w:rPr>
    </w:lvl>
    <w:lvl w:ilvl="4" w:tplc="FC38B3B0">
      <w:numFmt w:val="bullet"/>
      <w:lvlText w:val="•"/>
      <w:lvlJc w:val="left"/>
      <w:pPr>
        <w:ind w:left="4434" w:hanging="360"/>
      </w:pPr>
      <w:rPr>
        <w:rFonts w:hint="default"/>
        <w:lang w:val="pl-PL" w:eastAsia="en-US" w:bidi="ar-SA"/>
      </w:rPr>
    </w:lvl>
    <w:lvl w:ilvl="5" w:tplc="0FD0FBEE">
      <w:numFmt w:val="bullet"/>
      <w:lvlText w:val="•"/>
      <w:lvlJc w:val="left"/>
      <w:pPr>
        <w:ind w:left="5363" w:hanging="360"/>
      </w:pPr>
      <w:rPr>
        <w:rFonts w:hint="default"/>
        <w:lang w:val="pl-PL" w:eastAsia="en-US" w:bidi="ar-SA"/>
      </w:rPr>
    </w:lvl>
    <w:lvl w:ilvl="6" w:tplc="799A9EEE">
      <w:numFmt w:val="bullet"/>
      <w:lvlText w:val="•"/>
      <w:lvlJc w:val="left"/>
      <w:pPr>
        <w:ind w:left="6291" w:hanging="360"/>
      </w:pPr>
      <w:rPr>
        <w:rFonts w:hint="default"/>
        <w:lang w:val="pl-PL" w:eastAsia="en-US" w:bidi="ar-SA"/>
      </w:rPr>
    </w:lvl>
    <w:lvl w:ilvl="7" w:tplc="BB4CEFFC">
      <w:numFmt w:val="bullet"/>
      <w:lvlText w:val="•"/>
      <w:lvlJc w:val="left"/>
      <w:pPr>
        <w:ind w:left="7220" w:hanging="360"/>
      </w:pPr>
      <w:rPr>
        <w:rFonts w:hint="default"/>
        <w:lang w:val="pl-PL" w:eastAsia="en-US" w:bidi="ar-SA"/>
      </w:rPr>
    </w:lvl>
    <w:lvl w:ilvl="8" w:tplc="46D27718">
      <w:numFmt w:val="bullet"/>
      <w:lvlText w:val="•"/>
      <w:lvlJc w:val="left"/>
      <w:pPr>
        <w:ind w:left="8149" w:hanging="360"/>
      </w:pPr>
      <w:rPr>
        <w:rFonts w:hint="default"/>
        <w:lang w:val="pl-PL" w:eastAsia="en-US" w:bidi="ar-SA"/>
      </w:rPr>
    </w:lvl>
  </w:abstractNum>
  <w:abstractNum w:abstractNumId="13" w15:restartNumberingAfterBreak="0">
    <w:nsid w:val="35553F7D"/>
    <w:multiLevelType w:val="hybridMultilevel"/>
    <w:tmpl w:val="68026E6C"/>
    <w:lvl w:ilvl="0" w:tplc="580AD0DE">
      <w:start w:val="2"/>
      <w:numFmt w:val="decimal"/>
      <w:lvlText w:val="%1."/>
      <w:lvlJc w:val="left"/>
      <w:pPr>
        <w:ind w:left="794" w:hanging="360"/>
      </w:pPr>
      <w:rPr>
        <w:rFonts w:hint="default"/>
        <w:b w:val="0"/>
      </w:rPr>
    </w:lvl>
    <w:lvl w:ilvl="1" w:tplc="04150019">
      <w:start w:val="1"/>
      <w:numFmt w:val="lowerLetter"/>
      <w:lvlText w:val="%2."/>
      <w:lvlJc w:val="left"/>
      <w:pPr>
        <w:ind w:left="1514" w:hanging="360"/>
      </w:pPr>
    </w:lvl>
    <w:lvl w:ilvl="2" w:tplc="0415001B" w:tentative="1">
      <w:start w:val="1"/>
      <w:numFmt w:val="lowerRoman"/>
      <w:lvlText w:val="%3."/>
      <w:lvlJc w:val="right"/>
      <w:pPr>
        <w:ind w:left="2234" w:hanging="180"/>
      </w:pPr>
    </w:lvl>
    <w:lvl w:ilvl="3" w:tplc="0415000F" w:tentative="1">
      <w:start w:val="1"/>
      <w:numFmt w:val="decimal"/>
      <w:lvlText w:val="%4."/>
      <w:lvlJc w:val="left"/>
      <w:pPr>
        <w:ind w:left="2954" w:hanging="360"/>
      </w:pPr>
    </w:lvl>
    <w:lvl w:ilvl="4" w:tplc="04150019" w:tentative="1">
      <w:start w:val="1"/>
      <w:numFmt w:val="lowerLetter"/>
      <w:lvlText w:val="%5."/>
      <w:lvlJc w:val="left"/>
      <w:pPr>
        <w:ind w:left="3674" w:hanging="360"/>
      </w:pPr>
    </w:lvl>
    <w:lvl w:ilvl="5" w:tplc="0415001B" w:tentative="1">
      <w:start w:val="1"/>
      <w:numFmt w:val="lowerRoman"/>
      <w:lvlText w:val="%6."/>
      <w:lvlJc w:val="right"/>
      <w:pPr>
        <w:ind w:left="4394" w:hanging="180"/>
      </w:pPr>
    </w:lvl>
    <w:lvl w:ilvl="6" w:tplc="0415000F" w:tentative="1">
      <w:start w:val="1"/>
      <w:numFmt w:val="decimal"/>
      <w:lvlText w:val="%7."/>
      <w:lvlJc w:val="left"/>
      <w:pPr>
        <w:ind w:left="5114" w:hanging="360"/>
      </w:pPr>
    </w:lvl>
    <w:lvl w:ilvl="7" w:tplc="04150019" w:tentative="1">
      <w:start w:val="1"/>
      <w:numFmt w:val="lowerLetter"/>
      <w:lvlText w:val="%8."/>
      <w:lvlJc w:val="left"/>
      <w:pPr>
        <w:ind w:left="5834" w:hanging="360"/>
      </w:pPr>
    </w:lvl>
    <w:lvl w:ilvl="8" w:tplc="0415001B" w:tentative="1">
      <w:start w:val="1"/>
      <w:numFmt w:val="lowerRoman"/>
      <w:lvlText w:val="%9."/>
      <w:lvlJc w:val="right"/>
      <w:pPr>
        <w:ind w:left="6554" w:hanging="180"/>
      </w:pPr>
    </w:lvl>
  </w:abstractNum>
  <w:abstractNum w:abstractNumId="14" w15:restartNumberingAfterBreak="0">
    <w:nsid w:val="36D71C48"/>
    <w:multiLevelType w:val="multilevel"/>
    <w:tmpl w:val="4B241A1C"/>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81E2760"/>
    <w:multiLevelType w:val="hybridMultilevel"/>
    <w:tmpl w:val="96BC36BA"/>
    <w:lvl w:ilvl="0" w:tplc="E8FEFAEE">
      <w:start w:val="1"/>
      <w:numFmt w:val="lowerLetter"/>
      <w:lvlText w:val="%1)"/>
      <w:lvlJc w:val="left"/>
      <w:pPr>
        <w:ind w:left="711" w:hanging="360"/>
      </w:pPr>
      <w:rPr>
        <w:rFonts w:ascii="Caladea" w:eastAsia="Caladea" w:hAnsi="Caladea" w:cs="Caladea" w:hint="default"/>
        <w:w w:val="100"/>
        <w:sz w:val="24"/>
        <w:szCs w:val="24"/>
        <w:lang w:val="pl-PL" w:eastAsia="en-US" w:bidi="ar-SA"/>
      </w:rPr>
    </w:lvl>
    <w:lvl w:ilvl="1" w:tplc="0914C42A">
      <w:start w:val="1"/>
      <w:numFmt w:val="lowerLetter"/>
      <w:lvlText w:val="%2)"/>
      <w:lvlJc w:val="left"/>
      <w:pPr>
        <w:ind w:left="522" w:hanging="288"/>
      </w:pPr>
      <w:rPr>
        <w:rFonts w:ascii="Carlito" w:eastAsia="Carlito" w:hAnsi="Carlito" w:cs="Carlito" w:hint="default"/>
        <w:spacing w:val="-17"/>
        <w:w w:val="100"/>
        <w:sz w:val="24"/>
        <w:szCs w:val="24"/>
        <w:lang w:val="pl-PL" w:eastAsia="en-US" w:bidi="ar-SA"/>
      </w:rPr>
    </w:lvl>
    <w:lvl w:ilvl="2" w:tplc="F1421B32">
      <w:numFmt w:val="bullet"/>
      <w:lvlText w:val="•"/>
      <w:lvlJc w:val="left"/>
      <w:pPr>
        <w:ind w:left="1751" w:hanging="288"/>
      </w:pPr>
      <w:rPr>
        <w:rFonts w:hint="default"/>
        <w:lang w:val="pl-PL" w:eastAsia="en-US" w:bidi="ar-SA"/>
      </w:rPr>
    </w:lvl>
    <w:lvl w:ilvl="3" w:tplc="A374290C">
      <w:numFmt w:val="bullet"/>
      <w:lvlText w:val="•"/>
      <w:lvlJc w:val="left"/>
      <w:pPr>
        <w:ind w:left="2783" w:hanging="288"/>
      </w:pPr>
      <w:rPr>
        <w:rFonts w:hint="default"/>
        <w:lang w:val="pl-PL" w:eastAsia="en-US" w:bidi="ar-SA"/>
      </w:rPr>
    </w:lvl>
    <w:lvl w:ilvl="4" w:tplc="20607D5A">
      <w:numFmt w:val="bullet"/>
      <w:lvlText w:val="•"/>
      <w:lvlJc w:val="left"/>
      <w:pPr>
        <w:ind w:left="3815" w:hanging="288"/>
      </w:pPr>
      <w:rPr>
        <w:rFonts w:hint="default"/>
        <w:lang w:val="pl-PL" w:eastAsia="en-US" w:bidi="ar-SA"/>
      </w:rPr>
    </w:lvl>
    <w:lvl w:ilvl="5" w:tplc="77C2E416">
      <w:numFmt w:val="bullet"/>
      <w:lvlText w:val="•"/>
      <w:lvlJc w:val="left"/>
      <w:pPr>
        <w:ind w:left="4847" w:hanging="288"/>
      </w:pPr>
      <w:rPr>
        <w:rFonts w:hint="default"/>
        <w:lang w:val="pl-PL" w:eastAsia="en-US" w:bidi="ar-SA"/>
      </w:rPr>
    </w:lvl>
    <w:lvl w:ilvl="6" w:tplc="C93C933A">
      <w:numFmt w:val="bullet"/>
      <w:lvlText w:val="•"/>
      <w:lvlJc w:val="left"/>
      <w:pPr>
        <w:ind w:left="5879" w:hanging="288"/>
      </w:pPr>
      <w:rPr>
        <w:rFonts w:hint="default"/>
        <w:lang w:val="pl-PL" w:eastAsia="en-US" w:bidi="ar-SA"/>
      </w:rPr>
    </w:lvl>
    <w:lvl w:ilvl="7" w:tplc="B6AA31EC">
      <w:numFmt w:val="bullet"/>
      <w:lvlText w:val="•"/>
      <w:lvlJc w:val="left"/>
      <w:pPr>
        <w:ind w:left="6910" w:hanging="288"/>
      </w:pPr>
      <w:rPr>
        <w:rFonts w:hint="default"/>
        <w:lang w:val="pl-PL" w:eastAsia="en-US" w:bidi="ar-SA"/>
      </w:rPr>
    </w:lvl>
    <w:lvl w:ilvl="8" w:tplc="9E2A5576">
      <w:numFmt w:val="bullet"/>
      <w:lvlText w:val="•"/>
      <w:lvlJc w:val="left"/>
      <w:pPr>
        <w:ind w:left="7942" w:hanging="288"/>
      </w:pPr>
      <w:rPr>
        <w:rFonts w:hint="default"/>
        <w:lang w:val="pl-PL" w:eastAsia="en-US" w:bidi="ar-SA"/>
      </w:rPr>
    </w:lvl>
  </w:abstractNum>
  <w:abstractNum w:abstractNumId="16" w15:restartNumberingAfterBreak="0">
    <w:nsid w:val="3B1B4985"/>
    <w:multiLevelType w:val="multilevel"/>
    <w:tmpl w:val="59241D82"/>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4868E2"/>
    <w:multiLevelType w:val="hybridMultilevel"/>
    <w:tmpl w:val="066A65A8"/>
    <w:lvl w:ilvl="0" w:tplc="541414F6">
      <w:start w:val="1"/>
      <w:numFmt w:val="decimal"/>
      <w:lvlText w:val="%1."/>
      <w:lvlJc w:val="left"/>
      <w:pPr>
        <w:ind w:left="632" w:hanging="281"/>
      </w:pPr>
      <w:rPr>
        <w:rFonts w:ascii="Carlito" w:eastAsia="Carlito" w:hAnsi="Carlito" w:cs="Carlito" w:hint="default"/>
        <w:spacing w:val="-13"/>
        <w:w w:val="100"/>
        <w:sz w:val="24"/>
        <w:szCs w:val="24"/>
        <w:lang w:val="pl-PL" w:eastAsia="en-US" w:bidi="ar-SA"/>
      </w:rPr>
    </w:lvl>
    <w:lvl w:ilvl="1" w:tplc="871264A2">
      <w:numFmt w:val="bullet"/>
      <w:lvlText w:val="•"/>
      <w:lvlJc w:val="left"/>
      <w:pPr>
        <w:ind w:left="1576" w:hanging="281"/>
      </w:pPr>
      <w:rPr>
        <w:rFonts w:hint="default"/>
        <w:lang w:val="pl-PL" w:eastAsia="en-US" w:bidi="ar-SA"/>
      </w:rPr>
    </w:lvl>
    <w:lvl w:ilvl="2" w:tplc="0728EB9A">
      <w:numFmt w:val="bullet"/>
      <w:lvlText w:val="•"/>
      <w:lvlJc w:val="left"/>
      <w:pPr>
        <w:ind w:left="2513" w:hanging="281"/>
      </w:pPr>
      <w:rPr>
        <w:rFonts w:hint="default"/>
        <w:lang w:val="pl-PL" w:eastAsia="en-US" w:bidi="ar-SA"/>
      </w:rPr>
    </w:lvl>
    <w:lvl w:ilvl="3" w:tplc="1F6E4578">
      <w:numFmt w:val="bullet"/>
      <w:lvlText w:val="•"/>
      <w:lvlJc w:val="left"/>
      <w:pPr>
        <w:ind w:left="3449" w:hanging="281"/>
      </w:pPr>
      <w:rPr>
        <w:rFonts w:hint="default"/>
        <w:lang w:val="pl-PL" w:eastAsia="en-US" w:bidi="ar-SA"/>
      </w:rPr>
    </w:lvl>
    <w:lvl w:ilvl="4" w:tplc="631ECDBA">
      <w:numFmt w:val="bullet"/>
      <w:lvlText w:val="•"/>
      <w:lvlJc w:val="left"/>
      <w:pPr>
        <w:ind w:left="4386" w:hanging="281"/>
      </w:pPr>
      <w:rPr>
        <w:rFonts w:hint="default"/>
        <w:lang w:val="pl-PL" w:eastAsia="en-US" w:bidi="ar-SA"/>
      </w:rPr>
    </w:lvl>
    <w:lvl w:ilvl="5" w:tplc="E2F0D4DA">
      <w:numFmt w:val="bullet"/>
      <w:lvlText w:val="•"/>
      <w:lvlJc w:val="left"/>
      <w:pPr>
        <w:ind w:left="5323" w:hanging="281"/>
      </w:pPr>
      <w:rPr>
        <w:rFonts w:hint="default"/>
        <w:lang w:val="pl-PL" w:eastAsia="en-US" w:bidi="ar-SA"/>
      </w:rPr>
    </w:lvl>
    <w:lvl w:ilvl="6" w:tplc="6914896E">
      <w:numFmt w:val="bullet"/>
      <w:lvlText w:val="•"/>
      <w:lvlJc w:val="left"/>
      <w:pPr>
        <w:ind w:left="6259" w:hanging="281"/>
      </w:pPr>
      <w:rPr>
        <w:rFonts w:hint="default"/>
        <w:lang w:val="pl-PL" w:eastAsia="en-US" w:bidi="ar-SA"/>
      </w:rPr>
    </w:lvl>
    <w:lvl w:ilvl="7" w:tplc="C1186C72">
      <w:numFmt w:val="bullet"/>
      <w:lvlText w:val="•"/>
      <w:lvlJc w:val="left"/>
      <w:pPr>
        <w:ind w:left="7196" w:hanging="281"/>
      </w:pPr>
      <w:rPr>
        <w:rFonts w:hint="default"/>
        <w:lang w:val="pl-PL" w:eastAsia="en-US" w:bidi="ar-SA"/>
      </w:rPr>
    </w:lvl>
    <w:lvl w:ilvl="8" w:tplc="A9187C5C">
      <w:numFmt w:val="bullet"/>
      <w:lvlText w:val="•"/>
      <w:lvlJc w:val="left"/>
      <w:pPr>
        <w:ind w:left="8133" w:hanging="281"/>
      </w:pPr>
      <w:rPr>
        <w:rFonts w:hint="default"/>
        <w:lang w:val="pl-PL" w:eastAsia="en-US" w:bidi="ar-SA"/>
      </w:rPr>
    </w:lvl>
  </w:abstractNum>
  <w:abstractNum w:abstractNumId="18" w15:restartNumberingAfterBreak="0">
    <w:nsid w:val="3CDF6462"/>
    <w:multiLevelType w:val="hybridMultilevel"/>
    <w:tmpl w:val="B9D817AE"/>
    <w:lvl w:ilvl="0" w:tplc="F2204A90">
      <w:numFmt w:val="bullet"/>
      <w:lvlText w:val="-"/>
      <w:lvlJc w:val="left"/>
      <w:pPr>
        <w:ind w:left="522" w:hanging="130"/>
      </w:pPr>
      <w:rPr>
        <w:rFonts w:ascii="Carlito" w:eastAsia="Carlito" w:hAnsi="Carlito" w:cs="Carlito" w:hint="default"/>
        <w:w w:val="100"/>
        <w:sz w:val="24"/>
        <w:szCs w:val="24"/>
        <w:lang w:val="pl-PL" w:eastAsia="en-US" w:bidi="ar-SA"/>
      </w:rPr>
    </w:lvl>
    <w:lvl w:ilvl="1" w:tplc="D7D6CE94">
      <w:numFmt w:val="bullet"/>
      <w:lvlText w:val="•"/>
      <w:lvlJc w:val="left"/>
      <w:pPr>
        <w:ind w:left="1468" w:hanging="130"/>
      </w:pPr>
      <w:rPr>
        <w:rFonts w:hint="default"/>
        <w:lang w:val="pl-PL" w:eastAsia="en-US" w:bidi="ar-SA"/>
      </w:rPr>
    </w:lvl>
    <w:lvl w:ilvl="2" w:tplc="B52AB49C">
      <w:numFmt w:val="bullet"/>
      <w:lvlText w:val="•"/>
      <w:lvlJc w:val="left"/>
      <w:pPr>
        <w:ind w:left="2417" w:hanging="130"/>
      </w:pPr>
      <w:rPr>
        <w:rFonts w:hint="default"/>
        <w:lang w:val="pl-PL" w:eastAsia="en-US" w:bidi="ar-SA"/>
      </w:rPr>
    </w:lvl>
    <w:lvl w:ilvl="3" w:tplc="64FEDEDE">
      <w:numFmt w:val="bullet"/>
      <w:lvlText w:val="•"/>
      <w:lvlJc w:val="left"/>
      <w:pPr>
        <w:ind w:left="3365" w:hanging="130"/>
      </w:pPr>
      <w:rPr>
        <w:rFonts w:hint="default"/>
        <w:lang w:val="pl-PL" w:eastAsia="en-US" w:bidi="ar-SA"/>
      </w:rPr>
    </w:lvl>
    <w:lvl w:ilvl="4" w:tplc="7C043288">
      <w:numFmt w:val="bullet"/>
      <w:lvlText w:val="•"/>
      <w:lvlJc w:val="left"/>
      <w:pPr>
        <w:ind w:left="4314" w:hanging="130"/>
      </w:pPr>
      <w:rPr>
        <w:rFonts w:hint="default"/>
        <w:lang w:val="pl-PL" w:eastAsia="en-US" w:bidi="ar-SA"/>
      </w:rPr>
    </w:lvl>
    <w:lvl w:ilvl="5" w:tplc="144E3D30">
      <w:numFmt w:val="bullet"/>
      <w:lvlText w:val="•"/>
      <w:lvlJc w:val="left"/>
      <w:pPr>
        <w:ind w:left="5263" w:hanging="130"/>
      </w:pPr>
      <w:rPr>
        <w:rFonts w:hint="default"/>
        <w:lang w:val="pl-PL" w:eastAsia="en-US" w:bidi="ar-SA"/>
      </w:rPr>
    </w:lvl>
    <w:lvl w:ilvl="6" w:tplc="C79680C0">
      <w:numFmt w:val="bullet"/>
      <w:lvlText w:val="•"/>
      <w:lvlJc w:val="left"/>
      <w:pPr>
        <w:ind w:left="6211" w:hanging="130"/>
      </w:pPr>
      <w:rPr>
        <w:rFonts w:hint="default"/>
        <w:lang w:val="pl-PL" w:eastAsia="en-US" w:bidi="ar-SA"/>
      </w:rPr>
    </w:lvl>
    <w:lvl w:ilvl="7" w:tplc="AC2223A2">
      <w:numFmt w:val="bullet"/>
      <w:lvlText w:val="•"/>
      <w:lvlJc w:val="left"/>
      <w:pPr>
        <w:ind w:left="7160" w:hanging="130"/>
      </w:pPr>
      <w:rPr>
        <w:rFonts w:hint="default"/>
        <w:lang w:val="pl-PL" w:eastAsia="en-US" w:bidi="ar-SA"/>
      </w:rPr>
    </w:lvl>
    <w:lvl w:ilvl="8" w:tplc="86DAC9B4">
      <w:numFmt w:val="bullet"/>
      <w:lvlText w:val="•"/>
      <w:lvlJc w:val="left"/>
      <w:pPr>
        <w:ind w:left="8109" w:hanging="130"/>
      </w:pPr>
      <w:rPr>
        <w:rFonts w:hint="default"/>
        <w:lang w:val="pl-PL" w:eastAsia="en-US" w:bidi="ar-SA"/>
      </w:rPr>
    </w:lvl>
  </w:abstractNum>
  <w:abstractNum w:abstractNumId="19" w15:restartNumberingAfterBreak="0">
    <w:nsid w:val="41046E44"/>
    <w:multiLevelType w:val="hybridMultilevel"/>
    <w:tmpl w:val="073E3D2C"/>
    <w:lvl w:ilvl="0" w:tplc="3B6C12BA">
      <w:numFmt w:val="bullet"/>
      <w:lvlText w:val="-"/>
      <w:lvlJc w:val="left"/>
      <w:pPr>
        <w:ind w:left="711" w:hanging="360"/>
      </w:pPr>
      <w:rPr>
        <w:rFonts w:ascii="Times New Roman" w:eastAsia="Times New Roman" w:hAnsi="Times New Roman" w:cs="Times New Roman" w:hint="default"/>
        <w:spacing w:val="-3"/>
        <w:w w:val="99"/>
        <w:sz w:val="24"/>
        <w:szCs w:val="24"/>
        <w:lang w:val="pl-PL" w:eastAsia="en-US" w:bidi="ar-SA"/>
      </w:rPr>
    </w:lvl>
    <w:lvl w:ilvl="1" w:tplc="CA1C45C0">
      <w:numFmt w:val="bullet"/>
      <w:lvlText w:val="•"/>
      <w:lvlJc w:val="left"/>
      <w:pPr>
        <w:ind w:left="1648" w:hanging="360"/>
      </w:pPr>
      <w:rPr>
        <w:rFonts w:hint="default"/>
        <w:lang w:val="pl-PL" w:eastAsia="en-US" w:bidi="ar-SA"/>
      </w:rPr>
    </w:lvl>
    <w:lvl w:ilvl="2" w:tplc="3B28DA7E">
      <w:numFmt w:val="bullet"/>
      <w:lvlText w:val="•"/>
      <w:lvlJc w:val="left"/>
      <w:pPr>
        <w:ind w:left="2577" w:hanging="360"/>
      </w:pPr>
      <w:rPr>
        <w:rFonts w:hint="default"/>
        <w:lang w:val="pl-PL" w:eastAsia="en-US" w:bidi="ar-SA"/>
      </w:rPr>
    </w:lvl>
    <w:lvl w:ilvl="3" w:tplc="BF34C684">
      <w:numFmt w:val="bullet"/>
      <w:lvlText w:val="•"/>
      <w:lvlJc w:val="left"/>
      <w:pPr>
        <w:ind w:left="3505" w:hanging="360"/>
      </w:pPr>
      <w:rPr>
        <w:rFonts w:hint="default"/>
        <w:lang w:val="pl-PL" w:eastAsia="en-US" w:bidi="ar-SA"/>
      </w:rPr>
    </w:lvl>
    <w:lvl w:ilvl="4" w:tplc="4DC61F20">
      <w:numFmt w:val="bullet"/>
      <w:lvlText w:val="•"/>
      <w:lvlJc w:val="left"/>
      <w:pPr>
        <w:ind w:left="4434" w:hanging="360"/>
      </w:pPr>
      <w:rPr>
        <w:rFonts w:hint="default"/>
        <w:lang w:val="pl-PL" w:eastAsia="en-US" w:bidi="ar-SA"/>
      </w:rPr>
    </w:lvl>
    <w:lvl w:ilvl="5" w:tplc="8E1C4624">
      <w:numFmt w:val="bullet"/>
      <w:lvlText w:val="•"/>
      <w:lvlJc w:val="left"/>
      <w:pPr>
        <w:ind w:left="5363" w:hanging="360"/>
      </w:pPr>
      <w:rPr>
        <w:rFonts w:hint="default"/>
        <w:lang w:val="pl-PL" w:eastAsia="en-US" w:bidi="ar-SA"/>
      </w:rPr>
    </w:lvl>
    <w:lvl w:ilvl="6" w:tplc="5D586B90">
      <w:numFmt w:val="bullet"/>
      <w:lvlText w:val="•"/>
      <w:lvlJc w:val="left"/>
      <w:pPr>
        <w:ind w:left="6291" w:hanging="360"/>
      </w:pPr>
      <w:rPr>
        <w:rFonts w:hint="default"/>
        <w:lang w:val="pl-PL" w:eastAsia="en-US" w:bidi="ar-SA"/>
      </w:rPr>
    </w:lvl>
    <w:lvl w:ilvl="7" w:tplc="07BC08F6">
      <w:numFmt w:val="bullet"/>
      <w:lvlText w:val="•"/>
      <w:lvlJc w:val="left"/>
      <w:pPr>
        <w:ind w:left="7220" w:hanging="360"/>
      </w:pPr>
      <w:rPr>
        <w:rFonts w:hint="default"/>
        <w:lang w:val="pl-PL" w:eastAsia="en-US" w:bidi="ar-SA"/>
      </w:rPr>
    </w:lvl>
    <w:lvl w:ilvl="8" w:tplc="4288C76A">
      <w:numFmt w:val="bullet"/>
      <w:lvlText w:val="•"/>
      <w:lvlJc w:val="left"/>
      <w:pPr>
        <w:ind w:left="8149" w:hanging="360"/>
      </w:pPr>
      <w:rPr>
        <w:rFonts w:hint="default"/>
        <w:lang w:val="pl-PL" w:eastAsia="en-US" w:bidi="ar-SA"/>
      </w:rPr>
    </w:lvl>
  </w:abstractNum>
  <w:abstractNum w:abstractNumId="20" w15:restartNumberingAfterBreak="0">
    <w:nsid w:val="455056B6"/>
    <w:multiLevelType w:val="hybridMultilevel"/>
    <w:tmpl w:val="A4026F9C"/>
    <w:lvl w:ilvl="0" w:tplc="3774CF0C">
      <w:start w:val="1"/>
      <w:numFmt w:val="decimal"/>
      <w:lvlText w:val="%1."/>
      <w:lvlJc w:val="left"/>
      <w:pPr>
        <w:ind w:left="546" w:hanging="226"/>
      </w:pPr>
      <w:rPr>
        <w:rFonts w:ascii="Caladea" w:eastAsia="Caladea" w:hAnsi="Caladea" w:cs="Caladea" w:hint="default"/>
        <w:w w:val="99"/>
        <w:sz w:val="20"/>
        <w:szCs w:val="20"/>
        <w:lang w:val="pl-PL" w:eastAsia="en-US" w:bidi="ar-SA"/>
      </w:rPr>
    </w:lvl>
    <w:lvl w:ilvl="1" w:tplc="7E08976C">
      <w:start w:val="1"/>
      <w:numFmt w:val="lowerLetter"/>
      <w:lvlText w:val="%2)"/>
      <w:lvlJc w:val="left"/>
      <w:pPr>
        <w:ind w:left="730" w:hanging="219"/>
      </w:pPr>
      <w:rPr>
        <w:rFonts w:ascii="Caladea" w:eastAsia="Caladea" w:hAnsi="Caladea" w:cs="Caladea" w:hint="default"/>
        <w:w w:val="99"/>
        <w:sz w:val="20"/>
        <w:szCs w:val="20"/>
        <w:lang w:val="pl-PL" w:eastAsia="en-US" w:bidi="ar-SA"/>
      </w:rPr>
    </w:lvl>
    <w:lvl w:ilvl="2" w:tplc="B2E8DC9E">
      <w:numFmt w:val="bullet"/>
      <w:lvlText w:val="•"/>
      <w:lvlJc w:val="left"/>
      <w:pPr>
        <w:ind w:left="1729" w:hanging="219"/>
      </w:pPr>
      <w:rPr>
        <w:rFonts w:hint="default"/>
        <w:lang w:val="pl-PL" w:eastAsia="en-US" w:bidi="ar-SA"/>
      </w:rPr>
    </w:lvl>
    <w:lvl w:ilvl="3" w:tplc="3918C8B8">
      <w:numFmt w:val="bullet"/>
      <w:lvlText w:val="•"/>
      <w:lvlJc w:val="left"/>
      <w:pPr>
        <w:ind w:left="2719" w:hanging="219"/>
      </w:pPr>
      <w:rPr>
        <w:rFonts w:hint="default"/>
        <w:lang w:val="pl-PL" w:eastAsia="en-US" w:bidi="ar-SA"/>
      </w:rPr>
    </w:lvl>
    <w:lvl w:ilvl="4" w:tplc="BE764FF4">
      <w:numFmt w:val="bullet"/>
      <w:lvlText w:val="•"/>
      <w:lvlJc w:val="left"/>
      <w:pPr>
        <w:ind w:left="3708" w:hanging="219"/>
      </w:pPr>
      <w:rPr>
        <w:rFonts w:hint="default"/>
        <w:lang w:val="pl-PL" w:eastAsia="en-US" w:bidi="ar-SA"/>
      </w:rPr>
    </w:lvl>
    <w:lvl w:ilvl="5" w:tplc="AAE22622">
      <w:numFmt w:val="bullet"/>
      <w:lvlText w:val="•"/>
      <w:lvlJc w:val="left"/>
      <w:pPr>
        <w:ind w:left="4698" w:hanging="219"/>
      </w:pPr>
      <w:rPr>
        <w:rFonts w:hint="default"/>
        <w:lang w:val="pl-PL" w:eastAsia="en-US" w:bidi="ar-SA"/>
      </w:rPr>
    </w:lvl>
    <w:lvl w:ilvl="6" w:tplc="508EF014">
      <w:numFmt w:val="bullet"/>
      <w:lvlText w:val="•"/>
      <w:lvlJc w:val="left"/>
      <w:pPr>
        <w:ind w:left="5688" w:hanging="219"/>
      </w:pPr>
      <w:rPr>
        <w:rFonts w:hint="default"/>
        <w:lang w:val="pl-PL" w:eastAsia="en-US" w:bidi="ar-SA"/>
      </w:rPr>
    </w:lvl>
    <w:lvl w:ilvl="7" w:tplc="F42E2F36">
      <w:numFmt w:val="bullet"/>
      <w:lvlText w:val="•"/>
      <w:lvlJc w:val="left"/>
      <w:pPr>
        <w:ind w:left="6677" w:hanging="219"/>
      </w:pPr>
      <w:rPr>
        <w:rFonts w:hint="default"/>
        <w:lang w:val="pl-PL" w:eastAsia="en-US" w:bidi="ar-SA"/>
      </w:rPr>
    </w:lvl>
    <w:lvl w:ilvl="8" w:tplc="9B663970">
      <w:numFmt w:val="bullet"/>
      <w:lvlText w:val="•"/>
      <w:lvlJc w:val="left"/>
      <w:pPr>
        <w:ind w:left="7667" w:hanging="219"/>
      </w:pPr>
      <w:rPr>
        <w:rFonts w:hint="default"/>
        <w:lang w:val="pl-PL" w:eastAsia="en-US" w:bidi="ar-SA"/>
      </w:rPr>
    </w:lvl>
  </w:abstractNum>
  <w:abstractNum w:abstractNumId="21" w15:restartNumberingAfterBreak="0">
    <w:nsid w:val="46375E5B"/>
    <w:multiLevelType w:val="hybridMultilevel"/>
    <w:tmpl w:val="4788A70C"/>
    <w:lvl w:ilvl="0" w:tplc="03DEB90A">
      <w:start w:val="1"/>
      <w:numFmt w:val="decimal"/>
      <w:lvlText w:val="%1."/>
      <w:lvlJc w:val="left"/>
      <w:pPr>
        <w:ind w:left="402" w:hanging="221"/>
      </w:pPr>
      <w:rPr>
        <w:rFonts w:ascii="Caladea" w:eastAsia="Caladea" w:hAnsi="Caladea" w:cs="Caladea" w:hint="default"/>
        <w:w w:val="99"/>
        <w:sz w:val="20"/>
        <w:szCs w:val="20"/>
        <w:lang w:val="pl-PL" w:eastAsia="en-US" w:bidi="ar-SA"/>
      </w:rPr>
    </w:lvl>
    <w:lvl w:ilvl="1" w:tplc="2B9EC574">
      <w:start w:val="1"/>
      <w:numFmt w:val="decimal"/>
      <w:lvlText w:val="%2."/>
      <w:lvlJc w:val="left"/>
      <w:pPr>
        <w:ind w:left="698" w:hanging="153"/>
      </w:pPr>
      <w:rPr>
        <w:rFonts w:ascii="Caladea" w:eastAsia="Caladea" w:hAnsi="Caladea" w:cs="Caladea" w:hint="default"/>
        <w:w w:val="99"/>
        <w:sz w:val="18"/>
        <w:szCs w:val="18"/>
        <w:lang w:val="pl-PL" w:eastAsia="en-US" w:bidi="ar-SA"/>
      </w:rPr>
    </w:lvl>
    <w:lvl w:ilvl="2" w:tplc="83CCA5DA">
      <w:start w:val="1"/>
      <w:numFmt w:val="lowerLetter"/>
      <w:lvlText w:val="%3)"/>
      <w:lvlJc w:val="left"/>
      <w:pPr>
        <w:ind w:left="826" w:hanging="248"/>
      </w:pPr>
      <w:rPr>
        <w:rFonts w:ascii="Caladea" w:eastAsia="Caladea" w:hAnsi="Caladea" w:cs="Caladea" w:hint="default"/>
        <w:spacing w:val="0"/>
        <w:w w:val="99"/>
        <w:sz w:val="20"/>
        <w:szCs w:val="20"/>
        <w:lang w:val="pl-PL" w:eastAsia="en-US" w:bidi="ar-SA"/>
      </w:rPr>
    </w:lvl>
    <w:lvl w:ilvl="3" w:tplc="331C3146">
      <w:numFmt w:val="bullet"/>
      <w:lvlText w:val="•"/>
      <w:lvlJc w:val="left"/>
      <w:pPr>
        <w:ind w:left="1923" w:hanging="248"/>
      </w:pPr>
      <w:rPr>
        <w:rFonts w:hint="default"/>
        <w:lang w:val="pl-PL" w:eastAsia="en-US" w:bidi="ar-SA"/>
      </w:rPr>
    </w:lvl>
    <w:lvl w:ilvl="4" w:tplc="AE1CEB4C">
      <w:numFmt w:val="bullet"/>
      <w:lvlText w:val="•"/>
      <w:lvlJc w:val="left"/>
      <w:pPr>
        <w:ind w:left="3026" w:hanging="248"/>
      </w:pPr>
      <w:rPr>
        <w:rFonts w:hint="default"/>
        <w:lang w:val="pl-PL" w:eastAsia="en-US" w:bidi="ar-SA"/>
      </w:rPr>
    </w:lvl>
    <w:lvl w:ilvl="5" w:tplc="52BC4928">
      <w:numFmt w:val="bullet"/>
      <w:lvlText w:val="•"/>
      <w:lvlJc w:val="left"/>
      <w:pPr>
        <w:ind w:left="4129" w:hanging="248"/>
      </w:pPr>
      <w:rPr>
        <w:rFonts w:hint="default"/>
        <w:lang w:val="pl-PL" w:eastAsia="en-US" w:bidi="ar-SA"/>
      </w:rPr>
    </w:lvl>
    <w:lvl w:ilvl="6" w:tplc="F8B28544">
      <w:numFmt w:val="bullet"/>
      <w:lvlText w:val="•"/>
      <w:lvlJc w:val="left"/>
      <w:pPr>
        <w:ind w:left="5233" w:hanging="248"/>
      </w:pPr>
      <w:rPr>
        <w:rFonts w:hint="default"/>
        <w:lang w:val="pl-PL" w:eastAsia="en-US" w:bidi="ar-SA"/>
      </w:rPr>
    </w:lvl>
    <w:lvl w:ilvl="7" w:tplc="FBEC2D26">
      <w:numFmt w:val="bullet"/>
      <w:lvlText w:val="•"/>
      <w:lvlJc w:val="left"/>
      <w:pPr>
        <w:ind w:left="6336" w:hanging="248"/>
      </w:pPr>
      <w:rPr>
        <w:rFonts w:hint="default"/>
        <w:lang w:val="pl-PL" w:eastAsia="en-US" w:bidi="ar-SA"/>
      </w:rPr>
    </w:lvl>
    <w:lvl w:ilvl="8" w:tplc="68A63E44">
      <w:numFmt w:val="bullet"/>
      <w:lvlText w:val="•"/>
      <w:lvlJc w:val="left"/>
      <w:pPr>
        <w:ind w:left="7439" w:hanging="248"/>
      </w:pPr>
      <w:rPr>
        <w:rFonts w:hint="default"/>
        <w:lang w:val="pl-PL" w:eastAsia="en-US" w:bidi="ar-SA"/>
      </w:rPr>
    </w:lvl>
  </w:abstractNum>
  <w:abstractNum w:abstractNumId="22" w15:restartNumberingAfterBreak="0">
    <w:nsid w:val="4B456A2D"/>
    <w:multiLevelType w:val="hybridMultilevel"/>
    <w:tmpl w:val="3348A9B2"/>
    <w:lvl w:ilvl="0" w:tplc="7DC0C1C0">
      <w:numFmt w:val="bullet"/>
      <w:lvlText w:val="-"/>
      <w:lvlJc w:val="left"/>
      <w:pPr>
        <w:ind w:left="412" w:hanging="140"/>
      </w:pPr>
      <w:rPr>
        <w:rFonts w:ascii="Times New Roman" w:eastAsia="Times New Roman" w:hAnsi="Times New Roman" w:cs="Times New Roman" w:hint="default"/>
        <w:b/>
        <w:bCs/>
        <w:w w:val="99"/>
        <w:sz w:val="24"/>
        <w:szCs w:val="24"/>
        <w:lang w:val="pl-PL" w:eastAsia="en-US" w:bidi="ar-SA"/>
      </w:rPr>
    </w:lvl>
    <w:lvl w:ilvl="1" w:tplc="8D7C4B66">
      <w:numFmt w:val="bullet"/>
      <w:lvlText w:val="•"/>
      <w:lvlJc w:val="left"/>
      <w:pPr>
        <w:ind w:left="12440" w:hanging="140"/>
      </w:pPr>
      <w:rPr>
        <w:rFonts w:hint="default"/>
        <w:lang w:val="pl-PL" w:eastAsia="en-US" w:bidi="ar-SA"/>
      </w:rPr>
    </w:lvl>
    <w:lvl w:ilvl="2" w:tplc="0AF233A8">
      <w:numFmt w:val="bullet"/>
      <w:lvlText w:val="•"/>
      <w:lvlJc w:val="left"/>
      <w:pPr>
        <w:ind w:left="12746" w:hanging="140"/>
      </w:pPr>
      <w:rPr>
        <w:rFonts w:hint="default"/>
        <w:lang w:val="pl-PL" w:eastAsia="en-US" w:bidi="ar-SA"/>
      </w:rPr>
    </w:lvl>
    <w:lvl w:ilvl="3" w:tplc="08ACFCAC">
      <w:numFmt w:val="bullet"/>
      <w:lvlText w:val="•"/>
      <w:lvlJc w:val="left"/>
      <w:pPr>
        <w:ind w:left="13052" w:hanging="140"/>
      </w:pPr>
      <w:rPr>
        <w:rFonts w:hint="default"/>
        <w:lang w:val="pl-PL" w:eastAsia="en-US" w:bidi="ar-SA"/>
      </w:rPr>
    </w:lvl>
    <w:lvl w:ilvl="4" w:tplc="D79E7894">
      <w:numFmt w:val="bullet"/>
      <w:lvlText w:val="•"/>
      <w:lvlJc w:val="left"/>
      <w:pPr>
        <w:ind w:left="13359" w:hanging="140"/>
      </w:pPr>
      <w:rPr>
        <w:rFonts w:hint="default"/>
        <w:lang w:val="pl-PL" w:eastAsia="en-US" w:bidi="ar-SA"/>
      </w:rPr>
    </w:lvl>
    <w:lvl w:ilvl="5" w:tplc="61682992">
      <w:numFmt w:val="bullet"/>
      <w:lvlText w:val="•"/>
      <w:lvlJc w:val="left"/>
      <w:pPr>
        <w:ind w:left="13665" w:hanging="140"/>
      </w:pPr>
      <w:rPr>
        <w:rFonts w:hint="default"/>
        <w:lang w:val="pl-PL" w:eastAsia="en-US" w:bidi="ar-SA"/>
      </w:rPr>
    </w:lvl>
    <w:lvl w:ilvl="6" w:tplc="51C8D50C">
      <w:numFmt w:val="bullet"/>
      <w:lvlText w:val="•"/>
      <w:lvlJc w:val="left"/>
      <w:pPr>
        <w:ind w:left="13972" w:hanging="140"/>
      </w:pPr>
      <w:rPr>
        <w:rFonts w:hint="default"/>
        <w:lang w:val="pl-PL" w:eastAsia="en-US" w:bidi="ar-SA"/>
      </w:rPr>
    </w:lvl>
    <w:lvl w:ilvl="7" w:tplc="E6E69FF4">
      <w:numFmt w:val="bullet"/>
      <w:lvlText w:val="•"/>
      <w:lvlJc w:val="left"/>
      <w:pPr>
        <w:ind w:left="14278" w:hanging="140"/>
      </w:pPr>
      <w:rPr>
        <w:rFonts w:hint="default"/>
        <w:lang w:val="pl-PL" w:eastAsia="en-US" w:bidi="ar-SA"/>
      </w:rPr>
    </w:lvl>
    <w:lvl w:ilvl="8" w:tplc="C0504DEA">
      <w:numFmt w:val="bullet"/>
      <w:lvlText w:val="•"/>
      <w:lvlJc w:val="left"/>
      <w:pPr>
        <w:ind w:left="14585" w:hanging="140"/>
      </w:pPr>
      <w:rPr>
        <w:rFonts w:hint="default"/>
        <w:lang w:val="pl-PL" w:eastAsia="en-US" w:bidi="ar-SA"/>
      </w:rPr>
    </w:lvl>
  </w:abstractNum>
  <w:abstractNum w:abstractNumId="23" w15:restartNumberingAfterBreak="0">
    <w:nsid w:val="4B4B52DD"/>
    <w:multiLevelType w:val="hybridMultilevel"/>
    <w:tmpl w:val="6A7EFC68"/>
    <w:lvl w:ilvl="0" w:tplc="813ED0EC">
      <w:start w:val="6"/>
      <w:numFmt w:val="upperRoman"/>
      <w:lvlText w:val="%1&gt;"/>
      <w:lvlJc w:val="left"/>
      <w:pPr>
        <w:ind w:left="1154" w:hanging="720"/>
      </w:pPr>
      <w:rPr>
        <w:rFonts w:hint="default"/>
        <w:u w:val="single"/>
      </w:rPr>
    </w:lvl>
    <w:lvl w:ilvl="1" w:tplc="04150019" w:tentative="1">
      <w:start w:val="1"/>
      <w:numFmt w:val="lowerLetter"/>
      <w:lvlText w:val="%2."/>
      <w:lvlJc w:val="left"/>
      <w:pPr>
        <w:ind w:left="1514" w:hanging="360"/>
      </w:pPr>
    </w:lvl>
    <w:lvl w:ilvl="2" w:tplc="0415001B" w:tentative="1">
      <w:start w:val="1"/>
      <w:numFmt w:val="lowerRoman"/>
      <w:lvlText w:val="%3."/>
      <w:lvlJc w:val="right"/>
      <w:pPr>
        <w:ind w:left="2234" w:hanging="180"/>
      </w:pPr>
    </w:lvl>
    <w:lvl w:ilvl="3" w:tplc="0415000F" w:tentative="1">
      <w:start w:val="1"/>
      <w:numFmt w:val="decimal"/>
      <w:lvlText w:val="%4."/>
      <w:lvlJc w:val="left"/>
      <w:pPr>
        <w:ind w:left="2954" w:hanging="360"/>
      </w:pPr>
    </w:lvl>
    <w:lvl w:ilvl="4" w:tplc="04150019" w:tentative="1">
      <w:start w:val="1"/>
      <w:numFmt w:val="lowerLetter"/>
      <w:lvlText w:val="%5."/>
      <w:lvlJc w:val="left"/>
      <w:pPr>
        <w:ind w:left="3674" w:hanging="360"/>
      </w:pPr>
    </w:lvl>
    <w:lvl w:ilvl="5" w:tplc="0415001B" w:tentative="1">
      <w:start w:val="1"/>
      <w:numFmt w:val="lowerRoman"/>
      <w:lvlText w:val="%6."/>
      <w:lvlJc w:val="right"/>
      <w:pPr>
        <w:ind w:left="4394" w:hanging="180"/>
      </w:pPr>
    </w:lvl>
    <w:lvl w:ilvl="6" w:tplc="0415000F" w:tentative="1">
      <w:start w:val="1"/>
      <w:numFmt w:val="decimal"/>
      <w:lvlText w:val="%7."/>
      <w:lvlJc w:val="left"/>
      <w:pPr>
        <w:ind w:left="5114" w:hanging="360"/>
      </w:pPr>
    </w:lvl>
    <w:lvl w:ilvl="7" w:tplc="04150019" w:tentative="1">
      <w:start w:val="1"/>
      <w:numFmt w:val="lowerLetter"/>
      <w:lvlText w:val="%8."/>
      <w:lvlJc w:val="left"/>
      <w:pPr>
        <w:ind w:left="5834" w:hanging="360"/>
      </w:pPr>
    </w:lvl>
    <w:lvl w:ilvl="8" w:tplc="0415001B" w:tentative="1">
      <w:start w:val="1"/>
      <w:numFmt w:val="lowerRoman"/>
      <w:lvlText w:val="%9."/>
      <w:lvlJc w:val="right"/>
      <w:pPr>
        <w:ind w:left="6554" w:hanging="180"/>
      </w:pPr>
    </w:lvl>
  </w:abstractNum>
  <w:abstractNum w:abstractNumId="24" w15:restartNumberingAfterBreak="0">
    <w:nsid w:val="4F06637F"/>
    <w:multiLevelType w:val="hybridMultilevel"/>
    <w:tmpl w:val="4CA60F42"/>
    <w:lvl w:ilvl="0" w:tplc="9C04CDD2">
      <w:start w:val="1"/>
      <w:numFmt w:val="decimal"/>
      <w:lvlText w:val="%1."/>
      <w:lvlJc w:val="left"/>
      <w:pPr>
        <w:ind w:left="785" w:hanging="360"/>
      </w:pPr>
      <w:rPr>
        <w:rFonts w:ascii="Times New Roman" w:eastAsia="Times New Roman" w:hAnsi="Times New Roman" w:cs="Times New Roman" w:hint="default"/>
        <w:b w:val="0"/>
        <w:bCs/>
        <w:spacing w:val="-3"/>
        <w:w w:val="100"/>
        <w:sz w:val="24"/>
        <w:szCs w:val="24"/>
        <w:lang w:val="pl-PL" w:eastAsia="en-US" w:bidi="ar-SA"/>
      </w:rPr>
    </w:lvl>
    <w:lvl w:ilvl="1" w:tplc="3AA2D442">
      <w:numFmt w:val="bullet"/>
      <w:lvlText w:val="•"/>
      <w:lvlJc w:val="left"/>
      <w:pPr>
        <w:ind w:left="1789" w:hanging="360"/>
      </w:pPr>
      <w:rPr>
        <w:rFonts w:hint="default"/>
        <w:lang w:val="pl-PL" w:eastAsia="en-US" w:bidi="ar-SA"/>
      </w:rPr>
    </w:lvl>
    <w:lvl w:ilvl="2" w:tplc="A86812EA">
      <w:numFmt w:val="bullet"/>
      <w:lvlText w:val="•"/>
      <w:lvlJc w:val="left"/>
      <w:pPr>
        <w:ind w:left="2718" w:hanging="360"/>
      </w:pPr>
      <w:rPr>
        <w:rFonts w:hint="default"/>
        <w:lang w:val="pl-PL" w:eastAsia="en-US" w:bidi="ar-SA"/>
      </w:rPr>
    </w:lvl>
    <w:lvl w:ilvl="3" w:tplc="F54C2822">
      <w:numFmt w:val="bullet"/>
      <w:lvlText w:val="•"/>
      <w:lvlJc w:val="left"/>
      <w:pPr>
        <w:ind w:left="3646" w:hanging="360"/>
      </w:pPr>
      <w:rPr>
        <w:rFonts w:hint="default"/>
        <w:lang w:val="pl-PL" w:eastAsia="en-US" w:bidi="ar-SA"/>
      </w:rPr>
    </w:lvl>
    <w:lvl w:ilvl="4" w:tplc="2C762122">
      <w:numFmt w:val="bullet"/>
      <w:lvlText w:val="•"/>
      <w:lvlJc w:val="left"/>
      <w:pPr>
        <w:ind w:left="4575" w:hanging="360"/>
      </w:pPr>
      <w:rPr>
        <w:rFonts w:hint="default"/>
        <w:lang w:val="pl-PL" w:eastAsia="en-US" w:bidi="ar-SA"/>
      </w:rPr>
    </w:lvl>
    <w:lvl w:ilvl="5" w:tplc="8026D75C">
      <w:numFmt w:val="bullet"/>
      <w:lvlText w:val="•"/>
      <w:lvlJc w:val="left"/>
      <w:pPr>
        <w:ind w:left="5504" w:hanging="360"/>
      </w:pPr>
      <w:rPr>
        <w:rFonts w:hint="default"/>
        <w:lang w:val="pl-PL" w:eastAsia="en-US" w:bidi="ar-SA"/>
      </w:rPr>
    </w:lvl>
    <w:lvl w:ilvl="6" w:tplc="688EA076">
      <w:numFmt w:val="bullet"/>
      <w:lvlText w:val="•"/>
      <w:lvlJc w:val="left"/>
      <w:pPr>
        <w:ind w:left="6432" w:hanging="360"/>
      </w:pPr>
      <w:rPr>
        <w:rFonts w:hint="default"/>
        <w:lang w:val="pl-PL" w:eastAsia="en-US" w:bidi="ar-SA"/>
      </w:rPr>
    </w:lvl>
    <w:lvl w:ilvl="7" w:tplc="44A2717A">
      <w:numFmt w:val="bullet"/>
      <w:lvlText w:val="•"/>
      <w:lvlJc w:val="left"/>
      <w:pPr>
        <w:ind w:left="7361" w:hanging="360"/>
      </w:pPr>
      <w:rPr>
        <w:rFonts w:hint="default"/>
        <w:lang w:val="pl-PL" w:eastAsia="en-US" w:bidi="ar-SA"/>
      </w:rPr>
    </w:lvl>
    <w:lvl w:ilvl="8" w:tplc="BD528866">
      <w:numFmt w:val="bullet"/>
      <w:lvlText w:val="•"/>
      <w:lvlJc w:val="left"/>
      <w:pPr>
        <w:ind w:left="8290" w:hanging="360"/>
      </w:pPr>
      <w:rPr>
        <w:rFonts w:hint="default"/>
        <w:lang w:val="pl-PL" w:eastAsia="en-US" w:bidi="ar-SA"/>
      </w:rPr>
    </w:lvl>
  </w:abstractNum>
  <w:abstractNum w:abstractNumId="25" w15:restartNumberingAfterBreak="0">
    <w:nsid w:val="511F45F9"/>
    <w:multiLevelType w:val="hybridMultilevel"/>
    <w:tmpl w:val="98185A52"/>
    <w:lvl w:ilvl="0" w:tplc="9F6A2A7E">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FC01524"/>
    <w:multiLevelType w:val="hybridMultilevel"/>
    <w:tmpl w:val="67988A26"/>
    <w:lvl w:ilvl="0" w:tplc="3F3E7EBA">
      <w:start w:val="1"/>
      <w:numFmt w:val="decimal"/>
      <w:lvlText w:val="%1."/>
      <w:lvlJc w:val="left"/>
      <w:pPr>
        <w:ind w:left="313" w:hanging="195"/>
      </w:pPr>
      <w:rPr>
        <w:rFonts w:ascii="Caladea" w:eastAsia="Caladea" w:hAnsi="Caladea" w:cs="Caladea" w:hint="default"/>
        <w:w w:val="99"/>
        <w:sz w:val="20"/>
        <w:szCs w:val="20"/>
        <w:lang w:val="pl-PL" w:eastAsia="en-US" w:bidi="ar-SA"/>
      </w:rPr>
    </w:lvl>
    <w:lvl w:ilvl="1" w:tplc="15D4EEB8">
      <w:start w:val="1"/>
      <w:numFmt w:val="decimal"/>
      <w:lvlText w:val="%2."/>
      <w:lvlJc w:val="left"/>
      <w:pPr>
        <w:ind w:left="522" w:hanging="262"/>
      </w:pPr>
      <w:rPr>
        <w:rFonts w:ascii="Caladea" w:eastAsia="Caladea" w:hAnsi="Caladea" w:cs="Caladea" w:hint="default"/>
        <w:w w:val="99"/>
        <w:sz w:val="20"/>
        <w:szCs w:val="20"/>
        <w:lang w:val="pl-PL" w:eastAsia="en-US" w:bidi="ar-SA"/>
      </w:rPr>
    </w:lvl>
    <w:lvl w:ilvl="2" w:tplc="A43E7EEC">
      <w:numFmt w:val="bullet"/>
      <w:lvlText w:val="•"/>
      <w:lvlJc w:val="left"/>
      <w:pPr>
        <w:ind w:left="1534" w:hanging="262"/>
      </w:pPr>
      <w:rPr>
        <w:rFonts w:hint="default"/>
        <w:lang w:val="pl-PL" w:eastAsia="en-US" w:bidi="ar-SA"/>
      </w:rPr>
    </w:lvl>
    <w:lvl w:ilvl="3" w:tplc="873EE79C">
      <w:numFmt w:val="bullet"/>
      <w:lvlText w:val="•"/>
      <w:lvlJc w:val="left"/>
      <w:pPr>
        <w:ind w:left="2548" w:hanging="262"/>
      </w:pPr>
      <w:rPr>
        <w:rFonts w:hint="default"/>
        <w:lang w:val="pl-PL" w:eastAsia="en-US" w:bidi="ar-SA"/>
      </w:rPr>
    </w:lvl>
    <w:lvl w:ilvl="4" w:tplc="DC96E58C">
      <w:numFmt w:val="bullet"/>
      <w:lvlText w:val="•"/>
      <w:lvlJc w:val="left"/>
      <w:pPr>
        <w:ind w:left="3562" w:hanging="262"/>
      </w:pPr>
      <w:rPr>
        <w:rFonts w:hint="default"/>
        <w:lang w:val="pl-PL" w:eastAsia="en-US" w:bidi="ar-SA"/>
      </w:rPr>
    </w:lvl>
    <w:lvl w:ilvl="5" w:tplc="F1F6EF70">
      <w:numFmt w:val="bullet"/>
      <w:lvlText w:val="•"/>
      <w:lvlJc w:val="left"/>
      <w:pPr>
        <w:ind w:left="4576" w:hanging="262"/>
      </w:pPr>
      <w:rPr>
        <w:rFonts w:hint="default"/>
        <w:lang w:val="pl-PL" w:eastAsia="en-US" w:bidi="ar-SA"/>
      </w:rPr>
    </w:lvl>
    <w:lvl w:ilvl="6" w:tplc="5B2E82F0">
      <w:numFmt w:val="bullet"/>
      <w:lvlText w:val="•"/>
      <w:lvlJc w:val="left"/>
      <w:pPr>
        <w:ind w:left="5590" w:hanging="262"/>
      </w:pPr>
      <w:rPr>
        <w:rFonts w:hint="default"/>
        <w:lang w:val="pl-PL" w:eastAsia="en-US" w:bidi="ar-SA"/>
      </w:rPr>
    </w:lvl>
    <w:lvl w:ilvl="7" w:tplc="A12CA3C6">
      <w:numFmt w:val="bullet"/>
      <w:lvlText w:val="•"/>
      <w:lvlJc w:val="left"/>
      <w:pPr>
        <w:ind w:left="6604" w:hanging="262"/>
      </w:pPr>
      <w:rPr>
        <w:rFonts w:hint="default"/>
        <w:lang w:val="pl-PL" w:eastAsia="en-US" w:bidi="ar-SA"/>
      </w:rPr>
    </w:lvl>
    <w:lvl w:ilvl="8" w:tplc="801878AC">
      <w:numFmt w:val="bullet"/>
      <w:lvlText w:val="•"/>
      <w:lvlJc w:val="left"/>
      <w:pPr>
        <w:ind w:left="7618" w:hanging="262"/>
      </w:pPr>
      <w:rPr>
        <w:rFonts w:hint="default"/>
        <w:lang w:val="pl-PL" w:eastAsia="en-US" w:bidi="ar-SA"/>
      </w:rPr>
    </w:lvl>
  </w:abstractNum>
  <w:abstractNum w:abstractNumId="27" w15:restartNumberingAfterBreak="0">
    <w:nsid w:val="62790450"/>
    <w:multiLevelType w:val="multilevel"/>
    <w:tmpl w:val="234458F0"/>
    <w:lvl w:ilvl="0">
      <w:start w:val="1"/>
      <w:numFmt w:val="lowerLetter"/>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sz w:val="22"/>
        <w:szCs w:val="22"/>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63EB08EC"/>
    <w:multiLevelType w:val="hybridMultilevel"/>
    <w:tmpl w:val="FD763FF0"/>
    <w:lvl w:ilvl="0" w:tplc="6BE21842">
      <w:start w:val="1"/>
      <w:numFmt w:val="lowerLetter"/>
      <w:lvlText w:val="%1)"/>
      <w:lvlJc w:val="left"/>
      <w:pPr>
        <w:ind w:left="351" w:hanging="189"/>
      </w:pPr>
      <w:rPr>
        <w:rFonts w:ascii="Carlito" w:eastAsia="Carlito" w:hAnsi="Carlito" w:cs="Carlito" w:hint="default"/>
        <w:spacing w:val="-1"/>
        <w:w w:val="100"/>
        <w:sz w:val="22"/>
        <w:szCs w:val="22"/>
        <w:lang w:val="pl-PL" w:eastAsia="en-US" w:bidi="ar-SA"/>
      </w:rPr>
    </w:lvl>
    <w:lvl w:ilvl="1" w:tplc="F560FD8C">
      <w:numFmt w:val="bullet"/>
      <w:lvlText w:val="•"/>
      <w:lvlJc w:val="left"/>
      <w:pPr>
        <w:ind w:left="1324" w:hanging="189"/>
      </w:pPr>
      <w:rPr>
        <w:rFonts w:hint="default"/>
        <w:lang w:val="pl-PL" w:eastAsia="en-US" w:bidi="ar-SA"/>
      </w:rPr>
    </w:lvl>
    <w:lvl w:ilvl="2" w:tplc="7FB01078">
      <w:numFmt w:val="bullet"/>
      <w:lvlText w:val="•"/>
      <w:lvlJc w:val="left"/>
      <w:pPr>
        <w:ind w:left="2289" w:hanging="189"/>
      </w:pPr>
      <w:rPr>
        <w:rFonts w:hint="default"/>
        <w:lang w:val="pl-PL" w:eastAsia="en-US" w:bidi="ar-SA"/>
      </w:rPr>
    </w:lvl>
    <w:lvl w:ilvl="3" w:tplc="4B72A49C">
      <w:numFmt w:val="bullet"/>
      <w:lvlText w:val="•"/>
      <w:lvlJc w:val="left"/>
      <w:pPr>
        <w:ind w:left="3253" w:hanging="189"/>
      </w:pPr>
      <w:rPr>
        <w:rFonts w:hint="default"/>
        <w:lang w:val="pl-PL" w:eastAsia="en-US" w:bidi="ar-SA"/>
      </w:rPr>
    </w:lvl>
    <w:lvl w:ilvl="4" w:tplc="8B0CEAC4">
      <w:numFmt w:val="bullet"/>
      <w:lvlText w:val="•"/>
      <w:lvlJc w:val="left"/>
      <w:pPr>
        <w:ind w:left="4218" w:hanging="189"/>
      </w:pPr>
      <w:rPr>
        <w:rFonts w:hint="default"/>
        <w:lang w:val="pl-PL" w:eastAsia="en-US" w:bidi="ar-SA"/>
      </w:rPr>
    </w:lvl>
    <w:lvl w:ilvl="5" w:tplc="F1B8C06C">
      <w:numFmt w:val="bullet"/>
      <w:lvlText w:val="•"/>
      <w:lvlJc w:val="left"/>
      <w:pPr>
        <w:ind w:left="5183" w:hanging="189"/>
      </w:pPr>
      <w:rPr>
        <w:rFonts w:hint="default"/>
        <w:lang w:val="pl-PL" w:eastAsia="en-US" w:bidi="ar-SA"/>
      </w:rPr>
    </w:lvl>
    <w:lvl w:ilvl="6" w:tplc="90B014B0">
      <w:numFmt w:val="bullet"/>
      <w:lvlText w:val="•"/>
      <w:lvlJc w:val="left"/>
      <w:pPr>
        <w:ind w:left="6147" w:hanging="189"/>
      </w:pPr>
      <w:rPr>
        <w:rFonts w:hint="default"/>
        <w:lang w:val="pl-PL" w:eastAsia="en-US" w:bidi="ar-SA"/>
      </w:rPr>
    </w:lvl>
    <w:lvl w:ilvl="7" w:tplc="E6724FB6">
      <w:numFmt w:val="bullet"/>
      <w:lvlText w:val="•"/>
      <w:lvlJc w:val="left"/>
      <w:pPr>
        <w:ind w:left="7112" w:hanging="189"/>
      </w:pPr>
      <w:rPr>
        <w:rFonts w:hint="default"/>
        <w:lang w:val="pl-PL" w:eastAsia="en-US" w:bidi="ar-SA"/>
      </w:rPr>
    </w:lvl>
    <w:lvl w:ilvl="8" w:tplc="4808AB96">
      <w:numFmt w:val="bullet"/>
      <w:lvlText w:val="•"/>
      <w:lvlJc w:val="left"/>
      <w:pPr>
        <w:ind w:left="8077" w:hanging="189"/>
      </w:pPr>
      <w:rPr>
        <w:rFonts w:hint="default"/>
        <w:lang w:val="pl-PL" w:eastAsia="en-US" w:bidi="ar-SA"/>
      </w:rPr>
    </w:lvl>
  </w:abstractNum>
  <w:abstractNum w:abstractNumId="29" w15:restartNumberingAfterBreak="0">
    <w:nsid w:val="67FF5CDE"/>
    <w:multiLevelType w:val="hybridMultilevel"/>
    <w:tmpl w:val="0FF8DEC8"/>
    <w:lvl w:ilvl="0" w:tplc="568478E0">
      <w:start w:val="1"/>
      <w:numFmt w:val="decimal"/>
      <w:lvlText w:val="%1."/>
      <w:lvlJc w:val="left"/>
      <w:pPr>
        <w:ind w:left="605" w:hanging="197"/>
        <w:jc w:val="right"/>
      </w:pPr>
      <w:rPr>
        <w:rFonts w:hint="default"/>
        <w:w w:val="99"/>
        <w:lang w:val="pl-PL" w:eastAsia="en-US" w:bidi="ar-SA"/>
      </w:rPr>
    </w:lvl>
    <w:lvl w:ilvl="1" w:tplc="8AB265F6">
      <w:start w:val="1"/>
      <w:numFmt w:val="lowerLetter"/>
      <w:lvlText w:val="%2)"/>
      <w:lvlJc w:val="left"/>
      <w:pPr>
        <w:ind w:left="550" w:hanging="176"/>
      </w:pPr>
      <w:rPr>
        <w:rFonts w:ascii="Caladea" w:eastAsia="Caladea" w:hAnsi="Caladea" w:cs="Caladea" w:hint="default"/>
        <w:spacing w:val="-18"/>
        <w:w w:val="99"/>
        <w:sz w:val="18"/>
        <w:szCs w:val="18"/>
        <w:lang w:val="pl-PL" w:eastAsia="en-US" w:bidi="ar-SA"/>
      </w:rPr>
    </w:lvl>
    <w:lvl w:ilvl="2" w:tplc="2BACBCD6">
      <w:numFmt w:val="bullet"/>
      <w:lvlText w:val="•"/>
      <w:lvlJc w:val="left"/>
      <w:pPr>
        <w:ind w:left="1605" w:hanging="176"/>
      </w:pPr>
      <w:rPr>
        <w:rFonts w:hint="default"/>
        <w:lang w:val="pl-PL" w:eastAsia="en-US" w:bidi="ar-SA"/>
      </w:rPr>
    </w:lvl>
    <w:lvl w:ilvl="3" w:tplc="FAC4D76A">
      <w:numFmt w:val="bullet"/>
      <w:lvlText w:val="•"/>
      <w:lvlJc w:val="left"/>
      <w:pPr>
        <w:ind w:left="2610" w:hanging="176"/>
      </w:pPr>
      <w:rPr>
        <w:rFonts w:hint="default"/>
        <w:lang w:val="pl-PL" w:eastAsia="en-US" w:bidi="ar-SA"/>
      </w:rPr>
    </w:lvl>
    <w:lvl w:ilvl="4" w:tplc="A31E2B0E">
      <w:numFmt w:val="bullet"/>
      <w:lvlText w:val="•"/>
      <w:lvlJc w:val="left"/>
      <w:pPr>
        <w:ind w:left="3615" w:hanging="176"/>
      </w:pPr>
      <w:rPr>
        <w:rFonts w:hint="default"/>
        <w:lang w:val="pl-PL" w:eastAsia="en-US" w:bidi="ar-SA"/>
      </w:rPr>
    </w:lvl>
    <w:lvl w:ilvl="5" w:tplc="063EC6AC">
      <w:numFmt w:val="bullet"/>
      <w:lvlText w:val="•"/>
      <w:lvlJc w:val="left"/>
      <w:pPr>
        <w:ind w:left="4620" w:hanging="176"/>
      </w:pPr>
      <w:rPr>
        <w:rFonts w:hint="default"/>
        <w:lang w:val="pl-PL" w:eastAsia="en-US" w:bidi="ar-SA"/>
      </w:rPr>
    </w:lvl>
    <w:lvl w:ilvl="6" w:tplc="3F88A7A4">
      <w:numFmt w:val="bullet"/>
      <w:lvlText w:val="•"/>
      <w:lvlJc w:val="left"/>
      <w:pPr>
        <w:ind w:left="5625" w:hanging="176"/>
      </w:pPr>
      <w:rPr>
        <w:rFonts w:hint="default"/>
        <w:lang w:val="pl-PL" w:eastAsia="en-US" w:bidi="ar-SA"/>
      </w:rPr>
    </w:lvl>
    <w:lvl w:ilvl="7" w:tplc="C666E5F2">
      <w:numFmt w:val="bullet"/>
      <w:lvlText w:val="•"/>
      <w:lvlJc w:val="left"/>
      <w:pPr>
        <w:ind w:left="6630" w:hanging="176"/>
      </w:pPr>
      <w:rPr>
        <w:rFonts w:hint="default"/>
        <w:lang w:val="pl-PL" w:eastAsia="en-US" w:bidi="ar-SA"/>
      </w:rPr>
    </w:lvl>
    <w:lvl w:ilvl="8" w:tplc="F68AD5EE">
      <w:numFmt w:val="bullet"/>
      <w:lvlText w:val="•"/>
      <w:lvlJc w:val="left"/>
      <w:pPr>
        <w:ind w:left="7636" w:hanging="176"/>
      </w:pPr>
      <w:rPr>
        <w:rFonts w:hint="default"/>
        <w:lang w:val="pl-PL" w:eastAsia="en-US" w:bidi="ar-SA"/>
      </w:rPr>
    </w:lvl>
  </w:abstractNum>
  <w:abstractNum w:abstractNumId="30" w15:restartNumberingAfterBreak="0">
    <w:nsid w:val="685252A3"/>
    <w:multiLevelType w:val="hybridMultilevel"/>
    <w:tmpl w:val="A97C7F98"/>
    <w:lvl w:ilvl="0" w:tplc="A42CAAE6">
      <w:start w:val="5"/>
      <w:numFmt w:val="lowerRoman"/>
      <w:lvlText w:val="%1."/>
      <w:lvlJc w:val="left"/>
      <w:pPr>
        <w:ind w:left="1154" w:hanging="720"/>
      </w:pPr>
      <w:rPr>
        <w:rFonts w:hint="default"/>
        <w:u w:val="single"/>
      </w:rPr>
    </w:lvl>
    <w:lvl w:ilvl="1" w:tplc="04150019" w:tentative="1">
      <w:start w:val="1"/>
      <w:numFmt w:val="lowerLetter"/>
      <w:lvlText w:val="%2."/>
      <w:lvlJc w:val="left"/>
      <w:pPr>
        <w:ind w:left="1514" w:hanging="360"/>
      </w:pPr>
    </w:lvl>
    <w:lvl w:ilvl="2" w:tplc="0415001B" w:tentative="1">
      <w:start w:val="1"/>
      <w:numFmt w:val="lowerRoman"/>
      <w:lvlText w:val="%3."/>
      <w:lvlJc w:val="right"/>
      <w:pPr>
        <w:ind w:left="2234" w:hanging="180"/>
      </w:pPr>
    </w:lvl>
    <w:lvl w:ilvl="3" w:tplc="0415000F" w:tentative="1">
      <w:start w:val="1"/>
      <w:numFmt w:val="decimal"/>
      <w:lvlText w:val="%4."/>
      <w:lvlJc w:val="left"/>
      <w:pPr>
        <w:ind w:left="2954" w:hanging="360"/>
      </w:pPr>
    </w:lvl>
    <w:lvl w:ilvl="4" w:tplc="04150019" w:tentative="1">
      <w:start w:val="1"/>
      <w:numFmt w:val="lowerLetter"/>
      <w:lvlText w:val="%5."/>
      <w:lvlJc w:val="left"/>
      <w:pPr>
        <w:ind w:left="3674" w:hanging="360"/>
      </w:pPr>
    </w:lvl>
    <w:lvl w:ilvl="5" w:tplc="0415001B" w:tentative="1">
      <w:start w:val="1"/>
      <w:numFmt w:val="lowerRoman"/>
      <w:lvlText w:val="%6."/>
      <w:lvlJc w:val="right"/>
      <w:pPr>
        <w:ind w:left="4394" w:hanging="180"/>
      </w:pPr>
    </w:lvl>
    <w:lvl w:ilvl="6" w:tplc="0415000F" w:tentative="1">
      <w:start w:val="1"/>
      <w:numFmt w:val="decimal"/>
      <w:lvlText w:val="%7."/>
      <w:lvlJc w:val="left"/>
      <w:pPr>
        <w:ind w:left="5114" w:hanging="360"/>
      </w:pPr>
    </w:lvl>
    <w:lvl w:ilvl="7" w:tplc="04150019" w:tentative="1">
      <w:start w:val="1"/>
      <w:numFmt w:val="lowerLetter"/>
      <w:lvlText w:val="%8."/>
      <w:lvlJc w:val="left"/>
      <w:pPr>
        <w:ind w:left="5834" w:hanging="360"/>
      </w:pPr>
    </w:lvl>
    <w:lvl w:ilvl="8" w:tplc="0415001B" w:tentative="1">
      <w:start w:val="1"/>
      <w:numFmt w:val="lowerRoman"/>
      <w:lvlText w:val="%9."/>
      <w:lvlJc w:val="right"/>
      <w:pPr>
        <w:ind w:left="6554" w:hanging="180"/>
      </w:pPr>
    </w:lvl>
  </w:abstractNum>
  <w:abstractNum w:abstractNumId="31" w15:restartNumberingAfterBreak="0">
    <w:nsid w:val="73002062"/>
    <w:multiLevelType w:val="multilevel"/>
    <w:tmpl w:val="17380972"/>
    <w:lvl w:ilvl="0">
      <w:start w:val="1"/>
      <w:numFmt w:val="upperRoman"/>
      <w:lvlText w:val="%1."/>
      <w:lvlJc w:val="left"/>
      <w:pPr>
        <w:ind w:left="536" w:hanging="185"/>
      </w:pPr>
      <w:rPr>
        <w:rFonts w:hint="default"/>
        <w:b/>
        <w:bCs/>
        <w:w w:val="100"/>
        <w:lang w:val="pl-PL" w:eastAsia="en-US" w:bidi="ar-SA"/>
      </w:rPr>
    </w:lvl>
    <w:lvl w:ilvl="1">
      <w:start w:val="1"/>
      <w:numFmt w:val="decimal"/>
      <w:lvlText w:val="%2."/>
      <w:lvlJc w:val="left"/>
      <w:pPr>
        <w:ind w:left="711" w:hanging="360"/>
      </w:pPr>
      <w:rPr>
        <w:rFonts w:asciiTheme="minorHAnsi" w:eastAsia="Times New Roman" w:hAnsiTheme="minorHAnsi" w:cstheme="minorHAnsi" w:hint="default"/>
        <w:b w:val="0"/>
        <w:bCs w:val="0"/>
        <w:spacing w:val="-2"/>
        <w:w w:val="100"/>
        <w:sz w:val="22"/>
        <w:szCs w:val="22"/>
        <w:lang w:val="pl-PL" w:eastAsia="en-US" w:bidi="ar-SA"/>
      </w:rPr>
    </w:lvl>
    <w:lvl w:ilvl="2">
      <w:start w:val="1"/>
      <w:numFmt w:val="decimal"/>
      <w:lvlText w:val="%2.%3."/>
      <w:lvlJc w:val="left"/>
      <w:pPr>
        <w:ind w:left="1203" w:hanging="425"/>
      </w:pPr>
      <w:rPr>
        <w:rFonts w:ascii="Times New Roman" w:eastAsia="Times New Roman" w:hAnsi="Times New Roman" w:cs="Times New Roman" w:hint="default"/>
        <w:w w:val="100"/>
        <w:sz w:val="24"/>
        <w:szCs w:val="24"/>
        <w:lang w:val="pl-PL" w:eastAsia="en-US" w:bidi="ar-SA"/>
      </w:rPr>
    </w:lvl>
    <w:lvl w:ilvl="3">
      <w:numFmt w:val="bullet"/>
      <w:lvlText w:val="•"/>
      <w:lvlJc w:val="left"/>
      <w:pPr>
        <w:ind w:left="1200" w:hanging="425"/>
      </w:pPr>
      <w:rPr>
        <w:rFonts w:hint="default"/>
        <w:lang w:val="pl-PL" w:eastAsia="en-US" w:bidi="ar-SA"/>
      </w:rPr>
    </w:lvl>
    <w:lvl w:ilvl="4">
      <w:numFmt w:val="bullet"/>
      <w:lvlText w:val="•"/>
      <w:lvlJc w:val="left"/>
      <w:pPr>
        <w:ind w:left="2458" w:hanging="425"/>
      </w:pPr>
      <w:rPr>
        <w:rFonts w:hint="default"/>
        <w:lang w:val="pl-PL" w:eastAsia="en-US" w:bidi="ar-SA"/>
      </w:rPr>
    </w:lvl>
    <w:lvl w:ilvl="5">
      <w:numFmt w:val="bullet"/>
      <w:lvlText w:val="•"/>
      <w:lvlJc w:val="left"/>
      <w:pPr>
        <w:ind w:left="3716" w:hanging="425"/>
      </w:pPr>
      <w:rPr>
        <w:rFonts w:hint="default"/>
        <w:lang w:val="pl-PL" w:eastAsia="en-US" w:bidi="ar-SA"/>
      </w:rPr>
    </w:lvl>
    <w:lvl w:ilvl="6">
      <w:numFmt w:val="bullet"/>
      <w:lvlText w:val="•"/>
      <w:lvlJc w:val="left"/>
      <w:pPr>
        <w:ind w:left="4974" w:hanging="425"/>
      </w:pPr>
      <w:rPr>
        <w:rFonts w:hint="default"/>
        <w:lang w:val="pl-PL" w:eastAsia="en-US" w:bidi="ar-SA"/>
      </w:rPr>
    </w:lvl>
    <w:lvl w:ilvl="7">
      <w:numFmt w:val="bullet"/>
      <w:lvlText w:val="•"/>
      <w:lvlJc w:val="left"/>
      <w:pPr>
        <w:ind w:left="6232" w:hanging="425"/>
      </w:pPr>
      <w:rPr>
        <w:rFonts w:hint="default"/>
        <w:lang w:val="pl-PL" w:eastAsia="en-US" w:bidi="ar-SA"/>
      </w:rPr>
    </w:lvl>
    <w:lvl w:ilvl="8">
      <w:numFmt w:val="bullet"/>
      <w:lvlText w:val="•"/>
      <w:lvlJc w:val="left"/>
      <w:pPr>
        <w:ind w:left="7490" w:hanging="425"/>
      </w:pPr>
      <w:rPr>
        <w:rFonts w:hint="default"/>
        <w:lang w:val="pl-PL" w:eastAsia="en-US" w:bidi="ar-SA"/>
      </w:rPr>
    </w:lvl>
  </w:abstractNum>
  <w:abstractNum w:abstractNumId="32" w15:restartNumberingAfterBreak="0">
    <w:nsid w:val="7DDE716D"/>
    <w:multiLevelType w:val="hybridMultilevel"/>
    <w:tmpl w:val="8F24E7D0"/>
    <w:lvl w:ilvl="0" w:tplc="D54E8FEA">
      <w:start w:val="1"/>
      <w:numFmt w:val="decimal"/>
      <w:lvlText w:val="%1."/>
      <w:lvlJc w:val="left"/>
      <w:pPr>
        <w:ind w:left="711" w:hanging="360"/>
      </w:pPr>
      <w:rPr>
        <w:rFonts w:asciiTheme="minorHAnsi" w:eastAsia="Times New Roman" w:hAnsiTheme="minorHAnsi" w:cstheme="minorHAnsi" w:hint="default"/>
        <w:spacing w:val="-4"/>
        <w:w w:val="100"/>
        <w:sz w:val="22"/>
        <w:szCs w:val="22"/>
        <w:lang w:val="pl-PL" w:eastAsia="en-US" w:bidi="ar-SA"/>
      </w:rPr>
    </w:lvl>
    <w:lvl w:ilvl="1" w:tplc="DB722916">
      <w:numFmt w:val="bullet"/>
      <w:lvlText w:val="•"/>
      <w:lvlJc w:val="left"/>
      <w:pPr>
        <w:ind w:left="1648" w:hanging="360"/>
      </w:pPr>
      <w:rPr>
        <w:rFonts w:hint="default"/>
        <w:lang w:val="pl-PL" w:eastAsia="en-US" w:bidi="ar-SA"/>
      </w:rPr>
    </w:lvl>
    <w:lvl w:ilvl="2" w:tplc="7F2E9CA8">
      <w:numFmt w:val="bullet"/>
      <w:lvlText w:val="•"/>
      <w:lvlJc w:val="left"/>
      <w:pPr>
        <w:ind w:left="2577" w:hanging="360"/>
      </w:pPr>
      <w:rPr>
        <w:rFonts w:hint="default"/>
        <w:lang w:val="pl-PL" w:eastAsia="en-US" w:bidi="ar-SA"/>
      </w:rPr>
    </w:lvl>
    <w:lvl w:ilvl="3" w:tplc="6DEEA19E">
      <w:numFmt w:val="bullet"/>
      <w:lvlText w:val="•"/>
      <w:lvlJc w:val="left"/>
      <w:pPr>
        <w:ind w:left="3505" w:hanging="360"/>
      </w:pPr>
      <w:rPr>
        <w:rFonts w:hint="default"/>
        <w:lang w:val="pl-PL" w:eastAsia="en-US" w:bidi="ar-SA"/>
      </w:rPr>
    </w:lvl>
    <w:lvl w:ilvl="4" w:tplc="BF34E4D2">
      <w:numFmt w:val="bullet"/>
      <w:lvlText w:val="•"/>
      <w:lvlJc w:val="left"/>
      <w:pPr>
        <w:ind w:left="4434" w:hanging="360"/>
      </w:pPr>
      <w:rPr>
        <w:rFonts w:hint="default"/>
        <w:lang w:val="pl-PL" w:eastAsia="en-US" w:bidi="ar-SA"/>
      </w:rPr>
    </w:lvl>
    <w:lvl w:ilvl="5" w:tplc="04C660EE">
      <w:numFmt w:val="bullet"/>
      <w:lvlText w:val="•"/>
      <w:lvlJc w:val="left"/>
      <w:pPr>
        <w:ind w:left="5363" w:hanging="360"/>
      </w:pPr>
      <w:rPr>
        <w:rFonts w:hint="default"/>
        <w:lang w:val="pl-PL" w:eastAsia="en-US" w:bidi="ar-SA"/>
      </w:rPr>
    </w:lvl>
    <w:lvl w:ilvl="6" w:tplc="E58A9CD4">
      <w:numFmt w:val="bullet"/>
      <w:lvlText w:val="•"/>
      <w:lvlJc w:val="left"/>
      <w:pPr>
        <w:ind w:left="6291" w:hanging="360"/>
      </w:pPr>
      <w:rPr>
        <w:rFonts w:hint="default"/>
        <w:lang w:val="pl-PL" w:eastAsia="en-US" w:bidi="ar-SA"/>
      </w:rPr>
    </w:lvl>
    <w:lvl w:ilvl="7" w:tplc="EB829C58">
      <w:numFmt w:val="bullet"/>
      <w:lvlText w:val="•"/>
      <w:lvlJc w:val="left"/>
      <w:pPr>
        <w:ind w:left="7220" w:hanging="360"/>
      </w:pPr>
      <w:rPr>
        <w:rFonts w:hint="default"/>
        <w:lang w:val="pl-PL" w:eastAsia="en-US" w:bidi="ar-SA"/>
      </w:rPr>
    </w:lvl>
    <w:lvl w:ilvl="8" w:tplc="667643AA">
      <w:numFmt w:val="bullet"/>
      <w:lvlText w:val="•"/>
      <w:lvlJc w:val="left"/>
      <w:pPr>
        <w:ind w:left="8149" w:hanging="360"/>
      </w:pPr>
      <w:rPr>
        <w:rFonts w:hint="default"/>
        <w:lang w:val="pl-PL" w:eastAsia="en-US" w:bidi="ar-SA"/>
      </w:rPr>
    </w:lvl>
  </w:abstractNum>
  <w:abstractNum w:abstractNumId="33" w15:restartNumberingAfterBreak="0">
    <w:nsid w:val="7DF736DB"/>
    <w:multiLevelType w:val="hybridMultilevel"/>
    <w:tmpl w:val="BEA42036"/>
    <w:lvl w:ilvl="0" w:tplc="FDEE2D4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87942858">
    <w:abstractNumId w:val="20"/>
  </w:num>
  <w:num w:numId="2" w16cid:durableId="1507482205">
    <w:abstractNumId w:val="26"/>
  </w:num>
  <w:num w:numId="3" w16cid:durableId="1152402466">
    <w:abstractNumId w:val="29"/>
  </w:num>
  <w:num w:numId="4" w16cid:durableId="571935005">
    <w:abstractNumId w:val="6"/>
  </w:num>
  <w:num w:numId="5" w16cid:durableId="2127383496">
    <w:abstractNumId w:val="21"/>
  </w:num>
  <w:num w:numId="6" w16cid:durableId="2001543526">
    <w:abstractNumId w:val="8"/>
  </w:num>
  <w:num w:numId="7" w16cid:durableId="783117274">
    <w:abstractNumId w:val="22"/>
  </w:num>
  <w:num w:numId="8" w16cid:durableId="833759434">
    <w:abstractNumId w:val="28"/>
  </w:num>
  <w:num w:numId="9" w16cid:durableId="1726636825">
    <w:abstractNumId w:val="18"/>
  </w:num>
  <w:num w:numId="10" w16cid:durableId="446200877">
    <w:abstractNumId w:val="15"/>
  </w:num>
  <w:num w:numId="11" w16cid:durableId="496269775">
    <w:abstractNumId w:val="17"/>
  </w:num>
  <w:num w:numId="12" w16cid:durableId="1762487465">
    <w:abstractNumId w:val="10"/>
  </w:num>
  <w:num w:numId="13" w16cid:durableId="1805811575">
    <w:abstractNumId w:val="7"/>
  </w:num>
  <w:num w:numId="14" w16cid:durableId="1116750314">
    <w:abstractNumId w:val="12"/>
  </w:num>
  <w:num w:numId="15" w16cid:durableId="1717854068">
    <w:abstractNumId w:val="19"/>
  </w:num>
  <w:num w:numId="16" w16cid:durableId="502404104">
    <w:abstractNumId w:val="32"/>
  </w:num>
  <w:num w:numId="17" w16cid:durableId="999162907">
    <w:abstractNumId w:val="24"/>
  </w:num>
  <w:num w:numId="18" w16cid:durableId="558518338">
    <w:abstractNumId w:val="31"/>
  </w:num>
  <w:num w:numId="19" w16cid:durableId="946084938">
    <w:abstractNumId w:val="5"/>
  </w:num>
  <w:num w:numId="20" w16cid:durableId="63921716">
    <w:abstractNumId w:val="16"/>
  </w:num>
  <w:num w:numId="21" w16cid:durableId="1236236707">
    <w:abstractNumId w:val="14"/>
  </w:num>
  <w:num w:numId="22" w16cid:durableId="1138573678">
    <w:abstractNumId w:val="1"/>
  </w:num>
  <w:num w:numId="23" w16cid:durableId="1510296062">
    <w:abstractNumId w:val="0"/>
  </w:num>
  <w:num w:numId="24" w16cid:durableId="1810319904">
    <w:abstractNumId w:val="2"/>
  </w:num>
  <w:num w:numId="25" w16cid:durableId="1766723987">
    <w:abstractNumId w:val="3"/>
  </w:num>
  <w:num w:numId="26" w16cid:durableId="1899783574">
    <w:abstractNumId w:val="4"/>
  </w:num>
  <w:num w:numId="27" w16cid:durableId="1883471227">
    <w:abstractNumId w:val="9"/>
  </w:num>
  <w:num w:numId="28" w16cid:durableId="858008473">
    <w:abstractNumId w:val="27"/>
  </w:num>
  <w:num w:numId="29" w16cid:durableId="1155027016">
    <w:abstractNumId w:val="11"/>
  </w:num>
  <w:num w:numId="30" w16cid:durableId="15735822">
    <w:abstractNumId w:val="33"/>
  </w:num>
  <w:num w:numId="31" w16cid:durableId="669523016">
    <w:abstractNumId w:val="13"/>
  </w:num>
  <w:num w:numId="32" w16cid:durableId="715156765">
    <w:abstractNumId w:val="25"/>
  </w:num>
  <w:num w:numId="33" w16cid:durableId="1645966742">
    <w:abstractNumId w:val="30"/>
  </w:num>
  <w:num w:numId="34" w16cid:durableId="125385907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036"/>
    <w:rsid w:val="00016AAB"/>
    <w:rsid w:val="00035519"/>
    <w:rsid w:val="000376F1"/>
    <w:rsid w:val="000A557E"/>
    <w:rsid w:val="000B7E05"/>
    <w:rsid w:val="000C08F7"/>
    <w:rsid w:val="000D481F"/>
    <w:rsid w:val="000E0A4E"/>
    <w:rsid w:val="000F3F05"/>
    <w:rsid w:val="00142051"/>
    <w:rsid w:val="00144D91"/>
    <w:rsid w:val="001818B3"/>
    <w:rsid w:val="00186335"/>
    <w:rsid w:val="001A2E45"/>
    <w:rsid w:val="004026CA"/>
    <w:rsid w:val="005229C8"/>
    <w:rsid w:val="00540429"/>
    <w:rsid w:val="00543EBC"/>
    <w:rsid w:val="005641FD"/>
    <w:rsid w:val="005A14BC"/>
    <w:rsid w:val="005C769D"/>
    <w:rsid w:val="005D231F"/>
    <w:rsid w:val="005F1FFA"/>
    <w:rsid w:val="005F786E"/>
    <w:rsid w:val="00622B8A"/>
    <w:rsid w:val="00641E3F"/>
    <w:rsid w:val="006548EB"/>
    <w:rsid w:val="00662181"/>
    <w:rsid w:val="00667211"/>
    <w:rsid w:val="00694E70"/>
    <w:rsid w:val="006E1AF2"/>
    <w:rsid w:val="006F35C1"/>
    <w:rsid w:val="0074354D"/>
    <w:rsid w:val="00753F1C"/>
    <w:rsid w:val="007758FE"/>
    <w:rsid w:val="007A189D"/>
    <w:rsid w:val="007D414F"/>
    <w:rsid w:val="00843871"/>
    <w:rsid w:val="008466DF"/>
    <w:rsid w:val="00872036"/>
    <w:rsid w:val="00982F50"/>
    <w:rsid w:val="009B2A55"/>
    <w:rsid w:val="009E646D"/>
    <w:rsid w:val="00A10175"/>
    <w:rsid w:val="00A22418"/>
    <w:rsid w:val="00B71EE6"/>
    <w:rsid w:val="00B75A6B"/>
    <w:rsid w:val="00B95B0C"/>
    <w:rsid w:val="00C3510C"/>
    <w:rsid w:val="00C8470A"/>
    <w:rsid w:val="00C949F9"/>
    <w:rsid w:val="00CD271A"/>
    <w:rsid w:val="00D3396A"/>
    <w:rsid w:val="00D6367C"/>
    <w:rsid w:val="00DC1115"/>
    <w:rsid w:val="00DC1BDB"/>
    <w:rsid w:val="00E55894"/>
    <w:rsid w:val="00E60B70"/>
    <w:rsid w:val="00EA5795"/>
    <w:rsid w:val="00F44EE4"/>
    <w:rsid w:val="00F658C2"/>
    <w:rsid w:val="00F6651F"/>
    <w:rsid w:val="00F94D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FEA1E"/>
  <w15:docId w15:val="{CFD84D4C-9590-4E6B-8F4D-90BAA88A5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rlito" w:eastAsia="Carlito" w:hAnsi="Carlito" w:cs="Carlito"/>
      <w:lang w:val="pl-PL"/>
    </w:rPr>
  </w:style>
  <w:style w:type="paragraph" w:styleId="Nagwek1">
    <w:name w:val="heading 1"/>
    <w:basedOn w:val="Normalny"/>
    <w:uiPriority w:val="9"/>
    <w:qFormat/>
    <w:pPr>
      <w:ind w:left="711"/>
      <w:outlineLvl w:val="0"/>
    </w:pPr>
    <w:rPr>
      <w:sz w:val="24"/>
      <w:szCs w:val="24"/>
    </w:rPr>
  </w:style>
  <w:style w:type="paragraph" w:styleId="Nagwek2">
    <w:name w:val="heading 2"/>
    <w:basedOn w:val="Normalny"/>
    <w:uiPriority w:val="9"/>
    <w:unhideWhenUsed/>
    <w:qFormat/>
    <w:pPr>
      <w:ind w:left="307" w:right="349"/>
      <w:jc w:val="center"/>
      <w:outlineLvl w:val="1"/>
    </w:pPr>
    <w:rPr>
      <w:rFonts w:ascii="Caladea" w:eastAsia="Caladea" w:hAnsi="Caladea" w:cs="Caladea"/>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rFonts w:ascii="Caladea" w:eastAsia="Caladea" w:hAnsi="Caladea" w:cs="Caladea"/>
      <w:sz w:val="20"/>
      <w:szCs w:val="20"/>
    </w:rPr>
  </w:style>
  <w:style w:type="paragraph" w:styleId="Akapitzlist">
    <w:name w:val="List Paragraph"/>
    <w:aliases w:val="normalny tekst,Podsis rysunku,sw tekst,Normal,Akapit z listą3,Akapit z listą31,Wypunktowanie,Normal2,L1,Numerowanie,Adresat stanowisko,CW_Lista"/>
    <w:basedOn w:val="Normalny"/>
    <w:link w:val="AkapitzlistZnak"/>
    <w:uiPriority w:val="99"/>
    <w:qFormat/>
    <w:pPr>
      <w:ind w:left="711" w:hanging="361"/>
      <w:jc w:val="both"/>
    </w:pPr>
    <w:rPr>
      <w:rFonts w:ascii="Caladea" w:eastAsia="Caladea" w:hAnsi="Caladea" w:cs="Caladea"/>
    </w:rPr>
  </w:style>
  <w:style w:type="paragraph" w:customStyle="1" w:styleId="TableParagraph">
    <w:name w:val="Table Paragraph"/>
    <w:basedOn w:val="Normalny"/>
    <w:uiPriority w:val="1"/>
    <w:qFormat/>
  </w:style>
  <w:style w:type="character" w:styleId="Hipercze">
    <w:name w:val="Hyperlink"/>
    <w:rsid w:val="008466DF"/>
    <w:rPr>
      <w:color w:val="0000FF"/>
      <w:u w:val="single"/>
    </w:rPr>
  </w:style>
  <w:style w:type="paragraph" w:styleId="Stopka">
    <w:name w:val="footer"/>
    <w:basedOn w:val="Normalny"/>
    <w:link w:val="StopkaZnak"/>
    <w:uiPriority w:val="99"/>
    <w:rsid w:val="008466DF"/>
    <w:pPr>
      <w:widowControl/>
      <w:suppressLineNumbers/>
      <w:tabs>
        <w:tab w:val="center" w:pos="4536"/>
        <w:tab w:val="right" w:pos="9072"/>
      </w:tabs>
      <w:suppressAutoHyphens/>
      <w:autoSpaceDE/>
      <w:autoSpaceDN/>
      <w:spacing w:line="100" w:lineRule="atLeast"/>
    </w:pPr>
    <w:rPr>
      <w:rFonts w:ascii="Calibri" w:eastAsia="Calibri" w:hAnsi="Calibri" w:cs="Calibri"/>
      <w:lang w:eastAsia="ar-SA"/>
    </w:rPr>
  </w:style>
  <w:style w:type="character" w:customStyle="1" w:styleId="StopkaZnak">
    <w:name w:val="Stopka Znak"/>
    <w:basedOn w:val="Domylnaczcionkaakapitu"/>
    <w:link w:val="Stopka"/>
    <w:uiPriority w:val="99"/>
    <w:rsid w:val="008466DF"/>
    <w:rPr>
      <w:rFonts w:ascii="Calibri" w:eastAsia="Calibri" w:hAnsi="Calibri" w:cs="Calibri"/>
      <w:lang w:val="pl-PL" w:eastAsia="ar-SA"/>
    </w:rPr>
  </w:style>
  <w:style w:type="paragraph" w:styleId="Tekstpodstawowywcity">
    <w:name w:val="Body Text Indent"/>
    <w:basedOn w:val="Normalny"/>
    <w:link w:val="TekstpodstawowywcityZnak"/>
    <w:uiPriority w:val="99"/>
    <w:unhideWhenUsed/>
    <w:rsid w:val="008466DF"/>
    <w:pPr>
      <w:widowControl/>
      <w:suppressAutoHyphens/>
      <w:autoSpaceDE/>
      <w:autoSpaceDN/>
      <w:spacing w:after="120" w:line="276" w:lineRule="auto"/>
      <w:ind w:left="283"/>
    </w:pPr>
    <w:rPr>
      <w:rFonts w:ascii="Calibri" w:eastAsia="Calibri" w:hAnsi="Calibri" w:cs="Times New Roman"/>
      <w:lang w:val="x-none" w:eastAsia="ar-SA"/>
    </w:rPr>
  </w:style>
  <w:style w:type="character" w:customStyle="1" w:styleId="TekstpodstawowywcityZnak">
    <w:name w:val="Tekst podstawowy wcięty Znak"/>
    <w:basedOn w:val="Domylnaczcionkaakapitu"/>
    <w:link w:val="Tekstpodstawowywcity"/>
    <w:uiPriority w:val="99"/>
    <w:rsid w:val="008466DF"/>
    <w:rPr>
      <w:rFonts w:ascii="Calibri" w:eastAsia="Calibri" w:hAnsi="Calibri" w:cs="Times New Roman"/>
      <w:lang w:val="x-none" w:eastAsia="ar-SA"/>
    </w:rPr>
  </w:style>
  <w:style w:type="paragraph" w:styleId="Tekstpodstawowy2">
    <w:name w:val="Body Text 2"/>
    <w:basedOn w:val="Normalny"/>
    <w:link w:val="Tekstpodstawowy2Znak"/>
    <w:uiPriority w:val="99"/>
    <w:semiHidden/>
    <w:unhideWhenUsed/>
    <w:rsid w:val="008466DF"/>
    <w:pPr>
      <w:widowControl/>
      <w:suppressAutoHyphens/>
      <w:autoSpaceDE/>
      <w:autoSpaceDN/>
      <w:spacing w:after="120" w:line="480" w:lineRule="auto"/>
    </w:pPr>
    <w:rPr>
      <w:rFonts w:ascii="Calibri" w:eastAsia="Calibri" w:hAnsi="Calibri" w:cs="Times New Roman"/>
      <w:lang w:val="x-none" w:eastAsia="ar-SA"/>
    </w:rPr>
  </w:style>
  <w:style w:type="character" w:customStyle="1" w:styleId="Tekstpodstawowy2Znak">
    <w:name w:val="Tekst podstawowy 2 Znak"/>
    <w:basedOn w:val="Domylnaczcionkaakapitu"/>
    <w:link w:val="Tekstpodstawowy2"/>
    <w:uiPriority w:val="99"/>
    <w:semiHidden/>
    <w:rsid w:val="008466DF"/>
    <w:rPr>
      <w:rFonts w:ascii="Calibri" w:eastAsia="Calibri" w:hAnsi="Calibri" w:cs="Times New Roman"/>
      <w:lang w:val="x-none" w:eastAsia="ar-SA"/>
    </w:rPr>
  </w:style>
  <w:style w:type="character" w:customStyle="1" w:styleId="Teksttreci2">
    <w:name w:val="Tekst treści (2)_"/>
    <w:link w:val="Teksttreci21"/>
    <w:rsid w:val="008466DF"/>
    <w:rPr>
      <w:rFonts w:ascii="Arial Narrow" w:eastAsia="Arial Narrow" w:hAnsi="Arial Narrow" w:cs="Arial Narrow"/>
      <w:shd w:val="clear" w:color="auto" w:fill="FFFFFF"/>
    </w:rPr>
  </w:style>
  <w:style w:type="character" w:customStyle="1" w:styleId="PogrubienieTeksttreci2115pt">
    <w:name w:val="Pogrubienie;Tekst treści (2) + 11;5 pt"/>
    <w:rsid w:val="008466DF"/>
    <w:rPr>
      <w:rFonts w:ascii="Arial Narrow" w:eastAsia="Arial Narrow" w:hAnsi="Arial Narrow" w:cs="Arial Narrow"/>
      <w:b/>
      <w:bCs/>
      <w:color w:val="000000"/>
      <w:spacing w:val="0"/>
      <w:position w:val="0"/>
      <w:sz w:val="23"/>
      <w:szCs w:val="23"/>
      <w:shd w:val="clear" w:color="auto" w:fill="FFFFFF"/>
      <w:lang w:val="pl-PL" w:eastAsia="pl-PL" w:bidi="pl-PL"/>
    </w:rPr>
  </w:style>
  <w:style w:type="paragraph" w:customStyle="1" w:styleId="Teksttreci21">
    <w:name w:val="Tekst treści (2)1"/>
    <w:basedOn w:val="Normalny"/>
    <w:link w:val="Teksttreci2"/>
    <w:rsid w:val="008466DF"/>
    <w:pPr>
      <w:shd w:val="clear" w:color="auto" w:fill="FFFFFF"/>
      <w:autoSpaceDE/>
      <w:autoSpaceDN/>
      <w:spacing w:after="420" w:line="0" w:lineRule="atLeast"/>
      <w:ind w:hanging="420"/>
      <w:jc w:val="both"/>
    </w:pPr>
    <w:rPr>
      <w:rFonts w:ascii="Arial Narrow" w:eastAsia="Arial Narrow" w:hAnsi="Arial Narrow" w:cs="Arial Narrow"/>
      <w:lang w:val="en-US"/>
    </w:rPr>
  </w:style>
  <w:style w:type="paragraph" w:customStyle="1" w:styleId="Standard">
    <w:name w:val="Standard"/>
    <w:rsid w:val="008466DF"/>
    <w:pPr>
      <w:suppressAutoHyphens/>
      <w:autoSpaceDE/>
      <w:autoSpaceDN/>
    </w:pPr>
    <w:rPr>
      <w:rFonts w:ascii="Times New Roman" w:eastAsia="Arial" w:hAnsi="Times New Roman" w:cs="Times New Roman"/>
      <w:sz w:val="20"/>
      <w:szCs w:val="20"/>
      <w:lang w:val="pl-PL" w:eastAsia="zh-CN"/>
    </w:rPr>
  </w:style>
  <w:style w:type="paragraph" w:styleId="NormalnyWeb">
    <w:name w:val="Normal (Web)"/>
    <w:basedOn w:val="Normalny"/>
    <w:uiPriority w:val="99"/>
    <w:rsid w:val="008466DF"/>
    <w:pPr>
      <w:widowControl/>
      <w:autoSpaceDE/>
      <w:autoSpaceDN/>
      <w:spacing w:before="280" w:after="119"/>
    </w:pPr>
    <w:rPr>
      <w:rFonts w:ascii="Times New Roman" w:eastAsia="Times New Roman" w:hAnsi="Times New Roman" w:cs="Times New Roman"/>
      <w:sz w:val="24"/>
      <w:szCs w:val="24"/>
      <w:lang w:eastAsia="zh-CN"/>
    </w:rPr>
  </w:style>
  <w:style w:type="character" w:customStyle="1" w:styleId="Teksttreci">
    <w:name w:val="Tekst treści_"/>
    <w:rsid w:val="008466DF"/>
    <w:rPr>
      <w:rFonts w:ascii="Calibri" w:hAnsi="Calibri" w:cs="Calibri"/>
      <w:b/>
      <w:bCs/>
      <w:sz w:val="19"/>
      <w:szCs w:val="19"/>
      <w:lang w:bidi="ar-SA"/>
    </w:rPr>
  </w:style>
  <w:style w:type="paragraph" w:customStyle="1" w:styleId="Indeks">
    <w:name w:val="Indeks"/>
    <w:basedOn w:val="Normalny"/>
    <w:rsid w:val="008466DF"/>
    <w:pPr>
      <w:widowControl/>
      <w:suppressLineNumbers/>
      <w:suppressAutoHyphens/>
      <w:autoSpaceDE/>
      <w:autoSpaceDN/>
    </w:pPr>
    <w:rPr>
      <w:rFonts w:ascii="Times New Roman" w:eastAsia="Times New Roman" w:hAnsi="Times New Roman" w:cs="Tahoma"/>
      <w:sz w:val="24"/>
      <w:szCs w:val="24"/>
      <w:lang w:eastAsia="zh-CN"/>
    </w:rPr>
  </w:style>
  <w:style w:type="character" w:customStyle="1" w:styleId="AkapitzlistZnak">
    <w:name w:val="Akapit z listą Znak"/>
    <w:aliases w:val="normalny tekst Znak,Podsis rysunku Znak,sw tekst Znak,Normal Znak,Akapit z listą3 Znak,Akapit z listą31 Znak,Wypunktowanie Znak,Normal2 Znak,L1 Znak,Numerowanie Znak,Adresat stanowisko Znak,CW_Lista Znak"/>
    <w:link w:val="Akapitzlist"/>
    <w:uiPriority w:val="99"/>
    <w:qFormat/>
    <w:rsid w:val="008466DF"/>
    <w:rPr>
      <w:rFonts w:ascii="Caladea" w:eastAsia="Caladea" w:hAnsi="Caladea" w:cs="Caladea"/>
      <w:lang w:val="pl-PL"/>
    </w:rPr>
  </w:style>
  <w:style w:type="paragraph" w:customStyle="1" w:styleId="Default">
    <w:name w:val="Default"/>
    <w:rsid w:val="00B75A6B"/>
    <w:pPr>
      <w:widowControl/>
      <w:adjustRightInd w:val="0"/>
    </w:pPr>
    <w:rPr>
      <w:rFonts w:ascii="Cambria" w:hAnsi="Cambria" w:cs="Cambria"/>
      <w:color w:val="000000"/>
      <w:sz w:val="24"/>
      <w:szCs w:val="24"/>
      <w:lang w:val="pl-PL"/>
    </w:rPr>
  </w:style>
  <w:style w:type="paragraph" w:styleId="Nagwek">
    <w:name w:val="header"/>
    <w:basedOn w:val="Normalny"/>
    <w:link w:val="NagwekZnak"/>
    <w:uiPriority w:val="99"/>
    <w:unhideWhenUsed/>
    <w:rsid w:val="00D3396A"/>
    <w:pPr>
      <w:tabs>
        <w:tab w:val="center" w:pos="4536"/>
        <w:tab w:val="right" w:pos="9072"/>
      </w:tabs>
    </w:pPr>
  </w:style>
  <w:style w:type="character" w:customStyle="1" w:styleId="NagwekZnak">
    <w:name w:val="Nagłówek Znak"/>
    <w:basedOn w:val="Domylnaczcionkaakapitu"/>
    <w:link w:val="Nagwek"/>
    <w:uiPriority w:val="99"/>
    <w:rsid w:val="00D3396A"/>
    <w:rPr>
      <w:rFonts w:ascii="Carlito" w:eastAsia="Carlito" w:hAnsi="Carlito" w:cs="Carlito"/>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mailto:wieslawa.wasilewska@cis.mcpr.zamosc.pl" TargetMode="External"/><Relationship Id="rId4" Type="http://schemas.openxmlformats.org/officeDocument/2006/relationships/settings" Target="settings.xml"/><Relationship Id="rId9" Type="http://schemas.openxmlformats.org/officeDocument/2006/relationships/hyperlink" Target="mailto:cis@cis.mcpr.zamos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753D4-553F-4D62-92C9-B0D3090FB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15</Pages>
  <Words>5103</Words>
  <Characters>30618</Characters>
  <Application>Microsoft Office Word</Application>
  <DocSecurity>0</DocSecurity>
  <Lines>255</Lines>
  <Paragraphs>71</Paragraphs>
  <ScaleCrop>false</ScaleCrop>
  <HeadingPairs>
    <vt:vector size="2" baseType="variant">
      <vt:variant>
        <vt:lpstr>Tytuł</vt:lpstr>
      </vt:variant>
      <vt:variant>
        <vt:i4>1</vt:i4>
      </vt:variant>
    </vt:vector>
  </HeadingPairs>
  <TitlesOfParts>
    <vt:vector size="1" baseType="lpstr">
      <vt:lpstr>Lista obecności na szkoleniu/spotkaniu/zebraniu</vt:lpstr>
    </vt:vector>
  </TitlesOfParts>
  <Company/>
  <LinksUpToDate>false</LinksUpToDate>
  <CharactersWithSpaces>35650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Lista obecności na szkoleniu/spotkaniu/zebraniu</dc:title>
  <dc:creator>SPSW</dc:creator>
  <cp:lastModifiedBy>Anna Wolska</cp:lastModifiedBy>
  <cp:revision>20</cp:revision>
  <cp:lastPrinted>2022-04-15T10:20:00Z</cp:lastPrinted>
  <dcterms:created xsi:type="dcterms:W3CDTF">2022-04-08T11:07:00Z</dcterms:created>
  <dcterms:modified xsi:type="dcterms:W3CDTF">2022-04-15T10:20:00Z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2021-06-23T00:00:00Z</vt:filetime>
  </property>
  <property fmtid="{D5CDD505-2E9C-101B-9397-08002B2CF9AE}" pid="3" name="Creator">
    <vt:lpwstr>Microsoft® Word 2019</vt:lpwstr>
  </property>
  <property fmtid="{D5CDD505-2E9C-101B-9397-08002B2CF9AE}" pid="4" name="LastSaved">
    <vt:filetime>2022-04-08T00:00:00Z</vt:filetime>
  </property>
</Properties>
</file>