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7DA" w:rsidRPr="00DB7368" w:rsidRDefault="00301737" w:rsidP="00443513">
      <w:pPr>
        <w:jc w:val="both"/>
        <w:rPr>
          <w:rFonts w:ascii="Cambria" w:hAnsi="Cambria"/>
        </w:rPr>
      </w:pPr>
      <w:r w:rsidRPr="00DB7368">
        <w:rPr>
          <w:rFonts w:ascii="Cambria" w:hAnsi="Cambria"/>
        </w:rPr>
        <w:tab/>
      </w:r>
      <w:r w:rsidR="007F47DA" w:rsidRPr="00DB7368">
        <w:rPr>
          <w:rFonts w:ascii="Cambria" w:hAnsi="Cambria"/>
        </w:rPr>
        <w:t xml:space="preserve">     </w:t>
      </w:r>
    </w:p>
    <w:p w:rsidR="00387BF8" w:rsidRPr="00DB7368" w:rsidRDefault="00387BF8" w:rsidP="00443513">
      <w:pPr>
        <w:pStyle w:val="Nagwek1"/>
        <w:rPr>
          <w:color w:val="auto"/>
          <w:sz w:val="22"/>
          <w:szCs w:val="22"/>
        </w:rPr>
      </w:pPr>
    </w:p>
    <w:p w:rsidR="00387BF8" w:rsidRPr="00C47399" w:rsidRDefault="00387BF8" w:rsidP="00443513">
      <w:pPr>
        <w:pStyle w:val="Nagwek1"/>
        <w:rPr>
          <w:rFonts w:cs="Arial"/>
          <w:color w:val="auto"/>
          <w:sz w:val="40"/>
          <w:szCs w:val="40"/>
        </w:rPr>
      </w:pPr>
      <w:bookmarkStart w:id="0" w:name="_Toc20210720"/>
      <w:r w:rsidRPr="00C47399">
        <w:rPr>
          <w:rFonts w:cs="Arial"/>
          <w:color w:val="auto"/>
          <w:sz w:val="40"/>
          <w:szCs w:val="40"/>
        </w:rPr>
        <w:t>STATUT</w:t>
      </w:r>
      <w:bookmarkEnd w:id="0"/>
    </w:p>
    <w:p w:rsidR="00387BF8" w:rsidRPr="00C47399" w:rsidRDefault="00387BF8" w:rsidP="00443513">
      <w:pPr>
        <w:pStyle w:val="Nagwek1"/>
        <w:rPr>
          <w:rFonts w:cs="Arial"/>
          <w:color w:val="auto"/>
          <w:sz w:val="40"/>
          <w:szCs w:val="40"/>
        </w:rPr>
      </w:pPr>
    </w:p>
    <w:p w:rsidR="00387BF8" w:rsidRPr="00C47399" w:rsidRDefault="00387BF8" w:rsidP="00443513">
      <w:pPr>
        <w:pStyle w:val="Nagwek1"/>
        <w:rPr>
          <w:rFonts w:cs="Arial"/>
          <w:color w:val="auto"/>
          <w:sz w:val="40"/>
          <w:szCs w:val="40"/>
        </w:rPr>
      </w:pPr>
      <w:bookmarkStart w:id="1" w:name="_Toc20210721"/>
      <w:r w:rsidRPr="00C47399">
        <w:rPr>
          <w:rFonts w:cs="Arial"/>
          <w:color w:val="auto"/>
          <w:sz w:val="40"/>
          <w:szCs w:val="40"/>
        </w:rPr>
        <w:t>Szkoły Podstawowej</w:t>
      </w:r>
      <w:bookmarkEnd w:id="1"/>
      <w:r w:rsidRPr="00C47399">
        <w:rPr>
          <w:rFonts w:cs="Arial"/>
          <w:color w:val="auto"/>
          <w:sz w:val="40"/>
          <w:szCs w:val="40"/>
        </w:rPr>
        <w:t xml:space="preserve"> </w:t>
      </w:r>
    </w:p>
    <w:p w:rsidR="00387BF8" w:rsidRPr="00C47399" w:rsidRDefault="00387BF8" w:rsidP="00443513">
      <w:pPr>
        <w:rPr>
          <w:rFonts w:ascii="Cambria" w:hAnsi="Cambria" w:cs="Arial"/>
          <w:sz w:val="40"/>
          <w:szCs w:val="40"/>
          <w:lang w:eastAsia="x-none"/>
        </w:rPr>
      </w:pPr>
      <w:r w:rsidRPr="00C47399">
        <w:rPr>
          <w:rFonts w:ascii="Cambria" w:hAnsi="Cambria" w:cs="Arial"/>
          <w:sz w:val="40"/>
          <w:szCs w:val="40"/>
          <w:lang w:eastAsia="x-none"/>
        </w:rPr>
        <w:t>im. Mikołaja Kopernika w Pszennie</w:t>
      </w: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F47DA" w:rsidRPr="00DB7368" w:rsidRDefault="007F47DA" w:rsidP="00443513">
      <w:pPr>
        <w:jc w:val="both"/>
        <w:rPr>
          <w:rFonts w:ascii="Cambria" w:hAnsi="Cambria"/>
        </w:rPr>
      </w:pPr>
    </w:p>
    <w:p w:rsidR="007E7C5F" w:rsidRPr="00DB7368" w:rsidRDefault="007E7C5F" w:rsidP="00443513">
      <w:pPr>
        <w:jc w:val="both"/>
        <w:rPr>
          <w:rFonts w:ascii="Cambria" w:hAnsi="Cambria"/>
        </w:rPr>
      </w:pPr>
    </w:p>
    <w:p w:rsidR="007E7C5F" w:rsidRPr="00DB7368" w:rsidRDefault="007E7C5F" w:rsidP="00443513">
      <w:pPr>
        <w:jc w:val="both"/>
        <w:rPr>
          <w:rFonts w:ascii="Cambria" w:hAnsi="Cambria"/>
        </w:rPr>
      </w:pPr>
    </w:p>
    <w:p w:rsidR="007E7C5F" w:rsidRPr="00DB7368" w:rsidRDefault="007E7C5F" w:rsidP="00443513">
      <w:pPr>
        <w:jc w:val="both"/>
        <w:rPr>
          <w:rFonts w:ascii="Cambria" w:hAnsi="Cambria"/>
        </w:rPr>
      </w:pPr>
    </w:p>
    <w:p w:rsidR="00966A48" w:rsidRPr="00DB7368" w:rsidRDefault="00966A48" w:rsidP="00443513">
      <w:pPr>
        <w:jc w:val="both"/>
        <w:rPr>
          <w:rFonts w:ascii="Cambria" w:hAnsi="Cambria"/>
        </w:rPr>
      </w:pPr>
    </w:p>
    <w:p w:rsidR="00966A48" w:rsidRPr="00DB7368" w:rsidRDefault="00966A48" w:rsidP="00443513">
      <w:pPr>
        <w:jc w:val="both"/>
        <w:rPr>
          <w:rFonts w:ascii="Cambria" w:hAnsi="Cambria"/>
        </w:rPr>
      </w:pPr>
    </w:p>
    <w:p w:rsidR="00171976" w:rsidRPr="00DB7368" w:rsidRDefault="00171976" w:rsidP="00443513">
      <w:pPr>
        <w:jc w:val="both"/>
        <w:rPr>
          <w:rFonts w:ascii="Cambria" w:hAnsi="Cambria"/>
        </w:rPr>
      </w:pPr>
    </w:p>
    <w:p w:rsidR="00966A48" w:rsidRDefault="00966A48"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Default="00F713B3" w:rsidP="00443513">
      <w:pPr>
        <w:jc w:val="both"/>
        <w:rPr>
          <w:rFonts w:ascii="Cambria" w:hAnsi="Cambria"/>
        </w:rPr>
      </w:pPr>
    </w:p>
    <w:p w:rsidR="00F713B3" w:rsidRPr="00DB7368" w:rsidRDefault="00F713B3" w:rsidP="00443513">
      <w:pPr>
        <w:jc w:val="both"/>
        <w:rPr>
          <w:rFonts w:ascii="Cambria" w:hAnsi="Cambria"/>
        </w:rPr>
      </w:pPr>
    </w:p>
    <w:p w:rsidR="00966A48" w:rsidRPr="00DB7368" w:rsidRDefault="00966A48" w:rsidP="00443513">
      <w:pPr>
        <w:jc w:val="both"/>
        <w:rPr>
          <w:rFonts w:ascii="Cambria" w:hAnsi="Cambria" w:cs="Lucida Sans Unicode"/>
          <w:b/>
        </w:rPr>
      </w:pPr>
    </w:p>
    <w:sdt>
      <w:sdtPr>
        <w:rPr>
          <w:rFonts w:ascii="Cambria" w:eastAsia="Calibri" w:hAnsi="Cambria" w:cs="Times New Roman"/>
          <w:noProof/>
          <w:color w:val="auto"/>
          <w:sz w:val="22"/>
          <w:szCs w:val="22"/>
          <w:lang w:eastAsia="en-US"/>
        </w:rPr>
        <w:id w:val="351387441"/>
        <w:docPartObj>
          <w:docPartGallery w:val="Table of Contents"/>
          <w:docPartUnique/>
        </w:docPartObj>
      </w:sdtPr>
      <w:sdtEndPr>
        <w:rPr>
          <w:b/>
          <w:bCs/>
        </w:rPr>
      </w:sdtEndPr>
      <w:sdtContent>
        <w:p w:rsidR="004A6EE3" w:rsidRPr="00DB7368" w:rsidRDefault="004A6EE3" w:rsidP="00443513">
          <w:pPr>
            <w:pStyle w:val="Nagwekspisutreci"/>
            <w:spacing w:line="240" w:lineRule="auto"/>
            <w:rPr>
              <w:rFonts w:ascii="Cambria" w:hAnsi="Cambria"/>
              <w:color w:val="auto"/>
              <w:sz w:val="22"/>
              <w:szCs w:val="22"/>
            </w:rPr>
          </w:pPr>
          <w:r w:rsidRPr="00DB7368">
            <w:rPr>
              <w:rFonts w:ascii="Cambria" w:hAnsi="Cambria"/>
              <w:color w:val="auto"/>
              <w:sz w:val="22"/>
              <w:szCs w:val="22"/>
            </w:rPr>
            <w:t>Spis treści</w:t>
          </w:r>
        </w:p>
        <w:p w:rsidR="006820B8" w:rsidRPr="00DB7368" w:rsidRDefault="004A6EE3" w:rsidP="00443513">
          <w:pPr>
            <w:pStyle w:val="Spistreci1"/>
            <w:ind w:left="0"/>
            <w:rPr>
              <w:rFonts w:ascii="Cambria" w:eastAsiaTheme="minorEastAsia" w:hAnsi="Cambria" w:cstheme="minorBidi"/>
              <w:b w:val="0"/>
              <w:bCs w:val="0"/>
              <w:iCs w:val="0"/>
              <w:color w:val="auto"/>
              <w:sz w:val="22"/>
              <w:szCs w:val="22"/>
            </w:rPr>
          </w:pPr>
          <w:r w:rsidRPr="00DB7368">
            <w:rPr>
              <w:rFonts w:ascii="Cambria" w:hAnsi="Cambria"/>
              <w:b w:val="0"/>
              <w:bCs w:val="0"/>
              <w:sz w:val="22"/>
              <w:szCs w:val="22"/>
            </w:rPr>
            <w:fldChar w:fldCharType="begin"/>
          </w:r>
          <w:r w:rsidRPr="00DB7368">
            <w:rPr>
              <w:rFonts w:ascii="Cambria" w:hAnsi="Cambria"/>
              <w:sz w:val="22"/>
              <w:szCs w:val="22"/>
            </w:rPr>
            <w:instrText xml:space="preserve"> TOC \o "1-3" \h \z \u </w:instrText>
          </w:r>
          <w:r w:rsidRPr="00DB7368">
            <w:rPr>
              <w:rFonts w:ascii="Cambria" w:hAnsi="Cambria"/>
              <w:b w:val="0"/>
              <w:bCs w:val="0"/>
              <w:sz w:val="22"/>
              <w:szCs w:val="22"/>
            </w:rPr>
            <w:fldChar w:fldCharType="separate"/>
          </w:r>
        </w:p>
        <w:p w:rsidR="006820B8" w:rsidRPr="00DB7368" w:rsidRDefault="00E636D0" w:rsidP="00563091">
          <w:pPr>
            <w:pStyle w:val="Spistreci2"/>
            <w:rPr>
              <w:rFonts w:eastAsiaTheme="minorEastAsia" w:cstheme="minorBidi"/>
              <w:lang w:eastAsia="pl-PL"/>
            </w:rPr>
          </w:pPr>
          <w:hyperlink w:anchor="_Toc20210722" w:history="1">
            <w:r w:rsidR="006820B8" w:rsidRPr="00DB7368">
              <w:rPr>
                <w:rStyle w:val="Hipercze"/>
                <w:rFonts w:ascii="Cambria" w:hAnsi="Cambria" w:cs="Arial"/>
              </w:rPr>
              <w:t>DZIAŁ I</w:t>
            </w:r>
            <w:r w:rsidR="006820B8" w:rsidRPr="00DB7368">
              <w:rPr>
                <w:webHidden/>
              </w:rPr>
              <w:tab/>
            </w:r>
            <w:r w:rsidR="006820B8" w:rsidRPr="00DB7368">
              <w:rPr>
                <w:webHidden/>
              </w:rPr>
              <w:fldChar w:fldCharType="begin"/>
            </w:r>
            <w:r w:rsidR="006820B8" w:rsidRPr="00DB7368">
              <w:rPr>
                <w:webHidden/>
              </w:rPr>
              <w:instrText xml:space="preserve"> PAGEREF _Toc20210722 \h </w:instrText>
            </w:r>
            <w:r w:rsidR="006820B8" w:rsidRPr="00DB7368">
              <w:rPr>
                <w:webHidden/>
              </w:rPr>
            </w:r>
            <w:r w:rsidR="006820B8" w:rsidRPr="00DB7368">
              <w:rPr>
                <w:webHidden/>
              </w:rPr>
              <w:fldChar w:fldCharType="separate"/>
            </w:r>
            <w:r w:rsidR="00214DEA">
              <w:rPr>
                <w:webHidden/>
              </w:rPr>
              <w:t>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3" w:history="1">
            <w:r w:rsidR="006820B8" w:rsidRPr="00DB7368">
              <w:rPr>
                <w:rStyle w:val="Hipercze"/>
                <w:rFonts w:ascii="Cambria" w:hAnsi="Cambria" w:cs="Arial"/>
              </w:rPr>
              <w:t>Rozdział 1 Informacje ogólne o Szkole</w:t>
            </w:r>
            <w:r w:rsidR="006820B8" w:rsidRPr="00DB7368">
              <w:rPr>
                <w:webHidden/>
              </w:rPr>
              <w:tab/>
            </w:r>
            <w:r w:rsidR="006820B8" w:rsidRPr="00DB7368">
              <w:rPr>
                <w:webHidden/>
              </w:rPr>
              <w:fldChar w:fldCharType="begin"/>
            </w:r>
            <w:r w:rsidR="006820B8" w:rsidRPr="00DB7368">
              <w:rPr>
                <w:webHidden/>
              </w:rPr>
              <w:instrText xml:space="preserve"> PAGEREF _Toc20210723 \h </w:instrText>
            </w:r>
            <w:r w:rsidR="006820B8" w:rsidRPr="00DB7368">
              <w:rPr>
                <w:webHidden/>
              </w:rPr>
            </w:r>
            <w:r w:rsidR="006820B8" w:rsidRPr="00DB7368">
              <w:rPr>
                <w:webHidden/>
              </w:rPr>
              <w:fldChar w:fldCharType="separate"/>
            </w:r>
            <w:r w:rsidR="00214DEA">
              <w:rPr>
                <w:webHidden/>
              </w:rPr>
              <w:t>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4" w:history="1">
            <w:r w:rsidR="006820B8" w:rsidRPr="00DB7368">
              <w:rPr>
                <w:rStyle w:val="Hipercze"/>
                <w:rFonts w:ascii="Cambria" w:hAnsi="Cambria" w:cs="Arial"/>
              </w:rPr>
              <w:t>Rozdział 2 Misja szkoły, model absolwenta</w:t>
            </w:r>
            <w:r w:rsidR="006820B8" w:rsidRPr="00DB7368">
              <w:rPr>
                <w:webHidden/>
              </w:rPr>
              <w:tab/>
            </w:r>
            <w:r w:rsidR="006820B8" w:rsidRPr="00DB7368">
              <w:rPr>
                <w:webHidden/>
              </w:rPr>
              <w:fldChar w:fldCharType="begin"/>
            </w:r>
            <w:r w:rsidR="006820B8" w:rsidRPr="00DB7368">
              <w:rPr>
                <w:webHidden/>
              </w:rPr>
              <w:instrText xml:space="preserve"> PAGEREF _Toc20210724 \h </w:instrText>
            </w:r>
            <w:r w:rsidR="006820B8" w:rsidRPr="00DB7368">
              <w:rPr>
                <w:webHidden/>
              </w:rPr>
            </w:r>
            <w:r w:rsidR="006820B8" w:rsidRPr="00DB7368">
              <w:rPr>
                <w:webHidden/>
              </w:rPr>
              <w:fldChar w:fldCharType="separate"/>
            </w:r>
            <w:r w:rsidR="00214DEA">
              <w:rPr>
                <w:webHidden/>
              </w:rPr>
              <w:t>4</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5" w:history="1">
            <w:r w:rsidR="006820B8" w:rsidRPr="00DB7368">
              <w:rPr>
                <w:rStyle w:val="Hipercze"/>
                <w:rFonts w:ascii="Cambria" w:hAnsi="Cambria" w:cs="Arial"/>
              </w:rPr>
              <w:t>DZIAŁ II</w:t>
            </w:r>
            <w:r w:rsidR="006820B8" w:rsidRPr="00DB7368">
              <w:rPr>
                <w:webHidden/>
              </w:rPr>
              <w:tab/>
            </w:r>
            <w:r w:rsidR="006820B8" w:rsidRPr="00DB7368">
              <w:rPr>
                <w:webHidden/>
              </w:rPr>
              <w:fldChar w:fldCharType="begin"/>
            </w:r>
            <w:r w:rsidR="006820B8" w:rsidRPr="00DB7368">
              <w:rPr>
                <w:webHidden/>
              </w:rPr>
              <w:instrText xml:space="preserve"> PAGEREF _Toc20210725 \h </w:instrText>
            </w:r>
            <w:r w:rsidR="006820B8" w:rsidRPr="00DB7368">
              <w:rPr>
                <w:webHidden/>
              </w:rPr>
            </w:r>
            <w:r w:rsidR="006820B8" w:rsidRPr="00DB7368">
              <w:rPr>
                <w:webHidden/>
              </w:rPr>
              <w:fldChar w:fldCharType="separate"/>
            </w:r>
            <w:r w:rsidR="00214DEA">
              <w:rPr>
                <w:webHidden/>
              </w:rPr>
              <w:t>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6" w:history="1">
            <w:r w:rsidR="006820B8" w:rsidRPr="00DB7368">
              <w:rPr>
                <w:rStyle w:val="Hipercze"/>
                <w:rFonts w:ascii="Cambria" w:hAnsi="Cambria" w:cs="Arial"/>
              </w:rPr>
              <w:t>Rozdział 1 Cele i zadania szkoły</w:t>
            </w:r>
            <w:r w:rsidR="006820B8" w:rsidRPr="00DB7368">
              <w:rPr>
                <w:webHidden/>
              </w:rPr>
              <w:tab/>
            </w:r>
            <w:r w:rsidR="006820B8" w:rsidRPr="00DB7368">
              <w:rPr>
                <w:webHidden/>
              </w:rPr>
              <w:fldChar w:fldCharType="begin"/>
            </w:r>
            <w:r w:rsidR="006820B8" w:rsidRPr="00DB7368">
              <w:rPr>
                <w:webHidden/>
              </w:rPr>
              <w:instrText xml:space="preserve"> PAGEREF _Toc20210726 \h </w:instrText>
            </w:r>
            <w:r w:rsidR="006820B8" w:rsidRPr="00DB7368">
              <w:rPr>
                <w:webHidden/>
              </w:rPr>
            </w:r>
            <w:r w:rsidR="006820B8" w:rsidRPr="00DB7368">
              <w:rPr>
                <w:webHidden/>
              </w:rPr>
              <w:fldChar w:fldCharType="separate"/>
            </w:r>
            <w:r w:rsidR="00214DEA">
              <w:rPr>
                <w:webHidden/>
              </w:rPr>
              <w:t>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7" w:history="1">
            <w:r w:rsidR="006820B8" w:rsidRPr="00DB7368">
              <w:rPr>
                <w:rStyle w:val="Hipercze"/>
                <w:rFonts w:ascii="Cambria" w:hAnsi="Cambria" w:cs="Arial"/>
              </w:rPr>
              <w:t>Rozdział 2 Sposoby realizacji zadań w szkole</w:t>
            </w:r>
            <w:r w:rsidR="006820B8" w:rsidRPr="00DB7368">
              <w:rPr>
                <w:webHidden/>
              </w:rPr>
              <w:tab/>
            </w:r>
            <w:r w:rsidR="006820B8" w:rsidRPr="00DB7368">
              <w:rPr>
                <w:webHidden/>
              </w:rPr>
              <w:fldChar w:fldCharType="begin"/>
            </w:r>
            <w:r w:rsidR="006820B8" w:rsidRPr="00DB7368">
              <w:rPr>
                <w:webHidden/>
              </w:rPr>
              <w:instrText xml:space="preserve"> PAGEREF _Toc20210727 \h </w:instrText>
            </w:r>
            <w:r w:rsidR="006820B8" w:rsidRPr="00DB7368">
              <w:rPr>
                <w:webHidden/>
              </w:rPr>
            </w:r>
            <w:r w:rsidR="006820B8" w:rsidRPr="00DB7368">
              <w:rPr>
                <w:webHidden/>
              </w:rPr>
              <w:fldChar w:fldCharType="separate"/>
            </w:r>
            <w:r w:rsidR="00214DEA">
              <w:rPr>
                <w:webHidden/>
              </w:rPr>
              <w:t>9</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8" w:history="1">
            <w:r w:rsidR="006820B8" w:rsidRPr="00DB7368">
              <w:rPr>
                <w:rStyle w:val="Hipercze"/>
                <w:rFonts w:ascii="Cambria" w:hAnsi="Cambria" w:cs="Arial"/>
              </w:rPr>
              <w:t>Rozdział</w:t>
            </w:r>
            <w:r w:rsidR="006820B8" w:rsidRPr="00563091">
              <w:rPr>
                <w:rStyle w:val="Hipercze"/>
                <w:rFonts w:ascii="Cambria" w:hAnsi="Cambria" w:cs="Arial"/>
                <w:sz w:val="21"/>
                <w:szCs w:val="21"/>
              </w:rPr>
              <w:t xml:space="preserve"> 3 Organizacja , formy i sposoby świadczenia pomocy psychologiczno–pedagogicznej</w:t>
            </w:r>
            <w:r w:rsidR="00563091">
              <w:rPr>
                <w:rStyle w:val="Hipercze"/>
                <w:rFonts w:ascii="Cambria" w:hAnsi="Cambria" w:cs="Arial"/>
                <w:sz w:val="20"/>
                <w:szCs w:val="20"/>
              </w:rPr>
              <w:t>…...</w:t>
            </w:r>
            <w:r w:rsidR="006820B8" w:rsidRPr="00DB7368">
              <w:rPr>
                <w:webHidden/>
              </w:rPr>
              <w:fldChar w:fldCharType="begin"/>
            </w:r>
            <w:r w:rsidR="006820B8" w:rsidRPr="00DB7368">
              <w:rPr>
                <w:webHidden/>
              </w:rPr>
              <w:instrText xml:space="preserve"> PAGEREF _Toc20210728 \h </w:instrText>
            </w:r>
            <w:r w:rsidR="006820B8" w:rsidRPr="00DB7368">
              <w:rPr>
                <w:webHidden/>
              </w:rPr>
            </w:r>
            <w:r w:rsidR="006820B8" w:rsidRPr="00DB7368">
              <w:rPr>
                <w:webHidden/>
              </w:rPr>
              <w:fldChar w:fldCharType="separate"/>
            </w:r>
            <w:r w:rsidR="00214DEA">
              <w:rPr>
                <w:webHidden/>
              </w:rPr>
              <w:t>19</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29" w:history="1">
            <w:r w:rsidR="006820B8" w:rsidRPr="00DB7368">
              <w:rPr>
                <w:rStyle w:val="Hipercze"/>
                <w:rFonts w:ascii="Cambria" w:hAnsi="Cambria" w:cs="Arial"/>
              </w:rPr>
              <w:t>DZIAŁ III</w:t>
            </w:r>
            <w:r w:rsidR="006820B8" w:rsidRPr="00DB7368">
              <w:rPr>
                <w:webHidden/>
              </w:rPr>
              <w:tab/>
            </w:r>
            <w:r w:rsidR="006820B8" w:rsidRPr="00DB7368">
              <w:rPr>
                <w:webHidden/>
              </w:rPr>
              <w:fldChar w:fldCharType="begin"/>
            </w:r>
            <w:r w:rsidR="006820B8" w:rsidRPr="00DB7368">
              <w:rPr>
                <w:webHidden/>
              </w:rPr>
              <w:instrText xml:space="preserve"> PAGEREF _Toc20210729 \h </w:instrText>
            </w:r>
            <w:r w:rsidR="006820B8" w:rsidRPr="00DB7368">
              <w:rPr>
                <w:webHidden/>
              </w:rPr>
            </w:r>
            <w:r w:rsidR="006820B8" w:rsidRPr="00DB7368">
              <w:rPr>
                <w:webHidden/>
              </w:rPr>
              <w:fldChar w:fldCharType="separate"/>
            </w:r>
            <w:r w:rsidR="00214DEA">
              <w:rPr>
                <w:webHidden/>
              </w:rPr>
              <w:t>46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0" w:history="1">
            <w:r w:rsidR="006820B8" w:rsidRPr="00DB7368">
              <w:rPr>
                <w:rStyle w:val="Hipercze"/>
                <w:rFonts w:ascii="Cambria" w:hAnsi="Cambria" w:cs="Arial"/>
              </w:rPr>
              <w:t>Rozdział  1 Organy  szkoły i ich kompetencje</w:t>
            </w:r>
            <w:r w:rsidR="006820B8" w:rsidRPr="00DB7368">
              <w:rPr>
                <w:webHidden/>
              </w:rPr>
              <w:tab/>
            </w:r>
            <w:r w:rsidR="006820B8" w:rsidRPr="00DB7368">
              <w:rPr>
                <w:webHidden/>
              </w:rPr>
              <w:fldChar w:fldCharType="begin"/>
            </w:r>
            <w:r w:rsidR="006820B8" w:rsidRPr="00DB7368">
              <w:rPr>
                <w:webHidden/>
              </w:rPr>
              <w:instrText xml:space="preserve"> PAGEREF _Toc20210730 \h </w:instrText>
            </w:r>
            <w:r w:rsidR="006820B8" w:rsidRPr="00DB7368">
              <w:rPr>
                <w:webHidden/>
              </w:rPr>
            </w:r>
            <w:r w:rsidR="006820B8" w:rsidRPr="00DB7368">
              <w:rPr>
                <w:webHidden/>
              </w:rPr>
              <w:fldChar w:fldCharType="separate"/>
            </w:r>
            <w:r w:rsidR="00214DEA">
              <w:rPr>
                <w:webHidden/>
              </w:rPr>
              <w:t>46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1" w:history="1">
            <w:r w:rsidR="006820B8" w:rsidRPr="00DB7368">
              <w:rPr>
                <w:rStyle w:val="Hipercze"/>
                <w:rFonts w:ascii="Cambria" w:hAnsi="Cambria" w:cs="Arial"/>
              </w:rPr>
              <w:t>DZIAŁ IV</w:t>
            </w:r>
            <w:r w:rsidR="006820B8" w:rsidRPr="00DB7368">
              <w:rPr>
                <w:webHidden/>
              </w:rPr>
              <w:tab/>
            </w:r>
            <w:r w:rsidR="006820B8" w:rsidRPr="00DB7368">
              <w:rPr>
                <w:webHidden/>
              </w:rPr>
              <w:fldChar w:fldCharType="begin"/>
            </w:r>
            <w:r w:rsidR="006820B8" w:rsidRPr="00DB7368">
              <w:rPr>
                <w:webHidden/>
              </w:rPr>
              <w:instrText xml:space="preserve"> PAGEREF _Toc20210731 \h </w:instrText>
            </w:r>
            <w:r w:rsidR="006820B8" w:rsidRPr="00DB7368">
              <w:rPr>
                <w:webHidden/>
              </w:rPr>
            </w:r>
            <w:r w:rsidR="006820B8" w:rsidRPr="00DB7368">
              <w:rPr>
                <w:webHidden/>
              </w:rPr>
              <w:fldChar w:fldCharType="separate"/>
            </w:r>
            <w:r w:rsidR="00214DEA">
              <w:rPr>
                <w:webHidden/>
              </w:rPr>
              <w:t>59</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2" w:history="1">
            <w:r w:rsidR="006820B8" w:rsidRPr="00DB7368">
              <w:rPr>
                <w:rStyle w:val="Hipercze"/>
                <w:rFonts w:ascii="Cambria" w:hAnsi="Cambria" w:cs="Arial"/>
              </w:rPr>
              <w:t>Rozdział 1 Organizacja  nauczania</w:t>
            </w:r>
            <w:r w:rsidR="006820B8" w:rsidRPr="00DB7368">
              <w:rPr>
                <w:webHidden/>
              </w:rPr>
              <w:tab/>
            </w:r>
            <w:r w:rsidR="006820B8" w:rsidRPr="00DB7368">
              <w:rPr>
                <w:webHidden/>
              </w:rPr>
              <w:fldChar w:fldCharType="begin"/>
            </w:r>
            <w:r w:rsidR="006820B8" w:rsidRPr="00DB7368">
              <w:rPr>
                <w:webHidden/>
              </w:rPr>
              <w:instrText xml:space="preserve"> PAGEREF _Toc20210732 \h </w:instrText>
            </w:r>
            <w:r w:rsidR="006820B8" w:rsidRPr="00DB7368">
              <w:rPr>
                <w:webHidden/>
              </w:rPr>
            </w:r>
            <w:r w:rsidR="006820B8" w:rsidRPr="00DB7368">
              <w:rPr>
                <w:webHidden/>
              </w:rPr>
              <w:fldChar w:fldCharType="separate"/>
            </w:r>
            <w:r w:rsidR="00214DEA">
              <w:rPr>
                <w:webHidden/>
              </w:rPr>
              <w:t>59</w:t>
            </w:r>
            <w:r w:rsidR="006820B8" w:rsidRPr="00DB7368">
              <w:rPr>
                <w:webHidden/>
              </w:rPr>
              <w:fldChar w:fldCharType="end"/>
            </w:r>
          </w:hyperlink>
        </w:p>
        <w:p w:rsidR="00D5273C" w:rsidRPr="00DB7368" w:rsidRDefault="00E636D0" w:rsidP="00563091">
          <w:pPr>
            <w:pStyle w:val="Spistreci2"/>
          </w:pPr>
          <w:hyperlink w:anchor="_Toc20210733" w:history="1">
            <w:r w:rsidR="006820B8" w:rsidRPr="00DB7368">
              <w:rPr>
                <w:rStyle w:val="Hipercze"/>
                <w:rFonts w:ascii="Cambria" w:hAnsi="Cambria" w:cs="Arial"/>
              </w:rPr>
              <w:t>Rozdział 2 Dokumentowanie przebiegu nauczania, wychowania i opieki</w:t>
            </w:r>
            <w:r w:rsidR="006820B8" w:rsidRPr="00DB7368">
              <w:rPr>
                <w:webHidden/>
              </w:rPr>
              <w:tab/>
            </w:r>
            <w:r w:rsidR="006820B8" w:rsidRPr="00DB7368">
              <w:rPr>
                <w:webHidden/>
              </w:rPr>
              <w:fldChar w:fldCharType="begin"/>
            </w:r>
            <w:r w:rsidR="006820B8" w:rsidRPr="00DB7368">
              <w:rPr>
                <w:webHidden/>
              </w:rPr>
              <w:instrText xml:space="preserve"> PAGEREF _Toc20210733 \h </w:instrText>
            </w:r>
            <w:r w:rsidR="006820B8" w:rsidRPr="00DB7368">
              <w:rPr>
                <w:webHidden/>
              </w:rPr>
            </w:r>
            <w:r w:rsidR="006820B8" w:rsidRPr="00DB7368">
              <w:rPr>
                <w:webHidden/>
              </w:rPr>
              <w:fldChar w:fldCharType="separate"/>
            </w:r>
            <w:r w:rsidR="00214DEA">
              <w:rPr>
                <w:webHidden/>
              </w:rPr>
              <w:t>63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4" w:history="1">
            <w:r w:rsidR="00D5273C" w:rsidRPr="00DB7368">
              <w:rPr>
                <w:rStyle w:val="Hipercze"/>
                <w:rFonts w:ascii="Cambria" w:hAnsi="Cambria" w:cs="Arial"/>
              </w:rPr>
              <w:t>Rozdział 4</w:t>
            </w:r>
            <w:r w:rsidR="006820B8" w:rsidRPr="00DB7368">
              <w:rPr>
                <w:rStyle w:val="Hipercze"/>
                <w:rFonts w:ascii="Cambria" w:hAnsi="Cambria" w:cs="Arial"/>
              </w:rPr>
              <w:t xml:space="preserve"> Organizacja  wychowania i opieki</w:t>
            </w:r>
            <w:r w:rsidR="006820B8" w:rsidRPr="00DB7368">
              <w:rPr>
                <w:webHidden/>
              </w:rPr>
              <w:tab/>
            </w:r>
            <w:r w:rsidR="006820B8" w:rsidRPr="00DB7368">
              <w:rPr>
                <w:webHidden/>
              </w:rPr>
              <w:fldChar w:fldCharType="begin"/>
            </w:r>
            <w:r w:rsidR="006820B8" w:rsidRPr="00DB7368">
              <w:rPr>
                <w:webHidden/>
              </w:rPr>
              <w:instrText xml:space="preserve"> PAGEREF _Toc20210734 \h </w:instrText>
            </w:r>
            <w:r w:rsidR="006820B8" w:rsidRPr="00DB7368">
              <w:rPr>
                <w:webHidden/>
              </w:rPr>
            </w:r>
            <w:r w:rsidR="006820B8" w:rsidRPr="00DB7368">
              <w:rPr>
                <w:webHidden/>
              </w:rPr>
              <w:fldChar w:fldCharType="separate"/>
            </w:r>
            <w:r w:rsidR="00214DEA">
              <w:rPr>
                <w:webHidden/>
              </w:rPr>
              <w:t>82</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5" w:history="1">
            <w:r w:rsidR="00D5273C" w:rsidRPr="00DB7368">
              <w:rPr>
                <w:rStyle w:val="Hipercze"/>
                <w:rFonts w:ascii="Cambria" w:hAnsi="Cambria" w:cs="Arial"/>
              </w:rPr>
              <w:t>Rozdział 5</w:t>
            </w:r>
            <w:r w:rsidR="006820B8" w:rsidRPr="00DB7368">
              <w:rPr>
                <w:rStyle w:val="Hipercze"/>
                <w:rFonts w:ascii="Cambria" w:hAnsi="Cambria" w:cs="Arial"/>
              </w:rPr>
              <w:t xml:space="preserve"> Organizacja szkoły</w:t>
            </w:r>
            <w:r w:rsidR="006820B8" w:rsidRPr="00DB7368">
              <w:rPr>
                <w:webHidden/>
              </w:rPr>
              <w:tab/>
            </w:r>
            <w:r w:rsidR="006820B8" w:rsidRPr="00DB7368">
              <w:rPr>
                <w:webHidden/>
              </w:rPr>
              <w:fldChar w:fldCharType="begin"/>
            </w:r>
            <w:r w:rsidR="006820B8" w:rsidRPr="00DB7368">
              <w:rPr>
                <w:webHidden/>
              </w:rPr>
              <w:instrText xml:space="preserve"> PAGEREF _Toc20210735 \h </w:instrText>
            </w:r>
            <w:r w:rsidR="006820B8" w:rsidRPr="00DB7368">
              <w:rPr>
                <w:webHidden/>
              </w:rPr>
            </w:r>
            <w:r w:rsidR="006820B8" w:rsidRPr="00DB7368">
              <w:rPr>
                <w:webHidden/>
              </w:rPr>
              <w:fldChar w:fldCharType="separate"/>
            </w:r>
            <w:r w:rsidR="00214DEA">
              <w:rPr>
                <w:webHidden/>
              </w:rPr>
              <w:t>85</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6" w:history="1">
            <w:r w:rsidR="006820B8" w:rsidRPr="00DB7368">
              <w:rPr>
                <w:rStyle w:val="Hipercze"/>
                <w:rFonts w:ascii="Cambria" w:hAnsi="Cambria" w:cs="Arial"/>
              </w:rPr>
              <w:t>DZIAŁ V</w:t>
            </w:r>
            <w:r w:rsidR="006820B8" w:rsidRPr="00DB7368">
              <w:rPr>
                <w:webHidden/>
              </w:rPr>
              <w:tab/>
            </w:r>
            <w:r w:rsidR="006820B8" w:rsidRPr="00DB7368">
              <w:rPr>
                <w:webHidden/>
              </w:rPr>
              <w:fldChar w:fldCharType="begin"/>
            </w:r>
            <w:r w:rsidR="006820B8" w:rsidRPr="00DB7368">
              <w:rPr>
                <w:webHidden/>
              </w:rPr>
              <w:instrText xml:space="preserve"> PAGEREF _Toc20210736 \h </w:instrText>
            </w:r>
            <w:r w:rsidR="006820B8" w:rsidRPr="00DB7368">
              <w:rPr>
                <w:webHidden/>
              </w:rPr>
            </w:r>
            <w:r w:rsidR="006820B8" w:rsidRPr="00DB7368">
              <w:rPr>
                <w:webHidden/>
              </w:rPr>
              <w:fldChar w:fldCharType="separate"/>
            </w:r>
            <w:r w:rsidR="00214DEA">
              <w:rPr>
                <w:webHidden/>
              </w:rPr>
              <w:t>94</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37" w:history="1">
            <w:r w:rsidR="006820B8" w:rsidRPr="00DB7368">
              <w:rPr>
                <w:rStyle w:val="Hipercze"/>
                <w:rFonts w:ascii="Cambria" w:hAnsi="Cambria" w:cs="Arial"/>
              </w:rPr>
              <w:t>Rozdział 1 Nauczyciele i inni pracownicy szkoły</w:t>
            </w:r>
            <w:r w:rsidR="006820B8" w:rsidRPr="00DB7368">
              <w:rPr>
                <w:webHidden/>
              </w:rPr>
              <w:tab/>
            </w:r>
            <w:r w:rsidR="006820B8" w:rsidRPr="00DB7368">
              <w:rPr>
                <w:webHidden/>
              </w:rPr>
              <w:fldChar w:fldCharType="begin"/>
            </w:r>
            <w:r w:rsidR="006820B8" w:rsidRPr="00DB7368">
              <w:rPr>
                <w:webHidden/>
              </w:rPr>
              <w:instrText xml:space="preserve"> PAGEREF _Toc20210737 \h </w:instrText>
            </w:r>
            <w:r w:rsidR="006820B8" w:rsidRPr="00DB7368">
              <w:rPr>
                <w:webHidden/>
              </w:rPr>
            </w:r>
            <w:r w:rsidR="006820B8" w:rsidRPr="00DB7368">
              <w:rPr>
                <w:webHidden/>
              </w:rPr>
              <w:fldChar w:fldCharType="separate"/>
            </w:r>
            <w:r w:rsidR="00214DEA">
              <w:rPr>
                <w:webHidden/>
              </w:rPr>
              <w:t>94</w:t>
            </w:r>
            <w:r w:rsidR="006820B8" w:rsidRPr="00DB7368">
              <w:rPr>
                <w:webHidden/>
              </w:rPr>
              <w:fldChar w:fldCharType="end"/>
            </w:r>
          </w:hyperlink>
        </w:p>
        <w:p w:rsidR="006820B8" w:rsidRPr="00DB7368" w:rsidRDefault="00E636D0" w:rsidP="00443513">
          <w:pPr>
            <w:pStyle w:val="Spistreci3"/>
            <w:ind w:left="227"/>
            <w:rPr>
              <w:rFonts w:ascii="Cambria" w:hAnsi="Cambria"/>
            </w:rPr>
          </w:pPr>
          <w:hyperlink w:anchor="_Toc20210738" w:history="1">
            <w:r w:rsidR="006820B8" w:rsidRPr="00DB7368">
              <w:rPr>
                <w:rStyle w:val="Hipercze"/>
                <w:rFonts w:ascii="Cambria" w:hAnsi="Cambria"/>
                <w:lang w:eastAsia="pl-PL"/>
              </w:rPr>
              <w:t>Rozdział 1.</w:t>
            </w:r>
            <w:r w:rsidR="006820B8" w:rsidRPr="00DB7368">
              <w:rPr>
                <w:rFonts w:ascii="Cambria" w:hAnsi="Cambria"/>
                <w:lang w:eastAsia="pl-PL"/>
              </w:rPr>
              <w:t xml:space="preserve"> </w:t>
            </w:r>
            <w:r w:rsidR="006820B8" w:rsidRPr="00DB7368">
              <w:rPr>
                <w:rStyle w:val="Hipercze"/>
                <w:rFonts w:ascii="Cambria" w:hAnsi="Cambria"/>
                <w:lang w:eastAsia="pl-PL"/>
              </w:rPr>
              <w:t>Cele ogólne doradztwa zawodowego</w:t>
            </w:r>
            <w:r w:rsidR="00563091">
              <w:rPr>
                <w:rStyle w:val="Hipercze"/>
                <w:rFonts w:ascii="Cambria" w:hAnsi="Cambria"/>
                <w:webHidden/>
                <w:lang w:eastAsia="pl-PL"/>
              </w:rPr>
              <w:t xml:space="preserve"> …………………………………………………………     </w:t>
            </w:r>
            <w:r w:rsidR="006820B8" w:rsidRPr="00DB7368">
              <w:rPr>
                <w:rStyle w:val="Hipercze"/>
                <w:rFonts w:ascii="Cambria" w:hAnsi="Cambria"/>
                <w:webHidden/>
                <w:lang w:eastAsia="pl-PL"/>
              </w:rPr>
              <w:t>.</w:t>
            </w:r>
            <w:r w:rsidR="006820B8" w:rsidRPr="00DB7368">
              <w:rPr>
                <w:rFonts w:ascii="Cambria" w:hAnsi="Cambria"/>
                <w:webHidden/>
              </w:rPr>
              <w:fldChar w:fldCharType="begin"/>
            </w:r>
            <w:r w:rsidR="006820B8" w:rsidRPr="00DB7368">
              <w:rPr>
                <w:rFonts w:ascii="Cambria" w:hAnsi="Cambria"/>
                <w:webHidden/>
              </w:rPr>
              <w:instrText xml:space="preserve"> PAGEREF _Toc20210738 \h </w:instrText>
            </w:r>
            <w:r w:rsidR="006820B8" w:rsidRPr="00DB7368">
              <w:rPr>
                <w:rFonts w:ascii="Cambria" w:hAnsi="Cambria"/>
                <w:webHidden/>
              </w:rPr>
            </w:r>
            <w:r w:rsidR="006820B8" w:rsidRPr="00DB7368">
              <w:rPr>
                <w:rFonts w:ascii="Cambria" w:hAnsi="Cambria"/>
                <w:webHidden/>
              </w:rPr>
              <w:fldChar w:fldCharType="separate"/>
            </w:r>
            <w:r w:rsidR="00214DEA">
              <w:rPr>
                <w:rFonts w:ascii="Cambria" w:hAnsi="Cambria"/>
                <w:webHidden/>
              </w:rPr>
              <w:t>103</w:t>
            </w:r>
            <w:r w:rsidR="006820B8" w:rsidRPr="00DB7368">
              <w:rPr>
                <w:rFonts w:ascii="Cambria" w:hAnsi="Cambria"/>
                <w:webHidden/>
              </w:rPr>
              <w:fldChar w:fldCharType="end"/>
            </w:r>
          </w:hyperlink>
        </w:p>
        <w:p w:rsidR="006820B8" w:rsidRPr="00DB7368" w:rsidRDefault="00E636D0" w:rsidP="00443513">
          <w:pPr>
            <w:pStyle w:val="Spistreci3"/>
            <w:ind w:left="227"/>
            <w:rPr>
              <w:rFonts w:ascii="Cambria" w:hAnsi="Cambria"/>
            </w:rPr>
          </w:pPr>
          <w:hyperlink w:anchor="_Toc20210740" w:history="1">
            <w:r w:rsidR="006820B8" w:rsidRPr="00DB7368">
              <w:rPr>
                <w:rStyle w:val="Hipercze"/>
                <w:rFonts w:ascii="Cambria" w:hAnsi="Cambria"/>
                <w:lang w:eastAsia="pl-PL"/>
              </w:rPr>
              <w:t>Rozdział 2.</w:t>
            </w:r>
            <w:r w:rsidR="006820B8" w:rsidRPr="00DB7368">
              <w:rPr>
                <w:rFonts w:ascii="Cambria" w:hAnsi="Cambria"/>
                <w:lang w:eastAsia="pl-PL"/>
              </w:rPr>
              <w:t xml:space="preserve"> </w:t>
            </w:r>
            <w:r w:rsidR="006820B8" w:rsidRPr="00DB7368">
              <w:rPr>
                <w:rStyle w:val="Hipercze"/>
                <w:rFonts w:ascii="Cambria" w:hAnsi="Cambria"/>
                <w:lang w:eastAsia="pl-PL"/>
              </w:rPr>
              <w:t>Cele szczegółowe doradztwa zawodowego</w:t>
            </w:r>
            <w:r w:rsidR="006820B8" w:rsidRPr="00DB7368">
              <w:rPr>
                <w:rFonts w:ascii="Cambria" w:hAnsi="Cambria"/>
                <w:webHidden/>
              </w:rPr>
              <w:tab/>
            </w:r>
            <w:r w:rsidR="006820B8" w:rsidRPr="00DB7368">
              <w:rPr>
                <w:rFonts w:ascii="Cambria" w:hAnsi="Cambria"/>
                <w:webHidden/>
              </w:rPr>
              <w:fldChar w:fldCharType="begin"/>
            </w:r>
            <w:r w:rsidR="006820B8" w:rsidRPr="00DB7368">
              <w:rPr>
                <w:rFonts w:ascii="Cambria" w:hAnsi="Cambria"/>
                <w:webHidden/>
              </w:rPr>
              <w:instrText xml:space="preserve"> PAGEREF _Toc20210740 \h </w:instrText>
            </w:r>
            <w:r w:rsidR="006820B8" w:rsidRPr="00DB7368">
              <w:rPr>
                <w:rFonts w:ascii="Cambria" w:hAnsi="Cambria"/>
                <w:webHidden/>
              </w:rPr>
            </w:r>
            <w:r w:rsidR="006820B8" w:rsidRPr="00DB7368">
              <w:rPr>
                <w:rFonts w:ascii="Cambria" w:hAnsi="Cambria"/>
                <w:webHidden/>
              </w:rPr>
              <w:fldChar w:fldCharType="separate"/>
            </w:r>
            <w:r w:rsidR="00214DEA">
              <w:rPr>
                <w:rFonts w:ascii="Cambria" w:hAnsi="Cambria"/>
                <w:webHidden/>
              </w:rPr>
              <w:t>104</w:t>
            </w:r>
            <w:r w:rsidR="006820B8" w:rsidRPr="00DB7368">
              <w:rPr>
                <w:rFonts w:ascii="Cambria" w:hAnsi="Cambria"/>
                <w:webHidden/>
              </w:rPr>
              <w:fldChar w:fldCharType="end"/>
            </w:r>
          </w:hyperlink>
        </w:p>
        <w:p w:rsidR="006820B8" w:rsidRPr="00DB7368" w:rsidRDefault="00E636D0" w:rsidP="00443513">
          <w:pPr>
            <w:pStyle w:val="Spistreci3"/>
            <w:ind w:left="227"/>
            <w:rPr>
              <w:rFonts w:ascii="Cambria" w:hAnsi="Cambria"/>
            </w:rPr>
          </w:pPr>
          <w:hyperlink w:anchor="_Toc20210744" w:history="1">
            <w:r w:rsidR="006820B8" w:rsidRPr="00DB7368">
              <w:rPr>
                <w:rStyle w:val="Hipercze"/>
                <w:rFonts w:ascii="Cambria" w:hAnsi="Cambria"/>
                <w:lang w:eastAsia="pl-PL"/>
              </w:rPr>
              <w:t>Rozdział 4.</w:t>
            </w:r>
            <w:r w:rsidR="006820B8" w:rsidRPr="00DB7368">
              <w:rPr>
                <w:rFonts w:ascii="Cambria" w:hAnsi="Cambria"/>
              </w:rPr>
              <w:t xml:space="preserve"> </w:t>
            </w:r>
            <w:r w:rsidR="006820B8" w:rsidRPr="00DB7368">
              <w:rPr>
                <w:rStyle w:val="Hipercze"/>
                <w:rFonts w:ascii="Cambria" w:hAnsi="Cambria"/>
                <w:lang w:eastAsia="pl-PL"/>
              </w:rPr>
              <w:t>Osoby odpowiedzialne i zakres ich odpowiedzialności</w:t>
            </w:r>
            <w:r w:rsidR="006820B8" w:rsidRPr="00DB7368">
              <w:rPr>
                <w:rFonts w:ascii="Cambria" w:hAnsi="Cambria"/>
                <w:webHidden/>
              </w:rPr>
              <w:tab/>
            </w:r>
            <w:r w:rsidR="006820B8" w:rsidRPr="00DB7368">
              <w:rPr>
                <w:rFonts w:ascii="Cambria" w:hAnsi="Cambria"/>
                <w:webHidden/>
              </w:rPr>
              <w:fldChar w:fldCharType="begin"/>
            </w:r>
            <w:r w:rsidR="006820B8" w:rsidRPr="00DB7368">
              <w:rPr>
                <w:rFonts w:ascii="Cambria" w:hAnsi="Cambria"/>
                <w:webHidden/>
              </w:rPr>
              <w:instrText xml:space="preserve"> PAGEREF _Toc20210744 \h </w:instrText>
            </w:r>
            <w:r w:rsidR="006820B8" w:rsidRPr="00DB7368">
              <w:rPr>
                <w:rFonts w:ascii="Cambria" w:hAnsi="Cambria"/>
                <w:webHidden/>
              </w:rPr>
            </w:r>
            <w:r w:rsidR="006820B8" w:rsidRPr="00DB7368">
              <w:rPr>
                <w:rFonts w:ascii="Cambria" w:hAnsi="Cambria"/>
                <w:webHidden/>
              </w:rPr>
              <w:fldChar w:fldCharType="separate"/>
            </w:r>
            <w:r w:rsidR="00214DEA">
              <w:rPr>
                <w:rFonts w:ascii="Cambria" w:hAnsi="Cambria"/>
                <w:webHidden/>
              </w:rPr>
              <w:t>106</w:t>
            </w:r>
            <w:r w:rsidR="006820B8" w:rsidRPr="00DB7368">
              <w:rPr>
                <w:rFonts w:ascii="Cambria" w:hAnsi="Cambria"/>
                <w:webHidden/>
              </w:rPr>
              <w:fldChar w:fldCharType="end"/>
            </w:r>
          </w:hyperlink>
        </w:p>
        <w:p w:rsidR="006820B8" w:rsidRPr="00DB7368" w:rsidRDefault="00E636D0" w:rsidP="00563091">
          <w:pPr>
            <w:pStyle w:val="Spistreci2"/>
            <w:rPr>
              <w:rFonts w:eastAsiaTheme="minorEastAsia" w:cstheme="minorBidi"/>
              <w:lang w:eastAsia="pl-PL"/>
            </w:rPr>
          </w:pPr>
          <w:hyperlink w:anchor="_Toc20210746" w:history="1">
            <w:r w:rsidR="006820B8" w:rsidRPr="00DB7368">
              <w:rPr>
                <w:rStyle w:val="Hipercze"/>
                <w:rFonts w:ascii="Cambria" w:hAnsi="Cambria" w:cs="Arial"/>
              </w:rPr>
              <w:t>DZIAŁ VI</w:t>
            </w:r>
            <w:r w:rsidR="006820B8" w:rsidRPr="00DB7368">
              <w:rPr>
                <w:webHidden/>
              </w:rPr>
              <w:tab/>
            </w:r>
            <w:r w:rsidR="006820B8" w:rsidRPr="00DB7368">
              <w:rPr>
                <w:webHidden/>
              </w:rPr>
              <w:fldChar w:fldCharType="begin"/>
            </w:r>
            <w:r w:rsidR="006820B8" w:rsidRPr="00DB7368">
              <w:rPr>
                <w:webHidden/>
              </w:rPr>
              <w:instrText xml:space="preserve"> PAGEREF _Toc20210746 \h </w:instrText>
            </w:r>
            <w:r w:rsidR="006820B8" w:rsidRPr="00DB7368">
              <w:rPr>
                <w:webHidden/>
              </w:rPr>
            </w:r>
            <w:r w:rsidR="006820B8" w:rsidRPr="00DB7368">
              <w:rPr>
                <w:webHidden/>
              </w:rPr>
              <w:fldChar w:fldCharType="separate"/>
            </w:r>
            <w:r w:rsidR="00214DEA">
              <w:rPr>
                <w:webHidden/>
              </w:rPr>
              <w:t>108</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47" w:history="1">
            <w:r w:rsidR="006820B8" w:rsidRPr="00DB7368">
              <w:rPr>
                <w:rStyle w:val="Hipercze"/>
                <w:rFonts w:ascii="Cambria" w:hAnsi="Cambria" w:cs="Arial"/>
              </w:rPr>
              <w:t>Rozdział 1 Obowiązek szkolny</w:t>
            </w:r>
            <w:r w:rsidR="006820B8" w:rsidRPr="00DB7368">
              <w:rPr>
                <w:webHidden/>
              </w:rPr>
              <w:tab/>
            </w:r>
            <w:r w:rsidR="006820B8" w:rsidRPr="00DB7368">
              <w:rPr>
                <w:webHidden/>
              </w:rPr>
              <w:fldChar w:fldCharType="begin"/>
            </w:r>
            <w:r w:rsidR="006820B8" w:rsidRPr="00DB7368">
              <w:rPr>
                <w:webHidden/>
              </w:rPr>
              <w:instrText xml:space="preserve"> PAGEREF _Toc20210747 \h </w:instrText>
            </w:r>
            <w:r w:rsidR="006820B8" w:rsidRPr="00DB7368">
              <w:rPr>
                <w:webHidden/>
              </w:rPr>
            </w:r>
            <w:r w:rsidR="006820B8" w:rsidRPr="00DB7368">
              <w:rPr>
                <w:webHidden/>
              </w:rPr>
              <w:fldChar w:fldCharType="separate"/>
            </w:r>
            <w:r w:rsidR="00214DEA">
              <w:rPr>
                <w:webHidden/>
              </w:rPr>
              <w:t>108</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48" w:history="1">
            <w:r w:rsidR="006820B8" w:rsidRPr="00DB7368">
              <w:rPr>
                <w:rStyle w:val="Hipercze"/>
                <w:rFonts w:ascii="Cambria" w:hAnsi="Cambria" w:cs="Arial"/>
              </w:rPr>
              <w:t>Rozdział 2 Prawa i obowiązki członków społeczności szkolnej</w:t>
            </w:r>
            <w:r w:rsidR="006820B8" w:rsidRPr="00DB7368">
              <w:rPr>
                <w:webHidden/>
              </w:rPr>
              <w:tab/>
            </w:r>
            <w:r w:rsidR="006820B8" w:rsidRPr="00DB7368">
              <w:rPr>
                <w:webHidden/>
              </w:rPr>
              <w:fldChar w:fldCharType="begin"/>
            </w:r>
            <w:r w:rsidR="006820B8" w:rsidRPr="00DB7368">
              <w:rPr>
                <w:webHidden/>
              </w:rPr>
              <w:instrText xml:space="preserve"> PAGEREF _Toc20210748 \h </w:instrText>
            </w:r>
            <w:r w:rsidR="006820B8" w:rsidRPr="00DB7368">
              <w:rPr>
                <w:webHidden/>
              </w:rPr>
            </w:r>
            <w:r w:rsidR="006820B8" w:rsidRPr="00DB7368">
              <w:rPr>
                <w:webHidden/>
              </w:rPr>
              <w:fldChar w:fldCharType="separate"/>
            </w:r>
            <w:r w:rsidR="00214DEA">
              <w:rPr>
                <w:webHidden/>
              </w:rPr>
              <w:t>110</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49" w:history="1">
            <w:r w:rsidR="006820B8" w:rsidRPr="00DB7368">
              <w:rPr>
                <w:rStyle w:val="Hipercze"/>
                <w:rFonts w:ascii="Cambria" w:hAnsi="Cambria" w:cs="Arial"/>
              </w:rPr>
              <w:t>Rozdział 3 Prawa i obowiązki uczniów</w:t>
            </w:r>
            <w:r w:rsidR="006820B8" w:rsidRPr="00DB7368">
              <w:rPr>
                <w:webHidden/>
              </w:rPr>
              <w:tab/>
            </w:r>
            <w:r w:rsidR="006820B8" w:rsidRPr="00DB7368">
              <w:rPr>
                <w:webHidden/>
              </w:rPr>
              <w:fldChar w:fldCharType="begin"/>
            </w:r>
            <w:r w:rsidR="006820B8" w:rsidRPr="00DB7368">
              <w:rPr>
                <w:webHidden/>
              </w:rPr>
              <w:instrText xml:space="preserve"> PAGEREF _Toc20210749 \h </w:instrText>
            </w:r>
            <w:r w:rsidR="006820B8" w:rsidRPr="00DB7368">
              <w:rPr>
                <w:webHidden/>
              </w:rPr>
            </w:r>
            <w:r w:rsidR="006820B8" w:rsidRPr="00DB7368">
              <w:rPr>
                <w:webHidden/>
              </w:rPr>
              <w:fldChar w:fldCharType="separate"/>
            </w:r>
            <w:r w:rsidR="00214DEA">
              <w:rPr>
                <w:webHidden/>
              </w:rPr>
              <w:t>111</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0" w:history="1">
            <w:r w:rsidR="006820B8" w:rsidRPr="00DB7368">
              <w:rPr>
                <w:rStyle w:val="Hipercze"/>
                <w:rFonts w:ascii="Cambria" w:hAnsi="Cambria" w:cs="Arial"/>
              </w:rPr>
              <w:t>Rozdział 4 Strój szkolny</w:t>
            </w:r>
            <w:r w:rsidR="006820B8" w:rsidRPr="00DB7368">
              <w:rPr>
                <w:webHidden/>
              </w:rPr>
              <w:tab/>
            </w:r>
            <w:r w:rsidR="006820B8" w:rsidRPr="00DB7368">
              <w:rPr>
                <w:webHidden/>
              </w:rPr>
              <w:fldChar w:fldCharType="begin"/>
            </w:r>
            <w:r w:rsidR="006820B8" w:rsidRPr="00DB7368">
              <w:rPr>
                <w:webHidden/>
              </w:rPr>
              <w:instrText xml:space="preserve"> PAGEREF _Toc20210750 \h </w:instrText>
            </w:r>
            <w:r w:rsidR="006820B8" w:rsidRPr="00DB7368">
              <w:rPr>
                <w:webHidden/>
              </w:rPr>
            </w:r>
            <w:r w:rsidR="006820B8" w:rsidRPr="00DB7368">
              <w:rPr>
                <w:webHidden/>
              </w:rPr>
              <w:fldChar w:fldCharType="separate"/>
            </w:r>
            <w:r w:rsidR="00214DEA">
              <w:rPr>
                <w:webHidden/>
              </w:rPr>
              <w:t>113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1" w:history="1">
            <w:r w:rsidR="006820B8" w:rsidRPr="00DB7368">
              <w:rPr>
                <w:rStyle w:val="Hipercze"/>
                <w:rFonts w:ascii="Cambria" w:hAnsi="Cambria" w:cs="Arial"/>
              </w:rPr>
              <w:t>Rozdział 5 Zasady korzystania z telefonów komórkowych i innych urządzeń</w:t>
            </w:r>
            <w:r w:rsidR="006820B8" w:rsidRPr="00DB7368">
              <w:rPr>
                <w:webHidden/>
              </w:rPr>
              <w:tab/>
            </w:r>
            <w:r w:rsidR="006820B8" w:rsidRPr="00DB7368">
              <w:rPr>
                <w:webHidden/>
              </w:rPr>
              <w:fldChar w:fldCharType="begin"/>
            </w:r>
            <w:r w:rsidR="006820B8" w:rsidRPr="00DB7368">
              <w:rPr>
                <w:webHidden/>
              </w:rPr>
              <w:instrText xml:space="preserve"> PAGEREF _Toc20210751 \h </w:instrText>
            </w:r>
            <w:r w:rsidR="006820B8" w:rsidRPr="00DB7368">
              <w:rPr>
                <w:webHidden/>
              </w:rPr>
            </w:r>
            <w:r w:rsidR="006820B8" w:rsidRPr="00DB7368">
              <w:rPr>
                <w:webHidden/>
              </w:rPr>
              <w:fldChar w:fldCharType="separate"/>
            </w:r>
            <w:r w:rsidR="00214DEA">
              <w:rPr>
                <w:webHidden/>
              </w:rPr>
              <w:t>113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2" w:history="1">
            <w:r w:rsidR="006820B8" w:rsidRPr="00DB7368">
              <w:rPr>
                <w:rStyle w:val="Hipercze"/>
                <w:rFonts w:ascii="Cambria" w:hAnsi="Cambria" w:cs="Arial"/>
              </w:rPr>
              <w:t>Rozdział 6 Nagrody i kary</w:t>
            </w:r>
            <w:r w:rsidR="006820B8" w:rsidRPr="00DB7368">
              <w:rPr>
                <w:webHidden/>
              </w:rPr>
              <w:tab/>
            </w:r>
            <w:r w:rsidR="006820B8" w:rsidRPr="00DB7368">
              <w:rPr>
                <w:webHidden/>
              </w:rPr>
              <w:fldChar w:fldCharType="begin"/>
            </w:r>
            <w:r w:rsidR="006820B8" w:rsidRPr="00DB7368">
              <w:rPr>
                <w:webHidden/>
              </w:rPr>
              <w:instrText xml:space="preserve"> PAGEREF _Toc20210752 \h </w:instrText>
            </w:r>
            <w:r w:rsidR="006820B8" w:rsidRPr="00DB7368">
              <w:rPr>
                <w:webHidden/>
              </w:rPr>
            </w:r>
            <w:r w:rsidR="006820B8" w:rsidRPr="00DB7368">
              <w:rPr>
                <w:webHidden/>
              </w:rPr>
              <w:fldChar w:fldCharType="separate"/>
            </w:r>
            <w:r w:rsidR="00214DEA">
              <w:rPr>
                <w:webHidden/>
              </w:rPr>
              <w:t>115</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3" w:history="1">
            <w:r w:rsidR="006820B8" w:rsidRPr="00DB7368">
              <w:rPr>
                <w:rStyle w:val="Hipercze"/>
                <w:rFonts w:ascii="Cambria" w:hAnsi="Cambria" w:cs="Arial"/>
              </w:rPr>
              <w:t xml:space="preserve">Rozdział 7 </w:t>
            </w:r>
            <w:r w:rsidR="006820B8" w:rsidRPr="00DB7368">
              <w:rPr>
                <w:rStyle w:val="Hipercze"/>
                <w:rFonts w:ascii="Cambria" w:hAnsi="Cambria"/>
              </w:rPr>
              <w:t>Przeniesienie ucznia do innej szkoły</w:t>
            </w:r>
            <w:r w:rsidR="006820B8" w:rsidRPr="00DB7368">
              <w:rPr>
                <w:webHidden/>
              </w:rPr>
              <w:tab/>
            </w:r>
            <w:r w:rsidR="006820B8" w:rsidRPr="00DB7368">
              <w:rPr>
                <w:webHidden/>
              </w:rPr>
              <w:fldChar w:fldCharType="begin"/>
            </w:r>
            <w:r w:rsidR="006820B8" w:rsidRPr="00DB7368">
              <w:rPr>
                <w:webHidden/>
              </w:rPr>
              <w:instrText xml:space="preserve"> PAGEREF _Toc20210753 \h </w:instrText>
            </w:r>
            <w:r w:rsidR="006820B8" w:rsidRPr="00DB7368">
              <w:rPr>
                <w:webHidden/>
              </w:rPr>
            </w:r>
            <w:r w:rsidR="006820B8" w:rsidRPr="00DB7368">
              <w:rPr>
                <w:webHidden/>
              </w:rPr>
              <w:fldChar w:fldCharType="separate"/>
            </w:r>
            <w:r w:rsidR="00214DEA">
              <w:rPr>
                <w:webHidden/>
              </w:rPr>
              <w:t>116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4" w:history="1">
            <w:r w:rsidR="006820B8" w:rsidRPr="00DB7368">
              <w:rPr>
                <w:rStyle w:val="Hipercze"/>
                <w:rFonts w:ascii="Cambria" w:hAnsi="Cambria" w:cs="Arial"/>
              </w:rPr>
              <w:t>DZIAŁ VII</w:t>
            </w:r>
            <w:r w:rsidR="006820B8" w:rsidRPr="00DB7368">
              <w:rPr>
                <w:webHidden/>
              </w:rPr>
              <w:tab/>
            </w:r>
            <w:r w:rsidR="006820B8" w:rsidRPr="00DB7368">
              <w:rPr>
                <w:webHidden/>
              </w:rPr>
              <w:fldChar w:fldCharType="begin"/>
            </w:r>
            <w:r w:rsidR="006820B8" w:rsidRPr="00DB7368">
              <w:rPr>
                <w:webHidden/>
              </w:rPr>
              <w:instrText xml:space="preserve"> PAGEREF _Toc20210754 \h </w:instrText>
            </w:r>
            <w:r w:rsidR="006820B8" w:rsidRPr="00DB7368">
              <w:rPr>
                <w:webHidden/>
              </w:rPr>
            </w:r>
            <w:r w:rsidR="006820B8" w:rsidRPr="00DB7368">
              <w:rPr>
                <w:webHidden/>
              </w:rPr>
              <w:fldChar w:fldCharType="separate"/>
            </w:r>
            <w:r w:rsidR="00214DEA">
              <w:rPr>
                <w:webHidden/>
              </w:rPr>
              <w:t>117</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5" w:history="1">
            <w:r w:rsidR="006820B8" w:rsidRPr="00DB7368">
              <w:rPr>
                <w:rStyle w:val="Hipercze"/>
                <w:rFonts w:ascii="Cambria" w:hAnsi="Cambria" w:cs="Arial"/>
              </w:rPr>
              <w:t>Rozdział  1 Wewnątrzszkolne   zasady  oceniania</w:t>
            </w:r>
            <w:r w:rsidR="006820B8" w:rsidRPr="00DB7368">
              <w:rPr>
                <w:webHidden/>
              </w:rPr>
              <w:tab/>
            </w:r>
            <w:r w:rsidR="006820B8" w:rsidRPr="00DB7368">
              <w:rPr>
                <w:webHidden/>
              </w:rPr>
              <w:fldChar w:fldCharType="begin"/>
            </w:r>
            <w:r w:rsidR="006820B8" w:rsidRPr="00DB7368">
              <w:rPr>
                <w:webHidden/>
              </w:rPr>
              <w:instrText xml:space="preserve"> PAGEREF _Toc20210755 \h </w:instrText>
            </w:r>
            <w:r w:rsidR="006820B8" w:rsidRPr="00DB7368">
              <w:rPr>
                <w:webHidden/>
              </w:rPr>
            </w:r>
            <w:r w:rsidR="006820B8" w:rsidRPr="00DB7368">
              <w:rPr>
                <w:webHidden/>
              </w:rPr>
              <w:fldChar w:fldCharType="separate"/>
            </w:r>
            <w:r w:rsidR="00214DEA">
              <w:rPr>
                <w:webHidden/>
              </w:rPr>
              <w:t>117</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6" w:history="1">
            <w:r w:rsidR="006820B8" w:rsidRPr="00DB7368">
              <w:rPr>
                <w:rStyle w:val="Hipercze"/>
                <w:rFonts w:ascii="Cambria" w:hAnsi="Cambria" w:cs="Arial"/>
              </w:rPr>
              <w:t>Rozdział 2 Promowanie i ukończenie szkoły</w:t>
            </w:r>
            <w:r w:rsidR="006820B8" w:rsidRPr="00DB7368">
              <w:rPr>
                <w:webHidden/>
              </w:rPr>
              <w:tab/>
            </w:r>
            <w:r w:rsidR="006820B8" w:rsidRPr="00DB7368">
              <w:rPr>
                <w:webHidden/>
              </w:rPr>
              <w:fldChar w:fldCharType="begin"/>
            </w:r>
            <w:r w:rsidR="006820B8" w:rsidRPr="00DB7368">
              <w:rPr>
                <w:webHidden/>
              </w:rPr>
              <w:instrText xml:space="preserve"> PAGEREF _Toc20210756 \h </w:instrText>
            </w:r>
            <w:r w:rsidR="006820B8" w:rsidRPr="00DB7368">
              <w:rPr>
                <w:webHidden/>
              </w:rPr>
            </w:r>
            <w:r w:rsidR="006820B8" w:rsidRPr="00DB7368">
              <w:rPr>
                <w:webHidden/>
              </w:rPr>
              <w:fldChar w:fldCharType="separate"/>
            </w:r>
            <w:r w:rsidR="00214DEA">
              <w:rPr>
                <w:webHidden/>
              </w:rPr>
              <w:t>146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7" w:history="1">
            <w:r w:rsidR="006820B8" w:rsidRPr="00DB7368">
              <w:rPr>
                <w:rStyle w:val="Hipercze"/>
                <w:rFonts w:ascii="Cambria" w:hAnsi="Cambria" w:cs="Arial"/>
              </w:rPr>
              <w:t>DZIAŁ VIII</w:t>
            </w:r>
            <w:r w:rsidR="006820B8" w:rsidRPr="00DB7368">
              <w:rPr>
                <w:webHidden/>
              </w:rPr>
              <w:tab/>
            </w:r>
            <w:r w:rsidR="006820B8" w:rsidRPr="00DB7368">
              <w:rPr>
                <w:webHidden/>
              </w:rPr>
              <w:fldChar w:fldCharType="begin"/>
            </w:r>
            <w:r w:rsidR="006820B8" w:rsidRPr="00DB7368">
              <w:rPr>
                <w:webHidden/>
              </w:rPr>
              <w:instrText xml:space="preserve"> PAGEREF _Toc20210757 \h </w:instrText>
            </w:r>
            <w:r w:rsidR="006820B8" w:rsidRPr="00DB7368">
              <w:rPr>
                <w:webHidden/>
              </w:rPr>
            </w:r>
            <w:r w:rsidR="006820B8" w:rsidRPr="00DB7368">
              <w:rPr>
                <w:webHidden/>
              </w:rPr>
              <w:fldChar w:fldCharType="separate"/>
            </w:r>
            <w:r w:rsidR="00214DEA">
              <w:rPr>
                <w:webHidden/>
              </w:rPr>
              <w:t>147</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8" w:history="1">
            <w:r w:rsidR="006820B8" w:rsidRPr="00DB7368">
              <w:rPr>
                <w:rStyle w:val="Hipercze"/>
                <w:rFonts w:ascii="Cambria" w:hAnsi="Cambria" w:cs="Arial"/>
              </w:rPr>
              <w:t>Warunki bezpiecznego pobytu uczniów w szkole</w:t>
            </w:r>
            <w:r w:rsidR="006820B8" w:rsidRPr="00DB7368">
              <w:rPr>
                <w:webHidden/>
              </w:rPr>
              <w:tab/>
            </w:r>
            <w:r w:rsidR="006820B8" w:rsidRPr="00DB7368">
              <w:rPr>
                <w:webHidden/>
              </w:rPr>
              <w:fldChar w:fldCharType="begin"/>
            </w:r>
            <w:r w:rsidR="006820B8" w:rsidRPr="00DB7368">
              <w:rPr>
                <w:webHidden/>
              </w:rPr>
              <w:instrText xml:space="preserve"> PAGEREF _Toc20210758 \h </w:instrText>
            </w:r>
            <w:r w:rsidR="006820B8" w:rsidRPr="00DB7368">
              <w:rPr>
                <w:webHidden/>
              </w:rPr>
            </w:r>
            <w:r w:rsidR="006820B8" w:rsidRPr="00DB7368">
              <w:rPr>
                <w:webHidden/>
              </w:rPr>
              <w:fldChar w:fldCharType="separate"/>
            </w:r>
            <w:r w:rsidR="00214DEA">
              <w:rPr>
                <w:webHidden/>
              </w:rPr>
              <w:t>147</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59" w:history="1">
            <w:r w:rsidR="006820B8" w:rsidRPr="00DB7368">
              <w:rPr>
                <w:rStyle w:val="Hipercze"/>
                <w:rFonts w:ascii="Cambria" w:hAnsi="Cambria" w:cs="Arial"/>
              </w:rPr>
              <w:t>DZIAŁ IX</w:t>
            </w:r>
            <w:r w:rsidR="006820B8" w:rsidRPr="00DB7368">
              <w:rPr>
                <w:webHidden/>
              </w:rPr>
              <w:tab/>
            </w:r>
            <w:r w:rsidR="006820B8" w:rsidRPr="00DB7368">
              <w:rPr>
                <w:webHidden/>
              </w:rPr>
              <w:fldChar w:fldCharType="begin"/>
            </w:r>
            <w:r w:rsidR="006820B8" w:rsidRPr="00DB7368">
              <w:rPr>
                <w:webHidden/>
              </w:rPr>
              <w:instrText xml:space="preserve"> PAGEREF _Toc20210759 \h </w:instrText>
            </w:r>
            <w:r w:rsidR="006820B8" w:rsidRPr="00DB7368">
              <w:rPr>
                <w:webHidden/>
              </w:rPr>
            </w:r>
            <w:r w:rsidR="006820B8" w:rsidRPr="00DB7368">
              <w:rPr>
                <w:webHidden/>
              </w:rPr>
              <w:fldChar w:fldCharType="separate"/>
            </w:r>
            <w:r w:rsidR="00214DEA">
              <w:rPr>
                <w:webHidden/>
              </w:rPr>
              <w:t>153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60" w:history="1">
            <w:r w:rsidR="006820B8" w:rsidRPr="00DB7368">
              <w:rPr>
                <w:rStyle w:val="Hipercze"/>
                <w:rFonts w:ascii="Cambria" w:hAnsi="Cambria" w:cs="Arial"/>
              </w:rPr>
              <w:t>Ceremoniał szkolny</w:t>
            </w:r>
            <w:r w:rsidR="006820B8" w:rsidRPr="00DB7368">
              <w:rPr>
                <w:webHidden/>
              </w:rPr>
              <w:tab/>
            </w:r>
            <w:r w:rsidR="006820B8" w:rsidRPr="00DB7368">
              <w:rPr>
                <w:webHidden/>
              </w:rPr>
              <w:fldChar w:fldCharType="begin"/>
            </w:r>
            <w:r w:rsidR="006820B8" w:rsidRPr="00DB7368">
              <w:rPr>
                <w:webHidden/>
              </w:rPr>
              <w:instrText xml:space="preserve"> PAGEREF _Toc20210760 \h </w:instrText>
            </w:r>
            <w:r w:rsidR="006820B8" w:rsidRPr="00DB7368">
              <w:rPr>
                <w:webHidden/>
              </w:rPr>
            </w:r>
            <w:r w:rsidR="006820B8" w:rsidRPr="00DB7368">
              <w:rPr>
                <w:webHidden/>
              </w:rPr>
              <w:fldChar w:fldCharType="separate"/>
            </w:r>
            <w:r w:rsidR="00214DEA">
              <w:rPr>
                <w:webHidden/>
              </w:rPr>
              <w:t>153</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61" w:history="1">
            <w:r w:rsidR="006820B8" w:rsidRPr="00DB7368">
              <w:rPr>
                <w:rStyle w:val="Hipercze"/>
                <w:rFonts w:ascii="Cambria" w:hAnsi="Cambria" w:cs="Arial"/>
              </w:rPr>
              <w:t>DZIAŁ X</w:t>
            </w:r>
            <w:r w:rsidR="006820B8" w:rsidRPr="00DB7368">
              <w:rPr>
                <w:webHidden/>
              </w:rPr>
              <w:tab/>
            </w:r>
            <w:r w:rsidR="006820B8" w:rsidRPr="00DB7368">
              <w:rPr>
                <w:webHidden/>
              </w:rPr>
              <w:fldChar w:fldCharType="begin"/>
            </w:r>
            <w:r w:rsidR="006820B8" w:rsidRPr="00DB7368">
              <w:rPr>
                <w:webHidden/>
              </w:rPr>
              <w:instrText xml:space="preserve"> PAGEREF _Toc20210761 \h </w:instrText>
            </w:r>
            <w:r w:rsidR="006820B8" w:rsidRPr="00DB7368">
              <w:rPr>
                <w:webHidden/>
              </w:rPr>
            </w:r>
            <w:r w:rsidR="006820B8" w:rsidRPr="00DB7368">
              <w:rPr>
                <w:webHidden/>
              </w:rPr>
              <w:fldChar w:fldCharType="separate"/>
            </w:r>
            <w:r w:rsidR="00214DEA">
              <w:rPr>
                <w:webHidden/>
              </w:rPr>
              <w:t>156</w:t>
            </w:r>
            <w:r w:rsidR="006820B8" w:rsidRPr="00DB7368">
              <w:rPr>
                <w:webHidden/>
              </w:rPr>
              <w:fldChar w:fldCharType="end"/>
            </w:r>
          </w:hyperlink>
        </w:p>
        <w:p w:rsidR="006820B8" w:rsidRPr="00DB7368" w:rsidRDefault="00E636D0" w:rsidP="00563091">
          <w:pPr>
            <w:pStyle w:val="Spistreci2"/>
            <w:rPr>
              <w:rFonts w:eastAsiaTheme="minorEastAsia" w:cstheme="minorBidi"/>
              <w:lang w:eastAsia="pl-PL"/>
            </w:rPr>
          </w:pPr>
          <w:hyperlink w:anchor="_Toc20210762" w:history="1">
            <w:r w:rsidR="006820B8" w:rsidRPr="00DB7368">
              <w:rPr>
                <w:rStyle w:val="Hipercze"/>
                <w:rFonts w:ascii="Cambria" w:hAnsi="Cambria" w:cs="Arial"/>
              </w:rPr>
              <w:t>Postanowienia końcowe</w:t>
            </w:r>
            <w:r w:rsidR="006820B8" w:rsidRPr="00DB7368">
              <w:rPr>
                <w:webHidden/>
              </w:rPr>
              <w:tab/>
            </w:r>
            <w:r w:rsidR="006820B8" w:rsidRPr="00DB7368">
              <w:rPr>
                <w:webHidden/>
              </w:rPr>
              <w:fldChar w:fldCharType="begin"/>
            </w:r>
            <w:r w:rsidR="006820B8" w:rsidRPr="00DB7368">
              <w:rPr>
                <w:webHidden/>
              </w:rPr>
              <w:instrText xml:space="preserve"> PAGEREF _Toc20210762 \h </w:instrText>
            </w:r>
            <w:r w:rsidR="006820B8" w:rsidRPr="00DB7368">
              <w:rPr>
                <w:webHidden/>
              </w:rPr>
            </w:r>
            <w:r w:rsidR="006820B8" w:rsidRPr="00DB7368">
              <w:rPr>
                <w:webHidden/>
              </w:rPr>
              <w:fldChar w:fldCharType="separate"/>
            </w:r>
            <w:r w:rsidR="00214DEA">
              <w:rPr>
                <w:webHidden/>
              </w:rPr>
              <w:t>156</w:t>
            </w:r>
            <w:r w:rsidR="006820B8" w:rsidRPr="00DB7368">
              <w:rPr>
                <w:webHidden/>
              </w:rPr>
              <w:fldChar w:fldCharType="end"/>
            </w:r>
          </w:hyperlink>
        </w:p>
        <w:p w:rsidR="00966A48" w:rsidRPr="00DB7368" w:rsidRDefault="004A6EE3" w:rsidP="00443513">
          <w:pPr>
            <w:rPr>
              <w:rFonts w:ascii="Cambria" w:hAnsi="Cambria"/>
              <w:b/>
              <w:bCs/>
            </w:rPr>
          </w:pPr>
          <w:r w:rsidRPr="00DB7368">
            <w:rPr>
              <w:rFonts w:ascii="Cambria" w:hAnsi="Cambria"/>
              <w:b/>
              <w:bCs/>
            </w:rPr>
            <w:fldChar w:fldCharType="end"/>
          </w:r>
        </w:p>
      </w:sdtContent>
    </w:sdt>
    <w:bookmarkStart w:id="2" w:name="_Toc20210722" w:displacedByCustomXml="prev"/>
    <w:p w:rsidR="00B03105" w:rsidRPr="00DB7368" w:rsidRDefault="00B03105" w:rsidP="00443513">
      <w:pPr>
        <w:rPr>
          <w:rFonts w:ascii="Cambria" w:hAnsi="Cambria"/>
        </w:rPr>
      </w:pPr>
      <w:r w:rsidRPr="00DB7368">
        <w:rPr>
          <w:rFonts w:ascii="Cambria" w:hAnsi="Cambria" w:cs="Arial"/>
        </w:rPr>
        <w:lastRenderedPageBreak/>
        <w:t>DZIAŁ I</w:t>
      </w:r>
      <w:bookmarkEnd w:id="2"/>
    </w:p>
    <w:p w:rsidR="00B316EA" w:rsidRPr="00DB7368" w:rsidRDefault="00B316EA" w:rsidP="00443513">
      <w:pPr>
        <w:rPr>
          <w:rFonts w:ascii="Cambria" w:hAnsi="Cambria"/>
        </w:rPr>
      </w:pPr>
    </w:p>
    <w:p w:rsidR="00B03105" w:rsidRPr="00DB7368" w:rsidRDefault="00B03105" w:rsidP="00443513">
      <w:pPr>
        <w:pStyle w:val="Nagwek2"/>
        <w:spacing w:before="0"/>
        <w:rPr>
          <w:rFonts w:cs="Arial"/>
          <w:b w:val="0"/>
          <w:bCs w:val="0"/>
          <w:color w:val="auto"/>
          <w:sz w:val="22"/>
          <w:szCs w:val="22"/>
        </w:rPr>
      </w:pPr>
      <w:bookmarkStart w:id="3" w:name="_Toc20210723"/>
      <w:r w:rsidRPr="00DB7368">
        <w:rPr>
          <w:rFonts w:cs="Arial"/>
          <w:color w:val="auto"/>
          <w:sz w:val="22"/>
          <w:szCs w:val="22"/>
        </w:rPr>
        <w:t>Rozdział 1</w:t>
      </w:r>
      <w:r w:rsidR="009B3961" w:rsidRPr="00DB7368">
        <w:rPr>
          <w:rFonts w:cs="Arial"/>
          <w:b w:val="0"/>
          <w:bCs w:val="0"/>
          <w:color w:val="auto"/>
          <w:sz w:val="22"/>
          <w:szCs w:val="22"/>
        </w:rPr>
        <w:br/>
      </w:r>
      <w:r w:rsidR="009E6FAF" w:rsidRPr="00DB7368">
        <w:rPr>
          <w:rFonts w:cs="Arial"/>
          <w:color w:val="auto"/>
          <w:sz w:val="22"/>
          <w:szCs w:val="22"/>
        </w:rPr>
        <w:t>Informacje ogólne o Szkole</w:t>
      </w:r>
      <w:bookmarkEnd w:id="3"/>
    </w:p>
    <w:p w:rsidR="00B03105" w:rsidRPr="00DB7368" w:rsidRDefault="00B03105" w:rsidP="00443513">
      <w:pPr>
        <w:jc w:val="both"/>
        <w:rPr>
          <w:rFonts w:ascii="Cambria" w:hAnsi="Cambria"/>
          <w:b/>
        </w:rPr>
      </w:pPr>
    </w:p>
    <w:p w:rsidR="00B03105" w:rsidRPr="00DB7368" w:rsidRDefault="00B03105" w:rsidP="00443513">
      <w:pPr>
        <w:ind w:firstLine="420"/>
        <w:jc w:val="both"/>
        <w:rPr>
          <w:rFonts w:ascii="Cambria" w:hAnsi="Cambria" w:cs="Arial"/>
          <w:b/>
        </w:rPr>
      </w:pPr>
      <w:r w:rsidRPr="00DB7368">
        <w:rPr>
          <w:rFonts w:ascii="Cambria" w:hAnsi="Cambria" w:cs="Arial"/>
        </w:rPr>
        <w:t>§ 1. 1.</w:t>
      </w:r>
      <w:r w:rsidR="009E6FAF" w:rsidRPr="00DB7368">
        <w:rPr>
          <w:rFonts w:ascii="Cambria" w:hAnsi="Cambria" w:cs="Arial"/>
        </w:rPr>
        <w:t xml:space="preserve"> Szkoła Podstawowa im. </w:t>
      </w:r>
      <w:r w:rsidR="005309C9" w:rsidRPr="00DB7368">
        <w:rPr>
          <w:rFonts w:ascii="Cambria" w:hAnsi="Cambria" w:cs="Arial"/>
        </w:rPr>
        <w:t>Mikołaja Kopernika w</w:t>
      </w:r>
      <w:r w:rsidR="005309C9" w:rsidRPr="00DB7368">
        <w:rPr>
          <w:rFonts w:ascii="Cambria" w:hAnsi="Cambria" w:cs="Arial"/>
          <w:b/>
        </w:rPr>
        <w:t xml:space="preserve"> </w:t>
      </w:r>
      <w:r w:rsidR="005309C9" w:rsidRPr="00DB7368">
        <w:rPr>
          <w:rFonts w:ascii="Cambria" w:hAnsi="Cambria" w:cs="Arial"/>
        </w:rPr>
        <w:t>Pszennie</w:t>
      </w:r>
      <w:r w:rsidR="009E6FAF" w:rsidRPr="00DB7368">
        <w:rPr>
          <w:rFonts w:ascii="Cambria" w:hAnsi="Cambria" w:cs="Arial"/>
          <w:color w:val="000000"/>
        </w:rPr>
        <w:t xml:space="preserve"> zwana dalej S</w:t>
      </w:r>
      <w:r w:rsidRPr="00DB7368">
        <w:rPr>
          <w:rFonts w:ascii="Cambria" w:hAnsi="Cambria" w:cs="Arial"/>
          <w:color w:val="000000"/>
        </w:rPr>
        <w:t xml:space="preserve">zkołą </w:t>
      </w:r>
      <w:r w:rsidR="005309C9" w:rsidRPr="00DB7368">
        <w:rPr>
          <w:rFonts w:ascii="Cambria" w:hAnsi="Cambria" w:cs="Arial"/>
          <w:color w:val="000000"/>
        </w:rPr>
        <w:t xml:space="preserve"> </w:t>
      </w:r>
      <w:r w:rsidRPr="00DB7368">
        <w:rPr>
          <w:rFonts w:ascii="Cambria" w:hAnsi="Cambria" w:cs="Arial"/>
          <w:color w:val="000000"/>
        </w:rPr>
        <w:t>jest placówką publiczną.</w:t>
      </w:r>
    </w:p>
    <w:p w:rsidR="00B03105" w:rsidRPr="00DB7368" w:rsidRDefault="00B03105" w:rsidP="00443513">
      <w:pPr>
        <w:numPr>
          <w:ilvl w:val="0"/>
          <w:numId w:val="2"/>
        </w:numPr>
        <w:tabs>
          <w:tab w:val="clear" w:pos="1506"/>
          <w:tab w:val="left" w:pos="0"/>
          <w:tab w:val="left" w:pos="426"/>
        </w:tabs>
        <w:ind w:left="0" w:firstLine="0"/>
        <w:jc w:val="both"/>
        <w:rPr>
          <w:rFonts w:ascii="Cambria" w:hAnsi="Cambria" w:cs="Arial"/>
          <w:bCs/>
        </w:rPr>
      </w:pPr>
      <w:r w:rsidRPr="00DB7368">
        <w:rPr>
          <w:rFonts w:ascii="Cambria" w:hAnsi="Cambria" w:cs="Arial"/>
          <w:bCs/>
        </w:rPr>
        <w:t xml:space="preserve">prowadzi bezpłatne nauczanie i wychowanie w zakresie ramowych planów nauczania; </w:t>
      </w:r>
    </w:p>
    <w:p w:rsidR="00B03105" w:rsidRPr="00DB7368" w:rsidRDefault="00B03105" w:rsidP="00443513">
      <w:pPr>
        <w:numPr>
          <w:ilvl w:val="0"/>
          <w:numId w:val="2"/>
        </w:numPr>
        <w:tabs>
          <w:tab w:val="clear" w:pos="1506"/>
          <w:tab w:val="left" w:pos="0"/>
          <w:tab w:val="left" w:pos="426"/>
        </w:tabs>
        <w:ind w:left="0" w:firstLine="0"/>
        <w:jc w:val="both"/>
        <w:rPr>
          <w:rFonts w:ascii="Cambria" w:hAnsi="Cambria" w:cs="Arial"/>
          <w:bCs/>
        </w:rPr>
      </w:pPr>
      <w:r w:rsidRPr="00DB7368">
        <w:rPr>
          <w:rFonts w:ascii="Cambria" w:hAnsi="Cambria" w:cs="Arial"/>
          <w:bCs/>
        </w:rPr>
        <w:t>przeprowadza rekrutację uczniów w oparciu o zasadę powszechnej dostępności;</w:t>
      </w:r>
    </w:p>
    <w:p w:rsidR="00B03105" w:rsidRPr="00DB7368" w:rsidRDefault="00B03105" w:rsidP="00443513">
      <w:pPr>
        <w:numPr>
          <w:ilvl w:val="0"/>
          <w:numId w:val="2"/>
        </w:numPr>
        <w:tabs>
          <w:tab w:val="clear" w:pos="1506"/>
          <w:tab w:val="left" w:pos="0"/>
          <w:tab w:val="left" w:pos="426"/>
        </w:tabs>
        <w:ind w:left="0" w:firstLine="0"/>
        <w:jc w:val="both"/>
        <w:rPr>
          <w:rFonts w:ascii="Cambria" w:hAnsi="Cambria" w:cs="Arial"/>
          <w:bCs/>
          <w:color w:val="000000"/>
        </w:rPr>
      </w:pPr>
      <w:r w:rsidRPr="00DB7368">
        <w:rPr>
          <w:rFonts w:ascii="Cambria" w:hAnsi="Cambria" w:cs="Arial"/>
          <w:bCs/>
          <w:color w:val="000000"/>
        </w:rPr>
        <w:t>zatrudnia nauczycieli posiadających kwalifikacje określone w odrębnych przepisach;</w:t>
      </w:r>
    </w:p>
    <w:p w:rsidR="00E779CA" w:rsidRPr="00DB7368" w:rsidRDefault="00B03105" w:rsidP="00443513">
      <w:pPr>
        <w:numPr>
          <w:ilvl w:val="0"/>
          <w:numId w:val="2"/>
        </w:numPr>
        <w:tabs>
          <w:tab w:val="clear" w:pos="1506"/>
          <w:tab w:val="left" w:pos="0"/>
          <w:tab w:val="left" w:pos="426"/>
        </w:tabs>
        <w:ind w:left="0" w:firstLine="0"/>
        <w:jc w:val="both"/>
        <w:rPr>
          <w:rFonts w:ascii="Cambria" w:hAnsi="Cambria" w:cs="Arial"/>
          <w:bCs/>
          <w:i/>
          <w:color w:val="000000"/>
        </w:rPr>
      </w:pPr>
      <w:r w:rsidRPr="00DB7368">
        <w:rPr>
          <w:rFonts w:ascii="Cambria" w:hAnsi="Cambria" w:cs="Arial"/>
          <w:bCs/>
          <w:color w:val="000000"/>
        </w:rPr>
        <w:t>realizuje programy nauczania uwzględniające podstawę programową kształcenia ogólnego i podst</w:t>
      </w:r>
      <w:r w:rsidR="00E779CA" w:rsidRPr="00DB7368">
        <w:rPr>
          <w:rFonts w:ascii="Cambria" w:hAnsi="Cambria" w:cs="Arial"/>
          <w:bCs/>
          <w:color w:val="000000"/>
        </w:rPr>
        <w:t>awę wychowania przedszkolnego;</w:t>
      </w:r>
    </w:p>
    <w:p w:rsidR="00B03105" w:rsidRPr="00DB7368" w:rsidRDefault="00E779CA" w:rsidP="00443513">
      <w:pPr>
        <w:numPr>
          <w:ilvl w:val="0"/>
          <w:numId w:val="2"/>
        </w:numPr>
        <w:tabs>
          <w:tab w:val="clear" w:pos="1506"/>
          <w:tab w:val="left" w:pos="0"/>
          <w:tab w:val="left" w:pos="426"/>
        </w:tabs>
        <w:ind w:left="0" w:firstLine="0"/>
        <w:jc w:val="both"/>
        <w:rPr>
          <w:rFonts w:ascii="Cambria" w:hAnsi="Cambria" w:cs="Arial"/>
          <w:bCs/>
          <w:i/>
          <w:color w:val="000000"/>
        </w:rPr>
      </w:pPr>
      <w:r w:rsidRPr="00DB7368">
        <w:rPr>
          <w:rFonts w:ascii="Cambria" w:hAnsi="Cambria" w:cs="Arial"/>
          <w:bCs/>
          <w:color w:val="000000"/>
        </w:rPr>
        <w:t>r</w:t>
      </w:r>
      <w:r w:rsidR="00B03105" w:rsidRPr="00DB7368">
        <w:rPr>
          <w:rFonts w:ascii="Cambria" w:hAnsi="Cambria" w:cs="Arial"/>
          <w:bCs/>
          <w:color w:val="000000"/>
        </w:rPr>
        <w:t>ealizuje ustalone przez Ministra Oświaty zasady oceniania, klasyfikowania i promowania uczniów oraz przeprowadzania egzaminów</w:t>
      </w:r>
      <w:r w:rsidR="00B21D62" w:rsidRPr="00DB7368">
        <w:rPr>
          <w:rFonts w:ascii="Cambria" w:hAnsi="Cambria" w:cs="Arial"/>
          <w:bCs/>
          <w:color w:val="000000"/>
        </w:rPr>
        <w:t xml:space="preserve"> i sprawdzianów</w:t>
      </w:r>
      <w:r w:rsidR="00B03105" w:rsidRPr="00DB7368">
        <w:rPr>
          <w:rFonts w:ascii="Cambria" w:hAnsi="Cambria" w:cs="Arial"/>
          <w:bCs/>
          <w:color w:val="000000"/>
        </w:rPr>
        <w:t>.</w:t>
      </w:r>
    </w:p>
    <w:p w:rsidR="00B03105" w:rsidRPr="00DB7368" w:rsidRDefault="00B03105" w:rsidP="00443513">
      <w:pPr>
        <w:tabs>
          <w:tab w:val="left" w:pos="0"/>
          <w:tab w:val="left" w:pos="426"/>
        </w:tabs>
        <w:jc w:val="both"/>
        <w:rPr>
          <w:rFonts w:ascii="Cambria" w:hAnsi="Cambria" w:cs="Arial"/>
          <w:bCs/>
          <w:i/>
          <w:color w:val="000000"/>
        </w:rPr>
      </w:pPr>
    </w:p>
    <w:p w:rsidR="00B03105" w:rsidRPr="00DB7368" w:rsidRDefault="00B03105" w:rsidP="00727DAB">
      <w:pPr>
        <w:numPr>
          <w:ilvl w:val="0"/>
          <w:numId w:val="135"/>
        </w:numPr>
        <w:tabs>
          <w:tab w:val="left" w:pos="284"/>
          <w:tab w:val="left" w:pos="851"/>
        </w:tabs>
        <w:ind w:left="0" w:firstLine="567"/>
        <w:jc w:val="both"/>
        <w:rPr>
          <w:rFonts w:ascii="Cambria" w:hAnsi="Cambria" w:cs="Arial"/>
          <w:color w:val="000000"/>
        </w:rPr>
      </w:pPr>
      <w:r w:rsidRPr="00DB7368">
        <w:rPr>
          <w:rFonts w:ascii="Cambria" w:hAnsi="Cambria" w:cs="Arial"/>
          <w:color w:val="000000"/>
        </w:rPr>
        <w:t xml:space="preserve">Siedzibą szkoły jest budynek przy ulicy </w:t>
      </w:r>
      <w:r w:rsidR="005309C9" w:rsidRPr="00DB7368">
        <w:rPr>
          <w:rFonts w:ascii="Cambria" w:hAnsi="Cambria"/>
          <w:bCs/>
        </w:rPr>
        <w:t>Wrocławskiej 15 w Pszennie.</w:t>
      </w:r>
    </w:p>
    <w:p w:rsidR="00B03105" w:rsidRPr="00DB7368" w:rsidRDefault="00B03105" w:rsidP="00727DAB">
      <w:pPr>
        <w:numPr>
          <w:ilvl w:val="0"/>
          <w:numId w:val="135"/>
        </w:numPr>
        <w:tabs>
          <w:tab w:val="left" w:pos="284"/>
          <w:tab w:val="left" w:pos="851"/>
        </w:tabs>
        <w:spacing w:before="240"/>
        <w:ind w:left="0" w:firstLine="567"/>
        <w:jc w:val="both"/>
        <w:rPr>
          <w:rFonts w:ascii="Cambria" w:hAnsi="Cambria" w:cs="Arial"/>
          <w:color w:val="000000"/>
        </w:rPr>
      </w:pPr>
      <w:r w:rsidRPr="00DB7368">
        <w:rPr>
          <w:rFonts w:ascii="Cambria" w:hAnsi="Cambria" w:cs="Arial"/>
          <w:color w:val="000000"/>
        </w:rPr>
        <w:t xml:space="preserve">Organem prowadzącym jest </w:t>
      </w:r>
      <w:r w:rsidR="005309C9" w:rsidRPr="00DB7368">
        <w:rPr>
          <w:rFonts w:ascii="Cambria" w:hAnsi="Cambria" w:cs="Arial"/>
          <w:color w:val="000000"/>
        </w:rPr>
        <w:t xml:space="preserve">Gmina </w:t>
      </w:r>
      <w:r w:rsidR="00F41F4F" w:rsidRPr="00DB7368">
        <w:rPr>
          <w:rFonts w:ascii="Cambria" w:hAnsi="Cambria" w:cs="Arial"/>
          <w:color w:val="000000"/>
        </w:rPr>
        <w:t xml:space="preserve"> z siedzibą w Świdnicy.</w:t>
      </w:r>
    </w:p>
    <w:p w:rsidR="009E6FAF" w:rsidRPr="00DB7368" w:rsidRDefault="00B03105" w:rsidP="00727DAB">
      <w:pPr>
        <w:numPr>
          <w:ilvl w:val="0"/>
          <w:numId w:val="135"/>
        </w:numPr>
        <w:tabs>
          <w:tab w:val="left" w:pos="284"/>
          <w:tab w:val="left" w:pos="851"/>
        </w:tabs>
        <w:spacing w:before="240"/>
        <w:ind w:left="0" w:firstLine="567"/>
        <w:jc w:val="both"/>
        <w:rPr>
          <w:rFonts w:ascii="Cambria" w:hAnsi="Cambria" w:cs="Arial"/>
          <w:color w:val="000000"/>
        </w:rPr>
      </w:pPr>
      <w:r w:rsidRPr="00DB7368">
        <w:rPr>
          <w:rFonts w:ascii="Cambria" w:hAnsi="Cambria" w:cs="Arial"/>
          <w:color w:val="000000"/>
        </w:rPr>
        <w:t xml:space="preserve">Nadzór pedagogiczny nad szkołą sprawuje </w:t>
      </w:r>
      <w:r w:rsidR="00F41F4F" w:rsidRPr="00DB7368">
        <w:rPr>
          <w:rFonts w:ascii="Cambria" w:hAnsi="Cambria" w:cs="Arial"/>
          <w:color w:val="000000"/>
        </w:rPr>
        <w:t xml:space="preserve">Dolnośląski </w:t>
      </w:r>
      <w:r w:rsidRPr="00DB7368">
        <w:rPr>
          <w:rFonts w:ascii="Cambria" w:hAnsi="Cambria" w:cs="Arial"/>
          <w:color w:val="000000"/>
        </w:rPr>
        <w:t>Kurator Oświaty.</w:t>
      </w:r>
    </w:p>
    <w:p w:rsidR="009E6FAF" w:rsidRPr="00DB7368" w:rsidRDefault="009E6FAF" w:rsidP="00727DAB">
      <w:pPr>
        <w:numPr>
          <w:ilvl w:val="0"/>
          <w:numId w:val="135"/>
        </w:numPr>
        <w:tabs>
          <w:tab w:val="left" w:pos="284"/>
          <w:tab w:val="left" w:pos="851"/>
        </w:tabs>
        <w:spacing w:before="240"/>
        <w:ind w:left="0" w:firstLine="567"/>
        <w:jc w:val="both"/>
        <w:rPr>
          <w:rFonts w:ascii="Cambria" w:hAnsi="Cambria" w:cs="Arial"/>
        </w:rPr>
      </w:pPr>
      <w:r w:rsidRPr="00DB7368">
        <w:rPr>
          <w:rFonts w:ascii="Cambria" w:hAnsi="Cambria" w:cs="Arial"/>
        </w:rPr>
        <w:t xml:space="preserve">Ilekroć w statucie mowa jest o </w:t>
      </w:r>
      <w:r w:rsidRPr="00DB7368">
        <w:rPr>
          <w:rFonts w:ascii="Cambria" w:hAnsi="Cambria" w:cs="Arial"/>
          <w:i/>
        </w:rPr>
        <w:t xml:space="preserve">„szkole” </w:t>
      </w:r>
      <w:r w:rsidRPr="00DB7368">
        <w:rPr>
          <w:rFonts w:ascii="Cambria" w:hAnsi="Cambria" w:cs="Arial"/>
        </w:rPr>
        <w:t xml:space="preserve">należy przez to rozumieć </w:t>
      </w:r>
      <w:r w:rsidR="00684289" w:rsidRPr="00DB7368">
        <w:rPr>
          <w:rFonts w:ascii="Cambria" w:hAnsi="Cambria" w:cs="Arial"/>
        </w:rPr>
        <w:t>8 -</w:t>
      </w:r>
      <w:r w:rsidR="00F41F4F" w:rsidRPr="00DB7368">
        <w:rPr>
          <w:rFonts w:ascii="Cambria" w:hAnsi="Cambria" w:cs="Arial"/>
        </w:rPr>
        <w:t xml:space="preserve"> </w:t>
      </w:r>
      <w:r w:rsidR="00684289" w:rsidRPr="00DB7368">
        <w:rPr>
          <w:rFonts w:ascii="Cambria" w:hAnsi="Cambria" w:cs="Arial"/>
        </w:rPr>
        <w:t xml:space="preserve">letnią </w:t>
      </w:r>
      <w:r w:rsidRPr="00DB7368">
        <w:rPr>
          <w:rFonts w:ascii="Cambria" w:hAnsi="Cambria" w:cs="Arial"/>
        </w:rPr>
        <w:t>Szkołę Podstawową im</w:t>
      </w:r>
      <w:r w:rsidR="00F41F4F" w:rsidRPr="00DB7368">
        <w:rPr>
          <w:rFonts w:ascii="Cambria" w:hAnsi="Cambria" w:cs="Arial"/>
        </w:rPr>
        <w:t>Mikołaja Kopernika w Pszennie</w:t>
      </w:r>
      <w:r w:rsidRPr="00DB7368">
        <w:rPr>
          <w:rFonts w:ascii="Cambria" w:hAnsi="Cambria" w:cs="Arial"/>
        </w:rPr>
        <w:t xml:space="preserve"> </w:t>
      </w:r>
      <w:r w:rsidR="00094305" w:rsidRPr="00DB7368">
        <w:rPr>
          <w:rFonts w:ascii="Cambria" w:hAnsi="Cambria" w:cs="Arial"/>
        </w:rPr>
        <w:t>, w której prowadzone są oddzi</w:t>
      </w:r>
      <w:r w:rsidR="00F41F4F" w:rsidRPr="00DB7368">
        <w:rPr>
          <w:rFonts w:ascii="Cambria" w:hAnsi="Cambria" w:cs="Arial"/>
        </w:rPr>
        <w:t>ały gimnazjalne Gimnazjum im. Szarych Szeregów w Pszennie.</w:t>
      </w:r>
      <w:r w:rsidRPr="00DB7368">
        <w:rPr>
          <w:rFonts w:ascii="Cambria" w:hAnsi="Cambria" w:cs="Arial"/>
        </w:rPr>
        <w:t xml:space="preserve"> </w:t>
      </w:r>
    </w:p>
    <w:p w:rsidR="009E6FAF" w:rsidRPr="00DB7368" w:rsidRDefault="009E6FAF" w:rsidP="00727DAB">
      <w:pPr>
        <w:numPr>
          <w:ilvl w:val="0"/>
          <w:numId w:val="135"/>
        </w:numPr>
        <w:tabs>
          <w:tab w:val="left" w:pos="284"/>
          <w:tab w:val="left" w:pos="851"/>
        </w:tabs>
        <w:spacing w:before="240"/>
        <w:ind w:left="0" w:firstLine="567"/>
        <w:jc w:val="both"/>
        <w:rPr>
          <w:rFonts w:ascii="Cambria" w:hAnsi="Cambria" w:cs="Arial"/>
          <w:color w:val="000000"/>
        </w:rPr>
      </w:pPr>
      <w:r w:rsidRPr="00DB7368">
        <w:rPr>
          <w:rFonts w:ascii="Cambria" w:hAnsi="Cambria" w:cs="Arial"/>
        </w:rPr>
        <w:t>Nazwa szkoły używana jest w pełnym brzmieniu – Szkoła Podstawowa im.</w:t>
      </w:r>
      <w:r w:rsidR="00134488" w:rsidRPr="00DB7368">
        <w:rPr>
          <w:rFonts w:ascii="Cambria" w:hAnsi="Cambria" w:cs="Arial"/>
        </w:rPr>
        <w:t xml:space="preserve"> </w:t>
      </w:r>
      <w:r w:rsidR="00F41F4F" w:rsidRPr="00DB7368">
        <w:rPr>
          <w:rFonts w:ascii="Cambria" w:hAnsi="Cambria" w:cs="Arial"/>
        </w:rPr>
        <w:t xml:space="preserve">Mikołaja Kopernika w Pszennie. </w:t>
      </w:r>
      <w:r w:rsidRPr="00DB7368">
        <w:rPr>
          <w:rFonts w:ascii="Cambria" w:hAnsi="Cambria" w:cs="Arial"/>
        </w:rPr>
        <w:t>Na pieczęciach i stemplach używana jest nazwa: „Szkoła Podstawowa im.</w:t>
      </w:r>
      <w:r w:rsidR="00F41F4F" w:rsidRPr="00DB7368">
        <w:rPr>
          <w:rFonts w:ascii="Cambria" w:hAnsi="Cambria" w:cs="Arial"/>
        </w:rPr>
        <w:t xml:space="preserve"> Mikołaja Kopernika w Pszennie</w:t>
      </w:r>
      <w:r w:rsidRPr="00DB7368">
        <w:rPr>
          <w:rFonts w:ascii="Cambria" w:hAnsi="Cambria" w:cs="Arial"/>
        </w:rPr>
        <w:t xml:space="preserve">”.  </w:t>
      </w:r>
    </w:p>
    <w:p w:rsidR="00B03105" w:rsidRPr="00DB7368" w:rsidRDefault="00134488" w:rsidP="00727DAB">
      <w:pPr>
        <w:numPr>
          <w:ilvl w:val="0"/>
          <w:numId w:val="135"/>
        </w:numPr>
        <w:tabs>
          <w:tab w:val="left" w:pos="284"/>
          <w:tab w:val="left" w:pos="851"/>
        </w:tabs>
        <w:spacing w:before="240"/>
        <w:ind w:left="0" w:firstLine="567"/>
        <w:jc w:val="both"/>
        <w:rPr>
          <w:rFonts w:ascii="Cambria" w:hAnsi="Cambria" w:cs="Arial"/>
        </w:rPr>
      </w:pPr>
      <w:r w:rsidRPr="00DB7368">
        <w:rPr>
          <w:rFonts w:ascii="Cambria" w:hAnsi="Cambria" w:cs="Arial"/>
        </w:rPr>
        <w:t>Szkoła</w:t>
      </w:r>
      <w:r w:rsidR="00B03105" w:rsidRPr="00DB7368">
        <w:rPr>
          <w:rFonts w:ascii="Cambria" w:hAnsi="Cambria" w:cs="Arial"/>
        </w:rPr>
        <w:t xml:space="preserve"> </w:t>
      </w:r>
      <w:r w:rsidRPr="00DB7368">
        <w:rPr>
          <w:rFonts w:ascii="Cambria" w:hAnsi="Cambria" w:cs="Arial"/>
        </w:rPr>
        <w:t>używaja</w:t>
      </w:r>
      <w:r w:rsidR="00B03105" w:rsidRPr="00DB7368">
        <w:rPr>
          <w:rFonts w:ascii="Cambria" w:hAnsi="Cambria" w:cs="Arial"/>
        </w:rPr>
        <w:t xml:space="preserve"> pieczęci o treści:</w:t>
      </w:r>
    </w:p>
    <w:p w:rsidR="00B03105" w:rsidRPr="00DB7368" w:rsidRDefault="00B03105" w:rsidP="00443513">
      <w:pPr>
        <w:tabs>
          <w:tab w:val="left" w:pos="284"/>
          <w:tab w:val="left" w:pos="851"/>
        </w:tabs>
        <w:ind w:left="426"/>
        <w:jc w:val="both"/>
        <w:rPr>
          <w:rFonts w:ascii="Cambria" w:hAnsi="Cambria" w:cs="Arial"/>
        </w:rPr>
      </w:pPr>
    </w:p>
    <w:p w:rsidR="00B03105" w:rsidRPr="00DB7368" w:rsidRDefault="002A3866" w:rsidP="00727DAB">
      <w:pPr>
        <w:numPr>
          <w:ilvl w:val="0"/>
          <w:numId w:val="148"/>
        </w:numPr>
        <w:ind w:left="426" w:hanging="426"/>
        <w:jc w:val="both"/>
        <w:rPr>
          <w:rFonts w:ascii="Cambria" w:hAnsi="Cambria"/>
          <w:bCs/>
        </w:rPr>
      </w:pPr>
      <w:r w:rsidRPr="00DB7368">
        <w:rPr>
          <w:rFonts w:ascii="Cambria" w:hAnsi="Cambria"/>
          <w:bCs/>
        </w:rPr>
        <w:t>Dla dokumentów szkoły podstawowej używa się pieczęci:</w:t>
      </w:r>
    </w:p>
    <w:p w:rsidR="002A3866" w:rsidRPr="00DB7368" w:rsidRDefault="002A3866" w:rsidP="00443513">
      <w:pPr>
        <w:ind w:left="426"/>
        <w:rPr>
          <w:rFonts w:ascii="Cambria" w:hAnsi="Cambria" w:cs="Arial"/>
          <w:bCs/>
        </w:rPr>
      </w:pPr>
      <w:r w:rsidRPr="00DB7368">
        <w:rPr>
          <w:rFonts w:ascii="Cambria" w:hAnsi="Cambria" w:cs="Arial"/>
          <w:bCs/>
        </w:rPr>
        <w:t>SZKOŁA PODSTAWOWA</w:t>
      </w:r>
    </w:p>
    <w:p w:rsidR="002A3866" w:rsidRPr="00DB7368" w:rsidRDefault="002A3866" w:rsidP="00443513">
      <w:pPr>
        <w:ind w:left="426"/>
        <w:rPr>
          <w:rFonts w:ascii="Cambria" w:hAnsi="Cambria" w:cs="Arial"/>
          <w:bCs/>
          <w:i/>
        </w:rPr>
      </w:pPr>
      <w:r w:rsidRPr="00DB7368">
        <w:rPr>
          <w:rFonts w:ascii="Cambria" w:hAnsi="Cambria" w:cs="Arial"/>
          <w:bCs/>
          <w:i/>
        </w:rPr>
        <w:t>im. Mikołaja Kopernika w Pszennie</w:t>
      </w:r>
    </w:p>
    <w:p w:rsidR="002A3866" w:rsidRPr="00DB7368" w:rsidRDefault="002A3866" w:rsidP="00443513">
      <w:pPr>
        <w:ind w:left="426"/>
        <w:rPr>
          <w:rFonts w:ascii="Cambria" w:hAnsi="Cambria" w:cs="Arial"/>
          <w:bCs/>
        </w:rPr>
      </w:pPr>
      <w:r w:rsidRPr="00DB7368">
        <w:rPr>
          <w:rFonts w:ascii="Cambria" w:hAnsi="Cambria" w:cs="Arial"/>
          <w:bCs/>
        </w:rPr>
        <w:t>ul.Wrocławska 15</w:t>
      </w:r>
    </w:p>
    <w:p w:rsidR="002A3866" w:rsidRPr="00DB7368" w:rsidRDefault="002A3866" w:rsidP="00443513">
      <w:pPr>
        <w:ind w:left="426"/>
        <w:rPr>
          <w:rFonts w:ascii="Cambria" w:hAnsi="Cambria" w:cs="Arial"/>
          <w:bCs/>
        </w:rPr>
      </w:pPr>
      <w:r w:rsidRPr="00DB7368">
        <w:rPr>
          <w:rFonts w:ascii="Cambria" w:hAnsi="Cambria" w:cs="Arial"/>
          <w:bCs/>
        </w:rPr>
        <w:t>58-125 Pszenno, tel. 74 85-19-566</w:t>
      </w:r>
    </w:p>
    <w:p w:rsidR="002A3866" w:rsidRPr="00DB7368" w:rsidRDefault="002A3866" w:rsidP="00443513">
      <w:pPr>
        <w:ind w:left="426"/>
        <w:rPr>
          <w:rFonts w:ascii="Cambria" w:hAnsi="Cambria" w:cs="Arial"/>
          <w:bCs/>
        </w:rPr>
      </w:pPr>
      <w:r w:rsidRPr="00DB7368">
        <w:rPr>
          <w:rFonts w:ascii="Cambria" w:hAnsi="Cambria" w:cs="Arial"/>
          <w:bCs/>
        </w:rPr>
        <w:t>woj. Dolnośląskie</w:t>
      </w:r>
    </w:p>
    <w:p w:rsidR="002A3866" w:rsidRPr="00DB7368" w:rsidRDefault="002A3866" w:rsidP="00443513">
      <w:pPr>
        <w:ind w:left="426"/>
        <w:rPr>
          <w:rFonts w:ascii="Cambria" w:hAnsi="Cambria" w:cs="Arial"/>
          <w:bCs/>
        </w:rPr>
      </w:pPr>
      <w:r w:rsidRPr="00DB7368">
        <w:rPr>
          <w:rFonts w:ascii="Cambria" w:hAnsi="Cambria" w:cs="Arial"/>
          <w:bCs/>
        </w:rPr>
        <w:t>NIP: 884-18-53-455</w:t>
      </w:r>
    </w:p>
    <w:p w:rsidR="003F0A01" w:rsidRPr="00DB7368" w:rsidRDefault="003F0A01" w:rsidP="00727DAB">
      <w:pPr>
        <w:pStyle w:val="Akapitzlist"/>
        <w:numPr>
          <w:ilvl w:val="0"/>
          <w:numId w:val="148"/>
        </w:numPr>
        <w:spacing w:line="240" w:lineRule="auto"/>
        <w:jc w:val="both"/>
        <w:rPr>
          <w:rFonts w:ascii="Cambria" w:hAnsi="Cambria" w:cs="Arial"/>
          <w:bCs/>
        </w:rPr>
      </w:pPr>
      <w:r w:rsidRPr="00DB7368">
        <w:rPr>
          <w:rFonts w:ascii="Cambria" w:hAnsi="Cambria" w:cs="Arial"/>
          <w:bCs/>
        </w:rPr>
        <w:t>Szkoła ma nadany numer regon: 001193870</w:t>
      </w:r>
    </w:p>
    <w:p w:rsidR="00B03105" w:rsidRPr="00DB7368" w:rsidRDefault="00B03105" w:rsidP="00443513">
      <w:pPr>
        <w:jc w:val="both"/>
        <w:rPr>
          <w:rFonts w:ascii="Cambria" w:hAnsi="Cambria"/>
          <w:bCs/>
        </w:rPr>
      </w:pPr>
    </w:p>
    <w:p w:rsidR="00B03105" w:rsidRPr="00DB7368" w:rsidRDefault="00B03105" w:rsidP="00727DAB">
      <w:pPr>
        <w:numPr>
          <w:ilvl w:val="0"/>
          <w:numId w:val="135"/>
        </w:numPr>
        <w:tabs>
          <w:tab w:val="left" w:pos="426"/>
          <w:tab w:val="left" w:pos="851"/>
        </w:tabs>
        <w:ind w:left="0" w:firstLine="567"/>
        <w:jc w:val="both"/>
        <w:rPr>
          <w:rFonts w:ascii="Cambria" w:hAnsi="Cambria" w:cs="Arial"/>
          <w:color w:val="000000"/>
        </w:rPr>
      </w:pPr>
      <w:r w:rsidRPr="00DB7368">
        <w:rPr>
          <w:rFonts w:ascii="Cambria" w:hAnsi="Cambria" w:cs="Arial"/>
          <w:color w:val="000000"/>
        </w:rPr>
        <w:t>Szkoła jest jednostką budżetową.</w:t>
      </w:r>
    </w:p>
    <w:p w:rsidR="00B03105" w:rsidRPr="00DB7368" w:rsidRDefault="00134488" w:rsidP="00727DAB">
      <w:pPr>
        <w:numPr>
          <w:ilvl w:val="0"/>
          <w:numId w:val="135"/>
        </w:numPr>
        <w:tabs>
          <w:tab w:val="left" w:pos="426"/>
          <w:tab w:val="left" w:pos="851"/>
          <w:tab w:val="left" w:pos="993"/>
        </w:tabs>
        <w:spacing w:before="240"/>
        <w:ind w:left="0" w:firstLine="567"/>
        <w:jc w:val="both"/>
        <w:rPr>
          <w:rFonts w:ascii="Cambria" w:hAnsi="Cambria" w:cs="Arial"/>
        </w:rPr>
      </w:pPr>
      <w:r w:rsidRPr="00DB7368">
        <w:rPr>
          <w:rFonts w:ascii="Cambria" w:hAnsi="Cambria" w:cs="Arial"/>
        </w:rPr>
        <w:t xml:space="preserve">Obwód szkoły </w:t>
      </w:r>
      <w:r w:rsidR="00B03105" w:rsidRPr="00DB7368">
        <w:rPr>
          <w:rFonts w:ascii="Cambria" w:hAnsi="Cambria" w:cs="Arial"/>
        </w:rPr>
        <w:t xml:space="preserve">obejmuje:  </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Pszenno,</w:t>
      </w:r>
    </w:p>
    <w:p w:rsidR="00B03105" w:rsidRPr="00DB7368" w:rsidRDefault="00F41F4F" w:rsidP="00727DAB">
      <w:pPr>
        <w:numPr>
          <w:ilvl w:val="0"/>
          <w:numId w:val="151"/>
        </w:numPr>
        <w:ind w:left="284" w:hanging="284"/>
        <w:jc w:val="left"/>
        <w:rPr>
          <w:rFonts w:ascii="Cambria" w:hAnsi="Cambria"/>
        </w:rPr>
      </w:pPr>
      <w:r w:rsidRPr="00DB7368">
        <w:rPr>
          <w:rFonts w:ascii="Cambria" w:hAnsi="Cambria"/>
        </w:rPr>
        <w:t>Jagodnik,</w:t>
      </w:r>
    </w:p>
    <w:p w:rsidR="00B03105" w:rsidRPr="00DB7368" w:rsidRDefault="00F41F4F" w:rsidP="00727DAB">
      <w:pPr>
        <w:numPr>
          <w:ilvl w:val="0"/>
          <w:numId w:val="151"/>
        </w:numPr>
        <w:ind w:left="284" w:hanging="284"/>
        <w:jc w:val="left"/>
        <w:rPr>
          <w:rFonts w:ascii="Cambria" w:hAnsi="Cambria"/>
        </w:rPr>
      </w:pPr>
      <w:r w:rsidRPr="00DB7368">
        <w:rPr>
          <w:rFonts w:ascii="Cambria" w:hAnsi="Cambria"/>
        </w:rPr>
        <w:t>Panków,</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Wilków,</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Niegoszów,</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Gogołów,</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Sulisławice,</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Zawiszów,</w:t>
      </w:r>
    </w:p>
    <w:p w:rsidR="00966A48" w:rsidRPr="00DB7368" w:rsidRDefault="00F41F4F" w:rsidP="00727DAB">
      <w:pPr>
        <w:numPr>
          <w:ilvl w:val="0"/>
          <w:numId w:val="151"/>
        </w:numPr>
        <w:ind w:left="284" w:hanging="284"/>
        <w:jc w:val="left"/>
        <w:rPr>
          <w:rFonts w:ascii="Cambria" w:hAnsi="Cambria"/>
        </w:rPr>
      </w:pPr>
      <w:r w:rsidRPr="00DB7368">
        <w:rPr>
          <w:rFonts w:ascii="Cambria" w:hAnsi="Cambria"/>
        </w:rPr>
        <w:t>Wiśniowa,</w:t>
      </w:r>
    </w:p>
    <w:p w:rsidR="00F41F4F" w:rsidRPr="00DB7368" w:rsidRDefault="00F41F4F" w:rsidP="00727DAB">
      <w:pPr>
        <w:numPr>
          <w:ilvl w:val="0"/>
          <w:numId w:val="151"/>
        </w:numPr>
        <w:ind w:left="284" w:hanging="284"/>
        <w:jc w:val="left"/>
        <w:rPr>
          <w:rFonts w:ascii="Cambria" w:hAnsi="Cambria"/>
        </w:rPr>
      </w:pPr>
      <w:r w:rsidRPr="00DB7368">
        <w:rPr>
          <w:rFonts w:ascii="Cambria" w:hAnsi="Cambria"/>
        </w:rPr>
        <w:t>Miłochów.</w:t>
      </w:r>
    </w:p>
    <w:p w:rsidR="00F713B3" w:rsidRPr="00F713B3" w:rsidRDefault="00ED6121" w:rsidP="00727DAB">
      <w:pPr>
        <w:numPr>
          <w:ilvl w:val="0"/>
          <w:numId w:val="135"/>
        </w:numPr>
        <w:tabs>
          <w:tab w:val="left" w:pos="426"/>
          <w:tab w:val="left" w:pos="709"/>
          <w:tab w:val="left" w:pos="993"/>
        </w:tabs>
        <w:spacing w:before="240"/>
        <w:ind w:left="0" w:firstLine="567"/>
        <w:jc w:val="both"/>
        <w:rPr>
          <w:rFonts w:ascii="Cambria" w:hAnsi="Cambria" w:cs="Arial"/>
          <w:color w:val="000000"/>
        </w:rPr>
      </w:pPr>
      <w:r w:rsidRPr="00F713B3">
        <w:rPr>
          <w:rFonts w:ascii="Cambria" w:hAnsi="Cambria" w:cs="Arial"/>
        </w:rPr>
        <w:t>Szkoła prowadzi nauczanie w oddziałach szkolnych I -</w:t>
      </w:r>
      <w:r w:rsidR="001D69D4" w:rsidRPr="00F713B3">
        <w:rPr>
          <w:rFonts w:ascii="Cambria" w:hAnsi="Cambria" w:cs="Arial"/>
        </w:rPr>
        <w:t xml:space="preserve"> </w:t>
      </w:r>
      <w:r w:rsidRPr="00F713B3">
        <w:rPr>
          <w:rFonts w:ascii="Cambria" w:hAnsi="Cambria" w:cs="Arial"/>
        </w:rPr>
        <w:t>VIII w zakresie szkoły podstawowej</w:t>
      </w:r>
      <w:r w:rsidR="003F0A01" w:rsidRPr="00F713B3">
        <w:rPr>
          <w:rFonts w:ascii="Cambria" w:hAnsi="Cambria" w:cs="Arial"/>
        </w:rPr>
        <w:t>.</w:t>
      </w:r>
      <w:r w:rsidRPr="00F713B3">
        <w:rPr>
          <w:rFonts w:ascii="Cambria" w:hAnsi="Cambria" w:cs="Arial"/>
        </w:rPr>
        <w:t xml:space="preserve"> </w:t>
      </w:r>
    </w:p>
    <w:p w:rsidR="00B03105" w:rsidRPr="00F713B3" w:rsidRDefault="00B03105" w:rsidP="00727DAB">
      <w:pPr>
        <w:numPr>
          <w:ilvl w:val="0"/>
          <w:numId w:val="135"/>
        </w:numPr>
        <w:tabs>
          <w:tab w:val="left" w:pos="426"/>
          <w:tab w:val="left" w:pos="709"/>
          <w:tab w:val="left" w:pos="993"/>
        </w:tabs>
        <w:spacing w:before="240"/>
        <w:ind w:left="0" w:firstLine="567"/>
        <w:jc w:val="both"/>
        <w:rPr>
          <w:rFonts w:ascii="Cambria" w:hAnsi="Cambria" w:cs="Arial"/>
          <w:color w:val="000000"/>
        </w:rPr>
      </w:pPr>
      <w:r w:rsidRPr="00F713B3">
        <w:rPr>
          <w:rFonts w:ascii="Cambria" w:hAnsi="Cambria" w:cs="Arial"/>
        </w:rPr>
        <w:lastRenderedPageBreak/>
        <w:t>Szkoła może prowadzić działalność innowacyjną i eksperymentalną dotyczącą kształcenia, wychowania i opieki, stosownie do potrzeb psychofizycznych uczniów oraz możliwości bazowych, kadrowych i finansowych szkoły, na zasadach i warunkach określonych odrębnymi przepisami</w:t>
      </w:r>
      <w:r w:rsidRPr="00F713B3">
        <w:rPr>
          <w:rFonts w:ascii="Cambria" w:hAnsi="Cambria" w:cs="Arial"/>
          <w:color w:val="000000"/>
        </w:rPr>
        <w:t>.</w:t>
      </w:r>
    </w:p>
    <w:p w:rsidR="00B03105" w:rsidRPr="00DB7368" w:rsidRDefault="00134488" w:rsidP="00727DAB">
      <w:pPr>
        <w:numPr>
          <w:ilvl w:val="0"/>
          <w:numId w:val="135"/>
        </w:numPr>
        <w:tabs>
          <w:tab w:val="left" w:pos="426"/>
          <w:tab w:val="left" w:pos="709"/>
          <w:tab w:val="left" w:pos="993"/>
        </w:tabs>
        <w:spacing w:before="240"/>
        <w:ind w:left="0" w:firstLine="567"/>
        <w:jc w:val="both"/>
        <w:rPr>
          <w:rFonts w:ascii="Cambria" w:hAnsi="Cambria" w:cs="Arial"/>
          <w:color w:val="FF0000"/>
        </w:rPr>
      </w:pPr>
      <w:r w:rsidRPr="00DB7368">
        <w:rPr>
          <w:rFonts w:ascii="Cambria" w:hAnsi="Cambria" w:cs="Arial"/>
          <w:bCs/>
        </w:rPr>
        <w:t>Szkoła</w:t>
      </w:r>
      <w:r w:rsidR="00B03105" w:rsidRPr="00DB7368">
        <w:rPr>
          <w:rFonts w:ascii="Cambria" w:hAnsi="Cambria" w:cs="Arial"/>
          <w:bCs/>
        </w:rPr>
        <w:t xml:space="preserve"> może prowadzić w czasie wolnym od nauki placówkę wypoczynku dla dzieci i młodzieży po uzyskaniu zgody organu prowadzącego zgodnie z odrębnymi przepisami</w:t>
      </w:r>
      <w:r w:rsidR="00B03105" w:rsidRPr="00DB7368">
        <w:rPr>
          <w:rFonts w:ascii="Cambria" w:hAnsi="Cambria" w:cs="Arial"/>
          <w:bCs/>
          <w:color w:val="FF0000"/>
        </w:rPr>
        <w:t xml:space="preserve">. </w:t>
      </w:r>
    </w:p>
    <w:p w:rsidR="00134488" w:rsidRPr="00DB7368" w:rsidRDefault="00134488" w:rsidP="00727DAB">
      <w:pPr>
        <w:numPr>
          <w:ilvl w:val="0"/>
          <w:numId w:val="135"/>
        </w:numPr>
        <w:tabs>
          <w:tab w:val="left" w:pos="284"/>
          <w:tab w:val="left" w:pos="851"/>
          <w:tab w:val="left" w:pos="993"/>
        </w:tabs>
        <w:spacing w:before="240"/>
        <w:ind w:left="0" w:firstLine="567"/>
        <w:jc w:val="both"/>
        <w:rPr>
          <w:rFonts w:ascii="Cambria" w:hAnsi="Cambria" w:cs="Arial"/>
          <w:color w:val="000000"/>
        </w:rPr>
      </w:pPr>
      <w:r w:rsidRPr="00DB7368">
        <w:rPr>
          <w:rFonts w:ascii="Cambria" w:hAnsi="Cambria" w:cs="Arial"/>
          <w:color w:val="000000"/>
        </w:rPr>
        <w:t xml:space="preserve">W szkole zorganizowane są oddziały </w:t>
      </w:r>
      <w:r w:rsidR="00F41F4F" w:rsidRPr="00DB7368">
        <w:rPr>
          <w:rFonts w:ascii="Cambria" w:hAnsi="Cambria" w:cs="Arial"/>
          <w:color w:val="000000"/>
        </w:rPr>
        <w:t>ogólnodostępne.</w:t>
      </w:r>
    </w:p>
    <w:p w:rsidR="00B316EA" w:rsidRPr="00DB7368" w:rsidRDefault="00B316EA" w:rsidP="00727DAB">
      <w:pPr>
        <w:numPr>
          <w:ilvl w:val="0"/>
          <w:numId w:val="135"/>
        </w:numPr>
        <w:tabs>
          <w:tab w:val="left" w:pos="284"/>
          <w:tab w:val="left" w:pos="851"/>
          <w:tab w:val="left" w:pos="993"/>
        </w:tabs>
        <w:spacing w:before="240"/>
        <w:ind w:left="0" w:firstLine="567"/>
        <w:jc w:val="both"/>
        <w:rPr>
          <w:rFonts w:ascii="Cambria" w:hAnsi="Cambria" w:cs="Arial"/>
          <w:color w:val="000000"/>
        </w:rPr>
      </w:pPr>
      <w:r w:rsidRPr="00DB7368">
        <w:rPr>
          <w:rFonts w:ascii="Cambria" w:hAnsi="Cambria" w:cs="Arial"/>
          <w:color w:val="000000"/>
        </w:rPr>
        <w:t xml:space="preserve">Cykl kształcenia trwa </w:t>
      </w:r>
      <w:r w:rsidRPr="00DB7368">
        <w:rPr>
          <w:rFonts w:ascii="Cambria" w:hAnsi="Cambria" w:cs="Arial"/>
        </w:rPr>
        <w:t>8 lat.</w:t>
      </w:r>
    </w:p>
    <w:p w:rsidR="00E636D0" w:rsidRPr="00E636D0" w:rsidRDefault="008D3475" w:rsidP="00727DAB">
      <w:pPr>
        <w:numPr>
          <w:ilvl w:val="0"/>
          <w:numId w:val="135"/>
        </w:numPr>
        <w:tabs>
          <w:tab w:val="left" w:pos="284"/>
          <w:tab w:val="left" w:pos="851"/>
          <w:tab w:val="left" w:pos="993"/>
        </w:tabs>
        <w:spacing w:before="240"/>
        <w:ind w:left="0" w:firstLine="567"/>
        <w:jc w:val="both"/>
        <w:rPr>
          <w:rFonts w:ascii="Cambria" w:hAnsi="Cambria" w:cs="Arial"/>
          <w:color w:val="FF0000"/>
        </w:rPr>
      </w:pPr>
      <w:r w:rsidRPr="00DB7368">
        <w:rPr>
          <w:rFonts w:ascii="Cambria" w:hAnsi="Cambria" w:cs="Arial"/>
        </w:rPr>
        <w:t>Nauka w szkole odbywa się na jedną zmianę.</w:t>
      </w:r>
    </w:p>
    <w:p w:rsidR="00E661BA" w:rsidRPr="00E636D0" w:rsidRDefault="00E636D0" w:rsidP="00E636D0">
      <w:pPr>
        <w:pStyle w:val="Akapitzlist"/>
        <w:numPr>
          <w:ilvl w:val="0"/>
          <w:numId w:val="337"/>
        </w:numPr>
        <w:tabs>
          <w:tab w:val="left" w:pos="284"/>
          <w:tab w:val="left" w:pos="851"/>
          <w:tab w:val="left" w:pos="993"/>
        </w:tabs>
        <w:spacing w:before="240"/>
        <w:jc w:val="both"/>
        <w:rPr>
          <w:rFonts w:ascii="Cambria" w:hAnsi="Cambria" w:cs="Arial"/>
          <w:color w:val="FF0000"/>
        </w:rPr>
      </w:pPr>
      <w:r>
        <w:rPr>
          <w:rFonts w:ascii="Cambria" w:hAnsi="Cambria" w:cs="Arial"/>
        </w:rPr>
        <w:t>a.</w:t>
      </w:r>
      <w:r w:rsidR="00C92F3A" w:rsidRPr="00E636D0">
        <w:rPr>
          <w:rFonts w:ascii="Cambria" w:hAnsi="Cambria" w:cs="Arial"/>
        </w:rPr>
        <w:t xml:space="preserve"> </w:t>
      </w:r>
      <w:r w:rsidR="00C92F3A" w:rsidRPr="00E636D0">
        <w:rPr>
          <w:rFonts w:cs="Arial"/>
          <w:b/>
          <w:bCs/>
          <w:color w:val="0070C0"/>
        </w:rPr>
        <w:t>W przypadku zagrożenia epidemicznego lub innych zagrożeń zdrowia uczniów i pracowników, Dyrektor szkoły ma prawo dostosowania okresowego organizacji pracy szkoły do wytycznych GIS, w tym wprowadzenia organizacji pracy szkoły uwzględniającej zmianowość.</w:t>
      </w:r>
    </w:p>
    <w:p w:rsidR="00B03105" w:rsidRPr="00DB7368" w:rsidRDefault="004003F6" w:rsidP="00E636D0">
      <w:pPr>
        <w:numPr>
          <w:ilvl w:val="0"/>
          <w:numId w:val="337"/>
        </w:numPr>
        <w:tabs>
          <w:tab w:val="left" w:pos="426"/>
          <w:tab w:val="left" w:pos="993"/>
        </w:tabs>
        <w:spacing w:before="240"/>
        <w:ind w:left="142" w:firstLine="425"/>
        <w:jc w:val="both"/>
        <w:rPr>
          <w:rFonts w:ascii="Cambria" w:hAnsi="Cambria" w:cs="Arial"/>
          <w:color w:val="000000"/>
        </w:rPr>
      </w:pPr>
      <w:r w:rsidRPr="00DB7368">
        <w:rPr>
          <w:rFonts w:ascii="Cambria" w:hAnsi="Cambria" w:cs="Arial"/>
        </w:rPr>
        <w:t xml:space="preserve"> </w:t>
      </w:r>
      <w:r w:rsidR="00B03105" w:rsidRPr="00DB7368">
        <w:rPr>
          <w:rFonts w:ascii="Cambria" w:hAnsi="Cambria" w:cs="Arial"/>
        </w:rPr>
        <w:t>Do klasy pierwszej szkoły podstawowej przyjmuje się:</w:t>
      </w:r>
    </w:p>
    <w:p w:rsidR="00B03105" w:rsidRPr="00DB7368" w:rsidRDefault="00B03105" w:rsidP="00443513">
      <w:pPr>
        <w:jc w:val="both"/>
        <w:rPr>
          <w:rFonts w:ascii="Cambria" w:hAnsi="Cambria" w:cs="Arial"/>
        </w:rPr>
      </w:pPr>
    </w:p>
    <w:p w:rsidR="00B03105" w:rsidRPr="00DB7368" w:rsidRDefault="00B03105" w:rsidP="00443513">
      <w:pPr>
        <w:numPr>
          <w:ilvl w:val="1"/>
          <w:numId w:val="1"/>
        </w:numPr>
        <w:tabs>
          <w:tab w:val="clear" w:pos="1304"/>
          <w:tab w:val="num" w:pos="426"/>
        </w:tabs>
        <w:ind w:left="0" w:firstLine="0"/>
        <w:jc w:val="both"/>
        <w:rPr>
          <w:rFonts w:ascii="Cambria" w:hAnsi="Cambria" w:cs="Arial"/>
        </w:rPr>
      </w:pPr>
      <w:r w:rsidRPr="00DB7368">
        <w:rPr>
          <w:rFonts w:ascii="Cambria" w:hAnsi="Cambria" w:cs="Arial"/>
        </w:rPr>
        <w:t xml:space="preserve">z urzędu – dzieci zamieszkałe w obwodzie </w:t>
      </w:r>
      <w:r w:rsidR="00C46113" w:rsidRPr="00DB7368">
        <w:rPr>
          <w:rFonts w:ascii="Cambria" w:hAnsi="Cambria" w:cs="Arial"/>
        </w:rPr>
        <w:t xml:space="preserve">szkoły </w:t>
      </w:r>
      <w:r w:rsidRPr="00DB7368">
        <w:rPr>
          <w:rFonts w:ascii="Cambria" w:hAnsi="Cambria" w:cs="Arial"/>
        </w:rPr>
        <w:t>na podstawie zgłoszenia  rodziców;</w:t>
      </w:r>
    </w:p>
    <w:p w:rsidR="00B03105" w:rsidRPr="00DB7368" w:rsidRDefault="00B03105" w:rsidP="00443513">
      <w:pPr>
        <w:jc w:val="both"/>
        <w:rPr>
          <w:rFonts w:ascii="Cambria" w:hAnsi="Cambria" w:cs="Arial"/>
        </w:rPr>
      </w:pPr>
    </w:p>
    <w:p w:rsidR="00B03105" w:rsidRPr="00DB7368" w:rsidRDefault="00B03105" w:rsidP="00443513">
      <w:pPr>
        <w:numPr>
          <w:ilvl w:val="1"/>
          <w:numId w:val="1"/>
        </w:numPr>
        <w:tabs>
          <w:tab w:val="clear" w:pos="1304"/>
          <w:tab w:val="num" w:pos="426"/>
        </w:tabs>
        <w:ind w:left="0" w:firstLine="0"/>
        <w:jc w:val="both"/>
        <w:rPr>
          <w:rFonts w:ascii="Cambria" w:hAnsi="Cambria" w:cs="Arial"/>
        </w:rPr>
      </w:pPr>
      <w:r w:rsidRPr="00DB7368">
        <w:rPr>
          <w:rFonts w:ascii="Cambria" w:hAnsi="Cambria" w:cs="Arial"/>
        </w:rPr>
        <w:t>na wniosek rodziców (prawnych opiekunów) – dzieci zamieszkałe  poza obwodem  szkoły w przypadku, gdy szkoła dysponuje wolnymi miejscami.</w:t>
      </w:r>
    </w:p>
    <w:p w:rsidR="00B03105" w:rsidRPr="00DB7368" w:rsidRDefault="00B03105" w:rsidP="00443513">
      <w:pPr>
        <w:ind w:left="1134"/>
        <w:jc w:val="both"/>
        <w:rPr>
          <w:rFonts w:ascii="Cambria" w:hAnsi="Cambria" w:cs="Arial"/>
        </w:rPr>
      </w:pPr>
    </w:p>
    <w:p w:rsidR="00B03105" w:rsidRPr="00DB7368" w:rsidRDefault="00B03105" w:rsidP="00443513">
      <w:pPr>
        <w:tabs>
          <w:tab w:val="num" w:pos="0"/>
        </w:tabs>
        <w:jc w:val="both"/>
        <w:rPr>
          <w:rFonts w:ascii="Cambria" w:hAnsi="Cambria" w:cs="Arial"/>
          <w:color w:val="FF0000"/>
        </w:rPr>
      </w:pPr>
      <w:r w:rsidRPr="00DB7368">
        <w:rPr>
          <w:rFonts w:ascii="Cambria" w:hAnsi="Cambria" w:cs="Arial"/>
        </w:rPr>
        <w:t>2. W przypadku, gdy liczba kandydatów zamieszkałych poza obwodem szkoły jest większa niż liczba wolnych miejsc, którymi dysponuje szkoła, kandydatów przyjmuje się na podstawie kryteriów</w:t>
      </w:r>
      <w:r w:rsidR="00C26949" w:rsidRPr="00DB7368">
        <w:rPr>
          <w:rFonts w:ascii="Cambria" w:hAnsi="Cambria" w:cs="Arial"/>
        </w:rPr>
        <w:t xml:space="preserve"> określonych w  ustawie z dnia 14 grudnia 2016</w:t>
      </w:r>
      <w:r w:rsidRPr="00DB7368">
        <w:rPr>
          <w:rFonts w:ascii="Cambria" w:hAnsi="Cambria" w:cs="Arial"/>
        </w:rPr>
        <w:t xml:space="preserve"> r. </w:t>
      </w:r>
      <w:r w:rsidR="00C26949" w:rsidRPr="00DB7368">
        <w:rPr>
          <w:rFonts w:ascii="Cambria" w:hAnsi="Cambria" w:cs="Arial"/>
        </w:rPr>
        <w:t>– Prawo oświatowe (Dz. U. z 2017. poz. 59</w:t>
      </w:r>
      <w:r w:rsidRPr="00DB7368">
        <w:rPr>
          <w:rFonts w:ascii="Cambria" w:hAnsi="Cambria" w:cs="Arial"/>
        </w:rPr>
        <w:t xml:space="preserve">) oraz </w:t>
      </w:r>
      <w:r w:rsidR="008D3475" w:rsidRPr="00DB7368">
        <w:rPr>
          <w:rFonts w:ascii="Cambria" w:hAnsi="Cambria" w:cs="Arial"/>
        </w:rPr>
        <w:t xml:space="preserve">kryteriów określonych </w:t>
      </w:r>
      <w:r w:rsidRPr="00DB7368">
        <w:rPr>
          <w:rFonts w:ascii="Cambria" w:hAnsi="Cambria" w:cs="Arial"/>
        </w:rPr>
        <w:t xml:space="preserve">przez </w:t>
      </w:r>
      <w:r w:rsidR="00BE7331" w:rsidRPr="00DB7368">
        <w:rPr>
          <w:rFonts w:ascii="Cambria" w:hAnsi="Cambria" w:cs="Arial"/>
        </w:rPr>
        <w:t xml:space="preserve">Wójta </w:t>
      </w:r>
      <w:r w:rsidR="002A0A1B" w:rsidRPr="00DB7368">
        <w:rPr>
          <w:rFonts w:ascii="Cambria" w:hAnsi="Cambria" w:cs="Arial"/>
        </w:rPr>
        <w:t>Gminy Świdnica</w:t>
      </w:r>
      <w:r w:rsidR="00E70DA3" w:rsidRPr="00DB7368">
        <w:rPr>
          <w:rFonts w:ascii="Cambria" w:hAnsi="Cambria" w:cs="Arial"/>
        </w:rPr>
        <w:t>.</w:t>
      </w:r>
      <w:r w:rsidR="00BE7331" w:rsidRPr="00DB7368">
        <w:rPr>
          <w:rFonts w:ascii="Cambria" w:hAnsi="Cambria" w:cs="Arial"/>
        </w:rPr>
        <w:t xml:space="preserve"> </w:t>
      </w:r>
    </w:p>
    <w:p w:rsidR="00B03105" w:rsidRPr="00DB7368" w:rsidRDefault="00B03105" w:rsidP="00443513">
      <w:pPr>
        <w:tabs>
          <w:tab w:val="num" w:pos="0"/>
        </w:tabs>
        <w:jc w:val="both"/>
        <w:rPr>
          <w:rFonts w:ascii="Cambria" w:hAnsi="Cambria" w:cs="Arial"/>
          <w:color w:val="FF0000"/>
        </w:rPr>
      </w:pPr>
    </w:p>
    <w:p w:rsidR="00B03105" w:rsidRPr="00DB7368" w:rsidRDefault="00B03105" w:rsidP="00443513">
      <w:pPr>
        <w:jc w:val="both"/>
        <w:rPr>
          <w:rFonts w:ascii="Cambria" w:hAnsi="Cambria"/>
        </w:rPr>
      </w:pPr>
      <w:r w:rsidRPr="00DB7368">
        <w:rPr>
          <w:rFonts w:ascii="Cambria" w:hAnsi="Cambria"/>
        </w:rPr>
        <w:t>3. Szkoła przeprowadz</w:t>
      </w:r>
      <w:r w:rsidR="00E70DA3" w:rsidRPr="00DB7368">
        <w:rPr>
          <w:rFonts w:ascii="Cambria" w:hAnsi="Cambria"/>
        </w:rPr>
        <w:t>i</w:t>
      </w:r>
      <w:r w:rsidRPr="00DB7368">
        <w:rPr>
          <w:rFonts w:ascii="Cambria" w:hAnsi="Cambria"/>
        </w:rPr>
        <w:t xml:space="preserve"> rekrutację uczniów zgodnie z zasadą powszechnej dostępności. Szczegółowe zasady rekrutacji określa </w:t>
      </w:r>
      <w:r w:rsidRPr="00DB7368">
        <w:rPr>
          <w:rFonts w:ascii="Cambria" w:hAnsi="Cambria"/>
          <w:i/>
        </w:rPr>
        <w:t xml:space="preserve">Regulamin rekrutacji do klas pierwszych </w:t>
      </w:r>
      <w:r w:rsidR="002A0A1B" w:rsidRPr="00DB7368">
        <w:rPr>
          <w:rFonts w:ascii="Cambria" w:hAnsi="Cambria"/>
        </w:rPr>
        <w:t>Szkoły Podstawowej im. Mikołaja Kopernika w Pszennie.</w:t>
      </w:r>
    </w:p>
    <w:p w:rsidR="00B03105" w:rsidRPr="00DB7368" w:rsidRDefault="00B03105" w:rsidP="00443513">
      <w:pPr>
        <w:rPr>
          <w:rFonts w:ascii="Cambria" w:hAnsi="Cambria"/>
          <w:b/>
          <w:color w:val="C00000"/>
        </w:rPr>
      </w:pPr>
    </w:p>
    <w:p w:rsidR="00B03105" w:rsidRPr="00DB7368" w:rsidRDefault="00B03105" w:rsidP="00443513">
      <w:pPr>
        <w:rPr>
          <w:rFonts w:ascii="Cambria" w:hAnsi="Cambria"/>
          <w:b/>
          <w:color w:val="C00000"/>
        </w:rPr>
      </w:pPr>
    </w:p>
    <w:p w:rsidR="002A3866" w:rsidRPr="00DB7368" w:rsidRDefault="002A3866" w:rsidP="00443513">
      <w:pPr>
        <w:rPr>
          <w:rFonts w:ascii="Cambria" w:hAnsi="Cambria"/>
          <w:b/>
          <w:color w:val="C00000"/>
        </w:rPr>
      </w:pPr>
    </w:p>
    <w:p w:rsidR="002A3866" w:rsidRPr="00DB7368" w:rsidRDefault="002A3866" w:rsidP="00443513">
      <w:pPr>
        <w:rPr>
          <w:rFonts w:ascii="Cambria" w:hAnsi="Cambria"/>
          <w:b/>
          <w:color w:val="C00000"/>
        </w:rPr>
      </w:pPr>
    </w:p>
    <w:p w:rsidR="002A3866" w:rsidRPr="00DB7368" w:rsidRDefault="002A3866" w:rsidP="00443513">
      <w:pPr>
        <w:rPr>
          <w:rFonts w:ascii="Cambria" w:hAnsi="Cambria"/>
          <w:b/>
          <w:color w:val="C00000"/>
        </w:rPr>
      </w:pPr>
    </w:p>
    <w:p w:rsidR="002A3866" w:rsidRPr="00DB7368" w:rsidRDefault="002A3866" w:rsidP="00443513">
      <w:pPr>
        <w:rPr>
          <w:rFonts w:ascii="Cambria" w:hAnsi="Cambria"/>
          <w:b/>
          <w:color w:val="C00000"/>
        </w:rPr>
      </w:pPr>
    </w:p>
    <w:p w:rsidR="00B03105" w:rsidRPr="00DB7368" w:rsidRDefault="00235C83" w:rsidP="00443513">
      <w:pPr>
        <w:pStyle w:val="Nagwek2"/>
        <w:rPr>
          <w:rFonts w:cs="Arial"/>
          <w:b w:val="0"/>
          <w:color w:val="auto"/>
          <w:sz w:val="22"/>
          <w:szCs w:val="22"/>
        </w:rPr>
      </w:pPr>
      <w:bookmarkStart w:id="4" w:name="_Toc20210724"/>
      <w:r w:rsidRPr="00DB7368">
        <w:rPr>
          <w:rFonts w:cs="Arial"/>
          <w:color w:val="auto"/>
          <w:sz w:val="22"/>
          <w:szCs w:val="22"/>
        </w:rPr>
        <w:t>Rozd</w:t>
      </w:r>
      <w:r w:rsidR="00B03105" w:rsidRPr="00DB7368">
        <w:rPr>
          <w:rFonts w:cs="Arial"/>
          <w:color w:val="auto"/>
          <w:sz w:val="22"/>
          <w:szCs w:val="22"/>
        </w:rPr>
        <w:t>ział 2</w:t>
      </w:r>
      <w:r w:rsidR="00A864D3" w:rsidRPr="00DB7368">
        <w:rPr>
          <w:rFonts w:cs="Arial"/>
          <w:color w:val="auto"/>
          <w:sz w:val="22"/>
          <w:szCs w:val="22"/>
        </w:rPr>
        <w:br/>
      </w:r>
      <w:r w:rsidR="00B03105" w:rsidRPr="00DB7368">
        <w:rPr>
          <w:rFonts w:cs="Arial"/>
          <w:color w:val="auto"/>
          <w:sz w:val="22"/>
          <w:szCs w:val="22"/>
        </w:rPr>
        <w:t>Misja szkoły, model absolwenta</w:t>
      </w:r>
      <w:bookmarkEnd w:id="4"/>
      <w:r w:rsidR="00B03105" w:rsidRPr="00DB7368">
        <w:rPr>
          <w:rFonts w:cs="Arial"/>
          <w:color w:val="auto"/>
          <w:sz w:val="22"/>
          <w:szCs w:val="22"/>
        </w:rPr>
        <w:t xml:space="preserve"> </w:t>
      </w:r>
    </w:p>
    <w:p w:rsidR="00B03105" w:rsidRPr="00DB7368" w:rsidRDefault="00B03105" w:rsidP="00443513">
      <w:pPr>
        <w:ind w:left="720" w:hanging="436"/>
        <w:rPr>
          <w:rFonts w:ascii="Cambria" w:hAnsi="Cambria" w:cs="Arial"/>
          <w:b/>
        </w:rPr>
      </w:pPr>
    </w:p>
    <w:p w:rsidR="00B03105" w:rsidRPr="00DB7368" w:rsidRDefault="00235C83" w:rsidP="00443513">
      <w:pPr>
        <w:ind w:left="284" w:hanging="284"/>
        <w:jc w:val="left"/>
        <w:rPr>
          <w:rFonts w:ascii="Cambria" w:hAnsi="Cambria" w:cs="Arial"/>
          <w:b/>
        </w:rPr>
      </w:pPr>
      <w:r w:rsidRPr="00DB7368">
        <w:rPr>
          <w:rFonts w:ascii="Cambria" w:hAnsi="Cambria" w:cs="Arial"/>
          <w:b/>
        </w:rPr>
        <w:t xml:space="preserve">      </w:t>
      </w:r>
      <w:r w:rsidR="00B03105" w:rsidRPr="00DB7368">
        <w:rPr>
          <w:rFonts w:ascii="Cambria" w:hAnsi="Cambria" w:cs="Arial"/>
          <w:b/>
        </w:rPr>
        <w:t xml:space="preserve">§  2. 1. </w:t>
      </w:r>
      <w:r w:rsidR="00B03105" w:rsidRPr="00DB7368">
        <w:rPr>
          <w:rFonts w:ascii="Cambria" w:hAnsi="Cambria" w:cs="Arial"/>
          <w:b/>
          <w:color w:val="000000"/>
          <w:shd w:val="clear" w:color="auto" w:fill="FFFFFF" w:themeFill="background1"/>
        </w:rPr>
        <w:t>Misja szkoły</w:t>
      </w:r>
      <w:r w:rsidR="00FD7DE9" w:rsidRPr="00DB7368">
        <w:rPr>
          <w:rFonts w:ascii="Cambria" w:hAnsi="Cambria" w:cs="Arial"/>
          <w:b/>
          <w:color w:val="000000"/>
          <w:shd w:val="clear" w:color="auto" w:fill="FFFFFF" w:themeFill="background1"/>
        </w:rPr>
        <w:t xml:space="preserve"> </w:t>
      </w:r>
    </w:p>
    <w:p w:rsidR="00953E66" w:rsidRPr="00DB7368" w:rsidRDefault="00953E66" w:rsidP="00443513">
      <w:pPr>
        <w:tabs>
          <w:tab w:val="left" w:pos="426"/>
        </w:tabs>
        <w:ind w:left="680"/>
        <w:jc w:val="both"/>
        <w:rPr>
          <w:rStyle w:val="Pogrubienie"/>
          <w:rFonts w:ascii="Cambria" w:hAnsi="Cambria" w:cs="Arial"/>
          <w:b w:val="0"/>
          <w:color w:val="111111"/>
        </w:rPr>
      </w:pPr>
    </w:p>
    <w:p w:rsidR="00953E66" w:rsidRPr="00DB7368" w:rsidRDefault="00953E66" w:rsidP="00443513">
      <w:pPr>
        <w:ind w:firstLine="708"/>
        <w:jc w:val="both"/>
        <w:rPr>
          <w:rFonts w:ascii="Cambria" w:eastAsia="Times New Roman" w:hAnsi="Cambria" w:cs="Arial"/>
          <w:lang w:eastAsia="pl-PL"/>
        </w:rPr>
      </w:pPr>
      <w:r w:rsidRPr="00DB7368">
        <w:rPr>
          <w:rFonts w:ascii="Cambria" w:eastAsia="Times New Roman" w:hAnsi="Cambria" w:cs="Arial"/>
          <w:lang w:eastAsia="pl-PL"/>
        </w:rPr>
        <w:t xml:space="preserve">Każdego dnia wspólnie pracujemy na sukces naszych uczniów i zadowolenie rodziców, </w:t>
      </w:r>
      <w:r w:rsidR="002A3866"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a wskaźnikiem tego jest ich satysfakcja i prestiż naszej szkoły w środowisku. Priorytetem </w:t>
      </w:r>
      <w:r w:rsidR="003E4092" w:rsidRPr="00DB7368">
        <w:rPr>
          <w:rFonts w:ascii="Cambria" w:eastAsia="Times New Roman" w:hAnsi="Cambria" w:cs="Arial"/>
          <w:lang w:eastAsia="pl-PL"/>
        </w:rPr>
        <w:t xml:space="preserve"> </w:t>
      </w:r>
      <w:r w:rsidRPr="00DB7368">
        <w:rPr>
          <w:rFonts w:ascii="Cambria" w:eastAsia="Times New Roman" w:hAnsi="Cambria" w:cs="Arial"/>
          <w:lang w:eastAsia="pl-PL"/>
        </w:rPr>
        <w:t>w naszej szkole jest wysoka efektywność kształcenia, przygotowanie do dalszej edukacji, zapewnienie warunków wszechstronnego rozwoju każdego ucznia.</w:t>
      </w:r>
      <w:r w:rsidR="002A0A1B" w:rsidRPr="00DB7368">
        <w:rPr>
          <w:rFonts w:ascii="Cambria" w:eastAsia="Times New Roman" w:hAnsi="Cambria" w:cs="Arial"/>
          <w:lang w:eastAsia="pl-PL"/>
        </w:rPr>
        <w:t xml:space="preserve"> Misja szkoły i Model absolwenta stanowią integralną część oferty edukacyjnej, a osiągnięcie zawartych w nich założeń jest jednym z głównych celów szkoły.</w:t>
      </w:r>
    </w:p>
    <w:p w:rsidR="00266BB3" w:rsidRPr="00DB7368" w:rsidRDefault="00266BB3" w:rsidP="00443513">
      <w:pPr>
        <w:ind w:firstLine="708"/>
        <w:jc w:val="both"/>
        <w:rPr>
          <w:rFonts w:ascii="Cambria" w:eastAsia="Times New Roman" w:hAnsi="Cambria" w:cs="Arial"/>
          <w:lang w:eastAsia="pl-PL"/>
        </w:rPr>
      </w:pPr>
      <w:r w:rsidRPr="00DB7368">
        <w:rPr>
          <w:rFonts w:ascii="Cambria" w:eastAsia="Times New Roman" w:hAnsi="Cambria" w:cs="Arial"/>
          <w:lang w:eastAsia="pl-PL"/>
        </w:rPr>
        <w:t>Działamy po to, aby:</w:t>
      </w:r>
    </w:p>
    <w:p w:rsidR="00266BB3" w:rsidRPr="00DB7368" w:rsidRDefault="00266BB3" w:rsidP="00443513">
      <w:pPr>
        <w:ind w:firstLine="708"/>
        <w:jc w:val="both"/>
        <w:rPr>
          <w:rFonts w:ascii="Cambria" w:eastAsia="Times New Roman" w:hAnsi="Cambria" w:cs="Arial"/>
          <w:lang w:eastAsia="pl-PL"/>
        </w:rPr>
      </w:pPr>
    </w:p>
    <w:p w:rsidR="00266BB3" w:rsidRPr="00DB7368" w:rsidRDefault="00266BB3" w:rsidP="00443513">
      <w:pPr>
        <w:ind w:firstLine="708"/>
        <w:jc w:val="both"/>
        <w:rPr>
          <w:rFonts w:ascii="Cambria" w:eastAsia="Times New Roman" w:hAnsi="Cambria" w:cs="Arial"/>
          <w:b/>
          <w:lang w:eastAsia="pl-PL"/>
        </w:rPr>
      </w:pPr>
      <w:r w:rsidRPr="00DB7368">
        <w:rPr>
          <w:rFonts w:ascii="Cambria" w:eastAsia="Times New Roman" w:hAnsi="Cambria" w:cs="Arial"/>
          <w:b/>
          <w:lang w:eastAsia="pl-PL"/>
        </w:rPr>
        <w:t>Nasi  uczniowie:</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xml:space="preserve">- umieli rozwijać własne zainteresowania przez samokształcenie, korzystanie </w:t>
      </w:r>
      <w:r w:rsidR="000154FF" w:rsidRPr="00DB7368">
        <w:rPr>
          <w:rFonts w:ascii="Cambria" w:eastAsia="Times New Roman" w:hAnsi="Cambria" w:cs="Arial"/>
          <w:lang w:eastAsia="pl-PL"/>
        </w:rPr>
        <w:t>z bibliotek,</w:t>
      </w:r>
      <w:r w:rsidRPr="00DB7368">
        <w:rPr>
          <w:rFonts w:ascii="Cambria" w:eastAsia="Times New Roman" w:hAnsi="Cambria" w:cs="Arial"/>
          <w:lang w:eastAsia="pl-PL"/>
        </w:rPr>
        <w:t xml:space="preserve">  z inter</w:t>
      </w:r>
      <w:r w:rsidR="000154FF" w:rsidRPr="00DB7368">
        <w:rPr>
          <w:rFonts w:ascii="Cambria" w:eastAsia="Times New Roman" w:hAnsi="Cambria" w:cs="Arial"/>
          <w:lang w:eastAsia="pl-PL"/>
        </w:rPr>
        <w:t>netu i innych źródeł informacji;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lastRenderedPageBreak/>
        <w:t>- potrafili praktycznie wykorzysta</w:t>
      </w:r>
      <w:r w:rsidR="000154FF" w:rsidRPr="00DB7368">
        <w:rPr>
          <w:rFonts w:ascii="Cambria" w:eastAsia="Times New Roman" w:hAnsi="Cambria" w:cs="Arial"/>
          <w:lang w:eastAsia="pl-PL"/>
        </w:rPr>
        <w:t>ć zdobytą wiedzę i umiejętności;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umieli samodzielnie i twórczo myśleć, wyrażać własne opinie i odc</w:t>
      </w:r>
      <w:r w:rsidR="000154FF" w:rsidRPr="00DB7368">
        <w:rPr>
          <w:rFonts w:ascii="Cambria" w:eastAsia="Times New Roman" w:hAnsi="Cambria" w:cs="Arial"/>
          <w:lang w:eastAsia="pl-PL"/>
        </w:rPr>
        <w:t>zucia oraz  dokonywać samooceny;</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mieli świadomość posiadanej wiedzy, umieję</w:t>
      </w:r>
      <w:r w:rsidR="000154FF" w:rsidRPr="00DB7368">
        <w:rPr>
          <w:rFonts w:ascii="Cambria" w:eastAsia="Times New Roman" w:hAnsi="Cambria" w:cs="Arial"/>
          <w:lang w:eastAsia="pl-PL"/>
        </w:rPr>
        <w:t>tności i własnych predyspozycji;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potrafili prawidłowo komunikować się, wyrażać własne stanowisko szanując</w:t>
      </w:r>
      <w:r w:rsidR="000154FF" w:rsidRPr="00DB7368">
        <w:rPr>
          <w:rFonts w:ascii="Cambria" w:eastAsia="Times New Roman" w:hAnsi="Cambria" w:cs="Arial"/>
          <w:lang w:eastAsia="pl-PL"/>
        </w:rPr>
        <w:t xml:space="preserve"> poglądy i dążenia innych ludzi;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xml:space="preserve">- przejawiali gotowość do pomagania innym, szacunek dla drugiego człowieka oraz umacniali </w:t>
      </w:r>
      <w:r w:rsidR="00D1527F" w:rsidRPr="00DB7368">
        <w:rPr>
          <w:rFonts w:ascii="Cambria" w:eastAsia="Times New Roman" w:hAnsi="Cambria" w:cs="Arial"/>
          <w:lang w:eastAsia="pl-PL"/>
        </w:rPr>
        <w:t xml:space="preserve">     </w:t>
      </w:r>
      <w:r w:rsidRPr="00DB7368">
        <w:rPr>
          <w:rFonts w:ascii="Cambria" w:eastAsia="Times New Roman" w:hAnsi="Cambria" w:cs="Arial"/>
          <w:lang w:eastAsia="pl-PL"/>
        </w:rPr>
        <w:t>w sobie poc</w:t>
      </w:r>
      <w:r w:rsidR="000154FF" w:rsidRPr="00DB7368">
        <w:rPr>
          <w:rFonts w:ascii="Cambria" w:eastAsia="Times New Roman" w:hAnsi="Cambria" w:cs="Arial"/>
          <w:lang w:eastAsia="pl-PL"/>
        </w:rPr>
        <w:t>zucie własnej godności;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kierowali się w codziennym ż</w:t>
      </w:r>
      <w:r w:rsidR="000154FF" w:rsidRPr="00DB7368">
        <w:rPr>
          <w:rFonts w:ascii="Cambria" w:eastAsia="Times New Roman" w:hAnsi="Cambria" w:cs="Arial"/>
          <w:lang w:eastAsia="pl-PL"/>
        </w:rPr>
        <w:t>yciu zasadami etyczno-moralnymi;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uczucia patriotyczne poprzez szacune</w:t>
      </w:r>
      <w:r w:rsidR="000154FF" w:rsidRPr="00DB7368">
        <w:rPr>
          <w:rFonts w:ascii="Cambria" w:eastAsia="Times New Roman" w:hAnsi="Cambria" w:cs="Arial"/>
          <w:lang w:eastAsia="pl-PL"/>
        </w:rPr>
        <w:t>k do tradycji i własnego języka;</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posiadali światopogląd op</w:t>
      </w:r>
      <w:r w:rsidR="000154FF" w:rsidRPr="00DB7368">
        <w:rPr>
          <w:rFonts w:ascii="Cambria" w:eastAsia="Times New Roman" w:hAnsi="Cambria" w:cs="Arial"/>
          <w:lang w:eastAsia="pl-PL"/>
        </w:rPr>
        <w:t>arty na tradycji humanistycznej;</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wykształcili w sobie szacunek dla osiągnięć własnego naro</w:t>
      </w:r>
      <w:r w:rsidR="000154FF" w:rsidRPr="00DB7368">
        <w:rPr>
          <w:rFonts w:ascii="Cambria" w:eastAsia="Times New Roman" w:hAnsi="Cambria" w:cs="Arial"/>
          <w:lang w:eastAsia="pl-PL"/>
        </w:rPr>
        <w:t>du, jego wkładu w rozwój Europy;</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świadomie i aktywnie uczestniczyli w życiu kulturalnym i społecznym miejscowości i regionu,</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efektywnie posługiwa</w:t>
      </w:r>
      <w:r w:rsidR="000154FF" w:rsidRPr="00DB7368">
        <w:rPr>
          <w:rFonts w:ascii="Cambria" w:eastAsia="Times New Roman" w:hAnsi="Cambria" w:cs="Arial"/>
          <w:lang w:eastAsia="pl-PL"/>
        </w:rPr>
        <w:t>li się technologią informacyjną;</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posiadali praktyczną umiejętność posługiwania się językiem obcym na odpowiednim poziomie edukacyjnym.</w:t>
      </w:r>
    </w:p>
    <w:p w:rsidR="00266BB3" w:rsidRPr="00DB7368" w:rsidRDefault="00266BB3" w:rsidP="00443513">
      <w:pPr>
        <w:ind w:firstLine="708"/>
        <w:jc w:val="both"/>
        <w:rPr>
          <w:rFonts w:ascii="Cambria" w:eastAsia="Times New Roman" w:hAnsi="Cambria" w:cs="Arial"/>
          <w:b/>
          <w:lang w:eastAsia="pl-PL"/>
        </w:rPr>
      </w:pPr>
      <w:r w:rsidRPr="00DB7368">
        <w:rPr>
          <w:rFonts w:ascii="Cambria" w:eastAsia="Times New Roman" w:hAnsi="Cambria" w:cs="Arial"/>
          <w:b/>
          <w:lang w:eastAsia="pl-PL"/>
        </w:rPr>
        <w:t>Nasi rodzice:</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czuli się współodpowiedzialni za dzi</w:t>
      </w:r>
      <w:r w:rsidR="000154FF" w:rsidRPr="00DB7368">
        <w:rPr>
          <w:rFonts w:ascii="Cambria" w:eastAsia="Times New Roman" w:hAnsi="Cambria" w:cs="Arial"/>
          <w:lang w:eastAsia="pl-PL"/>
        </w:rPr>
        <w:t>ałania podejmowane przez szkołę;</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mieli świadomość współuczestniczenia w k</w:t>
      </w:r>
      <w:r w:rsidR="000154FF" w:rsidRPr="00DB7368">
        <w:rPr>
          <w:rFonts w:ascii="Cambria" w:eastAsia="Times New Roman" w:hAnsi="Cambria" w:cs="Arial"/>
          <w:lang w:eastAsia="pl-PL"/>
        </w:rPr>
        <w:t>ształtowaniu osobowości dziecka;</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otrzymywali pełną informację o postępach w nauce, zachowaniu swoic</w:t>
      </w:r>
      <w:r w:rsidR="000154FF" w:rsidRPr="00DB7368">
        <w:rPr>
          <w:rFonts w:ascii="Cambria" w:eastAsia="Times New Roman" w:hAnsi="Cambria" w:cs="Arial"/>
          <w:lang w:eastAsia="pl-PL"/>
        </w:rPr>
        <w:t>h dzieci i osiągnięciach szkoły;</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byli zadowoleni z efektów pracy szkoły.</w:t>
      </w:r>
    </w:p>
    <w:p w:rsidR="00266BB3" w:rsidRPr="00DB7368" w:rsidRDefault="00266BB3" w:rsidP="00443513">
      <w:pPr>
        <w:ind w:firstLine="708"/>
        <w:jc w:val="both"/>
        <w:rPr>
          <w:rFonts w:ascii="Cambria" w:eastAsia="Times New Roman" w:hAnsi="Cambria" w:cs="Arial"/>
          <w:b/>
          <w:lang w:eastAsia="pl-PL"/>
        </w:rPr>
      </w:pPr>
      <w:r w:rsidRPr="00DB7368">
        <w:rPr>
          <w:rFonts w:ascii="Cambria" w:eastAsia="Times New Roman" w:hAnsi="Cambria" w:cs="Arial"/>
          <w:b/>
          <w:lang w:eastAsia="pl-PL"/>
        </w:rPr>
        <w:t>Nasi nauczyciele:</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realizowali zasady edukacji</w:t>
      </w:r>
      <w:r w:rsidR="000154FF" w:rsidRPr="00DB7368">
        <w:rPr>
          <w:rFonts w:ascii="Cambria" w:eastAsia="Times New Roman" w:hAnsi="Cambria" w:cs="Arial"/>
          <w:lang w:eastAsia="pl-PL"/>
        </w:rPr>
        <w:t xml:space="preserve"> ku przyszłości i jakości życia;</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promowali pozytywne wzorce zachowań i wzmacniali pra</w:t>
      </w:r>
      <w:r w:rsidR="000154FF" w:rsidRPr="00DB7368">
        <w:rPr>
          <w:rFonts w:ascii="Cambria" w:eastAsia="Times New Roman" w:hAnsi="Cambria" w:cs="Arial"/>
          <w:lang w:eastAsia="pl-PL"/>
        </w:rPr>
        <w:t>widłowe relacje interpersonalne;</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xml:space="preserve">- ściśle współpracowali ze sobą i byli usatysfakcjonowani </w:t>
      </w:r>
      <w:r w:rsidR="000154FF" w:rsidRPr="00DB7368">
        <w:rPr>
          <w:rFonts w:ascii="Cambria" w:eastAsia="Times New Roman" w:hAnsi="Cambria" w:cs="Arial"/>
          <w:lang w:eastAsia="pl-PL"/>
        </w:rPr>
        <w:t>z wyników swej pracy z uczniami;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podnosili swoje kwalifikacje i uzyskiwali ko</w:t>
      </w:r>
      <w:r w:rsidR="000154FF" w:rsidRPr="00DB7368">
        <w:rPr>
          <w:rFonts w:ascii="Cambria" w:eastAsia="Times New Roman" w:hAnsi="Cambria" w:cs="Arial"/>
          <w:lang w:eastAsia="pl-PL"/>
        </w:rPr>
        <w:t>lejne stopnie awansu zawodowego;</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byli usatysfakcjonowani z wyników swojej pracy i współdziałania z uczniami.</w:t>
      </w:r>
    </w:p>
    <w:p w:rsidR="00266BB3" w:rsidRPr="00DB7368" w:rsidRDefault="00266BB3" w:rsidP="00443513">
      <w:pPr>
        <w:ind w:firstLine="708"/>
        <w:jc w:val="both"/>
        <w:rPr>
          <w:rFonts w:ascii="Cambria" w:eastAsia="Times New Roman" w:hAnsi="Cambria" w:cs="Arial"/>
          <w:b/>
          <w:lang w:eastAsia="pl-PL"/>
        </w:rPr>
      </w:pPr>
      <w:r w:rsidRPr="00DB7368">
        <w:rPr>
          <w:rFonts w:ascii="Cambria" w:eastAsia="Times New Roman" w:hAnsi="Cambria" w:cs="Arial"/>
          <w:b/>
          <w:lang w:eastAsia="pl-PL"/>
        </w:rPr>
        <w:t>Nasza szkoła:</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była miejscem wzajemnego szac</w:t>
      </w:r>
      <w:r w:rsidR="000154FF" w:rsidRPr="00DB7368">
        <w:rPr>
          <w:rFonts w:ascii="Cambria" w:eastAsia="Times New Roman" w:hAnsi="Cambria" w:cs="Arial"/>
          <w:lang w:eastAsia="pl-PL"/>
        </w:rPr>
        <w:t>unku, zaufania i bezpieczeństwa;</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zapewnia</w:t>
      </w:r>
      <w:r w:rsidR="000154FF" w:rsidRPr="00DB7368">
        <w:rPr>
          <w:rFonts w:ascii="Cambria" w:eastAsia="Times New Roman" w:hAnsi="Cambria" w:cs="Arial"/>
          <w:lang w:eastAsia="pl-PL"/>
        </w:rPr>
        <w:t>ła wszechstronny rozwój osobowy;</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była dobrze postrzegana w środowisku i cieszyła się zain</w:t>
      </w:r>
      <w:r w:rsidR="000154FF" w:rsidRPr="00DB7368">
        <w:rPr>
          <w:rFonts w:ascii="Cambria" w:eastAsia="Times New Roman" w:hAnsi="Cambria" w:cs="Arial"/>
          <w:lang w:eastAsia="pl-PL"/>
        </w:rPr>
        <w:t>teresowaniem uczniów i rodziców;</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rozwijała społecznie, uczyła wrażliwośc</w:t>
      </w:r>
      <w:r w:rsidR="000154FF" w:rsidRPr="00DB7368">
        <w:rPr>
          <w:rFonts w:ascii="Cambria" w:eastAsia="Times New Roman" w:hAnsi="Cambria" w:cs="Arial"/>
          <w:lang w:eastAsia="pl-PL"/>
        </w:rPr>
        <w:t>i i pracy na rzecz innych ludzi;</w:t>
      </w:r>
    </w:p>
    <w:p w:rsidR="00266BB3"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xml:space="preserve">- propagowała postawy solidarności społecznej i przygotowywała </w:t>
      </w:r>
      <w:r w:rsidR="000154FF" w:rsidRPr="00DB7368">
        <w:rPr>
          <w:rFonts w:ascii="Cambria" w:eastAsia="Times New Roman" w:hAnsi="Cambria" w:cs="Arial"/>
          <w:lang w:eastAsia="pl-PL"/>
        </w:rPr>
        <w:t>do życia w zjednoczonej Europie;</w:t>
      </w:r>
    </w:p>
    <w:p w:rsidR="00FD7DE9" w:rsidRPr="00DB7368" w:rsidRDefault="00266BB3" w:rsidP="00443513">
      <w:pPr>
        <w:jc w:val="both"/>
        <w:rPr>
          <w:rFonts w:ascii="Cambria" w:eastAsia="Times New Roman" w:hAnsi="Cambria" w:cs="Arial"/>
          <w:lang w:eastAsia="pl-PL"/>
        </w:rPr>
      </w:pPr>
      <w:r w:rsidRPr="00DB7368">
        <w:rPr>
          <w:rFonts w:ascii="Cambria" w:eastAsia="Times New Roman" w:hAnsi="Cambria" w:cs="Arial"/>
          <w:lang w:eastAsia="pl-PL"/>
        </w:rPr>
        <w:t>- kształtowała pozytywny stosunek do zabawy, pracy i wypoczynku.</w:t>
      </w:r>
    </w:p>
    <w:p w:rsidR="00266BB3" w:rsidRPr="00DB7368" w:rsidRDefault="00266BB3" w:rsidP="00443513">
      <w:pPr>
        <w:jc w:val="both"/>
        <w:rPr>
          <w:rFonts w:ascii="Cambria" w:eastAsia="Times New Roman" w:hAnsi="Cambria" w:cs="Arial"/>
          <w:lang w:eastAsia="pl-PL"/>
        </w:rPr>
      </w:pPr>
    </w:p>
    <w:p w:rsidR="00FD7DE9" w:rsidRPr="00DB7368" w:rsidRDefault="00FD7DE9" w:rsidP="00443513">
      <w:pPr>
        <w:ind w:left="284" w:hanging="284"/>
        <w:jc w:val="left"/>
        <w:rPr>
          <w:rFonts w:ascii="Cambria" w:hAnsi="Cambria" w:cs="Arial"/>
          <w:b/>
        </w:rPr>
      </w:pPr>
      <w:r w:rsidRPr="00DB7368">
        <w:rPr>
          <w:rFonts w:ascii="Cambria" w:hAnsi="Cambria" w:cs="Arial"/>
          <w:b/>
        </w:rPr>
        <w:t xml:space="preserve">        2. </w:t>
      </w:r>
      <w:r w:rsidRPr="00DB7368">
        <w:rPr>
          <w:rFonts w:ascii="Cambria" w:hAnsi="Cambria" w:cs="Arial"/>
          <w:color w:val="000000"/>
        </w:rPr>
        <w:t xml:space="preserve"> </w:t>
      </w:r>
      <w:r w:rsidRPr="00DB7368">
        <w:rPr>
          <w:rFonts w:ascii="Cambria" w:hAnsi="Cambria" w:cs="Arial"/>
          <w:b/>
          <w:color w:val="000000"/>
        </w:rPr>
        <w:t>Wizja szkoły</w:t>
      </w:r>
      <w:r w:rsidR="00F23A8F" w:rsidRPr="00DB7368">
        <w:rPr>
          <w:rFonts w:ascii="Cambria" w:hAnsi="Cambria" w:cs="Arial"/>
          <w:b/>
          <w:color w:val="000000"/>
        </w:rPr>
        <w:t xml:space="preserve"> Szkoły P</w:t>
      </w:r>
      <w:r w:rsidR="000F23FD" w:rsidRPr="00DB7368">
        <w:rPr>
          <w:rFonts w:ascii="Cambria" w:hAnsi="Cambria" w:cs="Arial"/>
          <w:b/>
          <w:color w:val="000000"/>
        </w:rPr>
        <w:t xml:space="preserve">odstawowej </w:t>
      </w:r>
    </w:p>
    <w:p w:rsidR="00B37D5C" w:rsidRPr="00DB7368" w:rsidRDefault="00B37D5C" w:rsidP="00443513">
      <w:pPr>
        <w:ind w:left="284" w:hanging="284"/>
        <w:jc w:val="left"/>
        <w:rPr>
          <w:rFonts w:ascii="Cambria" w:hAnsi="Cambria" w:cs="Arial"/>
          <w:b/>
        </w:rPr>
      </w:pPr>
    </w:p>
    <w:p w:rsidR="00953E66" w:rsidRPr="00DB7368" w:rsidRDefault="00953E66" w:rsidP="00443513">
      <w:pPr>
        <w:ind w:firstLine="709"/>
        <w:jc w:val="both"/>
        <w:rPr>
          <w:rFonts w:ascii="Cambria" w:eastAsia="Times New Roman" w:hAnsi="Cambria" w:cs="Arial"/>
          <w:lang w:eastAsia="pl-PL"/>
        </w:rPr>
      </w:pPr>
      <w:r w:rsidRPr="00DB7368">
        <w:rPr>
          <w:rFonts w:ascii="Cambria" w:eastAsia="Times New Roman" w:hAnsi="Cambria" w:cs="Arial"/>
          <w:lang w:eastAsia="pl-PL"/>
        </w:rPr>
        <w:t xml:space="preserve">Jesteśmy szkołą nowoczesną, bezpieczną i przyjazną. </w:t>
      </w:r>
      <w:r w:rsidR="008D3475" w:rsidRPr="00DB7368">
        <w:rPr>
          <w:rFonts w:ascii="Cambria" w:eastAsia="Times New Roman" w:hAnsi="Cambria" w:cs="Arial"/>
          <w:lang w:eastAsia="pl-PL"/>
        </w:rPr>
        <w:t>Pracujemy jako zespół, szanując</w:t>
      </w:r>
      <w:r w:rsidR="002A0A1B"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i wspierając się nawzajem. Uczymy kreatywności, z jednoczesnym naciskiem </w:t>
      </w:r>
      <w:r w:rsidR="001F2FE2"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na odpowiedzialność za własne decyzje. Jesteśmy otwarci na świat i zmiany w nim zachodzące, chętni do czerpania z jego dorobku naukowego i kulturowego. </w:t>
      </w:r>
    </w:p>
    <w:p w:rsidR="00953E66" w:rsidRPr="00DB7368" w:rsidRDefault="00953E66" w:rsidP="00443513">
      <w:pPr>
        <w:jc w:val="both"/>
        <w:rPr>
          <w:rFonts w:ascii="Cambria" w:eastAsia="Times New Roman" w:hAnsi="Cambria" w:cs="Arial"/>
          <w:lang w:eastAsia="pl-PL"/>
        </w:rPr>
      </w:pPr>
      <w:r w:rsidRPr="00DB7368">
        <w:rPr>
          <w:rFonts w:ascii="Cambria" w:eastAsia="Times New Roman" w:hAnsi="Cambria" w:cs="Arial"/>
          <w:lang w:eastAsia="pl-PL"/>
        </w:rPr>
        <w:t xml:space="preserve">Nasza szkoła jest zakorzeniona w tradycji lokalnej i narodowej. Kształcimy swoich wychowanków w oparciu o szacunek do drugiego człowieka, poszanowanie systemu wartości, dziedzictwa kulturowego i historycznego. </w:t>
      </w:r>
    </w:p>
    <w:p w:rsidR="00953E66" w:rsidRPr="00DB7368" w:rsidRDefault="00953E66" w:rsidP="00443513">
      <w:pPr>
        <w:ind w:firstLine="284"/>
        <w:jc w:val="both"/>
        <w:rPr>
          <w:rFonts w:ascii="Cambria" w:eastAsia="Times New Roman" w:hAnsi="Cambria" w:cs="Arial"/>
          <w:lang w:eastAsia="pl-PL"/>
        </w:rPr>
      </w:pPr>
      <w:r w:rsidRPr="00DB7368">
        <w:rPr>
          <w:rFonts w:ascii="Cambria" w:eastAsia="Times New Roman" w:hAnsi="Cambria" w:cs="Arial"/>
          <w:lang w:eastAsia="pl-PL"/>
        </w:rPr>
        <w:t xml:space="preserve">Każdy uczeń w naszej szkole osiąga sukces na miarę swoich możliwości, uczy się żyć </w:t>
      </w:r>
      <w:r w:rsidR="002A0A1B"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w środowisku i dla środowiska. Kształtujemy w uczniach wrażliwość na dobro, prawdę i piękno. Najwyższym dobrem jest dla nas uczeń. </w:t>
      </w:r>
    </w:p>
    <w:p w:rsidR="002A0A1B" w:rsidRPr="00DB7368" w:rsidRDefault="002A0A1B" w:rsidP="00443513">
      <w:pPr>
        <w:jc w:val="both"/>
        <w:rPr>
          <w:rFonts w:ascii="Cambria" w:eastAsia="Times New Roman" w:hAnsi="Cambria" w:cs="Arial"/>
          <w:lang w:eastAsia="pl-PL"/>
        </w:rPr>
      </w:pPr>
      <w:r w:rsidRPr="00DB7368">
        <w:rPr>
          <w:rFonts w:ascii="Cambria" w:eastAsia="Times New Roman" w:hAnsi="Cambria" w:cs="Arial"/>
          <w:lang w:eastAsia="pl-PL"/>
        </w:rPr>
        <w:tab/>
      </w:r>
    </w:p>
    <w:p w:rsidR="00B37D5C" w:rsidRPr="00DB7368" w:rsidRDefault="00B37D5C" w:rsidP="00443513">
      <w:pPr>
        <w:jc w:val="both"/>
        <w:rPr>
          <w:rFonts w:ascii="Cambria" w:eastAsia="Times New Roman" w:hAnsi="Cambria" w:cs="Arial"/>
          <w:lang w:eastAsia="pl-PL"/>
        </w:rPr>
      </w:pPr>
    </w:p>
    <w:p w:rsidR="00953E66" w:rsidRPr="00DB7368" w:rsidRDefault="00F23A8F" w:rsidP="00443513">
      <w:pPr>
        <w:ind w:left="284" w:hanging="284"/>
        <w:jc w:val="left"/>
        <w:rPr>
          <w:rFonts w:ascii="Cambria" w:hAnsi="Cambria" w:cs="Arial"/>
          <w:i/>
          <w:color w:val="000000"/>
        </w:rPr>
      </w:pPr>
      <w:r w:rsidRPr="00DB7368">
        <w:rPr>
          <w:rFonts w:ascii="Cambria" w:hAnsi="Cambria" w:cs="Arial"/>
          <w:b/>
        </w:rPr>
        <w:t xml:space="preserve">  3. </w:t>
      </w:r>
      <w:r w:rsidR="00953E66" w:rsidRPr="00DB7368">
        <w:rPr>
          <w:rFonts w:ascii="Cambria" w:hAnsi="Cambria" w:cs="Arial"/>
          <w:b/>
        </w:rPr>
        <w:t>Model absolwenta:</w:t>
      </w:r>
      <w:r w:rsidR="00B37D5C" w:rsidRPr="00DB7368">
        <w:rPr>
          <w:rFonts w:ascii="Cambria" w:hAnsi="Cambria" w:cs="Arial"/>
          <w:b/>
          <w:color w:val="000000"/>
          <w:shd w:val="clear" w:color="auto" w:fill="FFFFFF" w:themeFill="background1"/>
        </w:rPr>
        <w:t xml:space="preserve"> </w:t>
      </w:r>
    </w:p>
    <w:p w:rsidR="00B37D5C" w:rsidRPr="00DB7368" w:rsidRDefault="00B37D5C" w:rsidP="00443513">
      <w:pPr>
        <w:ind w:left="284" w:hanging="284"/>
        <w:jc w:val="left"/>
        <w:rPr>
          <w:rFonts w:ascii="Cambria" w:hAnsi="Cambria" w:cs="Arial"/>
          <w:b/>
        </w:rPr>
      </w:pPr>
    </w:p>
    <w:p w:rsidR="00953E66" w:rsidRPr="00DB7368" w:rsidRDefault="00953E66" w:rsidP="00443513">
      <w:pPr>
        <w:ind w:firstLine="360"/>
        <w:jc w:val="both"/>
        <w:rPr>
          <w:rFonts w:ascii="Cambria" w:eastAsia="Times New Roman" w:hAnsi="Cambria" w:cs="Arial"/>
          <w:lang w:eastAsia="pl-PL"/>
        </w:rPr>
      </w:pPr>
      <w:r w:rsidRPr="00DB7368">
        <w:rPr>
          <w:rFonts w:ascii="Cambria" w:eastAsia="Times New Roman" w:hAnsi="Cambria" w:cs="Arial"/>
          <w:lang w:eastAsia="pl-PL"/>
        </w:rPr>
        <w:t xml:space="preserve">Absolwent Szkoły Podstawowej </w:t>
      </w:r>
      <w:r w:rsidR="00B37D5C" w:rsidRPr="00DB7368">
        <w:rPr>
          <w:rFonts w:ascii="Cambria" w:eastAsia="Times New Roman" w:hAnsi="Cambria" w:cs="Arial"/>
          <w:lang w:eastAsia="pl-PL"/>
        </w:rPr>
        <w:t xml:space="preserve"> </w:t>
      </w:r>
      <w:r w:rsidR="00266BB3" w:rsidRPr="00DB7368">
        <w:rPr>
          <w:rFonts w:ascii="Cambria" w:eastAsia="Times New Roman" w:hAnsi="Cambria" w:cs="Arial"/>
          <w:lang w:eastAsia="pl-PL"/>
        </w:rPr>
        <w:t>im. Mikołaja Kopernika</w:t>
      </w:r>
      <w:r w:rsidR="00B37D5C" w:rsidRPr="00DB7368">
        <w:rPr>
          <w:rFonts w:ascii="Cambria" w:eastAsia="Times New Roman" w:hAnsi="Cambria" w:cs="Arial"/>
          <w:lang w:eastAsia="pl-PL"/>
        </w:rPr>
        <w:t xml:space="preserve"> w </w:t>
      </w:r>
      <w:r w:rsidR="00266BB3" w:rsidRPr="00DB7368">
        <w:rPr>
          <w:rFonts w:ascii="Cambria" w:eastAsia="Times New Roman" w:hAnsi="Cambria" w:cs="Arial"/>
          <w:lang w:eastAsia="pl-PL"/>
        </w:rPr>
        <w:t xml:space="preserve">Pszennie </w:t>
      </w:r>
      <w:r w:rsidRPr="00DB7368">
        <w:rPr>
          <w:rFonts w:ascii="Cambria" w:eastAsia="Times New Roman" w:hAnsi="Cambria" w:cs="Arial"/>
          <w:lang w:eastAsia="pl-PL"/>
        </w:rPr>
        <w:t>jest Polakiem umiejącym żyć godnie i poruszać się w otaczającym Go świecie oraz:</w:t>
      </w:r>
    </w:p>
    <w:p w:rsidR="000154FF"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t>- jest człowiekiem świadomym i odpowiedzialnym, który potrafi zaplanować własną przyszłość;</w:t>
      </w:r>
    </w:p>
    <w:p w:rsidR="000154FF"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lastRenderedPageBreak/>
        <w:t>- potrafi dokonywać właściwych wyborów życiowych, kierując się ponadczasowymi wartościami moralno-etycznymi</w:t>
      </w:r>
    </w:p>
    <w:p w:rsidR="00953E66"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t xml:space="preserve">- </w:t>
      </w:r>
      <w:r w:rsidR="00953E66" w:rsidRPr="00DB7368">
        <w:rPr>
          <w:rFonts w:ascii="Cambria" w:eastAsia="Times New Roman" w:hAnsi="Cambria" w:cs="Arial"/>
          <w:lang w:eastAsia="pl-PL"/>
        </w:rPr>
        <w:t>jest przygotowany do podjęcia nauki na wyższym szczeblu edukacji;</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czerpie radość z nauki;</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przestrzega ogólnie przyjętych wartości moralnych;</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potrafi samodzielnie podejmować decyzje i ponosić ich konsekwencje;</w:t>
      </w:r>
    </w:p>
    <w:p w:rsidR="000154FF"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t>- umiejętnie posługuje się technologią informacyjną ułatwiającą korzystanie z różnych źródeł wiedzy;</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xml:space="preserve">- potrafi </w:t>
      </w:r>
      <w:r w:rsidR="000154FF" w:rsidRPr="00DB7368">
        <w:rPr>
          <w:rFonts w:ascii="Cambria" w:eastAsia="Times New Roman" w:hAnsi="Cambria" w:cs="Arial"/>
          <w:lang w:eastAsia="pl-PL"/>
        </w:rPr>
        <w:t>zaprezentować własny punkt widzenia i uwzględnia poglądy innych ludzi</w:t>
      </w:r>
      <w:r w:rsidRPr="00DB7368">
        <w:rPr>
          <w:rFonts w:ascii="Cambria" w:eastAsia="Times New Roman" w:hAnsi="Cambria" w:cs="Arial"/>
          <w:lang w:eastAsia="pl-PL"/>
        </w:rPr>
        <w:t>;</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xml:space="preserve">- </w:t>
      </w:r>
      <w:r w:rsidR="000154FF" w:rsidRPr="00DB7368">
        <w:rPr>
          <w:rFonts w:ascii="Cambria" w:eastAsia="Times New Roman" w:hAnsi="Cambria" w:cs="Arial"/>
          <w:lang w:eastAsia="pl-PL"/>
        </w:rPr>
        <w:t>jest otwarty na innych i potrafi współdziałać w rozwiązywaniu problemów</w:t>
      </w:r>
      <w:r w:rsidRPr="00DB7368">
        <w:rPr>
          <w:rFonts w:ascii="Cambria" w:eastAsia="Times New Roman" w:hAnsi="Cambria" w:cs="Arial"/>
          <w:lang w:eastAsia="pl-PL"/>
        </w:rPr>
        <w:t>;</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jest ciekawy świata i wrażliwy na drugiego człowieka;</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jest życzliwy i tolerancyjny, szanuje godność własną i drugiego człowieka;</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rozumie wartość uczenia się i potrzebę własnego rozwoju;</w:t>
      </w:r>
    </w:p>
    <w:p w:rsidR="00953E66" w:rsidRPr="00DB7368" w:rsidRDefault="00953E66" w:rsidP="00443513">
      <w:pPr>
        <w:ind w:left="680"/>
        <w:jc w:val="both"/>
        <w:rPr>
          <w:rFonts w:ascii="Cambria" w:eastAsia="Times New Roman" w:hAnsi="Cambria" w:cs="Arial"/>
          <w:lang w:eastAsia="pl-PL"/>
        </w:rPr>
      </w:pPr>
      <w:r w:rsidRPr="00DB7368">
        <w:rPr>
          <w:rFonts w:ascii="Cambria" w:eastAsia="Times New Roman" w:hAnsi="Cambria" w:cs="Arial"/>
          <w:lang w:eastAsia="pl-PL"/>
        </w:rPr>
        <w:t>- dba o zdrowie psychiczne i fizyczne oraz o bezpieczeństwo własne i innych;</w:t>
      </w:r>
    </w:p>
    <w:p w:rsidR="000154FF"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t>- interesujesię rozwojem kraju, jest przygotowany do życia w demokratycznym państwie;</w:t>
      </w:r>
    </w:p>
    <w:p w:rsidR="000154FF" w:rsidRPr="00DB7368" w:rsidRDefault="000154FF" w:rsidP="00443513">
      <w:pPr>
        <w:ind w:left="680"/>
        <w:jc w:val="both"/>
        <w:rPr>
          <w:rFonts w:ascii="Cambria" w:eastAsia="Times New Roman" w:hAnsi="Cambria" w:cs="Arial"/>
          <w:lang w:eastAsia="pl-PL"/>
        </w:rPr>
      </w:pPr>
      <w:r w:rsidRPr="00DB7368">
        <w:rPr>
          <w:rFonts w:ascii="Cambria" w:eastAsia="Times New Roman" w:hAnsi="Cambria" w:cs="Arial"/>
          <w:lang w:eastAsia="pl-PL"/>
        </w:rPr>
        <w:t>- ma poczucie tożsamości narodowej, zna historię swego kraju i pielęgnuje rodzinne tradycje.</w:t>
      </w:r>
    </w:p>
    <w:p w:rsidR="00B03105" w:rsidRPr="00DB7368" w:rsidRDefault="00B03105" w:rsidP="00443513">
      <w:pPr>
        <w:jc w:val="both"/>
        <w:rPr>
          <w:rFonts w:ascii="Cambria" w:hAnsi="Cambria"/>
          <w:i/>
        </w:rPr>
      </w:pPr>
    </w:p>
    <w:p w:rsidR="00DC779C" w:rsidRPr="00DB7368" w:rsidRDefault="00DC779C" w:rsidP="00443513">
      <w:pPr>
        <w:jc w:val="both"/>
        <w:rPr>
          <w:rFonts w:ascii="Cambria" w:hAnsi="Cambria"/>
        </w:rPr>
      </w:pPr>
    </w:p>
    <w:p w:rsidR="00B03105" w:rsidRPr="00DB7368" w:rsidRDefault="00B03105" w:rsidP="00443513">
      <w:pPr>
        <w:pStyle w:val="Nagwek2"/>
        <w:rPr>
          <w:rFonts w:cs="Arial"/>
          <w:b w:val="0"/>
          <w:bCs w:val="0"/>
          <w:color w:val="auto"/>
          <w:sz w:val="22"/>
          <w:szCs w:val="22"/>
        </w:rPr>
      </w:pPr>
      <w:bookmarkStart w:id="5" w:name="_Toc20210725"/>
      <w:r w:rsidRPr="00DB7368">
        <w:rPr>
          <w:rFonts w:cs="Arial"/>
          <w:color w:val="auto"/>
          <w:sz w:val="22"/>
          <w:szCs w:val="22"/>
        </w:rPr>
        <w:t>DZIAŁ II</w:t>
      </w:r>
      <w:bookmarkEnd w:id="5"/>
    </w:p>
    <w:p w:rsidR="00B03105" w:rsidRPr="00DB7368" w:rsidRDefault="00B03105" w:rsidP="00443513">
      <w:pPr>
        <w:pStyle w:val="Nagwek2"/>
        <w:rPr>
          <w:rFonts w:cs="Arial"/>
          <w:b w:val="0"/>
          <w:bCs w:val="0"/>
          <w:color w:val="auto"/>
          <w:sz w:val="22"/>
          <w:szCs w:val="22"/>
        </w:rPr>
      </w:pPr>
      <w:bookmarkStart w:id="6" w:name="_Toc20210726"/>
      <w:r w:rsidRPr="00DB7368">
        <w:rPr>
          <w:rFonts w:cs="Arial"/>
          <w:color w:val="auto"/>
          <w:sz w:val="22"/>
          <w:szCs w:val="22"/>
        </w:rPr>
        <w:t>Rozdział 1</w:t>
      </w:r>
      <w:r w:rsidR="009B3961" w:rsidRPr="00DB7368">
        <w:rPr>
          <w:rFonts w:cs="Arial"/>
          <w:color w:val="auto"/>
          <w:sz w:val="22"/>
          <w:szCs w:val="22"/>
        </w:rPr>
        <w:br/>
      </w:r>
      <w:r w:rsidRPr="00DB7368">
        <w:rPr>
          <w:rFonts w:cs="Arial"/>
          <w:color w:val="auto"/>
          <w:sz w:val="22"/>
          <w:szCs w:val="22"/>
        </w:rPr>
        <w:t>Cele i zadania szkoły</w:t>
      </w:r>
      <w:bookmarkEnd w:id="6"/>
    </w:p>
    <w:p w:rsidR="00B03105" w:rsidRPr="00DB7368" w:rsidRDefault="00B03105" w:rsidP="00443513">
      <w:pPr>
        <w:rPr>
          <w:rFonts w:ascii="Cambria" w:hAnsi="Cambria"/>
        </w:rPr>
      </w:pPr>
    </w:p>
    <w:p w:rsidR="00E70DA3" w:rsidRPr="00DB7368" w:rsidRDefault="00B03105" w:rsidP="00443513">
      <w:pPr>
        <w:ind w:firstLine="567"/>
        <w:jc w:val="both"/>
        <w:rPr>
          <w:rFonts w:ascii="Cambria" w:hAnsi="Cambria" w:cs="Arial"/>
        </w:rPr>
      </w:pPr>
      <w:r w:rsidRPr="00DB7368">
        <w:rPr>
          <w:rFonts w:ascii="Cambria" w:hAnsi="Cambria" w:cs="Arial"/>
          <w:b/>
        </w:rPr>
        <w:t xml:space="preserve">§ 3. 1. </w:t>
      </w:r>
      <w:r w:rsidRPr="00DB7368">
        <w:rPr>
          <w:rFonts w:ascii="Cambria" w:hAnsi="Cambria" w:cs="Arial"/>
        </w:rPr>
        <w:t>Szko</w:t>
      </w:r>
      <w:r w:rsidR="00E70DA3" w:rsidRPr="00DB7368">
        <w:rPr>
          <w:rFonts w:ascii="Cambria" w:hAnsi="Cambria" w:cs="Arial"/>
        </w:rPr>
        <w:t>ła realizuje</w:t>
      </w:r>
      <w:r w:rsidRPr="00DB7368">
        <w:rPr>
          <w:rFonts w:ascii="Cambria" w:hAnsi="Cambria" w:cs="Arial"/>
        </w:rPr>
        <w:t xml:space="preserve"> cele i zadania określone w ustawie </w:t>
      </w:r>
      <w:r w:rsidR="00090337" w:rsidRPr="00DB7368">
        <w:rPr>
          <w:rFonts w:ascii="Cambria" w:hAnsi="Cambria" w:cs="Arial"/>
        </w:rPr>
        <w:t xml:space="preserve">– Prawo oświatowe </w:t>
      </w:r>
      <w:r w:rsidRPr="00DB7368">
        <w:rPr>
          <w:rFonts w:ascii="Cambria" w:hAnsi="Cambria" w:cs="Arial"/>
        </w:rPr>
        <w:t xml:space="preserve">oraz  w przepisach wykonawczych wydanych na jej podstawie, a także zawarte </w:t>
      </w:r>
      <w:r w:rsidR="00E70DA3" w:rsidRPr="00DB7368">
        <w:rPr>
          <w:rFonts w:ascii="Cambria" w:hAnsi="Cambria" w:cs="Arial"/>
        </w:rPr>
        <w:t>w </w:t>
      </w:r>
      <w:r w:rsidR="009050EA" w:rsidRPr="00DB7368">
        <w:rPr>
          <w:rFonts w:ascii="Cambria" w:hAnsi="Cambria" w:cs="Arial"/>
          <w:i/>
        </w:rPr>
        <w:t xml:space="preserve">Programie Wychowawczo - </w:t>
      </w:r>
      <w:r w:rsidR="002A3866" w:rsidRPr="00DB7368">
        <w:rPr>
          <w:rFonts w:ascii="Cambria" w:hAnsi="Cambria" w:cs="Arial"/>
          <w:i/>
        </w:rPr>
        <w:t>P</w:t>
      </w:r>
      <w:r w:rsidR="009050EA" w:rsidRPr="00DB7368">
        <w:rPr>
          <w:rFonts w:ascii="Cambria" w:hAnsi="Cambria" w:cs="Arial"/>
          <w:i/>
        </w:rPr>
        <w:t>rofilaktycznym</w:t>
      </w:r>
      <w:r w:rsidR="009050EA" w:rsidRPr="00DB7368">
        <w:rPr>
          <w:rFonts w:ascii="Cambria" w:hAnsi="Cambria" w:cs="Arial"/>
        </w:rPr>
        <w:t>, dostosowanym</w:t>
      </w:r>
      <w:r w:rsidR="00E70DA3" w:rsidRPr="00DB7368">
        <w:rPr>
          <w:rFonts w:ascii="Cambria" w:hAnsi="Cambria" w:cs="Arial"/>
        </w:rPr>
        <w:t xml:space="preserve"> do potrzeb rozwojowych uczniów oraz potrzeb danego środowiska.</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left"/>
        <w:rPr>
          <w:rFonts w:ascii="Cambria" w:hAnsi="Cambria" w:cs="Arial"/>
          <w:b/>
        </w:rPr>
      </w:pPr>
      <w:r w:rsidRPr="00DB7368">
        <w:rPr>
          <w:rFonts w:ascii="Cambria" w:hAnsi="Cambria" w:cs="Arial"/>
          <w:b/>
        </w:rPr>
        <w:t xml:space="preserve">2. </w:t>
      </w:r>
      <w:r w:rsidRPr="00DB7368">
        <w:rPr>
          <w:rFonts w:ascii="Cambria" w:hAnsi="Cambria" w:cs="Arial"/>
        </w:rPr>
        <w:t xml:space="preserve">  </w:t>
      </w:r>
      <w:r w:rsidRPr="00DB7368">
        <w:rPr>
          <w:rFonts w:ascii="Cambria" w:hAnsi="Cambria" w:cs="Arial"/>
          <w:b/>
        </w:rPr>
        <w:t>Głównymi celami szkoły jest:</w:t>
      </w:r>
    </w:p>
    <w:p w:rsidR="00B03105" w:rsidRPr="00DB7368" w:rsidRDefault="00B03105" w:rsidP="00443513">
      <w:pPr>
        <w:jc w:val="both"/>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wprowadzanie uczniów w świat wartości, w tym ofiarności, współpracy, solidarności, altruizmu, patriotyzmu i szacunku dla tradycji, w</w:t>
      </w:r>
      <w:r w:rsidR="008D3475" w:rsidRPr="00DB7368">
        <w:rPr>
          <w:rFonts w:ascii="Cambria" w:eastAsia="Times New Roman" w:hAnsi="Cambria" w:cs="Arial"/>
          <w:lang w:eastAsia="pl-PL"/>
        </w:rPr>
        <w:t>skazywanie wzorców postępowania</w:t>
      </w:r>
      <w:r w:rsidR="00DE02D7"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i budowanie relacji społecznych, sprzyjających bezpiecznemu rozwojowi ucznia (rodzina, przyjaciele); </w:t>
      </w:r>
    </w:p>
    <w:p w:rsidR="00740B33" w:rsidRPr="00DB7368" w:rsidRDefault="00740B33" w:rsidP="00443513">
      <w:pPr>
        <w:tabs>
          <w:tab w:val="left" w:pos="284"/>
        </w:tabs>
        <w:autoSpaceDE w:val="0"/>
        <w:autoSpaceDN w:val="0"/>
        <w:adjustRightInd w:val="0"/>
        <w:jc w:val="both"/>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wzmacnianie poczucia tożsamości indywidualnej, kulturowej, narodowej, regionalnej </w:t>
      </w:r>
      <w:r w:rsidR="00DE02D7"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i etnicznej;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formowanie u uczniów poczucia godności własnej osoby i szacunku dla godności innych osób;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rozwijanie kompetencji takich jak kreatywność, innowacyjność i przedsiębiorczość;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rozwijanie umiejętności krytycznego i logicznego myślenia, rozumowania, argumentowania </w:t>
      </w:r>
      <w:r w:rsidR="00DE02D7"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i wnioskowania;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ukazywanie wartości wiedzy jako podstawy do rozwoju umiejętności;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rozbudzanie ciekawości poznawczej uczniów oraz motywacji do nauki;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wyposażenie uczniów w taki zasób wiadomości oraz kształtowanie takich umiejętności, które pozwalają w sposób bardziej dojrzały i uporządkowany zrozumieć świat;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wspieranie ucznia w rozpoznawaniu własnych predyspozycji i określaniu drogi dalszej edukacji; </w:t>
      </w:r>
    </w:p>
    <w:p w:rsidR="00740B33" w:rsidRPr="00DB7368" w:rsidRDefault="00740B33" w:rsidP="00443513">
      <w:pPr>
        <w:pStyle w:val="Akapitzlist"/>
        <w:spacing w:after="0" w:line="240" w:lineRule="auto"/>
        <w:rPr>
          <w:rFonts w:ascii="Cambria" w:hAnsi="Cambria" w:cs="Arial"/>
        </w:rPr>
      </w:pPr>
    </w:p>
    <w:p w:rsidR="00740B33" w:rsidRPr="00DB7368" w:rsidRDefault="002C4D8E" w:rsidP="00443513">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lastRenderedPageBreak/>
        <w:t xml:space="preserve">wszechstronny rozwój osobowy ucznia przez pogłębianie wiedzy oraz zaspokajanie </w:t>
      </w:r>
      <w:r w:rsidR="00DE02D7" w:rsidRPr="00DB7368">
        <w:rPr>
          <w:rFonts w:ascii="Cambria" w:eastAsia="Times New Roman" w:hAnsi="Cambria" w:cs="Arial"/>
          <w:lang w:eastAsia="pl-PL"/>
        </w:rPr>
        <w:t xml:space="preserve">                          </w:t>
      </w:r>
      <w:r w:rsidRPr="00DB7368">
        <w:rPr>
          <w:rFonts w:ascii="Cambria" w:eastAsia="Times New Roman" w:hAnsi="Cambria" w:cs="Arial"/>
          <w:lang w:eastAsia="pl-PL"/>
        </w:rPr>
        <w:t>i rozbudzanie jego naturalnej ciekawości poznawczej;</w:t>
      </w:r>
    </w:p>
    <w:p w:rsidR="00740B33" w:rsidRPr="00DB7368" w:rsidRDefault="00740B33" w:rsidP="00443513">
      <w:pPr>
        <w:pStyle w:val="Akapitzlist"/>
        <w:spacing w:after="0" w:line="240" w:lineRule="auto"/>
        <w:rPr>
          <w:rFonts w:ascii="Cambria" w:eastAsia="Times New Roman" w:hAnsi="Cambria" w:cs="Arial"/>
          <w:lang w:eastAsia="pl-PL"/>
        </w:rPr>
      </w:pPr>
    </w:p>
    <w:p w:rsidR="002C4D8E" w:rsidRPr="00DB7368" w:rsidRDefault="002C4D8E" w:rsidP="00443513">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 kształtowanie postawy otwartej wobec świata i innych ludzi, aktywności w życiu społecznym oraz odpowiedzialności za zbiorowość;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zachęcanie do zorganizowanego i świadomego samokształcenia opartego na umiejętności przygotowania własnego warsztatu pracy; </w:t>
      </w:r>
    </w:p>
    <w:p w:rsidR="00740B33" w:rsidRPr="00DB7368" w:rsidRDefault="00740B33" w:rsidP="00443513">
      <w:pPr>
        <w:pStyle w:val="Akapitzlist"/>
        <w:spacing w:after="0" w:line="240" w:lineRule="auto"/>
        <w:rPr>
          <w:rFonts w:ascii="Cambria" w:hAnsi="Cambria" w:cs="Arial"/>
        </w:rPr>
      </w:pPr>
    </w:p>
    <w:p w:rsidR="002C4D8E" w:rsidRPr="00DB7368" w:rsidRDefault="002C4D8E" w:rsidP="00443513">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ukierunkowanie ucznia ku wartościom. </w:t>
      </w:r>
    </w:p>
    <w:p w:rsidR="002C4D8E" w:rsidRPr="00DB7368" w:rsidRDefault="002C4D8E" w:rsidP="00443513">
      <w:pPr>
        <w:tabs>
          <w:tab w:val="left" w:pos="284"/>
        </w:tabs>
        <w:rPr>
          <w:rFonts w:ascii="Cambria" w:eastAsia="Times New Roman" w:hAnsi="Cambria" w:cs="Arial"/>
          <w:lang w:eastAsia="pl-PL"/>
        </w:rPr>
      </w:pPr>
      <w:r w:rsidRPr="00DB7368">
        <w:rPr>
          <w:rFonts w:ascii="Cambria" w:eastAsia="Times New Roman" w:hAnsi="Cambria" w:cs="Arial"/>
          <w:lang w:eastAsia="pl-PL"/>
        </w:rPr>
        <w:t xml:space="preserve"> </w:t>
      </w:r>
    </w:p>
    <w:p w:rsidR="00B03105" w:rsidRPr="00DB7368" w:rsidRDefault="00B03105" w:rsidP="00443513">
      <w:pPr>
        <w:tabs>
          <w:tab w:val="num" w:pos="0"/>
          <w:tab w:val="left" w:pos="284"/>
        </w:tabs>
        <w:autoSpaceDE w:val="0"/>
        <w:autoSpaceDN w:val="0"/>
        <w:adjustRightInd w:val="0"/>
        <w:jc w:val="both"/>
        <w:rPr>
          <w:rFonts w:ascii="Cambria" w:hAnsi="Cambria" w:cs="Arial"/>
        </w:rPr>
      </w:pPr>
    </w:p>
    <w:p w:rsidR="00B03105" w:rsidRPr="00DB7368" w:rsidRDefault="00B03105" w:rsidP="00443513">
      <w:pPr>
        <w:ind w:firstLine="567"/>
        <w:jc w:val="both"/>
        <w:rPr>
          <w:rFonts w:ascii="Cambria" w:hAnsi="Cambria" w:cs="Arial"/>
          <w:b/>
        </w:rPr>
      </w:pPr>
      <w:r w:rsidRPr="00DB7368">
        <w:rPr>
          <w:rFonts w:ascii="Cambria" w:hAnsi="Cambria" w:cs="Arial"/>
          <w:b/>
        </w:rPr>
        <w:t xml:space="preserve">3. </w:t>
      </w:r>
      <w:r w:rsidRPr="00DB7368">
        <w:rPr>
          <w:rFonts w:ascii="Cambria" w:hAnsi="Cambria" w:cs="Arial"/>
        </w:rPr>
        <w:t xml:space="preserve"> </w:t>
      </w:r>
      <w:r w:rsidRPr="00DB7368">
        <w:rPr>
          <w:rFonts w:ascii="Cambria" w:hAnsi="Cambria" w:cs="Arial"/>
          <w:b/>
        </w:rPr>
        <w:t>Do zadań szkoły należy:</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zapewnianie bezpiecznych i higienicznych warunków pobytu uczniów w szkole oraz zapewnianie bezpieczeństwa na zajęciach organizowanych przez szkołę;</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zorganizowanie systemu opiekuńczo-wychowawczego odpowiednio do istniejących potrzeb;</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kształtowanie środowiska wychowawczego, umożliwiającego pełny rozwój umysłowy, emocjonalny i fizyczny uczniów w warunkach poszanowania ich godności osobistej oraz wolności światopoglądowej i wyznaniowej;</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realizacja programów nauczania, które zawierają podstawę programową kształcenia ogólnego dla przedmiotów, objętych ramowym planem nauczania;</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rozpoznawanie możliwości psychofizycznych oraz indywidualnych potrzeb rozwojowych  i edukacyjnych uczniów i wykorzystywanie wyników diagnoz w procesie uczenia i nauczania;</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organizowanie pomocy psychologiczno-pedagogicznej uczniom, rodzicom i nauczycielom stosownie do potrzeb i zgodnie z odrębnymi przepisami;</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organizowanie obowiązkowych i nadobowiązkowych zajęć dydaktycznych    z zachowaniem zasad higieny psychicznej;</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dostosowywanie treści, metod i organizacji nauczania do możliwości psychofizycznych uczniów lub poszczególnego ucznia;</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s>
        <w:ind w:left="0" w:firstLine="0"/>
        <w:jc w:val="both"/>
        <w:rPr>
          <w:rFonts w:ascii="Cambria" w:hAnsi="Cambria" w:cs="Arial"/>
        </w:rPr>
      </w:pPr>
      <w:r w:rsidRPr="00DB7368">
        <w:rPr>
          <w:rFonts w:ascii="Cambria" w:hAnsi="Cambria" w:cs="Arial"/>
        </w:rPr>
        <w:t>wyposażenie szkoły w pomoce dydaktyczne i sprzęt umożliwiający realizację zadań dydaktycznych, wychowawczych i opiekuńczych oraz zadań statutowych szkoły;</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organizacja kształcenia, wychowania i opieki dla uczniów niepełnosprawnych oraz niedostosowanych społecznie w formach i na zasadach określonych w odrębnych przepisach;</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wspomaganie wychowawczej roli rodziców;</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umożliwianie uczniom podtrzymywania poczucia tożsamości narodowej, etnicznej, językowej i religijnej;</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zapewnienie, w miarę posiadanych środków, opieki i pomocy materialnej uczniom pozostających w trudnej sytuacji materialnej i życiowej;</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sprawowanie opieki nad uczniami szczególnie uzdolnionymi poprzez umożliwianie realizowania indywidualnych programów nauczania oraz ukończenia szkoły w skróconym czasie;</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skuteczne nauczanie języków obcych poprzez dostosowywanie ich nauczania do poziomu przygotowania uczniów;</w:t>
      </w:r>
    </w:p>
    <w:p w:rsidR="00C334D5" w:rsidRPr="00DB7368" w:rsidRDefault="00C334D5" w:rsidP="00443513">
      <w:pPr>
        <w:pStyle w:val="Akapitzlist"/>
        <w:spacing w:after="0" w:line="240" w:lineRule="auto"/>
        <w:rPr>
          <w:rFonts w:ascii="Cambria" w:hAnsi="Cambria" w:cs="Arial"/>
        </w:rPr>
      </w:pPr>
    </w:p>
    <w:p w:rsidR="00C334D5" w:rsidRPr="00DB7368" w:rsidRDefault="00C334D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wprowadzenie uczniów w</w:t>
      </w:r>
      <w:r w:rsidR="00D72759" w:rsidRPr="00DB7368">
        <w:rPr>
          <w:rFonts w:ascii="Cambria" w:hAnsi="Cambria" w:cs="Arial"/>
        </w:rPr>
        <w:t xml:space="preserve"> </w:t>
      </w:r>
      <w:r w:rsidRPr="00DB7368">
        <w:rPr>
          <w:rFonts w:ascii="Cambria" w:hAnsi="Cambria" w:cs="Arial"/>
        </w:rPr>
        <w:t>świat literatury</w:t>
      </w:r>
      <w:r w:rsidR="00D72759" w:rsidRPr="00DB7368">
        <w:rPr>
          <w:rFonts w:ascii="Cambria" w:hAnsi="Cambria" w:cs="Arial"/>
        </w:rPr>
        <w:t xml:space="preserve">, ugruntowanie ich zainteresowań czytelniczych oraz wyposażenie w kompetencje czytelnicze </w:t>
      </w:r>
      <w:r w:rsidR="002B76CF" w:rsidRPr="00DB7368">
        <w:rPr>
          <w:rFonts w:ascii="Cambria" w:hAnsi="Cambria" w:cs="Arial"/>
        </w:rPr>
        <w:t>potrzebne do krytycznego odbioru utworów literackich i innych tekstów literackich;</w:t>
      </w:r>
    </w:p>
    <w:p w:rsidR="00A436DC" w:rsidRPr="00DB7368" w:rsidRDefault="00A436DC" w:rsidP="00443513">
      <w:pPr>
        <w:pStyle w:val="Akapitzlist"/>
        <w:spacing w:after="0" w:line="240" w:lineRule="auto"/>
        <w:rPr>
          <w:rFonts w:ascii="Cambria" w:hAnsi="Cambria" w:cs="Arial"/>
        </w:rPr>
      </w:pPr>
    </w:p>
    <w:p w:rsidR="00A436DC" w:rsidRPr="00DB7368" w:rsidRDefault="00A436DC"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podejmowanie działań związanych z miejscami ważnymi dla pamięci narodowej, formami upamiętniania postaci i wydarzeń z przeszł</w:t>
      </w:r>
      <w:r w:rsidR="001F2FE2" w:rsidRPr="00DB7368">
        <w:rPr>
          <w:rFonts w:ascii="Cambria" w:hAnsi="Cambria" w:cs="Arial"/>
        </w:rPr>
        <w:t xml:space="preserve">ości, najważniejszymi świętami </w:t>
      </w:r>
      <w:r w:rsidRPr="00DB7368">
        <w:rPr>
          <w:rFonts w:ascii="Cambria" w:hAnsi="Cambria" w:cs="Arial"/>
        </w:rPr>
        <w:t>narodowymi i symbolami państowymi;</w:t>
      </w:r>
    </w:p>
    <w:p w:rsidR="00E70DA3" w:rsidRPr="00DB7368" w:rsidRDefault="00E70DA3" w:rsidP="00443513">
      <w:pPr>
        <w:tabs>
          <w:tab w:val="left" w:pos="426"/>
          <w:tab w:val="left" w:pos="993"/>
        </w:tabs>
        <w:jc w:val="both"/>
        <w:rPr>
          <w:rFonts w:ascii="Cambria" w:hAnsi="Cambria" w:cs="Arial"/>
          <w:color w:val="FF0000"/>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zapewnienie opieki zdrowotnej przez służbę zdrowia;</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upowszechnianie wśród uczniów wiedzy o bezpieczeństwie oraz kształtowanie zajęć pozalekcyjnych i pozaszkolnych oraz wykorzystywanie różnych form organizacyjnych nauczania;</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przygotowanie uczniów do podejmowania przemyślanych decyzji, poprzez umożliwienie im samodzielnego wyboru części zajęć edukacyjnych;</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kształtowanie aktywności społecznej i umiejętności spędzania wolnego czasu;</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rozwijanie u uczniów dbałości o zdrowie własne i innych ludzi oraz umiejętności tworzenia środowiska sprzyjającego zdrowiu;</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zapewnienie opieki uczniom wymagających opieki ze względu na inne okoliczności poprzez zorganizowanie świetlicy szkolnej;</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zorganizowanie stołówki lub innej formy dożywiania uczniów;</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współdziałanie ze środowiskiem zewnętrznym m.in. policją, stowarzyszeniami, parafią, rodzicami w celu kształtowania środowiska wychowawczego w szkole;</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kształtowanie postawy obywatelskiej, poszanowania tradycji i kultury narodowej, a także postaw poszanowania dla innych kultur i tradycji;</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upowszechnianie wśród uczniów wiedzy ekologicznej oraz kształtowanie właściwych postaw wobec problemów ochrony środowiska;</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zapobieganie wszelkiej dyskryminacji;</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stworzenie warunków do nabywania przez uczniów umiejętności wyszukiwania, porządkowania i wykorzystywania informacji z różnych źródeł, z zastosowaniem technologii informacyjno-komunikacyjnej na zajęciach z różnych przedmiotów;</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prowadzenie edukacji medialnej w celu przygotowania uczniów do właściwego odbioru i wykorzystania mediów;</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ochrona uczniów przed treściami, które mogą stanowić zagrożenie dla ich prawidłowego rozwoju, a w szczególności instalowanie programów filtrujących   i ograniczających dostęp do zasobów sieciowych w Internecie;</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egzekwowanie obowiązku szkolnego w trybie przepisów o postępowaniu egzekucyjnym w administracji;</w:t>
      </w:r>
    </w:p>
    <w:p w:rsidR="00B03105" w:rsidRPr="00DB7368" w:rsidRDefault="00B03105" w:rsidP="00443513">
      <w:pPr>
        <w:tabs>
          <w:tab w:val="left" w:pos="426"/>
          <w:tab w:val="left" w:pos="993"/>
        </w:tabs>
        <w:jc w:val="both"/>
        <w:rPr>
          <w:rFonts w:ascii="Cambria" w:hAnsi="Cambria" w:cs="Arial"/>
        </w:rPr>
      </w:pPr>
    </w:p>
    <w:p w:rsidR="00B03105" w:rsidRPr="00DB7368" w:rsidRDefault="00B03105" w:rsidP="00727DAB">
      <w:pPr>
        <w:numPr>
          <w:ilvl w:val="0"/>
          <w:numId w:val="99"/>
        </w:numPr>
        <w:tabs>
          <w:tab w:val="left" w:pos="426"/>
          <w:tab w:val="left" w:pos="993"/>
        </w:tabs>
        <w:ind w:left="0" w:firstLine="0"/>
        <w:jc w:val="both"/>
        <w:rPr>
          <w:rFonts w:ascii="Cambria" w:hAnsi="Cambria" w:cs="Arial"/>
        </w:rPr>
      </w:pPr>
      <w:r w:rsidRPr="00DB7368">
        <w:rPr>
          <w:rFonts w:ascii="Cambria" w:hAnsi="Cambria" w:cs="Arial"/>
        </w:rPr>
        <w:t>dokumentowanie procesu dydaktycznego, opiekuńczego i wychowawczego, zgodnie z zasadami określonymi w przepisach o dokumentacji szkolnej   i archiwizacji.</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4.</w:t>
      </w:r>
      <w:r w:rsidRPr="00DB7368">
        <w:rPr>
          <w:rFonts w:ascii="Cambria" w:hAnsi="Cambria" w:cs="Arial"/>
        </w:rPr>
        <w:t xml:space="preserve"> </w:t>
      </w:r>
      <w:r w:rsidRPr="00DB7368">
        <w:rPr>
          <w:rFonts w:ascii="Cambria" w:hAnsi="Cambria" w:cs="Arial"/>
          <w:b/>
        </w:rPr>
        <w:t>Zadaniem Szkoły Podstawowej</w:t>
      </w:r>
      <w:r w:rsidRPr="00DB7368">
        <w:rPr>
          <w:rFonts w:ascii="Cambria" w:hAnsi="Cambria" w:cs="Arial"/>
        </w:rPr>
        <w:t xml:space="preserve"> jest pełna realizacja podstaw programowych kształcenia ogólnego </w:t>
      </w:r>
      <w:r w:rsidR="003F5098" w:rsidRPr="00DB7368">
        <w:rPr>
          <w:rFonts w:ascii="Cambria" w:hAnsi="Cambria" w:cs="Arial"/>
        </w:rPr>
        <w:t>z zachowaniem zalecanych</w:t>
      </w:r>
      <w:r w:rsidR="00C30270" w:rsidRPr="00DB7368">
        <w:rPr>
          <w:rFonts w:ascii="Cambria" w:hAnsi="Cambria" w:cs="Arial"/>
        </w:rPr>
        <w:t xml:space="preserve"> form i sposobów jej realizacji</w:t>
      </w:r>
      <w:r w:rsidR="005F33A1" w:rsidRPr="00DB7368">
        <w:rPr>
          <w:rFonts w:ascii="Cambria" w:hAnsi="Cambria" w:cs="Arial"/>
        </w:rPr>
        <w:t xml:space="preserve">, </w:t>
      </w:r>
      <w:r w:rsidR="005F33A1" w:rsidRPr="00F713B3">
        <w:rPr>
          <w:rFonts w:ascii="Cambria" w:hAnsi="Cambria" w:cs="Arial"/>
        </w:rPr>
        <w:t>kształcenie kompetencji kluczowych</w:t>
      </w:r>
      <w:r w:rsidR="003F5098" w:rsidRPr="00F713B3">
        <w:rPr>
          <w:rFonts w:ascii="Cambria" w:hAnsi="Cambria" w:cs="Arial"/>
        </w:rPr>
        <w:t xml:space="preserve"> </w:t>
      </w:r>
      <w:r w:rsidRPr="00DB7368">
        <w:rPr>
          <w:rFonts w:ascii="Cambria" w:hAnsi="Cambria" w:cs="Arial"/>
        </w:rPr>
        <w:t xml:space="preserve">i wykształcenie </w:t>
      </w:r>
      <w:r w:rsidR="005F33A1" w:rsidRPr="00DB7368">
        <w:rPr>
          <w:rFonts w:ascii="Cambria" w:hAnsi="Cambria" w:cs="Arial"/>
        </w:rPr>
        <w:t xml:space="preserve"> </w:t>
      </w:r>
      <w:r w:rsidRPr="00DB7368">
        <w:rPr>
          <w:rFonts w:ascii="Cambria" w:hAnsi="Cambria" w:cs="Arial"/>
        </w:rPr>
        <w:t>u uczniów poniższych umiejętności:</w:t>
      </w:r>
    </w:p>
    <w:p w:rsidR="00B03105" w:rsidRPr="00DB7368" w:rsidRDefault="00B03105" w:rsidP="00443513">
      <w:pPr>
        <w:autoSpaceDE w:val="0"/>
        <w:autoSpaceDN w:val="0"/>
        <w:adjustRightInd w:val="0"/>
        <w:jc w:val="both"/>
        <w:rPr>
          <w:rFonts w:ascii="Cambria" w:hAnsi="Cambria" w:cs="Arial"/>
        </w:rPr>
      </w:pPr>
    </w:p>
    <w:p w:rsidR="00925E6F"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sprawne komunikowanie się w języku polskim oraz w językach obcych nowożytnych; </w:t>
      </w:r>
    </w:p>
    <w:p w:rsidR="003D6420" w:rsidRPr="00DB7368" w:rsidRDefault="003D6420" w:rsidP="00443513">
      <w:pPr>
        <w:tabs>
          <w:tab w:val="left" w:pos="284"/>
        </w:tabs>
        <w:autoSpaceDE w:val="0"/>
        <w:autoSpaceDN w:val="0"/>
        <w:adjustRightInd w:val="0"/>
        <w:jc w:val="both"/>
        <w:rPr>
          <w:rFonts w:ascii="Cambria" w:hAnsi="Cambria" w:cs="Arial"/>
        </w:rPr>
      </w:pPr>
    </w:p>
    <w:p w:rsidR="00925E6F"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sprawne wykorzystywanie narzędzi matematyki w życiu codziennym, a także kształcenie myślenia matematycznego; </w:t>
      </w:r>
    </w:p>
    <w:p w:rsidR="003D6420" w:rsidRPr="00DB7368" w:rsidRDefault="003D6420" w:rsidP="00443513">
      <w:pPr>
        <w:tabs>
          <w:tab w:val="left" w:pos="284"/>
        </w:tabs>
        <w:autoSpaceDE w:val="0"/>
        <w:autoSpaceDN w:val="0"/>
        <w:adjustRightInd w:val="0"/>
        <w:jc w:val="both"/>
        <w:rPr>
          <w:rFonts w:ascii="Cambria" w:hAnsi="Cambria" w:cs="Arial"/>
        </w:rPr>
      </w:pPr>
    </w:p>
    <w:p w:rsidR="00925E6F"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poszukiwanie, porządkowanie, krytyczna analiza oraz wykorzystanie informacji z różnych źródeł; </w:t>
      </w:r>
    </w:p>
    <w:p w:rsidR="003D6420" w:rsidRPr="00DB7368" w:rsidRDefault="003D6420" w:rsidP="00443513">
      <w:pPr>
        <w:tabs>
          <w:tab w:val="left" w:pos="284"/>
        </w:tabs>
        <w:autoSpaceDE w:val="0"/>
        <w:autoSpaceDN w:val="0"/>
        <w:adjustRightInd w:val="0"/>
        <w:jc w:val="both"/>
        <w:rPr>
          <w:rFonts w:ascii="Cambria" w:hAnsi="Cambria" w:cs="Arial"/>
        </w:rPr>
      </w:pPr>
    </w:p>
    <w:p w:rsidR="00925E6F"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kreatywne rozwiązywanie problemów z różnych dziedzin ze świadomym wykorzystaniem metod i narzędzi wywodzących się z informatyki, w tym programowanie; </w:t>
      </w:r>
    </w:p>
    <w:p w:rsidR="003D6420" w:rsidRPr="00DB7368" w:rsidRDefault="003D6420" w:rsidP="00443513">
      <w:pPr>
        <w:tabs>
          <w:tab w:val="left" w:pos="284"/>
        </w:tabs>
        <w:autoSpaceDE w:val="0"/>
        <w:autoSpaceDN w:val="0"/>
        <w:adjustRightInd w:val="0"/>
        <w:jc w:val="both"/>
        <w:rPr>
          <w:rFonts w:ascii="Cambria" w:hAnsi="Cambria" w:cs="Arial"/>
        </w:rPr>
      </w:pPr>
    </w:p>
    <w:p w:rsidR="003D6420"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rozwiązywanie problemów, również z wykorzystaniem technik mediacyjnych;</w:t>
      </w:r>
    </w:p>
    <w:p w:rsidR="00925E6F" w:rsidRPr="00DB7368" w:rsidRDefault="00925E6F" w:rsidP="00443513">
      <w:pPr>
        <w:tabs>
          <w:tab w:val="left" w:pos="284"/>
        </w:tabs>
        <w:autoSpaceDE w:val="0"/>
        <w:autoSpaceDN w:val="0"/>
        <w:adjustRightInd w:val="0"/>
        <w:jc w:val="both"/>
        <w:rPr>
          <w:rFonts w:ascii="Cambria" w:hAnsi="Cambria" w:cs="Arial"/>
          <w:color w:val="FF0000"/>
        </w:rPr>
      </w:pPr>
    </w:p>
    <w:p w:rsidR="00925E6F" w:rsidRPr="00DB7368"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praca w zespole i społeczna aktywność; </w:t>
      </w:r>
    </w:p>
    <w:p w:rsidR="003D6420" w:rsidRPr="00DB7368" w:rsidRDefault="003D6420" w:rsidP="00443513">
      <w:pPr>
        <w:tabs>
          <w:tab w:val="left" w:pos="284"/>
        </w:tabs>
        <w:autoSpaceDE w:val="0"/>
        <w:autoSpaceDN w:val="0"/>
        <w:adjustRightInd w:val="0"/>
        <w:jc w:val="both"/>
        <w:rPr>
          <w:rFonts w:ascii="Cambria" w:hAnsi="Cambria" w:cs="Arial"/>
        </w:rPr>
      </w:pPr>
    </w:p>
    <w:p w:rsidR="00925E6F" w:rsidRPr="00C92F3A" w:rsidRDefault="00925E6F" w:rsidP="00727DAB">
      <w:pPr>
        <w:numPr>
          <w:ilvl w:val="0"/>
          <w:numId w:val="101"/>
        </w:numPr>
        <w:tabs>
          <w:tab w:val="left" w:pos="284"/>
        </w:tabs>
        <w:autoSpaceDE w:val="0"/>
        <w:autoSpaceDN w:val="0"/>
        <w:adjustRightInd w:val="0"/>
        <w:ind w:left="0" w:firstLine="0"/>
        <w:jc w:val="both"/>
        <w:rPr>
          <w:rFonts w:ascii="Cambria" w:hAnsi="Cambria" w:cs="Arial"/>
        </w:rPr>
      </w:pPr>
      <w:r w:rsidRPr="00DB7368">
        <w:rPr>
          <w:rFonts w:ascii="Cambria" w:eastAsia="Times New Roman" w:hAnsi="Cambria" w:cs="Arial"/>
          <w:lang w:eastAsia="pl-PL"/>
        </w:rPr>
        <w:t xml:space="preserve">aktywny udział w życiu kulturalnym szkoły, środowiska lokalnego oraz kraju. </w:t>
      </w:r>
    </w:p>
    <w:p w:rsidR="00C92F3A" w:rsidRDefault="00C92F3A" w:rsidP="00C92F3A">
      <w:pPr>
        <w:pStyle w:val="Akapitzlist"/>
        <w:rPr>
          <w:rFonts w:ascii="Cambria" w:hAnsi="Cambria" w:cs="Arial"/>
        </w:rPr>
      </w:pPr>
    </w:p>
    <w:p w:rsidR="00C92F3A" w:rsidRPr="009E7D9E" w:rsidRDefault="00C92F3A" w:rsidP="00C92F3A">
      <w:pPr>
        <w:ind w:firstLine="426"/>
        <w:jc w:val="both"/>
        <w:rPr>
          <w:rFonts w:ascii="Cambria" w:eastAsia="Times New Roman" w:hAnsi="Cambria"/>
          <w:b/>
          <w:bCs/>
          <w:color w:val="0070C0"/>
          <w:lang w:eastAsia="pl-PL"/>
        </w:rPr>
      </w:pPr>
      <w:r>
        <w:rPr>
          <w:rFonts w:ascii="Cambria" w:hAnsi="Cambria" w:cs="Arial"/>
        </w:rPr>
        <w:t>4.a.</w:t>
      </w:r>
      <w:r w:rsidRPr="00C92F3A">
        <w:rPr>
          <w:rFonts w:ascii="Cambria" w:eastAsia="Times New Roman" w:hAnsi="Cambria"/>
          <w:b/>
          <w:bCs/>
          <w:color w:val="0070C0"/>
          <w:lang w:eastAsia="pl-PL"/>
        </w:rPr>
        <w:t xml:space="preserve"> </w:t>
      </w:r>
      <w:r w:rsidRPr="009E7D9E">
        <w:rPr>
          <w:rFonts w:ascii="Cambria" w:eastAsia="Times New Roman" w:hAnsi="Cambria"/>
          <w:b/>
          <w:bCs/>
          <w:color w:val="0070C0"/>
          <w:lang w:eastAsia="pl-PL"/>
        </w:rPr>
        <w:t xml:space="preserve"> </w:t>
      </w:r>
      <w:r>
        <w:rPr>
          <w:rFonts w:ascii="Cambria" w:eastAsia="Times New Roman" w:hAnsi="Cambria"/>
          <w:b/>
          <w:bCs/>
          <w:color w:val="0070C0"/>
          <w:lang w:eastAsia="pl-PL"/>
        </w:rPr>
        <w:t xml:space="preserve">W przypadku nauki zdalnej, nauczyciele dostosowują program nauczania do możliwości jego realizacji przy stosowaniu technologii informatycznych. </w:t>
      </w:r>
    </w:p>
    <w:p w:rsidR="00C92F3A" w:rsidRPr="00DB7368" w:rsidRDefault="00C92F3A" w:rsidP="00C92F3A">
      <w:pPr>
        <w:tabs>
          <w:tab w:val="left" w:pos="284"/>
        </w:tabs>
        <w:autoSpaceDE w:val="0"/>
        <w:autoSpaceDN w:val="0"/>
        <w:adjustRightInd w:val="0"/>
        <w:jc w:val="both"/>
        <w:rPr>
          <w:rFonts w:ascii="Cambria" w:hAnsi="Cambria" w:cs="Arial"/>
        </w:rPr>
      </w:pPr>
    </w:p>
    <w:p w:rsidR="00B03105" w:rsidRPr="00DB7368" w:rsidRDefault="00925E6F" w:rsidP="00443513">
      <w:pPr>
        <w:tabs>
          <w:tab w:val="left" w:pos="284"/>
        </w:tabs>
        <w:spacing w:after="65"/>
        <w:rPr>
          <w:rFonts w:ascii="Cambria" w:eastAsia="Times New Roman" w:hAnsi="Cambria" w:cs="Arial"/>
          <w:lang w:eastAsia="pl-PL"/>
        </w:rPr>
      </w:pPr>
      <w:r w:rsidRPr="00DB7368">
        <w:rPr>
          <w:rFonts w:ascii="Cambria" w:eastAsia="Times New Roman" w:hAnsi="Cambria" w:cs="Arial"/>
          <w:lang w:eastAsia="pl-PL"/>
        </w:rPr>
        <w:t xml:space="preserve"> </w:t>
      </w:r>
    </w:p>
    <w:p w:rsidR="00B03105" w:rsidRPr="00DB7368" w:rsidRDefault="00B03105" w:rsidP="00443513">
      <w:pPr>
        <w:ind w:firstLine="567"/>
        <w:jc w:val="both"/>
        <w:rPr>
          <w:rFonts w:ascii="Cambria" w:hAnsi="Cambria" w:cs="Arial"/>
        </w:rPr>
      </w:pPr>
      <w:r w:rsidRPr="00DB7368">
        <w:rPr>
          <w:rFonts w:ascii="Cambria" w:hAnsi="Cambria" w:cs="Arial"/>
          <w:b/>
        </w:rPr>
        <w:t>§ 4.</w:t>
      </w:r>
      <w:r w:rsidRPr="00DB7368">
        <w:rPr>
          <w:rFonts w:ascii="Cambria" w:hAnsi="Cambria" w:cs="Arial"/>
        </w:rPr>
        <w:t xml:space="preserve"> </w:t>
      </w:r>
      <w:r w:rsidR="0099696D" w:rsidRPr="00DB7368">
        <w:rPr>
          <w:rFonts w:ascii="Cambria" w:hAnsi="Cambria"/>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rsidR="00B03105" w:rsidRPr="00DB7368" w:rsidRDefault="00B03105" w:rsidP="00443513">
      <w:pPr>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bCs/>
        </w:rPr>
        <w:t xml:space="preserve">§ 5. </w:t>
      </w:r>
      <w:r w:rsidRPr="00DB7368">
        <w:rPr>
          <w:rFonts w:ascii="Cambria" w:hAnsi="Cambria" w:cs="Arial"/>
        </w:rPr>
        <w:t xml:space="preserve">Szkoła systematycznie diagnozuje osiągnięcia uczniów, stopień zadowolenia uczniów   i rodziców, realizację zadań wykonywanych przez pracowników szkoły i wyciąga wnioski   z realizacji celów i zadań Szkoły.  </w:t>
      </w:r>
    </w:p>
    <w:p w:rsidR="00B03105" w:rsidRPr="00DB7368" w:rsidRDefault="00B03105" w:rsidP="00443513">
      <w:pPr>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bCs/>
        </w:rPr>
        <w:t>§ 6.</w:t>
      </w:r>
      <w:r w:rsidRPr="00DB7368">
        <w:rPr>
          <w:rFonts w:ascii="Cambria" w:hAnsi="Cambria" w:cs="Arial"/>
          <w:b/>
          <w:bCs/>
          <w:color w:val="00B050"/>
        </w:rPr>
        <w:t xml:space="preserve"> </w:t>
      </w:r>
      <w:r w:rsidRPr="00DB7368">
        <w:rPr>
          <w:rFonts w:ascii="Cambria" w:hAnsi="Cambria" w:cs="Arial"/>
        </w:rPr>
        <w:t>Cel</w:t>
      </w:r>
      <w:r w:rsidR="00C46113" w:rsidRPr="00DB7368">
        <w:rPr>
          <w:rFonts w:ascii="Cambria" w:hAnsi="Cambria" w:cs="Arial"/>
        </w:rPr>
        <w:t>e i zadania szkoły</w:t>
      </w:r>
      <w:r w:rsidRPr="00DB7368">
        <w:rPr>
          <w:rFonts w:ascii="Cambria" w:hAnsi="Cambria" w:cs="Arial"/>
        </w:rPr>
        <w:t xml:space="preserve"> realizują nauczyciele wraz z uczniami na zajęciach klasowo-lekcyjnych, sportowych, zajęciach pozalekcyjnych i w działalności pozaszkolnej.</w:t>
      </w:r>
    </w:p>
    <w:p w:rsidR="00B03105" w:rsidRPr="00DB7368" w:rsidRDefault="00B03105" w:rsidP="00443513">
      <w:pPr>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bCs/>
        </w:rPr>
        <w:t xml:space="preserve">§ 7. </w:t>
      </w:r>
      <w:r w:rsidRPr="00DB7368">
        <w:rPr>
          <w:rFonts w:ascii="Cambria" w:hAnsi="Cambria" w:cs="Arial"/>
          <w:b/>
        </w:rPr>
        <w:t>1.</w:t>
      </w:r>
      <w:r w:rsidRPr="00DB7368">
        <w:rPr>
          <w:rFonts w:ascii="Cambria" w:hAnsi="Cambria" w:cs="Arial"/>
        </w:rPr>
        <w:t xml:space="preserve"> Działalność edukacyjna </w:t>
      </w:r>
      <w:r w:rsidR="00E70DA3" w:rsidRPr="00DB7368">
        <w:rPr>
          <w:rFonts w:ascii="Cambria" w:hAnsi="Cambria" w:cs="Arial"/>
        </w:rPr>
        <w:t>Szkoły</w:t>
      </w:r>
      <w:r w:rsidRPr="00DB7368">
        <w:rPr>
          <w:rFonts w:ascii="Cambria" w:hAnsi="Cambria" w:cs="Arial"/>
        </w:rPr>
        <w:t xml:space="preserve"> jest określona przez:</w:t>
      </w:r>
    </w:p>
    <w:p w:rsidR="00B03105" w:rsidRPr="00DB7368" w:rsidRDefault="00B03105" w:rsidP="00443513">
      <w:pPr>
        <w:jc w:val="both"/>
        <w:rPr>
          <w:rFonts w:ascii="Cambria" w:hAnsi="Cambria" w:cs="Arial"/>
        </w:rPr>
      </w:pPr>
    </w:p>
    <w:p w:rsidR="00B03105" w:rsidRPr="00DB7368" w:rsidRDefault="00060FF4" w:rsidP="00727DAB">
      <w:pPr>
        <w:numPr>
          <w:ilvl w:val="2"/>
          <w:numId w:val="100"/>
        </w:numPr>
        <w:tabs>
          <w:tab w:val="clear" w:pos="1487"/>
          <w:tab w:val="num" w:pos="0"/>
          <w:tab w:val="left" w:pos="284"/>
        </w:tabs>
        <w:ind w:left="0" w:firstLine="0"/>
        <w:jc w:val="both"/>
        <w:rPr>
          <w:rFonts w:ascii="Cambria" w:hAnsi="Cambria" w:cs="Arial"/>
        </w:rPr>
      </w:pPr>
      <w:r w:rsidRPr="00DB7368">
        <w:rPr>
          <w:rFonts w:ascii="Cambria" w:hAnsi="Cambria" w:cs="Arial"/>
        </w:rPr>
        <w:t>S</w:t>
      </w:r>
      <w:r w:rsidR="00B03105" w:rsidRPr="00DB7368">
        <w:rPr>
          <w:rFonts w:ascii="Cambria" w:hAnsi="Cambria" w:cs="Arial"/>
        </w:rPr>
        <w:t>zko</w:t>
      </w:r>
      <w:r w:rsidR="007E2C3E" w:rsidRPr="00DB7368">
        <w:rPr>
          <w:rFonts w:ascii="Cambria" w:hAnsi="Cambria" w:cs="Arial"/>
        </w:rPr>
        <w:t xml:space="preserve">lny </w:t>
      </w:r>
      <w:r w:rsidRPr="00DB7368">
        <w:rPr>
          <w:rFonts w:ascii="Cambria" w:hAnsi="Cambria" w:cs="Arial"/>
        </w:rPr>
        <w:t>Z</w:t>
      </w:r>
      <w:r w:rsidR="007E2C3E" w:rsidRPr="00DB7368">
        <w:rPr>
          <w:rFonts w:ascii="Cambria" w:hAnsi="Cambria" w:cs="Arial"/>
        </w:rPr>
        <w:t xml:space="preserve">estaw </w:t>
      </w:r>
      <w:r w:rsidRPr="00DB7368">
        <w:rPr>
          <w:rFonts w:ascii="Cambria" w:hAnsi="Cambria" w:cs="Arial"/>
        </w:rPr>
        <w:t>P</w:t>
      </w:r>
      <w:r w:rsidR="007E2C3E" w:rsidRPr="00DB7368">
        <w:rPr>
          <w:rFonts w:ascii="Cambria" w:hAnsi="Cambria" w:cs="Arial"/>
        </w:rPr>
        <w:t xml:space="preserve">rogramów </w:t>
      </w:r>
      <w:r w:rsidRPr="00DB7368">
        <w:rPr>
          <w:rFonts w:ascii="Cambria" w:hAnsi="Cambria" w:cs="Arial"/>
        </w:rPr>
        <w:t>N</w:t>
      </w:r>
      <w:r w:rsidR="007E2C3E" w:rsidRPr="00DB7368">
        <w:rPr>
          <w:rFonts w:ascii="Cambria" w:hAnsi="Cambria" w:cs="Arial"/>
        </w:rPr>
        <w:t>auczania;</w:t>
      </w:r>
    </w:p>
    <w:p w:rsidR="00B03105" w:rsidRPr="00DB7368" w:rsidRDefault="007E2C3E" w:rsidP="00727DAB">
      <w:pPr>
        <w:numPr>
          <w:ilvl w:val="2"/>
          <w:numId w:val="100"/>
        </w:numPr>
        <w:tabs>
          <w:tab w:val="clear" w:pos="1487"/>
          <w:tab w:val="num" w:pos="0"/>
          <w:tab w:val="left" w:pos="284"/>
        </w:tabs>
        <w:ind w:left="0" w:firstLine="0"/>
        <w:jc w:val="both"/>
        <w:rPr>
          <w:rFonts w:ascii="Cambria" w:hAnsi="Cambria" w:cs="Arial"/>
        </w:rPr>
      </w:pPr>
      <w:r w:rsidRPr="00DB7368">
        <w:rPr>
          <w:rFonts w:ascii="Cambria" w:hAnsi="Cambria" w:cs="Arial"/>
        </w:rPr>
        <w:t xml:space="preserve">Program </w:t>
      </w:r>
      <w:r w:rsidR="002A3866" w:rsidRPr="00DB7368">
        <w:rPr>
          <w:rFonts w:ascii="Cambria" w:hAnsi="Cambria" w:cs="Arial"/>
        </w:rPr>
        <w:t>W</w:t>
      </w:r>
      <w:r w:rsidRPr="00DB7368">
        <w:rPr>
          <w:rFonts w:ascii="Cambria" w:hAnsi="Cambria" w:cs="Arial"/>
        </w:rPr>
        <w:t>ychowawczo -</w:t>
      </w:r>
      <w:r w:rsidR="00C30270" w:rsidRPr="00DB7368">
        <w:rPr>
          <w:rFonts w:ascii="Cambria" w:hAnsi="Cambria" w:cs="Arial"/>
        </w:rPr>
        <w:t xml:space="preserve"> </w:t>
      </w:r>
      <w:r w:rsidR="002A3866" w:rsidRPr="00DB7368">
        <w:rPr>
          <w:rFonts w:ascii="Cambria" w:hAnsi="Cambria" w:cs="Arial"/>
        </w:rPr>
        <w:t>P</w:t>
      </w:r>
      <w:r w:rsidRPr="00DB7368">
        <w:rPr>
          <w:rFonts w:ascii="Cambria" w:hAnsi="Cambria" w:cs="Arial"/>
        </w:rPr>
        <w:t>rofilaktyczny szkoły</w:t>
      </w:r>
      <w:r w:rsidR="00B03105" w:rsidRPr="00DB7368">
        <w:rPr>
          <w:rFonts w:ascii="Cambria" w:hAnsi="Cambria" w:cs="Arial"/>
        </w:rPr>
        <w:t>, obejmując</w:t>
      </w:r>
      <w:r w:rsidR="00E70DA3" w:rsidRPr="00DB7368">
        <w:rPr>
          <w:rFonts w:ascii="Cambria" w:hAnsi="Cambria" w:cs="Arial"/>
        </w:rPr>
        <w:t xml:space="preserve">y wszystkie treści i działania </w:t>
      </w:r>
      <w:r w:rsidR="00AA38F5" w:rsidRPr="00DB7368">
        <w:rPr>
          <w:rFonts w:ascii="Cambria" w:hAnsi="Cambria" w:cs="Arial"/>
        </w:rPr>
        <w:t xml:space="preserve">                       </w:t>
      </w:r>
      <w:r w:rsidR="00B03105" w:rsidRPr="00DB7368">
        <w:rPr>
          <w:rFonts w:ascii="Cambria" w:hAnsi="Cambria" w:cs="Arial"/>
        </w:rPr>
        <w:t xml:space="preserve">o charakterze wychowawczym dostosowany do wieku </w:t>
      </w:r>
      <w:r w:rsidR="00191A6B" w:rsidRPr="00DB7368">
        <w:rPr>
          <w:rFonts w:ascii="Cambria" w:hAnsi="Cambria" w:cs="Arial"/>
        </w:rPr>
        <w:t xml:space="preserve">i potrzeb </w:t>
      </w:r>
      <w:r w:rsidR="00B03105" w:rsidRPr="00DB7368">
        <w:rPr>
          <w:rFonts w:ascii="Cambria" w:hAnsi="Cambria" w:cs="Arial"/>
        </w:rPr>
        <w:t>uczniów;</w:t>
      </w:r>
    </w:p>
    <w:p w:rsidR="00833DFE" w:rsidRPr="00DB7368" w:rsidRDefault="007E2C3E" w:rsidP="00443513">
      <w:pPr>
        <w:tabs>
          <w:tab w:val="num" w:pos="0"/>
          <w:tab w:val="left" w:pos="284"/>
        </w:tabs>
        <w:jc w:val="both"/>
        <w:rPr>
          <w:rFonts w:ascii="Cambria" w:hAnsi="Cambria" w:cs="Arial"/>
        </w:rPr>
      </w:pPr>
      <w:r w:rsidRPr="00DB7368">
        <w:rPr>
          <w:rFonts w:ascii="Cambria" w:hAnsi="Cambria" w:cs="Arial"/>
        </w:rPr>
        <w:t xml:space="preserve"> </w:t>
      </w:r>
    </w:p>
    <w:p w:rsidR="00833DFE" w:rsidRPr="00DB7368" w:rsidRDefault="0082083D" w:rsidP="00443513">
      <w:pPr>
        <w:jc w:val="both"/>
        <w:rPr>
          <w:rFonts w:ascii="Cambria" w:hAnsi="Cambria"/>
        </w:rPr>
      </w:pPr>
      <w:r w:rsidRPr="00DB7368">
        <w:rPr>
          <w:rFonts w:ascii="Cambria" w:hAnsi="Cambria"/>
        </w:rPr>
        <w:t xml:space="preserve">           </w:t>
      </w:r>
      <w:r w:rsidRPr="00DB7368">
        <w:rPr>
          <w:rFonts w:ascii="Cambria" w:hAnsi="Cambria"/>
          <w:b/>
        </w:rPr>
        <w:t>2.</w:t>
      </w:r>
      <w:r w:rsidRPr="00DB7368">
        <w:rPr>
          <w:rFonts w:ascii="Cambria" w:hAnsi="Cambria"/>
        </w:rPr>
        <w:t xml:space="preserve"> </w:t>
      </w:r>
      <w:r w:rsidR="00833DFE" w:rsidRPr="00DB7368">
        <w:rPr>
          <w:rFonts w:ascii="Cambria" w:hAnsi="Cambria"/>
        </w:rPr>
        <w:t xml:space="preserve">Szkolny zestaw programów nauczania oraz program wychowawczo-profilaktyczny szkoły tworzą spójną całość i </w:t>
      </w:r>
      <w:r w:rsidRPr="00DB7368">
        <w:rPr>
          <w:rFonts w:ascii="Cambria" w:hAnsi="Cambria"/>
        </w:rPr>
        <w:t>uwzględniają</w:t>
      </w:r>
      <w:r w:rsidR="00833DFE" w:rsidRPr="00DB7368">
        <w:rPr>
          <w:rFonts w:ascii="Cambria" w:hAnsi="Cambria"/>
        </w:rPr>
        <w:t xml:space="preserve"> wszystkie wymagania opisane w podstawie programowej. Ich przygotowanie i realizacja są zadaniem zarówno całej szkoły, jak i każdego nauczyciela</w:t>
      </w:r>
    </w:p>
    <w:p w:rsidR="0082083D" w:rsidRPr="00DB7368" w:rsidRDefault="0082083D" w:rsidP="00443513">
      <w:pPr>
        <w:jc w:val="both"/>
        <w:rPr>
          <w:rFonts w:ascii="Cambria" w:hAnsi="Cambria" w:cs="Arial"/>
        </w:rPr>
      </w:pPr>
    </w:p>
    <w:p w:rsidR="00B03105" w:rsidRPr="00DB7368" w:rsidRDefault="00B03105" w:rsidP="00443513">
      <w:pPr>
        <w:pStyle w:val="Tytu"/>
        <w:ind w:firstLine="0"/>
        <w:rPr>
          <w:rFonts w:ascii="Cambria" w:hAnsi="Cambria" w:cs="Arial"/>
          <w:sz w:val="22"/>
          <w:szCs w:val="22"/>
        </w:rPr>
      </w:pPr>
    </w:p>
    <w:p w:rsidR="00B03105" w:rsidRPr="00DB7368" w:rsidRDefault="00B03105" w:rsidP="00443513">
      <w:pPr>
        <w:pStyle w:val="Nagwek2"/>
        <w:rPr>
          <w:rFonts w:cs="Arial"/>
          <w:color w:val="auto"/>
          <w:sz w:val="22"/>
          <w:szCs w:val="22"/>
        </w:rPr>
      </w:pPr>
      <w:bookmarkStart w:id="7" w:name="_Toc20210727"/>
      <w:r w:rsidRPr="00DB7368">
        <w:rPr>
          <w:rFonts w:cs="Arial"/>
          <w:color w:val="auto"/>
          <w:sz w:val="22"/>
          <w:szCs w:val="22"/>
        </w:rPr>
        <w:lastRenderedPageBreak/>
        <w:t>Rozdział 2</w:t>
      </w:r>
      <w:r w:rsidR="00A864D3" w:rsidRPr="00DB7368">
        <w:rPr>
          <w:rFonts w:cs="Arial"/>
          <w:color w:val="auto"/>
          <w:sz w:val="22"/>
          <w:szCs w:val="22"/>
        </w:rPr>
        <w:br/>
      </w:r>
      <w:r w:rsidRPr="00DB7368">
        <w:rPr>
          <w:rFonts w:cs="Arial"/>
          <w:color w:val="auto"/>
          <w:sz w:val="22"/>
          <w:szCs w:val="22"/>
        </w:rPr>
        <w:t>Sposoby realizacji zadań w szkole</w:t>
      </w:r>
      <w:bookmarkEnd w:id="7"/>
    </w:p>
    <w:p w:rsidR="00D44955" w:rsidRPr="00DB7368" w:rsidRDefault="00D44955" w:rsidP="00443513">
      <w:pPr>
        <w:rPr>
          <w:rFonts w:ascii="Cambria" w:hAnsi="Cambria"/>
        </w:rPr>
      </w:pPr>
    </w:p>
    <w:p w:rsidR="00B03105" w:rsidRPr="00DB7368" w:rsidRDefault="00B03105" w:rsidP="00443513">
      <w:pPr>
        <w:rPr>
          <w:rFonts w:ascii="Cambria" w:hAnsi="Cambria"/>
        </w:rPr>
      </w:pPr>
    </w:p>
    <w:p w:rsidR="00B03105" w:rsidRPr="00DB7368" w:rsidRDefault="00B03105" w:rsidP="00443513">
      <w:pPr>
        <w:tabs>
          <w:tab w:val="left" w:pos="426"/>
          <w:tab w:val="left" w:pos="1134"/>
        </w:tabs>
        <w:spacing w:after="240"/>
        <w:jc w:val="both"/>
        <w:rPr>
          <w:rFonts w:ascii="Cambria" w:hAnsi="Cambria" w:cs="Arial"/>
        </w:rPr>
      </w:pPr>
      <w:r w:rsidRPr="00DB7368">
        <w:rPr>
          <w:rFonts w:ascii="Cambria" w:hAnsi="Cambria" w:cs="Arial"/>
          <w:b/>
        </w:rPr>
        <w:t xml:space="preserve">       § 8. </w:t>
      </w:r>
      <w:r w:rsidR="00D013C1" w:rsidRPr="00DB7368">
        <w:rPr>
          <w:rFonts w:ascii="Cambria" w:hAnsi="Cambria" w:cs="Arial"/>
          <w:b/>
        </w:rPr>
        <w:t xml:space="preserve">1.  </w:t>
      </w:r>
      <w:r w:rsidRPr="00DB7368">
        <w:rPr>
          <w:rFonts w:ascii="Cambria" w:hAnsi="Cambria" w:cs="Arial"/>
        </w:rPr>
        <w:t xml:space="preserve">Praca wychowawczo-dydaktyczna w szkole prowadzona jest w oparciu obowiązującą podstawę programową kształcenia ogólnego dla poszczególnych etapów edukacyjnych zgodnie z przyjętymi </w:t>
      </w:r>
      <w:r w:rsidR="00E70DA3" w:rsidRPr="00DB7368">
        <w:rPr>
          <w:rFonts w:ascii="Cambria" w:hAnsi="Cambria" w:cs="Arial"/>
        </w:rPr>
        <w:t>programami nauczania dla każdej</w:t>
      </w:r>
      <w:r w:rsidRPr="00DB7368">
        <w:rPr>
          <w:rFonts w:ascii="Cambria" w:hAnsi="Cambria" w:cs="Arial"/>
        </w:rPr>
        <w:t xml:space="preserve"> edukacji przedmiotowej.</w:t>
      </w:r>
    </w:p>
    <w:p w:rsidR="00D013C1" w:rsidRPr="00DB7368" w:rsidRDefault="00D013C1" w:rsidP="00443513">
      <w:pPr>
        <w:pStyle w:val="Listapunktowana21"/>
        <w:ind w:left="0" w:firstLine="284"/>
        <w:jc w:val="both"/>
        <w:rPr>
          <w:rFonts w:ascii="Cambria" w:hAnsi="Cambria"/>
          <w:sz w:val="22"/>
          <w:szCs w:val="22"/>
        </w:rPr>
      </w:pPr>
      <w:r w:rsidRPr="00DB7368">
        <w:rPr>
          <w:rFonts w:ascii="Cambria" w:eastAsia="Times New Roman" w:hAnsi="Cambria" w:cs="Arial"/>
          <w:sz w:val="22"/>
          <w:szCs w:val="22"/>
          <w:lang w:eastAsia="pl-PL"/>
        </w:rPr>
        <w:t>W realizacji zadań szkoła respektuje zobowiązania wynikające w szczególności z: Powszechnej Deklaracji Praw Człowieka ONZ, Deklaracji Praw Dziecka ONZ, Konwencji o Prawach Dziecka</w:t>
      </w:r>
    </w:p>
    <w:p w:rsidR="00AA38F5" w:rsidRPr="00DB7368" w:rsidRDefault="00AA38F5" w:rsidP="00443513">
      <w:pPr>
        <w:pStyle w:val="Listapunktowana21"/>
        <w:numPr>
          <w:ilvl w:val="0"/>
          <w:numId w:val="0"/>
        </w:numPr>
        <w:ind w:left="284"/>
        <w:rPr>
          <w:rFonts w:ascii="Cambria" w:hAnsi="Cambria"/>
          <w:sz w:val="22"/>
          <w:szCs w:val="22"/>
        </w:rPr>
      </w:pPr>
    </w:p>
    <w:p w:rsidR="00B03105" w:rsidRPr="00DB7368" w:rsidRDefault="00B03105" w:rsidP="00443513">
      <w:pPr>
        <w:tabs>
          <w:tab w:val="left" w:pos="426"/>
        </w:tabs>
        <w:spacing w:after="240"/>
        <w:jc w:val="both"/>
        <w:rPr>
          <w:rFonts w:ascii="Cambria" w:hAnsi="Cambria" w:cs="Arial"/>
          <w:b/>
        </w:rPr>
      </w:pPr>
      <w:r w:rsidRPr="00DB7368">
        <w:rPr>
          <w:rFonts w:ascii="Cambria" w:hAnsi="Cambria" w:cs="Arial"/>
          <w:b/>
        </w:rPr>
        <w:t xml:space="preserve">       § 9. </w:t>
      </w:r>
      <w:r w:rsidRPr="00DB7368">
        <w:rPr>
          <w:rFonts w:ascii="Cambria" w:hAnsi="Cambria" w:cs="Arial"/>
        </w:rPr>
        <w:t xml:space="preserve"> </w:t>
      </w:r>
      <w:r w:rsidRPr="00DB7368">
        <w:rPr>
          <w:rFonts w:ascii="Cambria" w:hAnsi="Cambria" w:cs="Arial"/>
          <w:b/>
        </w:rPr>
        <w:t>1</w:t>
      </w:r>
      <w:r w:rsidRPr="00DB7368">
        <w:rPr>
          <w:rFonts w:ascii="Cambria" w:hAnsi="Cambria" w:cs="Arial"/>
        </w:rPr>
        <w:t>. Programy nauczania – wymagania, zasady dopuszczania do użytku w szkole.</w:t>
      </w:r>
    </w:p>
    <w:p w:rsidR="00B03105" w:rsidRPr="00DB7368" w:rsidRDefault="00B03105" w:rsidP="00727DAB">
      <w:pPr>
        <w:numPr>
          <w:ilvl w:val="0"/>
          <w:numId w:val="139"/>
        </w:numPr>
        <w:tabs>
          <w:tab w:val="left" w:pos="0"/>
          <w:tab w:val="left" w:pos="284"/>
        </w:tabs>
        <w:ind w:left="0" w:firstLine="0"/>
        <w:jc w:val="both"/>
        <w:rPr>
          <w:rFonts w:ascii="Cambria" w:hAnsi="Cambria" w:cs="Arial"/>
        </w:rPr>
      </w:pPr>
      <w:r w:rsidRPr="00DB7368">
        <w:rPr>
          <w:rFonts w:ascii="Cambria" w:hAnsi="Cambria" w:cs="Arial"/>
        </w:rPr>
        <w:t>Program nauczania obejmuje treści nauczania ustalone dla danych zajęć edukacyjnych w podstawie programowej ułożone chronologicznie,  ze wskazaniem celów kształcenia i wychowania zawartymi w podstawie programowej kształcenia ogólnego. Program nauczania może zawierać treści wykraczające poza zakres treści kształcenia ustalone w podstawie programowej, pod warunkiem, że treści wykraczające poza podstawę programową:</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40"/>
        </w:numPr>
        <w:tabs>
          <w:tab w:val="left" w:pos="284"/>
        </w:tabs>
        <w:jc w:val="both"/>
        <w:rPr>
          <w:rFonts w:ascii="Cambria" w:hAnsi="Cambria" w:cs="Arial"/>
        </w:rPr>
      </w:pPr>
      <w:r w:rsidRPr="00DB7368">
        <w:rPr>
          <w:rFonts w:ascii="Cambria" w:hAnsi="Cambria" w:cs="Arial"/>
        </w:rPr>
        <w:t>uwzględniają aktualny stan wiedzy naukowej, w tym, metodycznej;</w:t>
      </w:r>
    </w:p>
    <w:p w:rsidR="00B03105" w:rsidRPr="00DB7368" w:rsidRDefault="00B03105" w:rsidP="00727DAB">
      <w:pPr>
        <w:numPr>
          <w:ilvl w:val="0"/>
          <w:numId w:val="140"/>
        </w:numPr>
        <w:tabs>
          <w:tab w:val="left" w:pos="284"/>
        </w:tabs>
        <w:jc w:val="both"/>
        <w:rPr>
          <w:rFonts w:ascii="Cambria" w:hAnsi="Cambria" w:cs="Arial"/>
        </w:rPr>
      </w:pPr>
      <w:r w:rsidRPr="00DB7368">
        <w:rPr>
          <w:rFonts w:ascii="Cambria" w:hAnsi="Cambria" w:cs="Arial"/>
        </w:rPr>
        <w:t>są przystosowane do danego poziomu kształcenia pod względem stopnia trudności, formy przekazu, właściwego doboru pojęć, nazw, terminów i sposobu ich wyjaśniania;</w:t>
      </w:r>
    </w:p>
    <w:p w:rsidR="00B03105" w:rsidRPr="00DB7368" w:rsidRDefault="00B03105" w:rsidP="00727DAB">
      <w:pPr>
        <w:numPr>
          <w:ilvl w:val="0"/>
          <w:numId w:val="140"/>
        </w:numPr>
        <w:tabs>
          <w:tab w:val="left" w:pos="284"/>
        </w:tabs>
        <w:jc w:val="both"/>
        <w:rPr>
          <w:rFonts w:ascii="Cambria" w:hAnsi="Cambria" w:cs="Arial"/>
        </w:rPr>
      </w:pPr>
      <w:r w:rsidRPr="00DB7368">
        <w:rPr>
          <w:rFonts w:ascii="Cambria" w:hAnsi="Cambria" w:cs="Arial"/>
        </w:rPr>
        <w:t>wraz z treściami zawartymi w podstawie programowej stanowią logiczną całość.</w:t>
      </w:r>
    </w:p>
    <w:p w:rsidR="00B03105" w:rsidRPr="00DB7368" w:rsidRDefault="00B03105" w:rsidP="00443513">
      <w:pPr>
        <w:tabs>
          <w:tab w:val="left" w:pos="284"/>
        </w:tabs>
        <w:ind w:left="720"/>
        <w:jc w:val="both"/>
        <w:rPr>
          <w:rFonts w:ascii="Cambria" w:hAnsi="Cambria" w:cs="Arial"/>
        </w:rPr>
      </w:pPr>
    </w:p>
    <w:p w:rsidR="00B03105" w:rsidRPr="00DB7368" w:rsidRDefault="00B03105" w:rsidP="00727DAB">
      <w:pPr>
        <w:numPr>
          <w:ilvl w:val="0"/>
          <w:numId w:val="139"/>
        </w:numPr>
        <w:tabs>
          <w:tab w:val="left" w:pos="284"/>
        </w:tabs>
        <w:ind w:left="0" w:firstLine="0"/>
        <w:jc w:val="both"/>
        <w:rPr>
          <w:rFonts w:ascii="Cambria" w:hAnsi="Cambria" w:cs="Arial"/>
        </w:rPr>
      </w:pPr>
      <w:r w:rsidRPr="00DB7368">
        <w:rPr>
          <w:rFonts w:ascii="Cambria" w:hAnsi="Cambria" w:cs="Arial"/>
        </w:rPr>
        <w:t>Program nauczania zaproponowany przez nauczyciela lub zespół nauczycieli musi być dostosowany do potrzeb i możliwości uczniów, dla których jest przeznaczony i powinien uwzględniać warunki dydaktyczne i lokalowe szkoły, zainteresowania uczniów, lokalizację szkoły, warunki środowiskowe i społeczne uczniów;</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39"/>
        </w:numPr>
        <w:tabs>
          <w:tab w:val="left" w:pos="0"/>
          <w:tab w:val="left" w:pos="284"/>
          <w:tab w:val="left" w:pos="426"/>
        </w:tabs>
        <w:ind w:left="0" w:firstLine="0"/>
        <w:jc w:val="both"/>
        <w:rPr>
          <w:rFonts w:ascii="Cambria" w:hAnsi="Cambria" w:cs="Arial"/>
        </w:rPr>
      </w:pPr>
      <w:r w:rsidRPr="00DB7368">
        <w:rPr>
          <w:rFonts w:ascii="Cambria" w:hAnsi="Cambria" w:cs="Arial"/>
        </w:rPr>
        <w:t>Program nauczania opracowuje się na cały etap edukacyjny;</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39"/>
        </w:numPr>
        <w:tabs>
          <w:tab w:val="left" w:pos="284"/>
          <w:tab w:val="left" w:pos="426"/>
        </w:tabs>
        <w:ind w:left="0" w:firstLine="0"/>
        <w:jc w:val="both"/>
        <w:rPr>
          <w:rFonts w:ascii="Cambria" w:hAnsi="Cambria" w:cs="Arial"/>
        </w:rPr>
      </w:pPr>
      <w:r w:rsidRPr="00DB7368">
        <w:rPr>
          <w:rFonts w:ascii="Cambria" w:hAnsi="Cambria" w:cs="Arial"/>
        </w:rPr>
        <w:t>Nauczyciel może zaproponować program nauczania ogólnego opracowany samodzielnie lub we współpracy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pisemne  uzasadnienie wprowadzenia zmian;</w:t>
      </w:r>
    </w:p>
    <w:p w:rsidR="00B03105" w:rsidRPr="00DB7368" w:rsidRDefault="00B03105" w:rsidP="00443513">
      <w:pPr>
        <w:jc w:val="both"/>
        <w:rPr>
          <w:rFonts w:ascii="Cambria" w:hAnsi="Cambria" w:cs="Arial"/>
        </w:rPr>
      </w:pPr>
    </w:p>
    <w:p w:rsidR="00B03105" w:rsidRPr="00DB7368" w:rsidRDefault="00B03105" w:rsidP="00727DAB">
      <w:pPr>
        <w:numPr>
          <w:ilvl w:val="0"/>
          <w:numId w:val="139"/>
        </w:numPr>
        <w:tabs>
          <w:tab w:val="left" w:pos="284"/>
          <w:tab w:val="left" w:pos="426"/>
        </w:tabs>
        <w:ind w:left="0" w:firstLine="0"/>
        <w:jc w:val="both"/>
        <w:rPr>
          <w:rFonts w:ascii="Cambria" w:hAnsi="Cambria" w:cs="Arial"/>
        </w:rPr>
      </w:pPr>
      <w:r w:rsidRPr="00DB7368">
        <w:rPr>
          <w:rFonts w:ascii="Cambria" w:hAnsi="Cambria" w:cs="Arial"/>
        </w:rPr>
        <w:t>Program nauczania dla zajęć edukacyjnych z zakresu kształcenia ogólnego, zwany dalej "programem nauczania ogólnego" dopuszcza do użytku dyrektor szkoły na wniosek nauczyciela lub zespołu nauczycieli po zasięgnięciu opinii rady pedagogicznej, na wniosek nauczyciela lub nauczycieli.</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39"/>
        </w:numPr>
        <w:tabs>
          <w:tab w:val="left" w:pos="284"/>
        </w:tabs>
        <w:ind w:left="0" w:firstLine="0"/>
        <w:jc w:val="both"/>
        <w:rPr>
          <w:rFonts w:ascii="Cambria" w:hAnsi="Cambria" w:cs="Arial"/>
        </w:rPr>
      </w:pPr>
      <w:r w:rsidRPr="00DB7368">
        <w:rPr>
          <w:rFonts w:ascii="Cambria" w:hAnsi="Cambria" w:cs="Arial"/>
        </w:rPr>
        <w:t>Program nauczania zawiera :</w:t>
      </w:r>
    </w:p>
    <w:p w:rsidR="00B03105" w:rsidRPr="00DB7368" w:rsidRDefault="00B03105" w:rsidP="00443513">
      <w:pPr>
        <w:autoSpaceDE w:val="0"/>
        <w:autoSpaceDN w:val="0"/>
        <w:adjustRightInd w:val="0"/>
        <w:jc w:val="both"/>
        <w:rPr>
          <w:rFonts w:ascii="Cambria" w:hAnsi="Cambria" w:cs="Arial"/>
          <w:b/>
        </w:rPr>
      </w:pPr>
    </w:p>
    <w:p w:rsidR="00B03105" w:rsidRPr="00DB7368" w:rsidRDefault="00B03105" w:rsidP="00727DAB">
      <w:pPr>
        <w:numPr>
          <w:ilvl w:val="0"/>
          <w:numId w:val="138"/>
        </w:numPr>
        <w:autoSpaceDE w:val="0"/>
        <w:autoSpaceDN w:val="0"/>
        <w:adjustRightInd w:val="0"/>
        <w:jc w:val="both"/>
        <w:rPr>
          <w:rFonts w:ascii="Cambria" w:hAnsi="Cambria" w:cs="Arial"/>
        </w:rPr>
      </w:pPr>
      <w:r w:rsidRPr="00DB7368">
        <w:rPr>
          <w:rFonts w:ascii="Cambria" w:hAnsi="Cambria" w:cs="Arial"/>
        </w:rPr>
        <w:t xml:space="preserve">  szczegółowe cele kształcenia i wychowania;</w:t>
      </w:r>
    </w:p>
    <w:p w:rsidR="00B03105" w:rsidRPr="00DB7368" w:rsidRDefault="00B03105" w:rsidP="00727DAB">
      <w:pPr>
        <w:numPr>
          <w:ilvl w:val="0"/>
          <w:numId w:val="138"/>
        </w:numPr>
        <w:autoSpaceDE w:val="0"/>
        <w:autoSpaceDN w:val="0"/>
        <w:adjustRightInd w:val="0"/>
        <w:jc w:val="both"/>
        <w:rPr>
          <w:rFonts w:ascii="Cambria" w:hAnsi="Cambria" w:cs="Arial"/>
        </w:rPr>
      </w:pPr>
      <w:r w:rsidRPr="00DB7368">
        <w:rPr>
          <w:rFonts w:ascii="Cambria" w:hAnsi="Cambria" w:cs="Arial"/>
        </w:rPr>
        <w:t xml:space="preserve">  treści zgodne z treściami nauczania zawartymi w podstawie programowej    </w:t>
      </w:r>
    </w:p>
    <w:p w:rsidR="00B03105" w:rsidRPr="00DB7368" w:rsidRDefault="00880866" w:rsidP="00443513">
      <w:pPr>
        <w:autoSpaceDE w:val="0"/>
        <w:autoSpaceDN w:val="0"/>
        <w:adjustRightInd w:val="0"/>
        <w:ind w:left="720"/>
        <w:jc w:val="both"/>
        <w:rPr>
          <w:rFonts w:ascii="Cambria" w:hAnsi="Cambria" w:cs="Arial"/>
        </w:rPr>
      </w:pPr>
      <w:r w:rsidRPr="00DB7368">
        <w:rPr>
          <w:rFonts w:ascii="Cambria" w:hAnsi="Cambria" w:cs="Arial"/>
        </w:rPr>
        <w:t xml:space="preserve">  kształcenia   ogólnego</w:t>
      </w:r>
      <w:r w:rsidR="00B03105" w:rsidRPr="00DB7368">
        <w:rPr>
          <w:rFonts w:ascii="Cambria" w:hAnsi="Cambria" w:cs="Arial"/>
        </w:rPr>
        <w:t>;</w:t>
      </w:r>
    </w:p>
    <w:p w:rsidR="00B03105" w:rsidRPr="00DB7368" w:rsidRDefault="00FA6A5F" w:rsidP="00727DAB">
      <w:pPr>
        <w:numPr>
          <w:ilvl w:val="0"/>
          <w:numId w:val="138"/>
        </w:numPr>
        <w:autoSpaceDE w:val="0"/>
        <w:autoSpaceDN w:val="0"/>
        <w:adjustRightInd w:val="0"/>
        <w:ind w:left="851" w:hanging="491"/>
        <w:jc w:val="both"/>
        <w:rPr>
          <w:rFonts w:ascii="Cambria" w:hAnsi="Cambria" w:cs="Arial"/>
        </w:rPr>
      </w:pPr>
      <w:r w:rsidRPr="00DB7368">
        <w:rPr>
          <w:rFonts w:ascii="Cambria" w:hAnsi="Cambria" w:cs="Arial"/>
        </w:rPr>
        <w:t xml:space="preserve"> </w:t>
      </w:r>
      <w:r w:rsidR="00B03105" w:rsidRPr="00DB7368">
        <w:rPr>
          <w:rFonts w:ascii="Cambria" w:hAnsi="Cambria" w:cs="Arial"/>
        </w:rPr>
        <w:t>sposoby osiągania celów kształcenia i wychowania, z uwzględnieniem możliwości    indywidualizacji pracy w zależności od potrzeb i możliwości uczniów oraz warunków,  w jakich program będzie realizowany;</w:t>
      </w:r>
    </w:p>
    <w:p w:rsidR="00B03105" w:rsidRPr="00DB7368" w:rsidRDefault="00B03105" w:rsidP="00727DAB">
      <w:pPr>
        <w:numPr>
          <w:ilvl w:val="0"/>
          <w:numId w:val="138"/>
        </w:numPr>
        <w:autoSpaceDE w:val="0"/>
        <w:autoSpaceDN w:val="0"/>
        <w:adjustRightInd w:val="0"/>
        <w:jc w:val="both"/>
        <w:rPr>
          <w:rFonts w:ascii="Cambria" w:hAnsi="Cambria" w:cs="Arial"/>
        </w:rPr>
      </w:pPr>
      <w:r w:rsidRPr="00DB7368">
        <w:rPr>
          <w:rFonts w:ascii="Cambria" w:hAnsi="Cambria" w:cs="Arial"/>
        </w:rPr>
        <w:t xml:space="preserve">  opis założonych osiągnięć ucznia;</w:t>
      </w:r>
    </w:p>
    <w:p w:rsidR="00B03105" w:rsidRPr="00DB7368" w:rsidRDefault="00B03105" w:rsidP="00727DAB">
      <w:pPr>
        <w:numPr>
          <w:ilvl w:val="0"/>
          <w:numId w:val="138"/>
        </w:numPr>
        <w:autoSpaceDE w:val="0"/>
        <w:autoSpaceDN w:val="0"/>
        <w:adjustRightInd w:val="0"/>
        <w:jc w:val="both"/>
        <w:rPr>
          <w:rFonts w:ascii="Cambria" w:hAnsi="Cambria" w:cs="Arial"/>
        </w:rPr>
      </w:pPr>
      <w:r w:rsidRPr="00DB7368">
        <w:rPr>
          <w:rFonts w:ascii="Cambria" w:hAnsi="Cambria" w:cs="Arial"/>
        </w:rPr>
        <w:t xml:space="preserve">  propozycje kryteriów oceny i metod sprawdzania osiągnięć ucznia.</w:t>
      </w:r>
    </w:p>
    <w:p w:rsidR="00B03105" w:rsidRPr="00DB7368" w:rsidRDefault="00B03105" w:rsidP="00443513">
      <w:pPr>
        <w:autoSpaceDE w:val="0"/>
        <w:autoSpaceDN w:val="0"/>
        <w:adjustRightInd w:val="0"/>
        <w:ind w:left="720"/>
        <w:jc w:val="both"/>
        <w:rPr>
          <w:rFonts w:ascii="Cambria" w:hAnsi="Cambria" w:cs="Arial"/>
        </w:rPr>
      </w:pPr>
    </w:p>
    <w:p w:rsidR="00B03105" w:rsidRPr="00DB7368" w:rsidRDefault="006B2A40" w:rsidP="00727DAB">
      <w:pPr>
        <w:numPr>
          <w:ilvl w:val="0"/>
          <w:numId w:val="144"/>
        </w:numPr>
        <w:tabs>
          <w:tab w:val="left" w:pos="284"/>
        </w:tabs>
        <w:ind w:left="0" w:firstLine="0"/>
        <w:jc w:val="both"/>
        <w:rPr>
          <w:rFonts w:ascii="Cambria" w:hAnsi="Cambria" w:cs="Arial"/>
          <w:b/>
        </w:rPr>
      </w:pPr>
      <w:r w:rsidRPr="00DB7368">
        <w:rPr>
          <w:rFonts w:ascii="Cambria" w:hAnsi="Cambria" w:cs="Arial"/>
        </w:rPr>
        <w:lastRenderedPageBreak/>
        <w:t>Wniosek, o którym mowa  w pkt. 5</w:t>
      </w:r>
      <w:r w:rsidR="00B03105" w:rsidRPr="00DB7368">
        <w:rPr>
          <w:rFonts w:ascii="Cambria" w:hAnsi="Cambria" w:cs="Arial"/>
        </w:rPr>
        <w:t xml:space="preserve"> dla programów, które będą obowiązywały  </w:t>
      </w:r>
      <w:r w:rsidR="005F33A1" w:rsidRPr="00F713B3">
        <w:rPr>
          <w:rFonts w:ascii="Cambria" w:hAnsi="Cambria" w:cs="Arial"/>
        </w:rPr>
        <w:t>na kolejny etap edukacyjny</w:t>
      </w:r>
      <w:r w:rsidR="005F33A1" w:rsidRPr="00DB7368">
        <w:rPr>
          <w:rFonts w:ascii="Cambria" w:hAnsi="Cambria" w:cs="Arial"/>
        </w:rPr>
        <w:t xml:space="preserve"> lub </w:t>
      </w:r>
      <w:r w:rsidR="00B03105" w:rsidRPr="00DB7368">
        <w:rPr>
          <w:rFonts w:ascii="Cambria" w:hAnsi="Cambria" w:cs="Arial"/>
        </w:rPr>
        <w:t>w kolejnym roku szkolnym, nauczyciel lub nauczyciele składają w formie pisemnej do dnia 15 czerwca poprzedniego roku szkolnego;</w:t>
      </w:r>
    </w:p>
    <w:p w:rsidR="00B03105" w:rsidRPr="00DB7368" w:rsidRDefault="00B03105" w:rsidP="00443513">
      <w:pPr>
        <w:tabs>
          <w:tab w:val="left" w:pos="284"/>
        </w:tabs>
        <w:jc w:val="both"/>
        <w:rPr>
          <w:rFonts w:ascii="Cambria" w:hAnsi="Cambria" w:cs="Arial"/>
          <w:b/>
        </w:rPr>
      </w:pPr>
    </w:p>
    <w:p w:rsidR="00B03105" w:rsidRPr="00DB7368" w:rsidRDefault="00B03105" w:rsidP="00727DAB">
      <w:pPr>
        <w:numPr>
          <w:ilvl w:val="0"/>
          <w:numId w:val="144"/>
        </w:numPr>
        <w:tabs>
          <w:tab w:val="left" w:pos="284"/>
        </w:tabs>
        <w:ind w:left="0" w:firstLine="0"/>
        <w:jc w:val="both"/>
        <w:rPr>
          <w:rFonts w:ascii="Cambria" w:hAnsi="Cambria" w:cs="Arial"/>
          <w:b/>
        </w:rPr>
      </w:pPr>
      <w:r w:rsidRPr="00DB7368">
        <w:rPr>
          <w:rFonts w:ascii="Cambria" w:hAnsi="Cambria" w:cs="Arial"/>
        </w:rPr>
        <w:t xml:space="preserve">Dyrektor szkoły lub upoważniona przez niego osoba, wykonująca zadania   z zakresu nadzoru pedagogicznego dokonuje analizy formalnej programu nauczania zaproponowanego przez nauczyciela/nauczycieli programu. W przypadku wątpliwości, czy przedstawiony program spełnia </w:t>
      </w:r>
      <w:r w:rsidR="0080032F" w:rsidRPr="00DB7368">
        <w:rPr>
          <w:rFonts w:ascii="Cambria" w:hAnsi="Cambria" w:cs="Arial"/>
        </w:rPr>
        <w:t>wszystkie warunki opisane  w pkt</w:t>
      </w:r>
      <w:r w:rsidRPr="00DB7368">
        <w:rPr>
          <w:rFonts w:ascii="Cambria" w:hAnsi="Cambria" w:cs="Arial"/>
        </w:rPr>
        <w:t xml:space="preserve">. </w:t>
      </w:r>
      <w:r w:rsidR="0080032F" w:rsidRPr="00DB7368">
        <w:rPr>
          <w:rFonts w:ascii="Cambria" w:hAnsi="Cambria" w:cs="Arial"/>
        </w:rPr>
        <w:t>6</w:t>
      </w:r>
      <w:r w:rsidRPr="00DB7368">
        <w:rPr>
          <w:rFonts w:ascii="Cambria" w:hAnsi="Cambria" w:cs="Arial"/>
        </w:rPr>
        <w:t>, dyrektor szkoły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szkole;</w:t>
      </w:r>
    </w:p>
    <w:p w:rsidR="00B03105" w:rsidRPr="00DB7368" w:rsidRDefault="00B03105" w:rsidP="00443513">
      <w:pPr>
        <w:tabs>
          <w:tab w:val="left" w:pos="284"/>
        </w:tabs>
        <w:jc w:val="both"/>
        <w:rPr>
          <w:rFonts w:ascii="Cambria" w:hAnsi="Cambria" w:cs="Arial"/>
          <w:b/>
        </w:rPr>
      </w:pPr>
    </w:p>
    <w:p w:rsidR="00B03105" w:rsidRPr="00DB7368" w:rsidRDefault="00B03105" w:rsidP="00727DAB">
      <w:pPr>
        <w:numPr>
          <w:ilvl w:val="0"/>
          <w:numId w:val="144"/>
        </w:numPr>
        <w:tabs>
          <w:tab w:val="left" w:pos="284"/>
        </w:tabs>
        <w:ind w:left="0" w:firstLine="0"/>
        <w:jc w:val="both"/>
        <w:rPr>
          <w:rFonts w:ascii="Cambria" w:hAnsi="Cambria" w:cs="Arial"/>
          <w:b/>
        </w:rPr>
      </w:pPr>
      <w:r w:rsidRPr="00DB7368">
        <w:rPr>
          <w:rFonts w:ascii="Cambria" w:hAnsi="Cambria" w:cs="Arial"/>
        </w:rPr>
        <w:t>Opinia, o której mowa w ust. 8 zawiera w szczególności ocenę zgodności programu z podstawą programową k</w:t>
      </w:r>
      <w:r w:rsidR="00B619DB" w:rsidRPr="00DB7368">
        <w:rPr>
          <w:rFonts w:ascii="Cambria" w:hAnsi="Cambria" w:cs="Arial"/>
        </w:rPr>
        <w:t xml:space="preserve">ształcenia ogólnego </w:t>
      </w:r>
      <w:r w:rsidRPr="00DB7368">
        <w:rPr>
          <w:rFonts w:ascii="Cambria" w:hAnsi="Cambria" w:cs="Arial"/>
        </w:rPr>
        <w:t>i dostosowania programu do potrzeb edukacyjnych uczniów;</w:t>
      </w:r>
    </w:p>
    <w:p w:rsidR="000A5256" w:rsidRPr="00DB7368" w:rsidRDefault="000A5256" w:rsidP="00443513">
      <w:pPr>
        <w:tabs>
          <w:tab w:val="left" w:pos="284"/>
        </w:tabs>
        <w:jc w:val="both"/>
        <w:rPr>
          <w:rFonts w:ascii="Cambria" w:hAnsi="Cambria" w:cs="Arial"/>
          <w:b/>
        </w:rPr>
      </w:pPr>
    </w:p>
    <w:p w:rsidR="00B03105" w:rsidRPr="00DB7368" w:rsidRDefault="00B03105" w:rsidP="00727DAB">
      <w:pPr>
        <w:numPr>
          <w:ilvl w:val="0"/>
          <w:numId w:val="144"/>
        </w:numPr>
        <w:ind w:left="426" w:hanging="426"/>
        <w:jc w:val="both"/>
        <w:rPr>
          <w:rFonts w:ascii="Cambria" w:hAnsi="Cambria" w:cs="Arial"/>
          <w:b/>
        </w:rPr>
      </w:pPr>
      <w:r w:rsidRPr="00DB7368">
        <w:rPr>
          <w:rFonts w:ascii="Cambria" w:hAnsi="Cambria" w:cs="Arial"/>
          <w:b/>
        </w:rPr>
        <w:t xml:space="preserve"> </w:t>
      </w:r>
      <w:r w:rsidRPr="00DB7368">
        <w:rPr>
          <w:rFonts w:ascii="Cambria" w:hAnsi="Cambria" w:cs="Arial"/>
          <w:bCs/>
        </w:rPr>
        <w:t>Opinia o programie powinna być wydana w ciągu 14 dni, nie później niż do 31 lipca;</w:t>
      </w:r>
    </w:p>
    <w:p w:rsidR="00B03105" w:rsidRPr="00DB7368" w:rsidRDefault="00B03105" w:rsidP="00443513">
      <w:pPr>
        <w:ind w:left="426"/>
        <w:jc w:val="both"/>
        <w:rPr>
          <w:rFonts w:ascii="Cambria" w:hAnsi="Cambria" w:cs="Arial"/>
          <w:b/>
        </w:rPr>
      </w:pPr>
    </w:p>
    <w:p w:rsidR="00B03105" w:rsidRPr="00DB7368" w:rsidRDefault="00B03105" w:rsidP="00727DAB">
      <w:pPr>
        <w:numPr>
          <w:ilvl w:val="0"/>
          <w:numId w:val="144"/>
        </w:numPr>
        <w:tabs>
          <w:tab w:val="left" w:pos="426"/>
        </w:tabs>
        <w:ind w:left="0" w:firstLine="0"/>
        <w:jc w:val="both"/>
        <w:rPr>
          <w:rFonts w:ascii="Cambria" w:hAnsi="Cambria" w:cs="Arial"/>
          <w:b/>
        </w:rPr>
      </w:pPr>
      <w:r w:rsidRPr="00DB7368">
        <w:rPr>
          <w:rFonts w:ascii="Cambria" w:hAnsi="Cambria" w:cs="Arial"/>
        </w:rPr>
        <w:t xml:space="preserve">Program nauczania do użytku wewnętrznego w szkole dopuszcza dyrektor </w:t>
      </w:r>
      <w:r w:rsidR="000A5256" w:rsidRPr="00DB7368">
        <w:rPr>
          <w:rFonts w:ascii="Cambria" w:hAnsi="Cambria" w:cs="Arial"/>
        </w:rPr>
        <w:t>Szkoły</w:t>
      </w:r>
      <w:r w:rsidRPr="00DB7368">
        <w:rPr>
          <w:rFonts w:ascii="Cambria" w:hAnsi="Cambria" w:cs="Arial"/>
        </w:rPr>
        <w:t xml:space="preserve"> w terminie do 31 sierpnia każdego roku szkolnego, z zastrzeżeniem ust. 6. Dopuszczone programy nauczania stanowią Szkolny Zestaw Programów Nauczania. Numeracja programów wynika z rejestru programów w </w:t>
      </w:r>
      <w:r w:rsidR="00C46113" w:rsidRPr="00DB7368">
        <w:rPr>
          <w:rFonts w:ascii="Cambria" w:hAnsi="Cambria" w:cs="Arial"/>
        </w:rPr>
        <w:t>szkole</w:t>
      </w:r>
      <w:r w:rsidRPr="00DB7368">
        <w:rPr>
          <w:rFonts w:ascii="Cambria" w:hAnsi="Cambria" w:cs="Arial"/>
        </w:rPr>
        <w:t xml:space="preserve">  i zawiera numer kolejny,  pod którym został zarejestrowany program w zestawie, symboliczne oznaczenie szkoły i rok dopuszczenia do użytku. np. </w:t>
      </w:r>
      <w:r w:rsidR="00B15B2E" w:rsidRPr="00DB7368">
        <w:rPr>
          <w:rFonts w:ascii="Cambria" w:hAnsi="Cambria" w:cs="Arial"/>
        </w:rPr>
        <w:t>SP/1/2014/2015.</w:t>
      </w:r>
      <w:r w:rsidRPr="00DB7368">
        <w:rPr>
          <w:rFonts w:ascii="Cambria" w:hAnsi="Cambria" w:cs="Arial"/>
        </w:rPr>
        <w:t xml:space="preserve"> Dyrektor szkoły ogłasza Szkolny zestaw programów nauczania </w:t>
      </w:r>
      <w:r w:rsidR="002A3866" w:rsidRPr="00DB7368">
        <w:rPr>
          <w:rFonts w:ascii="Cambria" w:hAnsi="Cambria" w:cs="Arial"/>
        </w:rPr>
        <w:t xml:space="preserve">    </w:t>
      </w:r>
      <w:r w:rsidRPr="00DB7368">
        <w:rPr>
          <w:rFonts w:ascii="Cambria" w:hAnsi="Cambria" w:cs="Arial"/>
        </w:rPr>
        <w:t xml:space="preserve">w formie decyzji kierowniczej </w:t>
      </w:r>
      <w:r w:rsidR="002A3866" w:rsidRPr="00DB7368">
        <w:rPr>
          <w:rFonts w:ascii="Cambria" w:hAnsi="Cambria" w:cs="Arial"/>
        </w:rPr>
        <w:t>do dnia 1 września każdego roku;</w:t>
      </w:r>
    </w:p>
    <w:p w:rsidR="00B03105" w:rsidRPr="00DB7368" w:rsidRDefault="00B03105" w:rsidP="00443513">
      <w:pPr>
        <w:tabs>
          <w:tab w:val="left" w:pos="426"/>
        </w:tabs>
        <w:jc w:val="both"/>
        <w:rPr>
          <w:rFonts w:ascii="Cambria" w:hAnsi="Cambria" w:cs="Arial"/>
          <w:b/>
        </w:rPr>
      </w:pPr>
    </w:p>
    <w:p w:rsidR="00B03105" w:rsidRPr="00DB7368" w:rsidRDefault="00B03105" w:rsidP="00727DAB">
      <w:pPr>
        <w:numPr>
          <w:ilvl w:val="0"/>
          <w:numId w:val="144"/>
        </w:numPr>
        <w:tabs>
          <w:tab w:val="left" w:pos="426"/>
        </w:tabs>
        <w:ind w:left="0" w:firstLine="0"/>
        <w:jc w:val="both"/>
        <w:rPr>
          <w:rFonts w:ascii="Cambria" w:hAnsi="Cambria" w:cs="Arial"/>
          <w:b/>
        </w:rPr>
      </w:pPr>
      <w:r w:rsidRPr="00DB7368">
        <w:rPr>
          <w:rFonts w:ascii="Cambria" w:hAnsi="Cambria" w:cs="Arial"/>
        </w:rPr>
        <w:t>Dopuszczone programy nauczania podlegają</w:t>
      </w:r>
      <w:r w:rsidR="005F33A1" w:rsidRPr="00DB7368">
        <w:rPr>
          <w:rFonts w:ascii="Cambria" w:hAnsi="Cambria" w:cs="Arial"/>
        </w:rPr>
        <w:t xml:space="preserve"> ewaluacji po każdym roku pracy </w:t>
      </w:r>
      <w:r w:rsidR="005F33A1" w:rsidRPr="00F713B3">
        <w:rPr>
          <w:rFonts w:ascii="Cambria" w:hAnsi="Cambria" w:cs="Arial"/>
        </w:rPr>
        <w:t>lub po zakończonym etapie edukacyjnym.</w:t>
      </w:r>
      <w:r w:rsidRPr="00DB7368">
        <w:rPr>
          <w:rFonts w:ascii="Cambria" w:hAnsi="Cambria" w:cs="Arial"/>
        </w:rPr>
        <w:t xml:space="preserve"> Ewaluacji dokonują autorzy programu lub nauczyciele wykorzystujący go w procesie dydaktycznym. Wnioski przedstawiane są na posiedzeniach zespołów przedmiotowych w terminie do  30 czerwca każdego roku.</w:t>
      </w:r>
    </w:p>
    <w:p w:rsidR="00B03105" w:rsidRPr="00DB7368" w:rsidRDefault="00B03105" w:rsidP="00443513">
      <w:pPr>
        <w:tabs>
          <w:tab w:val="left" w:pos="426"/>
        </w:tabs>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45"/>
        </w:numPr>
        <w:tabs>
          <w:tab w:val="left" w:pos="426"/>
        </w:tabs>
        <w:ind w:left="0" w:firstLine="420"/>
        <w:jc w:val="both"/>
        <w:rPr>
          <w:rFonts w:ascii="Cambria" w:hAnsi="Cambria" w:cs="Arial"/>
        </w:rPr>
      </w:pPr>
      <w:r w:rsidRPr="00DB7368">
        <w:rPr>
          <w:rFonts w:ascii="Cambria" w:hAnsi="Cambria" w:cs="Arial"/>
        </w:rPr>
        <w:t>Dyrektor szkoły jest odpowiedzialny za uwzględnienie w zestawie programów całości podstawy programowej.</w:t>
      </w:r>
    </w:p>
    <w:p w:rsidR="00B03105" w:rsidRPr="00DB7368" w:rsidRDefault="00B03105" w:rsidP="00443513">
      <w:pPr>
        <w:tabs>
          <w:tab w:val="left" w:pos="426"/>
        </w:tabs>
        <w:ind w:left="420"/>
        <w:jc w:val="both"/>
        <w:rPr>
          <w:rFonts w:ascii="Cambria" w:hAnsi="Cambria" w:cs="Arial"/>
        </w:rPr>
      </w:pPr>
    </w:p>
    <w:p w:rsidR="00B03105" w:rsidRPr="00DB7368" w:rsidRDefault="00B03105" w:rsidP="00727DAB">
      <w:pPr>
        <w:numPr>
          <w:ilvl w:val="0"/>
          <w:numId w:val="145"/>
        </w:numPr>
        <w:tabs>
          <w:tab w:val="left" w:pos="426"/>
        </w:tabs>
        <w:ind w:left="0" w:firstLine="420"/>
        <w:jc w:val="both"/>
        <w:rPr>
          <w:rFonts w:ascii="Cambria" w:hAnsi="Cambria" w:cs="Arial"/>
        </w:rPr>
      </w:pPr>
      <w:r w:rsidRPr="00DB7368">
        <w:rPr>
          <w:rFonts w:ascii="Cambria" w:hAnsi="Cambria" w:cs="Arial"/>
        </w:rPr>
        <w:t>Indywidualne programy edukacyjno – terapeutyczne opracowane na potrzeby ucznia                 z orzeczeniem  o niepełnosprawności, programy zajęć rewalidacyjno- wychowawczych dla ucznió</w:t>
      </w:r>
      <w:r w:rsidR="000A5256" w:rsidRPr="00DB7368">
        <w:rPr>
          <w:rFonts w:ascii="Cambria" w:hAnsi="Cambria" w:cs="Arial"/>
        </w:rPr>
        <w:t xml:space="preserve">w zagrożonych niedostosowaniem </w:t>
      </w:r>
      <w:r w:rsidRPr="00DB7368">
        <w:rPr>
          <w:rFonts w:ascii="Cambria" w:hAnsi="Cambria" w:cs="Arial"/>
        </w:rPr>
        <w:t>społecznym lub zagrożonych niedostosowaniem dopuszcza dyrektor szkoły.</w:t>
      </w:r>
    </w:p>
    <w:p w:rsidR="00B03105" w:rsidRPr="00DB7368" w:rsidRDefault="00B03105" w:rsidP="00443513">
      <w:pPr>
        <w:tabs>
          <w:tab w:val="left" w:pos="426"/>
        </w:tabs>
        <w:ind w:left="420"/>
        <w:jc w:val="both"/>
        <w:rPr>
          <w:rFonts w:ascii="Cambria" w:hAnsi="Cambria" w:cs="Arial"/>
        </w:rPr>
      </w:pPr>
    </w:p>
    <w:p w:rsidR="00B03105" w:rsidRPr="00DB7368" w:rsidRDefault="00B03105" w:rsidP="00727DAB">
      <w:pPr>
        <w:numPr>
          <w:ilvl w:val="0"/>
          <w:numId w:val="145"/>
        </w:numPr>
        <w:tabs>
          <w:tab w:val="left" w:pos="426"/>
        </w:tabs>
        <w:ind w:left="0" w:firstLine="420"/>
        <w:jc w:val="both"/>
        <w:rPr>
          <w:rFonts w:ascii="Cambria" w:hAnsi="Cambria" w:cs="Arial"/>
        </w:rPr>
      </w:pPr>
      <w:r w:rsidRPr="00DB7368">
        <w:rPr>
          <w:rFonts w:ascii="Cambria" w:hAnsi="Cambria" w:cs="Arial"/>
        </w:rPr>
        <w:t>Nauczyciel może zdecydować o realizacji programu nauczania:</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141"/>
        </w:numPr>
        <w:tabs>
          <w:tab w:val="left" w:pos="426"/>
        </w:tabs>
        <w:ind w:left="0" w:firstLine="0"/>
        <w:jc w:val="left"/>
        <w:rPr>
          <w:rFonts w:ascii="Cambria" w:hAnsi="Cambria" w:cs="Arial"/>
        </w:rPr>
      </w:pPr>
      <w:r w:rsidRPr="00DB7368">
        <w:rPr>
          <w:rFonts w:ascii="Cambria" w:hAnsi="Cambria" w:cs="Arial"/>
        </w:rPr>
        <w:t xml:space="preserve">z zastosowaniem podręcznika, materiału edukacyjnego lub materiału ćwiczeniowego </w:t>
      </w:r>
    </w:p>
    <w:p w:rsidR="00B03105" w:rsidRPr="00DB7368" w:rsidRDefault="00B03105" w:rsidP="00443513">
      <w:pPr>
        <w:tabs>
          <w:tab w:val="left" w:pos="426"/>
        </w:tabs>
        <w:jc w:val="left"/>
        <w:rPr>
          <w:rFonts w:ascii="Cambria" w:hAnsi="Cambria" w:cs="Arial"/>
        </w:rPr>
      </w:pPr>
      <w:r w:rsidRPr="00DB7368">
        <w:rPr>
          <w:rFonts w:ascii="Cambria" w:hAnsi="Cambria" w:cs="Arial"/>
        </w:rPr>
        <w:t>lub</w:t>
      </w:r>
    </w:p>
    <w:p w:rsidR="00B03105" w:rsidRPr="00DB7368" w:rsidRDefault="00B03105" w:rsidP="00727DAB">
      <w:pPr>
        <w:numPr>
          <w:ilvl w:val="0"/>
          <w:numId w:val="141"/>
        </w:numPr>
        <w:tabs>
          <w:tab w:val="left" w:pos="0"/>
        </w:tabs>
        <w:ind w:left="426" w:hanging="426"/>
        <w:jc w:val="both"/>
        <w:rPr>
          <w:rFonts w:ascii="Cambria" w:hAnsi="Cambria" w:cs="Arial"/>
        </w:rPr>
      </w:pPr>
      <w:r w:rsidRPr="00DB7368">
        <w:rPr>
          <w:rFonts w:ascii="Cambria" w:hAnsi="Cambria" w:cs="Arial"/>
        </w:rPr>
        <w:t>bez zastosowania podręcznika lub materiałów, o których mowa w pkt 1.</w:t>
      </w:r>
    </w:p>
    <w:p w:rsidR="00B03105" w:rsidRPr="00DB7368" w:rsidRDefault="00B03105" w:rsidP="00443513">
      <w:pPr>
        <w:tabs>
          <w:tab w:val="left" w:pos="426"/>
        </w:tabs>
        <w:ind w:left="780"/>
        <w:jc w:val="both"/>
        <w:rPr>
          <w:rFonts w:ascii="Cambria" w:hAnsi="Cambria" w:cs="Arial"/>
        </w:rPr>
      </w:pPr>
    </w:p>
    <w:p w:rsidR="00B03105" w:rsidRPr="00DB7368" w:rsidRDefault="00B03105" w:rsidP="00727DAB">
      <w:pPr>
        <w:numPr>
          <w:ilvl w:val="0"/>
          <w:numId w:val="146"/>
        </w:numPr>
        <w:tabs>
          <w:tab w:val="left" w:pos="426"/>
          <w:tab w:val="left" w:pos="851"/>
        </w:tabs>
        <w:ind w:left="0" w:firstLine="567"/>
        <w:jc w:val="both"/>
        <w:rPr>
          <w:rFonts w:ascii="Cambria" w:hAnsi="Cambria" w:cs="Arial"/>
        </w:rPr>
      </w:pPr>
      <w:r w:rsidRPr="00DB7368">
        <w:rPr>
          <w:rFonts w:ascii="Cambria" w:hAnsi="Cambria" w:cs="Arial"/>
        </w:rPr>
        <w:t xml:space="preserve">Nauczyciel, w przypadku realizowania podstaw programowych z zastosowaniem podręcznika zapewnionego przez ministra właściwego do spraw oświaty, może przedstawić cześć programu obejmującą okres krótszy niż etap edukacyjny. Warunek uwzględnienia </w:t>
      </w:r>
      <w:r w:rsidR="002A3866" w:rsidRPr="00DB7368">
        <w:rPr>
          <w:rFonts w:ascii="Cambria" w:hAnsi="Cambria" w:cs="Arial"/>
        </w:rPr>
        <w:t xml:space="preserve">  </w:t>
      </w:r>
      <w:r w:rsidRPr="00DB7368">
        <w:rPr>
          <w:rFonts w:ascii="Cambria" w:hAnsi="Cambria" w:cs="Arial"/>
        </w:rPr>
        <w:t>w całości podstawy programowej powinien być spełniony wraz z dopuszczeniem do użytku ostatniej części podręcznika.</w:t>
      </w:r>
    </w:p>
    <w:p w:rsidR="00B03105" w:rsidRPr="00DB7368" w:rsidRDefault="00B03105" w:rsidP="00443513">
      <w:pPr>
        <w:tabs>
          <w:tab w:val="left" w:pos="284"/>
        </w:tabs>
        <w:jc w:val="both"/>
        <w:rPr>
          <w:rFonts w:ascii="Cambria" w:hAnsi="Cambria" w:cs="Arial"/>
        </w:rPr>
      </w:pPr>
    </w:p>
    <w:p w:rsidR="00B03105" w:rsidRPr="00DB7368" w:rsidRDefault="00B03105" w:rsidP="00443513">
      <w:pPr>
        <w:tabs>
          <w:tab w:val="left" w:pos="426"/>
        </w:tabs>
        <w:jc w:val="both"/>
        <w:rPr>
          <w:rFonts w:ascii="Cambria" w:hAnsi="Cambria" w:cs="Arial"/>
          <w:b/>
        </w:rPr>
      </w:pPr>
      <w:r w:rsidRPr="00DB7368">
        <w:rPr>
          <w:rFonts w:ascii="Cambria" w:hAnsi="Cambria" w:cs="Arial"/>
          <w:b/>
        </w:rPr>
        <w:t xml:space="preserve">         § 10.  </w:t>
      </w:r>
      <w:r w:rsidRPr="00DB7368">
        <w:rPr>
          <w:rFonts w:ascii="Cambria" w:hAnsi="Cambria" w:cs="Arial"/>
        </w:rPr>
        <w:t>Podręczniki, materiały edukacyjne – zasady dopuszczania do użytku w szkole.</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37"/>
        </w:numPr>
        <w:tabs>
          <w:tab w:val="left" w:pos="426"/>
          <w:tab w:val="left" w:pos="567"/>
          <w:tab w:val="left" w:pos="709"/>
        </w:tabs>
        <w:ind w:left="0" w:firstLine="426"/>
        <w:jc w:val="both"/>
        <w:rPr>
          <w:rFonts w:ascii="Cambria" w:hAnsi="Cambria" w:cs="Arial"/>
        </w:rPr>
      </w:pPr>
      <w:r w:rsidRPr="00DB7368">
        <w:rPr>
          <w:rFonts w:ascii="Cambria" w:hAnsi="Cambria" w:cs="Arial"/>
        </w:rPr>
        <w:t xml:space="preserve">Decyzję o w wykorzystywaniu podręcznika i innych materiałów dydaktycznych w procesie kształcenia podejmuje zespół nauczycieli prowadzących określoną edukację </w:t>
      </w:r>
      <w:r w:rsidR="002A3866" w:rsidRPr="00DB7368">
        <w:rPr>
          <w:rFonts w:ascii="Cambria" w:hAnsi="Cambria" w:cs="Arial"/>
        </w:rPr>
        <w:t xml:space="preserve"> </w:t>
      </w:r>
      <w:r w:rsidRPr="00DB7368">
        <w:rPr>
          <w:rFonts w:ascii="Cambria" w:hAnsi="Cambria" w:cs="Arial"/>
        </w:rPr>
        <w:t>w szkole.</w:t>
      </w:r>
      <w:r w:rsidR="002A3866" w:rsidRPr="00DB7368">
        <w:rPr>
          <w:rFonts w:ascii="Cambria" w:hAnsi="Cambria" w:cs="Arial"/>
        </w:rPr>
        <w:t xml:space="preserve"> </w:t>
      </w:r>
    </w:p>
    <w:p w:rsidR="00B03105" w:rsidRPr="00DB7368" w:rsidRDefault="00B03105" w:rsidP="00443513">
      <w:pPr>
        <w:tabs>
          <w:tab w:val="left" w:pos="284"/>
          <w:tab w:val="left" w:pos="426"/>
          <w:tab w:val="left" w:pos="993"/>
        </w:tabs>
        <w:ind w:left="567"/>
        <w:jc w:val="both"/>
        <w:rPr>
          <w:rFonts w:ascii="Cambria" w:hAnsi="Cambria" w:cs="Arial"/>
        </w:rPr>
      </w:pPr>
    </w:p>
    <w:p w:rsidR="00B03105" w:rsidRPr="00DB7368" w:rsidRDefault="00B03105" w:rsidP="00727DAB">
      <w:pPr>
        <w:numPr>
          <w:ilvl w:val="0"/>
          <w:numId w:val="137"/>
        </w:numPr>
        <w:tabs>
          <w:tab w:val="left" w:pos="284"/>
          <w:tab w:val="left" w:pos="426"/>
          <w:tab w:val="left" w:pos="709"/>
        </w:tabs>
        <w:ind w:left="0" w:firstLine="426"/>
        <w:jc w:val="both"/>
        <w:rPr>
          <w:rFonts w:ascii="Cambria" w:hAnsi="Cambria" w:cs="Arial"/>
        </w:rPr>
      </w:pPr>
      <w:r w:rsidRPr="00DB7368">
        <w:rPr>
          <w:rFonts w:ascii="Cambria" w:hAnsi="Cambria" w:cs="Arial"/>
        </w:rPr>
        <w:t>Propozycję podręczników lub materiałów edukacyjnych do prowadzenia zajęć w klasach przedstawiają dyrektorowi szkoły, w terminie do dnia zakończenia zajęć dydaktyczno-</w:t>
      </w:r>
      <w:r w:rsidRPr="00DB7368">
        <w:rPr>
          <w:rFonts w:ascii="Cambria" w:hAnsi="Cambria" w:cs="Arial"/>
        </w:rPr>
        <w:lastRenderedPageBreak/>
        <w:t xml:space="preserve">wychowawczych, zespoły  nauczycieli utworzone odrębnie spośród nauczycieli prowadzących zajęcia z danej edukacji przedmiotowej. </w:t>
      </w:r>
    </w:p>
    <w:p w:rsidR="00B03105" w:rsidRPr="00DB7368" w:rsidRDefault="00B03105" w:rsidP="00443513">
      <w:pPr>
        <w:tabs>
          <w:tab w:val="left" w:pos="284"/>
          <w:tab w:val="left" w:pos="426"/>
          <w:tab w:val="left" w:pos="993"/>
        </w:tabs>
        <w:ind w:left="567"/>
        <w:jc w:val="both"/>
        <w:rPr>
          <w:rFonts w:ascii="Cambria" w:hAnsi="Cambria" w:cs="Arial"/>
        </w:rPr>
      </w:pPr>
    </w:p>
    <w:p w:rsidR="00B03105" w:rsidRPr="00DB7368" w:rsidRDefault="00B03105" w:rsidP="00727DAB">
      <w:pPr>
        <w:numPr>
          <w:ilvl w:val="0"/>
          <w:numId w:val="137"/>
        </w:numPr>
        <w:tabs>
          <w:tab w:val="left" w:pos="284"/>
          <w:tab w:val="left" w:pos="426"/>
          <w:tab w:val="left" w:pos="709"/>
        </w:tabs>
        <w:ind w:left="0" w:firstLine="426"/>
        <w:jc w:val="both"/>
        <w:rPr>
          <w:rFonts w:ascii="Cambria" w:hAnsi="Cambria" w:cs="Arial"/>
        </w:rPr>
      </w:pPr>
      <w:r w:rsidRPr="00DB7368">
        <w:rPr>
          <w:rFonts w:ascii="Cambria" w:hAnsi="Cambria" w:cs="Arial"/>
        </w:rPr>
        <w:t>Zespoły, o których mowa w ust. 2 przedstawiają dyrektorowi szkoły propozycję:</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42"/>
        </w:numPr>
        <w:tabs>
          <w:tab w:val="left" w:pos="284"/>
          <w:tab w:val="left" w:pos="426"/>
        </w:tabs>
        <w:ind w:left="0" w:firstLine="0"/>
        <w:jc w:val="both"/>
        <w:rPr>
          <w:rFonts w:ascii="Cambria" w:hAnsi="Cambria" w:cs="Arial"/>
        </w:rPr>
      </w:pPr>
      <w:r w:rsidRPr="00DB7368">
        <w:rPr>
          <w:rFonts w:ascii="Cambria" w:hAnsi="Cambria" w:cs="Arial"/>
        </w:rPr>
        <w:t>jednego podręcznika lub materiału edukacyjnego do danych zajęć edukacyjnych;</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42"/>
        </w:numPr>
        <w:tabs>
          <w:tab w:val="left" w:pos="284"/>
          <w:tab w:val="left" w:pos="426"/>
        </w:tabs>
        <w:ind w:left="0" w:firstLine="0"/>
        <w:jc w:val="both"/>
        <w:rPr>
          <w:rFonts w:ascii="Cambria" w:hAnsi="Cambria" w:cs="Arial"/>
        </w:rPr>
      </w:pPr>
      <w:r w:rsidRPr="00DB7368">
        <w:rPr>
          <w:rFonts w:ascii="Cambria" w:hAnsi="Cambria" w:cs="Arial"/>
        </w:rPr>
        <w:t>jednego lub więcej podręczników lub materiałów edukacyjnych do nauczania obcego języka nowożytnego, biorąc pod uwagę poziomy nauczania języka obcego w klasach, w grupach oddziałowych, międzyoddziałowych lub międzyklasowych.</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37"/>
        </w:numPr>
        <w:tabs>
          <w:tab w:val="left" w:pos="284"/>
          <w:tab w:val="left" w:pos="993"/>
        </w:tabs>
        <w:ind w:left="0" w:firstLine="567"/>
        <w:jc w:val="both"/>
        <w:rPr>
          <w:rFonts w:ascii="Cambria" w:hAnsi="Cambria" w:cs="Arial"/>
        </w:rPr>
      </w:pPr>
      <w:r w:rsidRPr="00DB7368">
        <w:rPr>
          <w:rFonts w:ascii="Cambria" w:hAnsi="Cambria" w:cs="Arial"/>
        </w:rPr>
        <w:t>Dyrektor szkoły na podstawie propozycji zespołów nauczycielskich, uczących  poszczególnych edukacji, a także w przypadku braku zgody w zespole nauczycieli w sprawie podręcznika lub materiałów dydaktycznych oraz materiałów ćwiczeniowych ustala po zasięgnięciu opinii Rady Pedagogicznej i Rady Rodziców:</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43"/>
        </w:numPr>
        <w:tabs>
          <w:tab w:val="left" w:pos="284"/>
          <w:tab w:val="left" w:pos="426"/>
        </w:tabs>
        <w:ind w:left="0" w:firstLine="0"/>
        <w:jc w:val="both"/>
        <w:rPr>
          <w:rFonts w:ascii="Cambria" w:hAnsi="Cambria" w:cs="Arial"/>
        </w:rPr>
      </w:pPr>
      <w:r w:rsidRPr="00DB7368">
        <w:rPr>
          <w:rFonts w:ascii="Cambria" w:hAnsi="Cambria" w:cs="Arial"/>
        </w:rPr>
        <w:t>zestaw podręczników lub materiałów edukacyjnych obowiązujący we wszystkich oddziałach danej klasy przez co najmniej trzy lata;</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43"/>
        </w:numPr>
        <w:tabs>
          <w:tab w:val="left" w:pos="284"/>
          <w:tab w:val="left" w:pos="426"/>
        </w:tabs>
        <w:ind w:left="0" w:firstLine="0"/>
        <w:jc w:val="both"/>
        <w:rPr>
          <w:rFonts w:ascii="Cambria" w:hAnsi="Cambria" w:cs="Arial"/>
        </w:rPr>
      </w:pPr>
      <w:r w:rsidRPr="00DB7368">
        <w:rPr>
          <w:rFonts w:ascii="Cambria" w:hAnsi="Cambria" w:cs="Arial"/>
        </w:rPr>
        <w:t>materiały ćwiczeniowe obowiązujące w poszczególnych oddziałach w danym roku szkolnym z zastrzeżeniem, by łączny koszt zakupu materiałów ćwiczeniowych nie przekroczył kwoty dotacji celowej, określonej w odrębnych przepisach.</w:t>
      </w:r>
    </w:p>
    <w:p w:rsidR="00B03105" w:rsidRPr="00DB7368" w:rsidRDefault="00B03105" w:rsidP="00443513">
      <w:pPr>
        <w:tabs>
          <w:tab w:val="left" w:pos="0"/>
          <w:tab w:val="left" w:pos="284"/>
        </w:tabs>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37"/>
        </w:numPr>
        <w:tabs>
          <w:tab w:val="left" w:pos="284"/>
          <w:tab w:val="left" w:pos="851"/>
        </w:tabs>
        <w:ind w:left="0" w:firstLine="567"/>
        <w:jc w:val="both"/>
        <w:rPr>
          <w:rFonts w:ascii="Cambria" w:hAnsi="Cambria" w:cs="Arial"/>
        </w:rPr>
      </w:pPr>
      <w:r w:rsidRPr="00DB7368">
        <w:rPr>
          <w:rFonts w:ascii="Cambria" w:hAnsi="Cambria" w:cs="Arial"/>
        </w:rPr>
        <w:t xml:space="preserve"> Dyrektor szkoły, za zgodą organu prowadzącego szkołę może ustalić w szkolnym zestawie podręczników  inny podręcznik niż zapewniony przez ministra właściwego do spraw oświaty i wychowania. Koszt zakupu innego podręcznika niż zapewnianego bezpłatnie przez ministra oświaty i wychowania pokrywa organ prowadzący szkołę.</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37"/>
        </w:numPr>
        <w:tabs>
          <w:tab w:val="left" w:pos="284"/>
          <w:tab w:val="left" w:pos="851"/>
        </w:tabs>
        <w:ind w:left="0" w:firstLine="567"/>
        <w:jc w:val="both"/>
        <w:rPr>
          <w:rFonts w:ascii="Cambria" w:hAnsi="Cambria" w:cs="Arial"/>
        </w:rPr>
      </w:pPr>
      <w:r w:rsidRPr="00DB7368">
        <w:rPr>
          <w:rFonts w:ascii="Cambria" w:hAnsi="Cambria" w:cs="Arial"/>
        </w:rPr>
        <w:t>Dyrektor szkoły, na wniosek nauczycieli uczących w poszczególnych klasach może dokonać zmiany w zestawie podręczników lub materiałach edukacyjnych, jeżeli nie ma możliwości zakupu danego podręcznika lub materiału edukacyjnego.</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37"/>
        </w:numPr>
        <w:tabs>
          <w:tab w:val="left" w:pos="284"/>
          <w:tab w:val="left" w:pos="851"/>
        </w:tabs>
        <w:ind w:left="0" w:firstLine="567"/>
        <w:jc w:val="both"/>
        <w:rPr>
          <w:rFonts w:ascii="Cambria" w:hAnsi="Cambria" w:cs="Arial"/>
        </w:rPr>
      </w:pPr>
      <w:r w:rsidRPr="00DB7368">
        <w:rPr>
          <w:rFonts w:ascii="Cambria" w:hAnsi="Cambria" w:cs="Arial"/>
        </w:rPr>
        <w:t>Dyrektor szkoły, na wniosek nauczycieli uczących w danym oddziale,  może dokonać zmiany materiałów ćwiczeniowych z przyczyn, jak w ust. 6.</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37"/>
        </w:numPr>
        <w:tabs>
          <w:tab w:val="left" w:pos="284"/>
          <w:tab w:val="left" w:pos="851"/>
        </w:tabs>
        <w:ind w:left="0" w:firstLine="567"/>
        <w:jc w:val="both"/>
        <w:rPr>
          <w:rFonts w:ascii="Cambria" w:hAnsi="Cambria" w:cs="Arial"/>
        </w:rPr>
      </w:pPr>
      <w:r w:rsidRPr="00DB7368">
        <w:rPr>
          <w:rFonts w:ascii="Cambria" w:hAnsi="Cambria" w:cs="Arial"/>
        </w:rPr>
        <w:t>Dyrektor szkoły, na wniosek zespołów nauczycielskich, może uzupełnić szkolny zestaw podręczników lub materiałów edukacyjnych, a na wniosek  zespołu nauczycieli uczących w oddziale  uzupełnić zestaw materiałów ćwiczeniowych.</w:t>
      </w:r>
    </w:p>
    <w:p w:rsidR="00B03105" w:rsidRPr="00DB7368" w:rsidRDefault="00B03105" w:rsidP="00443513">
      <w:pPr>
        <w:tabs>
          <w:tab w:val="left" w:pos="284"/>
          <w:tab w:val="left" w:pos="426"/>
        </w:tabs>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37"/>
        </w:numPr>
        <w:shd w:val="clear" w:color="auto" w:fill="FFFFFF" w:themeFill="background1"/>
        <w:tabs>
          <w:tab w:val="left" w:pos="0"/>
          <w:tab w:val="left" w:pos="851"/>
        </w:tabs>
        <w:ind w:left="0" w:firstLine="567"/>
        <w:jc w:val="both"/>
        <w:rPr>
          <w:rFonts w:ascii="Cambria" w:hAnsi="Cambria" w:cs="Arial"/>
        </w:rPr>
      </w:pPr>
      <w:r w:rsidRPr="00DB7368">
        <w:rPr>
          <w:rFonts w:ascii="Cambria" w:hAnsi="Cambria" w:cs="Arial"/>
        </w:rPr>
        <w:t>Dyrektor szkoły podaje corocznie do publicznej wiadomości w terminie do dnia zakończenia zajęć dydaktycznych zestaw podręczników lub materiałów edukacyjnych oraz wykaz materiałów ćwiczeniowych, obowią</w:t>
      </w:r>
      <w:r w:rsidR="000A5256" w:rsidRPr="00DB7368">
        <w:rPr>
          <w:rFonts w:ascii="Cambria" w:hAnsi="Cambria" w:cs="Arial"/>
        </w:rPr>
        <w:t>zujących w danym roku szkolnym.</w:t>
      </w:r>
      <w:r w:rsidRPr="00DB7368">
        <w:rPr>
          <w:rFonts w:ascii="Cambria" w:hAnsi="Cambria" w:cs="Arial"/>
        </w:rPr>
        <w:t>.</w:t>
      </w:r>
    </w:p>
    <w:p w:rsidR="00B03105" w:rsidRPr="00DB7368" w:rsidRDefault="00B03105" w:rsidP="00443513">
      <w:pPr>
        <w:shd w:val="clear" w:color="auto" w:fill="FFFFFF" w:themeFill="background1"/>
        <w:tabs>
          <w:tab w:val="left" w:pos="0"/>
          <w:tab w:val="left" w:pos="426"/>
        </w:tabs>
        <w:jc w:val="both"/>
        <w:rPr>
          <w:rFonts w:ascii="Cambria" w:hAnsi="Cambria" w:cs="Arial"/>
        </w:rPr>
      </w:pPr>
    </w:p>
    <w:p w:rsidR="00B03105" w:rsidRPr="00DB7368" w:rsidRDefault="00B03105" w:rsidP="00443513">
      <w:pPr>
        <w:tabs>
          <w:tab w:val="left" w:pos="0"/>
          <w:tab w:val="left" w:pos="426"/>
        </w:tabs>
        <w:jc w:val="both"/>
        <w:rPr>
          <w:rFonts w:ascii="Cambria" w:hAnsi="Cambria" w:cs="Arial"/>
        </w:rPr>
      </w:pPr>
    </w:p>
    <w:p w:rsidR="00B03105" w:rsidRPr="00DB7368" w:rsidRDefault="00B03105" w:rsidP="00443513">
      <w:pPr>
        <w:tabs>
          <w:tab w:val="left" w:pos="0"/>
        </w:tabs>
        <w:ind w:firstLine="567"/>
        <w:jc w:val="both"/>
        <w:rPr>
          <w:rFonts w:ascii="Cambria" w:hAnsi="Cambria" w:cs="Arial"/>
          <w:b/>
        </w:rPr>
      </w:pPr>
      <w:r w:rsidRPr="00DB7368">
        <w:rPr>
          <w:rFonts w:ascii="Cambria" w:hAnsi="Cambria" w:cs="Arial"/>
          <w:b/>
        </w:rPr>
        <w:t xml:space="preserve">§ 11. Zasady korzystania z podręczników, materiałów edukacyjnych  i materiałów ćwiczeniowych zakupionych z dotacji celowej.   </w:t>
      </w:r>
    </w:p>
    <w:p w:rsidR="00B03105" w:rsidRPr="00DB7368" w:rsidRDefault="00B03105" w:rsidP="00443513">
      <w:pPr>
        <w:rPr>
          <w:rFonts w:ascii="Cambria" w:hAnsi="Cambria" w:cs="Arial"/>
          <w:color w:val="007434"/>
        </w:rPr>
      </w:pPr>
    </w:p>
    <w:p w:rsidR="00B03105" w:rsidRPr="00DB7368" w:rsidRDefault="00B03105" w:rsidP="00727DAB">
      <w:pPr>
        <w:numPr>
          <w:ilvl w:val="0"/>
          <w:numId w:val="128"/>
        </w:numPr>
        <w:tabs>
          <w:tab w:val="left" w:pos="284"/>
          <w:tab w:val="left" w:pos="993"/>
        </w:tabs>
        <w:ind w:left="0" w:firstLine="567"/>
        <w:jc w:val="both"/>
        <w:rPr>
          <w:rFonts w:ascii="Cambria" w:hAnsi="Cambria" w:cs="Arial"/>
        </w:rPr>
      </w:pPr>
      <w:r w:rsidRPr="00DB7368">
        <w:rPr>
          <w:rFonts w:ascii="Cambria" w:hAnsi="Cambria" w:cs="Arial"/>
        </w:rPr>
        <w:t>Podręczniki, materiały edukacyjne oraz materiały ćwiczeniowe, których zakupu dokonano z dotacji celowej MEN są własnością szkoły.</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 xml:space="preserve">Ilekroć mowa o: </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129"/>
        </w:numPr>
        <w:tabs>
          <w:tab w:val="left" w:pos="426"/>
        </w:tabs>
        <w:ind w:left="0" w:firstLine="0"/>
        <w:jc w:val="both"/>
        <w:rPr>
          <w:rFonts w:ascii="Cambria" w:hAnsi="Cambria" w:cs="Arial"/>
        </w:rPr>
      </w:pPr>
      <w:r w:rsidRPr="00DB7368">
        <w:rPr>
          <w:rFonts w:ascii="Cambria" w:hAnsi="Cambria" w:cs="Arial"/>
        </w:rPr>
        <w:t xml:space="preserve">podręczniku – należy przez to rozumieć podręcznik dopuszczony do użytku szkolnego, </w:t>
      </w:r>
      <w:r w:rsidR="00191A6B" w:rsidRPr="00DB7368">
        <w:rPr>
          <w:rFonts w:ascii="Cambria" w:hAnsi="Cambria" w:cs="Arial"/>
        </w:rPr>
        <w:t xml:space="preserve">     </w:t>
      </w:r>
      <w:r w:rsidRPr="00DB7368">
        <w:rPr>
          <w:rFonts w:ascii="Cambria" w:hAnsi="Cambria" w:cs="Arial"/>
        </w:rPr>
        <w:t>a zakupiony z dotacji celowej;</w:t>
      </w:r>
    </w:p>
    <w:p w:rsidR="00B03105" w:rsidRPr="00DB7368" w:rsidRDefault="00B03105" w:rsidP="00727DAB">
      <w:pPr>
        <w:numPr>
          <w:ilvl w:val="0"/>
          <w:numId w:val="129"/>
        </w:numPr>
        <w:tabs>
          <w:tab w:val="left" w:pos="426"/>
        </w:tabs>
        <w:ind w:left="0" w:firstLine="0"/>
        <w:jc w:val="both"/>
        <w:rPr>
          <w:rFonts w:ascii="Cambria" w:hAnsi="Cambria" w:cs="Arial"/>
        </w:rPr>
      </w:pPr>
      <w:r w:rsidRPr="00DB7368">
        <w:rPr>
          <w:rFonts w:ascii="Cambria" w:hAnsi="Cambria" w:cs="Arial"/>
        </w:rPr>
        <w:t>materiale edukacyjnym  – należy przez to rozumieć materiał zastępujący lub uzupełniający podręcznik, umożliwiający realizację programu nauczania, mający postać papierową lub elektroniczną;</w:t>
      </w:r>
    </w:p>
    <w:p w:rsidR="00B03105" w:rsidRPr="00DB7368" w:rsidRDefault="00B03105" w:rsidP="00727DAB">
      <w:pPr>
        <w:numPr>
          <w:ilvl w:val="0"/>
          <w:numId w:val="129"/>
        </w:numPr>
        <w:tabs>
          <w:tab w:val="left" w:pos="426"/>
        </w:tabs>
        <w:ind w:left="0" w:firstLine="0"/>
        <w:jc w:val="both"/>
        <w:rPr>
          <w:rFonts w:ascii="Cambria" w:hAnsi="Cambria" w:cs="Arial"/>
        </w:rPr>
      </w:pPr>
      <w:r w:rsidRPr="00DB7368">
        <w:rPr>
          <w:rFonts w:ascii="Cambria" w:hAnsi="Cambria" w:cs="Arial"/>
        </w:rPr>
        <w:lastRenderedPageBreak/>
        <w:t>materiale ćwiczeniowym – należy przez to rozumieć materiał przeznaczony dla uczniów służący utrwalaniu przez nich wiadomości i umiejętności.</w:t>
      </w:r>
    </w:p>
    <w:p w:rsidR="00B03105" w:rsidRPr="00DB7368" w:rsidRDefault="00B03105" w:rsidP="00443513">
      <w:pPr>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Zakupione podręczniki, materiały edukacyjne oraz materiały ćwiczeniowe wypożyczane są uczniom nieodpłatnie na czas ich użytkowania w danym roku szkolnym.</w:t>
      </w:r>
    </w:p>
    <w:p w:rsidR="00B03105" w:rsidRPr="00DB7368" w:rsidRDefault="00B03105" w:rsidP="00443513">
      <w:pPr>
        <w:ind w:left="426" w:firstLine="141"/>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Podręczniki, materiały edukacyjne i materiały ćwiczeniowe są ewidencjonowane w zasobach bibliotecznych, zgodnie z zasadami określonymi w Rozporządzeniu Ministra Kultury i Dziedzictwa Narodowego z dnia 29 października 2008 r. w sprawie zasad ewidencji materiałów bibliotecznych (Dz. U. z 2008 r. nr 205 poz.1283).</w:t>
      </w:r>
    </w:p>
    <w:p w:rsidR="00B03105" w:rsidRPr="00DB7368" w:rsidRDefault="00B03105" w:rsidP="00443513">
      <w:pPr>
        <w:tabs>
          <w:tab w:val="left" w:pos="993"/>
        </w:tabs>
        <w:ind w:left="567"/>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28"/>
        </w:numPr>
        <w:ind w:left="993" w:hanging="426"/>
        <w:jc w:val="both"/>
        <w:rPr>
          <w:rFonts w:ascii="Cambria" w:hAnsi="Cambria" w:cs="Arial"/>
        </w:rPr>
      </w:pPr>
      <w:r w:rsidRPr="00DB7368">
        <w:rPr>
          <w:rFonts w:ascii="Cambria" w:hAnsi="Cambria" w:cs="Arial"/>
        </w:rPr>
        <w:t>Biblioteka nieodpłatnie:</w:t>
      </w:r>
    </w:p>
    <w:p w:rsidR="00B03105" w:rsidRPr="00DB7368" w:rsidRDefault="00B03105" w:rsidP="00443513">
      <w:pPr>
        <w:ind w:left="426"/>
        <w:jc w:val="both"/>
        <w:rPr>
          <w:rFonts w:ascii="Cambria" w:hAnsi="Cambria" w:cs="Arial"/>
        </w:rPr>
      </w:pPr>
    </w:p>
    <w:p w:rsidR="00B03105" w:rsidRPr="00DB7368" w:rsidRDefault="00B03105" w:rsidP="00727DAB">
      <w:pPr>
        <w:numPr>
          <w:ilvl w:val="0"/>
          <w:numId w:val="130"/>
        </w:numPr>
        <w:tabs>
          <w:tab w:val="left" w:pos="426"/>
        </w:tabs>
        <w:ind w:left="0" w:firstLine="0"/>
        <w:jc w:val="both"/>
        <w:rPr>
          <w:rFonts w:ascii="Cambria" w:hAnsi="Cambria" w:cs="Arial"/>
        </w:rPr>
      </w:pPr>
      <w:r w:rsidRPr="00DB7368">
        <w:rPr>
          <w:rFonts w:ascii="Cambria" w:hAnsi="Cambria" w:cs="Arial"/>
        </w:rPr>
        <w:t>wypożycza uczniom podręczniki i materiały edukacyjne  mające postać papierową;</w:t>
      </w:r>
    </w:p>
    <w:p w:rsidR="00B03105" w:rsidRPr="00DB7368" w:rsidRDefault="00B03105" w:rsidP="00727DAB">
      <w:pPr>
        <w:numPr>
          <w:ilvl w:val="0"/>
          <w:numId w:val="130"/>
        </w:numPr>
        <w:tabs>
          <w:tab w:val="left" w:pos="426"/>
        </w:tabs>
        <w:ind w:left="0" w:firstLine="0"/>
        <w:jc w:val="both"/>
        <w:rPr>
          <w:rFonts w:ascii="Cambria" w:hAnsi="Cambria" w:cs="Arial"/>
        </w:rPr>
      </w:pPr>
      <w:r w:rsidRPr="00DB7368">
        <w:rPr>
          <w:rFonts w:ascii="Cambria" w:hAnsi="Cambria" w:cs="Arial"/>
        </w:rPr>
        <w:t>zapewnia uczniom dostęp do podręczników lub materiałów edukacyjnych, mających postać elektroniczną ;</w:t>
      </w:r>
    </w:p>
    <w:p w:rsidR="00B03105" w:rsidRPr="00DB7368" w:rsidRDefault="00B03105" w:rsidP="00727DAB">
      <w:pPr>
        <w:numPr>
          <w:ilvl w:val="0"/>
          <w:numId w:val="130"/>
        </w:numPr>
        <w:tabs>
          <w:tab w:val="left" w:pos="426"/>
        </w:tabs>
        <w:ind w:left="0" w:firstLine="0"/>
        <w:jc w:val="both"/>
        <w:rPr>
          <w:rFonts w:ascii="Cambria" w:hAnsi="Cambria" w:cs="Arial"/>
        </w:rPr>
      </w:pPr>
      <w:r w:rsidRPr="00DB7368">
        <w:rPr>
          <w:rFonts w:ascii="Cambria" w:hAnsi="Cambria" w:cs="Arial"/>
        </w:rPr>
        <w:t xml:space="preserve">przekazuje uczniom, bez obowiązku zwrotu do biblioteki materiały ćwiczeniowe. </w:t>
      </w:r>
    </w:p>
    <w:p w:rsidR="00B03105" w:rsidRPr="00DB7368" w:rsidRDefault="00B03105" w:rsidP="00443513">
      <w:pPr>
        <w:tabs>
          <w:tab w:val="left" w:pos="993"/>
        </w:tabs>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Dane osobowe gromadzone w bibliotece podlegają ochronie zgodnie z Ustawą o ochronie danych osobowych i są przetwarzane zgodnie z Instrukcją przetwarzania danych w </w:t>
      </w:r>
      <w:r w:rsidR="00E75FEB" w:rsidRPr="00DB7368">
        <w:rPr>
          <w:rFonts w:ascii="Cambria" w:hAnsi="Cambria" w:cs="Arial"/>
        </w:rPr>
        <w:t xml:space="preserve">Szkole </w:t>
      </w:r>
      <w:r w:rsidR="00B15B2E" w:rsidRPr="00DB7368">
        <w:rPr>
          <w:rFonts w:ascii="Cambria" w:hAnsi="Cambria" w:cs="Arial"/>
        </w:rPr>
        <w:t>Podstawowej im. Mikołaja Kopernika w Pszennie.</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 xml:space="preserve">Przed dniem rozpoczęcia roku szkolnego  lub na kilka dni przed wprowadzeniem kolejnej części podręcznika do obiegu szkolnego, bibliotekarz przygotowuje zestawy składające się z podręczników lub materiałów edukacyjnych oraz materiałów ćwiczeniowych dla każdego ucznia. Wychowawca odbiera je wraz z kartami bibliotecznymi, w których wpisane są numery wypożyczanych woluminów. Wydania materiałów dokonuje wychowawca. Potwierdzenie odbioru na kartach wypożyczeń kwitują uczniowie/ rodzice / prawni opiekunowie. </w:t>
      </w:r>
    </w:p>
    <w:p w:rsidR="00B03105" w:rsidRPr="00DB7368" w:rsidRDefault="00B03105" w:rsidP="00443513">
      <w:pPr>
        <w:tabs>
          <w:tab w:val="left" w:pos="993"/>
        </w:tabs>
        <w:ind w:left="567"/>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Uczeń przechowuje podręczniki i materiały edukacyjne w przydzielonej osobistej szafce lub półce. W sytuacjach wskazanych przez nauczyciela uczeń ma prawo zabrać podręcznik/ materiały edukacyjne  do domu z obowiązkiem przyniesienia ich do szkoły we wskazanym terminie. Materiały ćwiczeniowe uczeń użytkuje w szkole i w domu.</w:t>
      </w:r>
    </w:p>
    <w:p w:rsidR="00B03105" w:rsidRPr="00DB7368" w:rsidRDefault="00B03105" w:rsidP="00443513">
      <w:pPr>
        <w:tabs>
          <w:tab w:val="left" w:pos="993"/>
        </w:tabs>
        <w:ind w:left="567"/>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W terminie wskazanym przez nauczyciela uczniowie zwracają wypożyczone podręczniki  i materiały edukacyjne do biblioteki. Do biblioteki nie zwraca się materiałów ćwiczeniowych, które z chwilą wypożyczenia pozostają na stałym wyposażeniu ucznia.</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Poszanowanie zbiorów bibliotecznych – zasady użytkowania wypożyczonych podręczników i materiałów edukacyjnych:</w:t>
      </w:r>
    </w:p>
    <w:p w:rsidR="00B03105" w:rsidRPr="00DB7368" w:rsidRDefault="00B03105" w:rsidP="00443513">
      <w:pPr>
        <w:ind w:left="567"/>
        <w:jc w:val="both"/>
        <w:rPr>
          <w:rFonts w:ascii="Cambria" w:hAnsi="Cambria" w:cs="Arial"/>
        </w:rPr>
      </w:pP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czytelnicy są zobowiązani do poszanowania wypożyczonych i udostępnionych im materiałów bibliotecznych;</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czytelnicy w chwili wypożyczenia lub udostępniania zbiorów winni zwrócić uwagę na ich stan. W przypadku zauważonych braków i uszkodzeń należy to zgłosić bibliotekarzowi lub wychowawcy klasy;</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shd w:val="clear" w:color="auto" w:fill="FFFFFF" w:themeFill="background1"/>
        </w:rPr>
        <w:t>uczniowie są zobowiązani są do obłożenia wypożyczonych</w:t>
      </w:r>
      <w:r w:rsidRPr="00DB7368">
        <w:rPr>
          <w:rFonts w:ascii="Cambria" w:hAnsi="Cambria" w:cs="Arial"/>
        </w:rPr>
        <w:t xml:space="preserve"> podręczników;</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zabrania się mazania, pisania i rysowania w podręcznikach i materiałach edukacyjnych;</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uczeń wykonuje ćwiczenia w materiałach ćwiczeniowych;</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z podręczników szkolnych i materiałów edukacyjnych nie wyrywa się kartek;</w:t>
      </w:r>
    </w:p>
    <w:p w:rsidR="00B03105" w:rsidRPr="00DB7368" w:rsidRDefault="00B03105" w:rsidP="00727DAB">
      <w:pPr>
        <w:numPr>
          <w:ilvl w:val="0"/>
          <w:numId w:val="131"/>
        </w:numPr>
        <w:tabs>
          <w:tab w:val="left" w:pos="426"/>
        </w:tabs>
        <w:ind w:left="0" w:firstLine="0"/>
        <w:jc w:val="both"/>
        <w:rPr>
          <w:rFonts w:ascii="Cambria" w:hAnsi="Cambria" w:cs="Arial"/>
        </w:rPr>
      </w:pPr>
      <w:r w:rsidRPr="00DB7368">
        <w:rPr>
          <w:rFonts w:ascii="Cambria" w:hAnsi="Cambria" w:cs="Arial"/>
        </w:rPr>
        <w:t>podręczniki i materiały edukacyjne należy zwrócić do biblioteki w najlepszym możliwym stanie, gdyż w kolejnych dwóch latach będą wypożyczane następnym uczniom.</w:t>
      </w:r>
    </w:p>
    <w:p w:rsidR="00B03105" w:rsidRPr="00DB7368" w:rsidRDefault="00B03105" w:rsidP="00443513">
      <w:pPr>
        <w:ind w:left="1146"/>
        <w:jc w:val="both"/>
        <w:rPr>
          <w:rFonts w:ascii="Cambria" w:hAnsi="Cambria" w:cs="Arial"/>
        </w:rPr>
      </w:pPr>
    </w:p>
    <w:p w:rsidR="00B03105" w:rsidRPr="00DB7368" w:rsidRDefault="00B03105" w:rsidP="00727DAB">
      <w:pPr>
        <w:numPr>
          <w:ilvl w:val="0"/>
          <w:numId w:val="128"/>
        </w:numPr>
        <w:tabs>
          <w:tab w:val="left" w:pos="1134"/>
        </w:tabs>
        <w:ind w:left="0" w:firstLine="567"/>
        <w:jc w:val="both"/>
        <w:rPr>
          <w:rFonts w:ascii="Cambria" w:hAnsi="Cambria" w:cs="Arial"/>
        </w:rPr>
      </w:pPr>
      <w:r w:rsidRPr="00DB7368">
        <w:rPr>
          <w:rFonts w:ascii="Cambria" w:hAnsi="Cambria" w:cs="Arial"/>
        </w:rPr>
        <w:t>Postępowanie z podręcznikami i materiałami edukacyjnymi w przypadkach przejścia ucznia z jednej szkoły do innej szkoły w trakcie roku szkolnego:</w:t>
      </w:r>
    </w:p>
    <w:p w:rsidR="00B03105" w:rsidRPr="00DB7368" w:rsidRDefault="00B03105" w:rsidP="00443513">
      <w:pPr>
        <w:ind w:left="426"/>
        <w:jc w:val="both"/>
        <w:rPr>
          <w:rFonts w:ascii="Cambria" w:hAnsi="Cambria" w:cs="Arial"/>
        </w:rPr>
      </w:pPr>
    </w:p>
    <w:p w:rsidR="00B03105" w:rsidRPr="00DB7368" w:rsidRDefault="00B03105" w:rsidP="00727DAB">
      <w:pPr>
        <w:numPr>
          <w:ilvl w:val="0"/>
          <w:numId w:val="132"/>
        </w:numPr>
        <w:tabs>
          <w:tab w:val="left" w:pos="426"/>
        </w:tabs>
        <w:ind w:left="0" w:firstLine="0"/>
        <w:jc w:val="both"/>
        <w:rPr>
          <w:rFonts w:ascii="Cambria" w:hAnsi="Cambria" w:cs="Arial"/>
        </w:rPr>
      </w:pPr>
      <w:r w:rsidRPr="00DB7368">
        <w:rPr>
          <w:rFonts w:ascii="Cambria" w:hAnsi="Cambria" w:cs="Arial"/>
        </w:rPr>
        <w:lastRenderedPageBreak/>
        <w:t>uczeń odchodzący ze szkoły jest zobowiązany do zwrócenia wypożyczonych podręczników do biblioteki najpóźniej 7 dni przed zakończeniem zajęć dydaktyczno – wychowawczych lub w dniu przerwania nauki. Zwrócone podręczniki i materiały edukacyjne stają się własnością organu prowadzącego;</w:t>
      </w:r>
    </w:p>
    <w:p w:rsidR="00B03105" w:rsidRPr="00DB7368" w:rsidRDefault="00B03105" w:rsidP="00727DAB">
      <w:pPr>
        <w:numPr>
          <w:ilvl w:val="0"/>
          <w:numId w:val="132"/>
        </w:numPr>
        <w:tabs>
          <w:tab w:val="left" w:pos="426"/>
        </w:tabs>
        <w:ind w:left="0" w:firstLine="0"/>
        <w:jc w:val="both"/>
        <w:rPr>
          <w:rFonts w:ascii="Cambria" w:hAnsi="Cambria" w:cs="Arial"/>
        </w:rPr>
      </w:pPr>
      <w:r w:rsidRPr="00DB7368">
        <w:rPr>
          <w:rFonts w:ascii="Cambria" w:hAnsi="Cambria" w:cs="Arial"/>
        </w:rPr>
        <w:t xml:space="preserve">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protokół zdawczo-odbiorczy, do której uczeń został przyjęty przekazanie materiałów bibliotecznych. Przekazane zbiory stanowią własność organu prowadzącego, do której uczeń przechodzi. </w:t>
      </w:r>
    </w:p>
    <w:p w:rsidR="00B03105" w:rsidRPr="00DB7368" w:rsidRDefault="00B03105" w:rsidP="00443513">
      <w:pPr>
        <w:jc w:val="both"/>
        <w:rPr>
          <w:rFonts w:ascii="Cambria" w:hAnsi="Cambria" w:cs="Arial"/>
        </w:rPr>
      </w:pPr>
    </w:p>
    <w:p w:rsidR="00B03105" w:rsidRPr="00DB7368" w:rsidRDefault="00B03105" w:rsidP="00727DAB">
      <w:pPr>
        <w:numPr>
          <w:ilvl w:val="0"/>
          <w:numId w:val="128"/>
        </w:numPr>
        <w:tabs>
          <w:tab w:val="left" w:pos="1134"/>
        </w:tabs>
        <w:ind w:left="0" w:firstLine="567"/>
        <w:jc w:val="both"/>
        <w:rPr>
          <w:rFonts w:ascii="Cambria" w:hAnsi="Cambria" w:cs="Arial"/>
        </w:rPr>
      </w:pPr>
      <w:r w:rsidRPr="00DB7368">
        <w:rPr>
          <w:rFonts w:ascii="Cambria" w:hAnsi="Cambria" w:cs="Arial"/>
        </w:rPr>
        <w:t xml:space="preserve">Czytelnik ponosi pełną odpowiedzialność materialną za wszelkie uszkodzenia zbiorów biblioteki stwierdzone przy ich zwrocie. </w:t>
      </w:r>
    </w:p>
    <w:p w:rsidR="00B03105" w:rsidRPr="00DB7368" w:rsidRDefault="00B03105" w:rsidP="00443513">
      <w:pPr>
        <w:ind w:firstLine="567"/>
        <w:jc w:val="both"/>
        <w:rPr>
          <w:rFonts w:ascii="Cambria" w:hAnsi="Cambria" w:cs="Arial"/>
        </w:rPr>
      </w:pPr>
    </w:p>
    <w:p w:rsidR="00137FD2" w:rsidRPr="00DB7368" w:rsidRDefault="00137FD2" w:rsidP="00727DAB">
      <w:pPr>
        <w:numPr>
          <w:ilvl w:val="0"/>
          <w:numId w:val="128"/>
        </w:numPr>
        <w:tabs>
          <w:tab w:val="left" w:pos="1134"/>
        </w:tabs>
        <w:ind w:left="0" w:firstLine="567"/>
        <w:jc w:val="both"/>
        <w:rPr>
          <w:rFonts w:ascii="Cambria" w:hAnsi="Cambria" w:cs="Arial"/>
        </w:rPr>
      </w:pPr>
      <w:r w:rsidRPr="00DB7368">
        <w:rPr>
          <w:rFonts w:ascii="Cambria" w:hAnsi="Cambria" w:cs="Arial"/>
        </w:rPr>
        <w:t>W przypadku uszkodzenia, zniszczenia lub niezwrócenia podręcznika lub materiału edukacyjnego w terminie wskazanym przez wychowawcę klasy,  szkoła może żądać od rodziców ucznia zwrotu kosztu ich zakupu (dotyczy podręczników przyznanych z dotacji). Zwrot pieniędzy następuje na konto budżet</w:t>
      </w:r>
      <w:r w:rsidR="00E17AFE">
        <w:rPr>
          <w:rFonts w:ascii="Cambria" w:hAnsi="Cambria" w:cs="Arial"/>
        </w:rPr>
        <w:t>owe organu prowadzącego.</w:t>
      </w:r>
    </w:p>
    <w:p w:rsidR="00B03105" w:rsidRPr="00DB7368" w:rsidRDefault="00B03105" w:rsidP="00443513">
      <w:pPr>
        <w:tabs>
          <w:tab w:val="left" w:pos="1134"/>
        </w:tabs>
        <w:ind w:left="567"/>
        <w:jc w:val="both"/>
        <w:rPr>
          <w:rFonts w:ascii="Cambria" w:hAnsi="Cambria" w:cs="Arial"/>
        </w:rPr>
      </w:pPr>
    </w:p>
    <w:p w:rsidR="00B03105" w:rsidRPr="00DB7368" w:rsidRDefault="00B03105" w:rsidP="00443513">
      <w:pPr>
        <w:ind w:firstLine="567"/>
        <w:jc w:val="both"/>
        <w:rPr>
          <w:rFonts w:ascii="Cambria" w:hAnsi="Cambria" w:cs="Arial"/>
        </w:rPr>
      </w:pPr>
    </w:p>
    <w:p w:rsidR="00B03105" w:rsidRPr="00DB7368" w:rsidRDefault="00B03105" w:rsidP="00727DAB">
      <w:pPr>
        <w:numPr>
          <w:ilvl w:val="0"/>
          <w:numId w:val="128"/>
        </w:numPr>
        <w:tabs>
          <w:tab w:val="left" w:pos="993"/>
        </w:tabs>
        <w:ind w:left="0" w:firstLine="567"/>
        <w:jc w:val="both"/>
        <w:rPr>
          <w:rFonts w:ascii="Cambria" w:hAnsi="Cambria" w:cs="Arial"/>
        </w:rPr>
      </w:pPr>
      <w:r w:rsidRPr="00DB7368">
        <w:rPr>
          <w:rFonts w:ascii="Cambria" w:hAnsi="Cambria" w:cs="Arial"/>
        </w:rPr>
        <w:t xml:space="preserve">Ewidencję zbiorów, inwentaryzację zbiorów i ewidencję ubytków reguluje wewnętrzna instrukcja opracowana zgodnie z zasadami ujętymi w Rozporządzeniu Ministra Kultury i Dziedzictwa Narodowego z dnia 29 października 2008 r. w sprawie zasad ewidencji materiałów bibliotecznych (Dz. U. z 2008 r. nr 205 poz.1283). </w:t>
      </w:r>
    </w:p>
    <w:p w:rsidR="00B03105" w:rsidRPr="00DB7368" w:rsidRDefault="00B03105" w:rsidP="00443513">
      <w:pPr>
        <w:tabs>
          <w:tab w:val="left" w:pos="1134"/>
        </w:tabs>
        <w:ind w:left="567"/>
        <w:jc w:val="both"/>
        <w:rPr>
          <w:rFonts w:ascii="Cambria" w:hAnsi="Cambria" w:cs="Arial"/>
          <w:color w:val="007434"/>
        </w:rPr>
      </w:pPr>
    </w:p>
    <w:p w:rsidR="00B03105" w:rsidRPr="00DB7368" w:rsidRDefault="00B03105" w:rsidP="00443513">
      <w:pPr>
        <w:tabs>
          <w:tab w:val="left" w:pos="567"/>
        </w:tabs>
        <w:jc w:val="both"/>
        <w:rPr>
          <w:rFonts w:ascii="Cambria" w:hAnsi="Cambria" w:cs="Arial"/>
        </w:rPr>
      </w:pPr>
      <w:r w:rsidRPr="00DB7368">
        <w:rPr>
          <w:rFonts w:ascii="Cambria" w:hAnsi="Cambria" w:cs="Arial"/>
          <w:b/>
        </w:rPr>
        <w:t xml:space="preserve">         § 12. 1.</w:t>
      </w:r>
      <w:r w:rsidR="00A14178" w:rsidRPr="00DB7368">
        <w:rPr>
          <w:rFonts w:ascii="Cambria" w:hAnsi="Cambria" w:cs="Arial"/>
        </w:rPr>
        <w:t> Proces wychowawczo-opiekuńczy</w:t>
      </w:r>
      <w:r w:rsidRPr="00DB7368">
        <w:rPr>
          <w:rFonts w:ascii="Cambria" w:hAnsi="Cambria" w:cs="Arial"/>
        </w:rPr>
        <w:t xml:space="preserve"> prowadzony jest w szkole zgo</w:t>
      </w:r>
      <w:r w:rsidR="00081AFD" w:rsidRPr="00DB7368">
        <w:rPr>
          <w:rFonts w:ascii="Cambria" w:hAnsi="Cambria" w:cs="Arial"/>
        </w:rPr>
        <w:t>dnie z Programem Wychowawczo – P</w:t>
      </w:r>
      <w:r w:rsidR="00A14178" w:rsidRPr="00DB7368">
        <w:rPr>
          <w:rFonts w:ascii="Cambria" w:hAnsi="Cambria" w:cs="Arial"/>
        </w:rPr>
        <w:t>rofilaktycznym.</w:t>
      </w:r>
    </w:p>
    <w:p w:rsidR="00B03105" w:rsidRPr="00DB7368" w:rsidRDefault="00B03105" w:rsidP="00443513">
      <w:pPr>
        <w:tabs>
          <w:tab w:val="left" w:pos="567"/>
        </w:tabs>
        <w:spacing w:before="240"/>
        <w:jc w:val="both"/>
        <w:rPr>
          <w:rFonts w:ascii="Cambria" w:hAnsi="Cambria" w:cs="Arial"/>
        </w:rPr>
      </w:pPr>
      <w:r w:rsidRPr="00DB7368">
        <w:rPr>
          <w:rFonts w:ascii="Cambria" w:hAnsi="Cambria" w:cs="Arial"/>
          <w:b/>
        </w:rPr>
        <w:t xml:space="preserve">         2.</w:t>
      </w:r>
      <w:r w:rsidR="008F5B08" w:rsidRPr="00DB7368">
        <w:rPr>
          <w:rFonts w:ascii="Cambria" w:hAnsi="Cambria" w:cs="Arial"/>
        </w:rPr>
        <w:t xml:space="preserve"> Program Wychowawczo-Profilaktyczny </w:t>
      </w:r>
      <w:r w:rsidRPr="00DB7368">
        <w:rPr>
          <w:rFonts w:ascii="Cambria" w:hAnsi="Cambria" w:cs="Arial"/>
        </w:rPr>
        <w:t>opracowuje zespół składający się z  nauczycieli wskazanych przez dyrektora szkoły, pedagoga szkolnego i delegowanych przez Radę Rodziców jej przedstawicieli.</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t xml:space="preserve">        3.</w:t>
      </w:r>
      <w:r w:rsidR="00123C32" w:rsidRPr="00DB7368">
        <w:rPr>
          <w:rFonts w:ascii="Cambria" w:hAnsi="Cambria" w:cs="Arial"/>
        </w:rPr>
        <w:t xml:space="preserve"> Program Wychowawczo -</w:t>
      </w:r>
      <w:r w:rsidR="008F5B08" w:rsidRPr="00DB7368">
        <w:rPr>
          <w:rFonts w:ascii="Cambria" w:hAnsi="Cambria" w:cs="Arial"/>
        </w:rPr>
        <w:t xml:space="preserve"> P</w:t>
      </w:r>
      <w:r w:rsidR="00123C32" w:rsidRPr="00DB7368">
        <w:rPr>
          <w:rFonts w:ascii="Cambria" w:hAnsi="Cambria" w:cs="Arial"/>
        </w:rPr>
        <w:t>rofilaktyczny</w:t>
      </w:r>
      <w:r w:rsidRPr="00DB7368">
        <w:rPr>
          <w:rFonts w:ascii="Cambria" w:hAnsi="Cambria" w:cs="Arial"/>
        </w:rPr>
        <w:t xml:space="preserve"> opracowuje się po dokonanej diagnozie sytuacji wychowawczej w szkole, zdiagnozowaniu potrzeb uczniów i rodziców na cykl edukacyjny,                     z uwzględnieniem dojrzałości psychofizycznej uczniów.</w:t>
      </w:r>
    </w:p>
    <w:p w:rsidR="00B03105" w:rsidRPr="00DB7368" w:rsidRDefault="005B235D" w:rsidP="00443513">
      <w:pPr>
        <w:numPr>
          <w:ilvl w:val="0"/>
          <w:numId w:val="6"/>
        </w:numPr>
        <w:tabs>
          <w:tab w:val="num" w:pos="426"/>
        </w:tabs>
        <w:spacing w:before="240" w:after="240"/>
        <w:ind w:left="0" w:firstLine="426"/>
        <w:jc w:val="both"/>
        <w:rPr>
          <w:rFonts w:ascii="Cambria" w:hAnsi="Cambria" w:cs="Arial"/>
        </w:rPr>
      </w:pPr>
      <w:r w:rsidRPr="00DB7368">
        <w:rPr>
          <w:rFonts w:ascii="Cambria" w:hAnsi="Cambria" w:cs="Arial"/>
        </w:rPr>
        <w:t>Program, o którym</w:t>
      </w:r>
      <w:r w:rsidR="00B03105" w:rsidRPr="00DB7368">
        <w:rPr>
          <w:rFonts w:ascii="Cambria" w:hAnsi="Cambria" w:cs="Arial"/>
        </w:rPr>
        <w:t xml:space="preserve"> mowa w § </w:t>
      </w:r>
      <w:r w:rsidR="00797FA6" w:rsidRPr="00DB7368">
        <w:rPr>
          <w:rFonts w:ascii="Cambria" w:hAnsi="Cambria" w:cs="Arial"/>
        </w:rPr>
        <w:t>12</w:t>
      </w:r>
      <w:r w:rsidR="00B03105" w:rsidRPr="00DB7368">
        <w:rPr>
          <w:rFonts w:ascii="Cambria" w:hAnsi="Cambria" w:cs="Arial"/>
        </w:rPr>
        <w:t xml:space="preserve"> ust. 1 Rada Rodziców uchwala w terminie 30 dni od rozpoczęcia roku szkolnego, po wcześniejszym uzyskaniu porozumienia z Radą Pedagogiczną.  Przez porozumienie rozumie się pozytywn</w:t>
      </w:r>
      <w:r w:rsidR="00123C32" w:rsidRPr="00DB7368">
        <w:rPr>
          <w:rFonts w:ascii="Cambria" w:hAnsi="Cambria" w:cs="Arial"/>
        </w:rPr>
        <w:t>e opinie o Programie Wychowawczo-</w:t>
      </w:r>
      <w:r w:rsidR="003E4092" w:rsidRPr="00DB7368">
        <w:rPr>
          <w:rFonts w:ascii="Cambria" w:hAnsi="Cambria" w:cs="Arial"/>
        </w:rPr>
        <w:t>P</w:t>
      </w:r>
      <w:r w:rsidR="00123C32" w:rsidRPr="00DB7368">
        <w:rPr>
          <w:rFonts w:ascii="Cambria" w:hAnsi="Cambria" w:cs="Arial"/>
        </w:rPr>
        <w:t>rofilaktycznym</w:t>
      </w:r>
      <w:r w:rsidR="00B03105" w:rsidRPr="00DB7368">
        <w:rPr>
          <w:rFonts w:ascii="Cambria" w:hAnsi="Cambria" w:cs="Arial"/>
        </w:rPr>
        <w:t xml:space="preserve"> wyrażone przez Radę Pedagogiczna i Radę Rodziców. </w:t>
      </w:r>
    </w:p>
    <w:p w:rsidR="00B03105" w:rsidRPr="00DB7368" w:rsidRDefault="00B03105" w:rsidP="00443513">
      <w:pPr>
        <w:numPr>
          <w:ilvl w:val="0"/>
          <w:numId w:val="6"/>
        </w:numPr>
        <w:tabs>
          <w:tab w:val="num" w:pos="426"/>
        </w:tabs>
        <w:spacing w:after="240"/>
        <w:ind w:left="0" w:firstLine="426"/>
        <w:jc w:val="both"/>
        <w:rPr>
          <w:rFonts w:ascii="Cambria" w:hAnsi="Cambria" w:cs="Arial"/>
        </w:rPr>
      </w:pPr>
      <w:r w:rsidRPr="00DB7368">
        <w:rPr>
          <w:rFonts w:ascii="Cambria" w:hAnsi="Cambria" w:cs="Arial"/>
        </w:rPr>
        <w:t>W przypadku, gdy w terminie 30 dni od rozpoczęcia roku szkolnego Rada Rodziców nie uzyska porozumienia z Radą Ped</w:t>
      </w:r>
      <w:r w:rsidR="000804D8" w:rsidRPr="00DB7368">
        <w:rPr>
          <w:rFonts w:ascii="Cambria" w:hAnsi="Cambria" w:cs="Arial"/>
        </w:rPr>
        <w:t>agogiczną w sprawie P</w:t>
      </w:r>
      <w:r w:rsidR="00123C32" w:rsidRPr="00DB7368">
        <w:rPr>
          <w:rFonts w:ascii="Cambria" w:hAnsi="Cambria" w:cs="Arial"/>
        </w:rPr>
        <w:t>rogramu</w:t>
      </w:r>
      <w:r w:rsidR="000804D8" w:rsidRPr="00DB7368">
        <w:rPr>
          <w:rFonts w:ascii="Cambria" w:hAnsi="Cambria" w:cs="Arial"/>
        </w:rPr>
        <w:t xml:space="preserve"> Wychowawcz</w:t>
      </w:r>
      <w:r w:rsidRPr="00DB7368">
        <w:rPr>
          <w:rFonts w:ascii="Cambria" w:hAnsi="Cambria" w:cs="Arial"/>
        </w:rPr>
        <w:t>o</w:t>
      </w:r>
      <w:r w:rsidR="008F5B08" w:rsidRPr="00DB7368">
        <w:rPr>
          <w:rFonts w:ascii="Cambria" w:hAnsi="Cambria" w:cs="Arial"/>
        </w:rPr>
        <w:t xml:space="preserve">-  </w:t>
      </w:r>
      <w:r w:rsidR="008F5B08" w:rsidRPr="00DB7368">
        <w:rPr>
          <w:rFonts w:ascii="Cambria" w:hAnsi="Cambria" w:cs="Arial"/>
        </w:rPr>
        <w:br/>
        <w:t>P</w:t>
      </w:r>
      <w:r w:rsidR="000804D8" w:rsidRPr="00DB7368">
        <w:rPr>
          <w:rFonts w:ascii="Cambria" w:hAnsi="Cambria" w:cs="Arial"/>
        </w:rPr>
        <w:t>rofilaktycznym</w:t>
      </w:r>
      <w:r w:rsidRPr="00DB7368">
        <w:rPr>
          <w:rFonts w:ascii="Cambria" w:hAnsi="Cambria" w:cs="Arial"/>
        </w:rPr>
        <w:t>, r</w:t>
      </w:r>
      <w:r w:rsidR="00A10BD3" w:rsidRPr="00DB7368">
        <w:rPr>
          <w:rFonts w:ascii="Cambria" w:hAnsi="Cambria" w:cs="Arial"/>
        </w:rPr>
        <w:t>ozumianą jak w ust. 3,  program</w:t>
      </w:r>
      <w:r w:rsidRPr="00DB7368">
        <w:rPr>
          <w:rFonts w:ascii="Cambria" w:hAnsi="Cambria" w:cs="Arial"/>
        </w:rPr>
        <w:t xml:space="preserve"> te</w:t>
      </w:r>
      <w:r w:rsidR="00A10BD3" w:rsidRPr="00DB7368">
        <w:rPr>
          <w:rFonts w:ascii="Cambria" w:hAnsi="Cambria" w:cs="Arial"/>
        </w:rPr>
        <w:t>n</w:t>
      </w:r>
      <w:r w:rsidRPr="00DB7368">
        <w:rPr>
          <w:rFonts w:ascii="Cambria" w:hAnsi="Cambria" w:cs="Arial"/>
        </w:rPr>
        <w:t xml:space="preserve"> ustala Dyrektor szkoły w uzgodnieniu </w:t>
      </w:r>
      <w:r w:rsidR="00191A6B" w:rsidRPr="00DB7368">
        <w:rPr>
          <w:rFonts w:ascii="Cambria" w:hAnsi="Cambria" w:cs="Arial"/>
        </w:rPr>
        <w:t xml:space="preserve">       </w:t>
      </w:r>
      <w:r w:rsidRPr="00DB7368">
        <w:rPr>
          <w:rFonts w:ascii="Cambria" w:hAnsi="Cambria" w:cs="Arial"/>
        </w:rPr>
        <w:t>z organami sprawującym nadzór pedagogiczny. Program ustalony przez Dyrektora szkoły obowiązuje do czasu uchwalenia programu przez Radę Rodziców w porozumieniu z Radą Pedagogiczną.</w:t>
      </w:r>
    </w:p>
    <w:p w:rsidR="00B03105" w:rsidRPr="00DB7368" w:rsidRDefault="00B03105" w:rsidP="00443513">
      <w:pPr>
        <w:numPr>
          <w:ilvl w:val="0"/>
          <w:numId w:val="6"/>
        </w:numPr>
        <w:tabs>
          <w:tab w:val="num" w:pos="426"/>
        </w:tabs>
        <w:spacing w:before="120" w:after="240"/>
        <w:ind w:left="0" w:firstLine="426"/>
        <w:jc w:val="both"/>
        <w:rPr>
          <w:rFonts w:ascii="Cambria" w:hAnsi="Cambria" w:cs="Arial"/>
        </w:rPr>
      </w:pPr>
      <w:r w:rsidRPr="00DB7368">
        <w:rPr>
          <w:rFonts w:ascii="Cambria" w:hAnsi="Cambria" w:cs="Arial"/>
        </w:rPr>
        <w:t>Wychowawcy klas na każdy rok szkolny opracowują plany pracy wychowawczej,</w:t>
      </w:r>
      <w:r w:rsidR="00191A6B" w:rsidRPr="00DB7368">
        <w:rPr>
          <w:rFonts w:ascii="Cambria" w:hAnsi="Cambria" w:cs="Arial"/>
        </w:rPr>
        <w:t xml:space="preserve">   </w:t>
      </w:r>
      <w:r w:rsidRPr="00DB7368">
        <w:rPr>
          <w:rFonts w:ascii="Cambria" w:hAnsi="Cambria" w:cs="Arial"/>
        </w:rPr>
        <w:t>z uwzględnieni</w:t>
      </w:r>
      <w:r w:rsidR="000804D8" w:rsidRPr="00DB7368">
        <w:rPr>
          <w:rFonts w:ascii="Cambria" w:hAnsi="Cambria" w:cs="Arial"/>
        </w:rPr>
        <w:t>e</w:t>
      </w:r>
      <w:r w:rsidR="008F5B08" w:rsidRPr="00DB7368">
        <w:rPr>
          <w:rFonts w:ascii="Cambria" w:hAnsi="Cambria" w:cs="Arial"/>
        </w:rPr>
        <w:t>m treści Programu Wychowawczo - P</w:t>
      </w:r>
      <w:r w:rsidR="000804D8" w:rsidRPr="00DB7368">
        <w:rPr>
          <w:rFonts w:ascii="Cambria" w:hAnsi="Cambria" w:cs="Arial"/>
        </w:rPr>
        <w:t>rofilaktycznego</w:t>
      </w:r>
      <w:r w:rsidRPr="00DB7368">
        <w:rPr>
          <w:rFonts w:ascii="Cambria" w:hAnsi="Cambria" w:cs="Arial"/>
        </w:rPr>
        <w:t xml:space="preserve"> i przedstawią je do zaopiniowania na zebraniach rodziców. Pozytywną opinię kwitują przedstawiciele Oddziałowych Rad Rodziców pod przedstawionym planem pracy wychowawczej danego oddziału.</w:t>
      </w:r>
    </w:p>
    <w:p w:rsidR="00B03105" w:rsidRPr="00DB7368" w:rsidRDefault="00B03105" w:rsidP="00443513">
      <w:pPr>
        <w:numPr>
          <w:ilvl w:val="0"/>
          <w:numId w:val="6"/>
        </w:numPr>
        <w:tabs>
          <w:tab w:val="num" w:pos="426"/>
        </w:tabs>
        <w:spacing w:before="120" w:after="240"/>
        <w:ind w:left="0" w:firstLine="426"/>
        <w:jc w:val="both"/>
        <w:rPr>
          <w:rFonts w:ascii="Cambria" w:hAnsi="Cambria" w:cs="Arial"/>
        </w:rPr>
      </w:pPr>
      <w:r w:rsidRPr="00DB7368">
        <w:rPr>
          <w:rFonts w:ascii="Cambria" w:hAnsi="Cambria" w:cs="Arial"/>
        </w:rPr>
        <w:t xml:space="preserve">Dyrektor szkoły powierza każdy oddział opiece jednemu nauczycielowi, zwanemu dalej wychowawcą klasy. Dyrektor szkoły </w:t>
      </w:r>
      <w:r w:rsidR="003E7891" w:rsidRPr="00F713B3">
        <w:rPr>
          <w:rFonts w:ascii="Cambria" w:hAnsi="Cambria" w:cs="Arial"/>
        </w:rPr>
        <w:t>w miarę możliwości kadrowych</w:t>
      </w:r>
      <w:r w:rsidR="003E7891" w:rsidRPr="00DB7368">
        <w:rPr>
          <w:rFonts w:ascii="Cambria" w:hAnsi="Cambria" w:cs="Arial"/>
        </w:rPr>
        <w:t xml:space="preserve"> </w:t>
      </w:r>
      <w:r w:rsidRPr="00DB7368">
        <w:rPr>
          <w:rFonts w:ascii="Cambria" w:hAnsi="Cambria" w:cs="Arial"/>
        </w:rPr>
        <w:t>zapewnia zachowanie ciągłości pracy wychowawczej przez cały okres funkcjonowania klasy.</w:t>
      </w:r>
    </w:p>
    <w:p w:rsidR="00B03105" w:rsidRPr="00DB7368" w:rsidRDefault="00B03105" w:rsidP="00443513">
      <w:pPr>
        <w:numPr>
          <w:ilvl w:val="0"/>
          <w:numId w:val="6"/>
        </w:numPr>
        <w:tabs>
          <w:tab w:val="num" w:pos="426"/>
        </w:tabs>
        <w:spacing w:before="120" w:after="240"/>
        <w:ind w:left="0" w:firstLine="426"/>
        <w:jc w:val="both"/>
        <w:rPr>
          <w:rFonts w:ascii="Cambria" w:hAnsi="Cambria" w:cs="Arial"/>
        </w:rPr>
      </w:pPr>
      <w:r w:rsidRPr="00DB7368">
        <w:rPr>
          <w:rFonts w:ascii="Cambria" w:hAnsi="Cambria" w:cs="Arial"/>
        </w:rPr>
        <w:lastRenderedPageBreak/>
        <w:t xml:space="preserve">Dyrektor szkoły może podjąć decyzję o zmianie wychowawcy w danej klasie na własny wniosek w oparciu o wyniki prowadzonego nadzoru pedagogicznego lub na pisemny uzasadniony wniosek wszystkich rodziców danej klasy. </w:t>
      </w:r>
    </w:p>
    <w:p w:rsidR="00B03105" w:rsidRPr="00DB7368" w:rsidRDefault="00B03105" w:rsidP="00443513">
      <w:pPr>
        <w:spacing w:before="240"/>
        <w:jc w:val="both"/>
        <w:rPr>
          <w:rFonts w:ascii="Cambria" w:hAnsi="Cambria" w:cs="Arial"/>
        </w:rPr>
      </w:pPr>
      <w:r w:rsidRPr="00DB7368">
        <w:rPr>
          <w:rFonts w:ascii="Cambria" w:hAnsi="Cambria" w:cs="Arial"/>
          <w:b/>
          <w:bCs/>
        </w:rPr>
        <w:t xml:space="preserve">      § 13. 1</w:t>
      </w:r>
      <w:r w:rsidRPr="00DB7368">
        <w:rPr>
          <w:rFonts w:ascii="Cambria" w:hAnsi="Cambria" w:cs="Arial"/>
          <w:bCs/>
        </w:rPr>
        <w:t xml:space="preserve">. Szkoła prowadzi szeroką działalność z zakresu profilaktyki poprzez: </w:t>
      </w:r>
    </w:p>
    <w:p w:rsidR="00B03105" w:rsidRPr="00DB7368" w:rsidRDefault="00B03105" w:rsidP="00443513">
      <w:pPr>
        <w:ind w:left="-709" w:firstLine="709"/>
        <w:jc w:val="both"/>
        <w:rPr>
          <w:rFonts w:ascii="Cambria" w:hAnsi="Cambria" w:cs="Arial"/>
        </w:rPr>
      </w:pPr>
    </w:p>
    <w:p w:rsidR="00B03105" w:rsidRPr="00DB7368" w:rsidRDefault="0036655B"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rPr>
        <w:t xml:space="preserve">   realizacje przyjętego w s</w:t>
      </w:r>
      <w:r w:rsidR="00B03105" w:rsidRPr="00DB7368">
        <w:rPr>
          <w:rFonts w:ascii="Cambria" w:hAnsi="Cambria" w:cs="Arial"/>
        </w:rPr>
        <w:t xml:space="preserve">zkole </w:t>
      </w:r>
      <w:r w:rsidR="00B03105" w:rsidRPr="00DB7368">
        <w:rPr>
          <w:rFonts w:ascii="Cambria" w:hAnsi="Cambria" w:cs="Arial"/>
          <w:i/>
          <w:iCs/>
        </w:rPr>
        <w:t xml:space="preserve">Programu </w:t>
      </w:r>
      <w:r w:rsidR="008F5B08" w:rsidRPr="00DB7368">
        <w:rPr>
          <w:rFonts w:ascii="Cambria" w:hAnsi="Cambria" w:cs="Arial"/>
          <w:i/>
          <w:iCs/>
        </w:rPr>
        <w:t>Wychowawczo-P</w:t>
      </w:r>
      <w:r w:rsidRPr="00DB7368">
        <w:rPr>
          <w:rFonts w:ascii="Cambria" w:hAnsi="Cambria" w:cs="Arial"/>
          <w:i/>
          <w:iCs/>
        </w:rPr>
        <w:t>rofilaktycznego</w:t>
      </w:r>
      <w:r w:rsidR="00B03105" w:rsidRPr="00DB7368">
        <w:rPr>
          <w:rFonts w:ascii="Cambria" w:hAnsi="Cambria" w:cs="Arial"/>
          <w:i/>
          <w:iCs/>
        </w:rPr>
        <w:t>;</w:t>
      </w:r>
      <w:r w:rsidR="00B03105" w:rsidRPr="00DB7368">
        <w:rPr>
          <w:rFonts w:ascii="Cambria" w:hAnsi="Cambria" w:cs="Arial"/>
        </w:rPr>
        <w:t xml:space="preserve"> </w:t>
      </w:r>
    </w:p>
    <w:p w:rsidR="00B03105" w:rsidRPr="00DB7368" w:rsidRDefault="00B03105"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color w:val="FF0000"/>
        </w:rPr>
        <w:t xml:space="preserve">   </w:t>
      </w:r>
      <w:r w:rsidRPr="00DB7368">
        <w:rPr>
          <w:rFonts w:ascii="Cambria" w:hAnsi="Cambria" w:cs="Arial"/>
        </w:rPr>
        <w:t>rozpoznawanie i analizowanie indywidualnych potrzeb i problemów uczniów;</w:t>
      </w:r>
    </w:p>
    <w:p w:rsidR="00B03105" w:rsidRPr="00DB7368" w:rsidRDefault="00B03105"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rPr>
        <w:t xml:space="preserve">   realizację określonej tematyki na godzinach do dyspozycji wychowawcy w  </w:t>
      </w:r>
    </w:p>
    <w:p w:rsidR="00B03105" w:rsidRPr="00DB7368" w:rsidRDefault="00B03105" w:rsidP="00443513">
      <w:pPr>
        <w:autoSpaceDE w:val="0"/>
        <w:autoSpaceDN w:val="0"/>
        <w:adjustRightInd w:val="0"/>
        <w:ind w:left="426" w:hanging="426"/>
        <w:jc w:val="both"/>
        <w:rPr>
          <w:rFonts w:ascii="Cambria" w:hAnsi="Cambria" w:cs="Arial"/>
        </w:rPr>
      </w:pPr>
      <w:r w:rsidRPr="00DB7368">
        <w:rPr>
          <w:rFonts w:ascii="Cambria" w:hAnsi="Cambria" w:cs="Arial"/>
        </w:rPr>
        <w:t xml:space="preserve">         współpracy </w:t>
      </w:r>
      <w:r w:rsidRPr="00F713B3">
        <w:rPr>
          <w:rFonts w:ascii="Cambria" w:hAnsi="Cambria" w:cs="Arial"/>
        </w:rPr>
        <w:t>z</w:t>
      </w:r>
      <w:r w:rsidR="003E7891" w:rsidRPr="00F713B3">
        <w:rPr>
          <w:rFonts w:ascii="Cambria" w:hAnsi="Cambria" w:cs="Arial"/>
        </w:rPr>
        <w:t xml:space="preserve"> pielęgniarką</w:t>
      </w:r>
      <w:r w:rsidR="003E7891" w:rsidRPr="00DB7368">
        <w:rPr>
          <w:rFonts w:ascii="Cambria" w:hAnsi="Cambria" w:cs="Arial"/>
        </w:rPr>
        <w:t xml:space="preserve"> szkolną</w:t>
      </w:r>
      <w:r w:rsidRPr="00DB7368">
        <w:rPr>
          <w:rFonts w:ascii="Cambria" w:hAnsi="Cambria" w:cs="Arial"/>
        </w:rPr>
        <w:t xml:space="preserve"> lekarzami, wolontariuszami organizacji </w:t>
      </w:r>
      <w:r w:rsidR="003E7891" w:rsidRPr="00DB7368">
        <w:rPr>
          <w:rFonts w:ascii="Cambria" w:hAnsi="Cambria" w:cs="Arial"/>
        </w:rPr>
        <w:t xml:space="preserve">działających na rzecz dziecka  </w:t>
      </w:r>
      <w:r w:rsidRPr="00DB7368">
        <w:rPr>
          <w:rFonts w:ascii="Cambria" w:hAnsi="Cambria" w:cs="Arial"/>
        </w:rPr>
        <w:t>  i  rodziny;</w:t>
      </w:r>
    </w:p>
    <w:p w:rsidR="00B03105" w:rsidRPr="00DB7368" w:rsidRDefault="00B03105"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rPr>
        <w:t xml:space="preserve">   działania opiekuńcze wychowawcy klasy, w tym rozpoznawanie relacji  między  </w:t>
      </w:r>
    </w:p>
    <w:p w:rsidR="00B03105" w:rsidRPr="00DB7368" w:rsidRDefault="00B03105" w:rsidP="00443513">
      <w:pPr>
        <w:autoSpaceDE w:val="0"/>
        <w:autoSpaceDN w:val="0"/>
        <w:adjustRightInd w:val="0"/>
        <w:ind w:left="426" w:hanging="426"/>
        <w:jc w:val="both"/>
        <w:rPr>
          <w:rFonts w:ascii="Cambria" w:hAnsi="Cambria" w:cs="Arial"/>
        </w:rPr>
      </w:pPr>
      <w:r w:rsidRPr="00DB7368">
        <w:rPr>
          <w:rFonts w:ascii="Cambria" w:hAnsi="Cambria" w:cs="Arial"/>
        </w:rPr>
        <w:t xml:space="preserve">         rówieśnikami;</w:t>
      </w:r>
    </w:p>
    <w:p w:rsidR="00B03105" w:rsidRPr="00DB7368" w:rsidRDefault="00B03105"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rPr>
        <w:t xml:space="preserve">   promocję zdrowia, zasad poprawnego żywienia;</w:t>
      </w:r>
    </w:p>
    <w:p w:rsidR="00B03105" w:rsidRPr="00DB7368" w:rsidRDefault="00B03105" w:rsidP="00727DAB">
      <w:pPr>
        <w:numPr>
          <w:ilvl w:val="0"/>
          <w:numId w:val="136"/>
        </w:numPr>
        <w:autoSpaceDE w:val="0"/>
        <w:autoSpaceDN w:val="0"/>
        <w:adjustRightInd w:val="0"/>
        <w:ind w:left="284" w:hanging="284"/>
        <w:jc w:val="both"/>
        <w:rPr>
          <w:rFonts w:ascii="Cambria" w:hAnsi="Cambria" w:cs="Arial"/>
        </w:rPr>
      </w:pPr>
      <w:r w:rsidRPr="00DB7368">
        <w:rPr>
          <w:rFonts w:ascii="Cambria" w:hAnsi="Cambria" w:cs="Arial"/>
        </w:rPr>
        <w:t xml:space="preserve">   prowadzenie profilaktyki stomatologicznej;</w:t>
      </w:r>
    </w:p>
    <w:p w:rsidR="00B03105" w:rsidRPr="00DB7368" w:rsidRDefault="00B03105" w:rsidP="00727DAB">
      <w:pPr>
        <w:numPr>
          <w:ilvl w:val="0"/>
          <w:numId w:val="136"/>
        </w:numPr>
        <w:autoSpaceDE w:val="0"/>
        <w:autoSpaceDN w:val="0"/>
        <w:adjustRightInd w:val="0"/>
        <w:ind w:left="284" w:hanging="284"/>
        <w:jc w:val="both"/>
        <w:rPr>
          <w:rFonts w:ascii="Cambria" w:hAnsi="Cambria" w:cs="Arial"/>
          <w:color w:val="000000"/>
        </w:rPr>
      </w:pPr>
      <w:r w:rsidRPr="00DB7368">
        <w:rPr>
          <w:rFonts w:ascii="Cambria" w:hAnsi="Cambria" w:cs="Arial"/>
          <w:color w:val="000000"/>
        </w:rPr>
        <w:t xml:space="preserve">   prowadzenie profilaktyki uzależnień.</w:t>
      </w:r>
    </w:p>
    <w:p w:rsidR="00A73832" w:rsidRPr="00DB7368" w:rsidRDefault="00A73832" w:rsidP="00443513">
      <w:pPr>
        <w:autoSpaceDE w:val="0"/>
        <w:autoSpaceDN w:val="0"/>
        <w:adjustRightInd w:val="0"/>
        <w:ind w:left="284"/>
        <w:jc w:val="both"/>
        <w:rPr>
          <w:rFonts w:ascii="Cambria" w:hAnsi="Cambria" w:cs="Arial"/>
          <w:color w:val="000000"/>
        </w:rPr>
      </w:pPr>
    </w:p>
    <w:p w:rsidR="00A73832" w:rsidRPr="00DB7368" w:rsidRDefault="00A73832" w:rsidP="00EB50A1">
      <w:pPr>
        <w:pStyle w:val="Listapunktowana21"/>
        <w:numPr>
          <w:ilvl w:val="0"/>
          <w:numId w:val="250"/>
        </w:numPr>
        <w:jc w:val="both"/>
        <w:rPr>
          <w:rFonts w:ascii="Cambria" w:hAnsi="Cambria"/>
          <w:sz w:val="22"/>
          <w:szCs w:val="22"/>
        </w:rPr>
      </w:pPr>
      <w:r w:rsidRPr="00DB7368">
        <w:rPr>
          <w:rFonts w:ascii="Cambria" w:hAnsi="Cambria"/>
          <w:sz w:val="22"/>
          <w:szCs w:val="22"/>
        </w:rPr>
        <w:t xml:space="preserve">Opieka zdrowotna nad uczniami jest realizowana w szkole i obejmuje profilaktyczną opiekę zdrowotną, promocję zdrowia oraz opiekę stomatologiczną. </w:t>
      </w:r>
      <w:r w:rsidRPr="00DB7368">
        <w:rPr>
          <w:rFonts w:ascii="Cambria" w:eastAsia="Times New Roman" w:hAnsi="Cambria" w:cs="Arial"/>
          <w:sz w:val="22"/>
          <w:szCs w:val="22"/>
          <w:lang w:eastAsia="pl-PL"/>
        </w:rPr>
        <w:t xml:space="preserve">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Opieka zdrowotna nad uczniami ma na celu:</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1)     ochronę zdrowia uczniów, w tym zdrowia jamy ustnej;</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2)     kształtowanie u uczniów postaw prozdrowotnych oraz odpowiedzialności za własne zdrowie.</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Cele, o których mowa w ust. 4, są realizowane przez:</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1)     działania na rzecz zachowania zdrowia oraz zapobiegania powstawaniu lub rozwojowi chorób, w tym chorób zakaźnych;</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2)     wczesne wykrywanie problemów zdrowotnych i czynników ryzyka;</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3)     edukację zdrowotną i promocję zdrowia, w tym aktywności fizycznej i sportu oraz prawidłowego żywienia;</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Pielęgniarka szkolna sprawuje profilaktyczną opiekę zdrowotną nad uczniami w gabinecie profilaktyki zdrowotnej zlokalizowanym w szkole.</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Lekarz dentysta sprawuje opiekę stomatologiczną nad uczniami w gabinecie dentystycznym zlokalizowany w szkole.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Rodzice mają prawo wyboru innego lekarza dentysty niż określony w ust. 6.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Profilaktyczna opieka zdrowotna oraz opieka stomatologiczna nad uczniami, jest sprawowana w przypadku braku sprzeciwu rodziców.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Rodzice na pierwszym zebraniu rodziców w roku szkolnym uzyskują informację o zakresie opieki zdrowotnej oraz o prawie do wyrażenia sprzeciwu, o którym mowa w ust. 8, złożonego w formie pisemnej do świadczeniodawcy realizującego opiekę.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Opieka stomatologiczna wymaga pisemnej zgody rodziców. Zgodę wyraża się przed udzieleniem świadczenia zdrowotnego.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Sprawowanie opieki nad uczniami przewlekle chorymi lub niepełnosprawnymi, wymaga pisemnej zgody rodziców albo pełnoletnich uczniów. Zgodę wyraża się przed objęciem ucznia opieką.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Lekarz dentysta sprawujący opiekę stomatologiczną nad uczniami wykonuje:</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1)     świadczenia </w:t>
      </w:r>
      <w:proofErr w:type="spellStart"/>
      <w:r w:rsidRPr="00DB7368">
        <w:rPr>
          <w:rFonts w:ascii="Cambria" w:eastAsia="Times New Roman" w:hAnsi="Cambria" w:cs="Arial"/>
          <w:lang w:eastAsia="pl-PL"/>
        </w:rPr>
        <w:t>ogólnostomatologiczne</w:t>
      </w:r>
      <w:proofErr w:type="spellEnd"/>
      <w:r w:rsidRPr="00DB7368">
        <w:rPr>
          <w:rFonts w:ascii="Cambria" w:eastAsia="Times New Roman" w:hAnsi="Cambria" w:cs="Arial"/>
          <w:lang w:eastAsia="pl-PL"/>
        </w:rPr>
        <w:t xml:space="preserve"> dla dzieci i młodzieży do ukończenia 18. roku życia,</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2)     profilaktyczne świadczenia stomatologiczne dla dzieci i młodzieży do ukończenia 19. roku życia określone w przepisach wydanych na podstawie art. 31d ustawy z dnia 27 sierpnia 2004 r. o świadczeniach opieki zdrowotnej finansowanych ze środków publicznych, w części dotyczącej wykazu świadczeń gwarantowanych z zakresu leczenia stomatologicznego dla dzieci i młodzieży, z wyłączeniem świadczeń ortodoncji.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Lekarz dentysta współpracuje z pielęgniarką środowiska nauczania i wychowania albo pielęgniarką szkolną oraz dyrektorem szkoły w zakresie edukacji zdrowotnej i promocji zdrowia jamy ustnej oraz profilaktyki próchnicy zębów u uczniów.</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Współpraca pielęgniarki szkolnej z rodzicami polega na: </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1)     przekazywaniu informacji o:</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lastRenderedPageBreak/>
        <w:t>a)     stanie zdrowia i rozwoju psychofizycznym ucznia,</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b)     terminach i zakresie udzielania świadczeń profilaktycznej opieki zdrowotnej nad uczniami,</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c)     możliwościach i sposobie kontaktowania się z osobami sprawującymi profilaktyczną opiekę zdrowotną nad uczniami;</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2)     informowaniu i wspieraniu rodziców lub pełnoletnich uczniów w: </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a)     organizacji korzystania ze świadczeń profilaktycznej opieki zdrowotnej oraz opieki stomatologicznej nad uczniami, w tym profilaktycznych badań lekarskich, badań przesiewowych, przeglądów stomatologicznych oraz szczepień ochronnych,</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b)     realizacji zaleceń lekarza podstawowej opieki zdrowotnej oraz lekarza dentysty;</w:t>
      </w:r>
    </w:p>
    <w:p w:rsidR="00A73832" w:rsidRPr="00DB7368" w:rsidRDefault="00A73832" w:rsidP="00443513">
      <w:pPr>
        <w:pStyle w:val="Akapitzlist"/>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3)     uczestniczeniu w zebraniach z rodzicami albo zebraniach rady rodziców, w celu omówienia zagadnień z zakresu edukacji zdrowotnej i promocji zdrowia uczniów.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W stanach nagłego zagrożenia zdrowotnego podczas transportu ucznia przez zespół ratownictwa medycznego do szpitala oraz w szpitalu do czasu przybycia rodziców może być obecna pielęgniarka szkolna albo opiekun faktyczny. Decyzję o obecności jednej z tych osób podczas transportu podejmuje kierownik zespołu ratownictwa medycznego po uzyskaniu zgody dyrektora szkoły.</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 xml:space="preserve">Pielęgniarka szkolna współpracuje z dyrektorem szkoły, nauczycielami i pedagogiem szkolnym. </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Współpraca, o której mowa w ust. 16, polega na podejmowaniu wspólnych działań w zakresie edukacji zdrowotnej i promocji zdrowia, z uwzględnieniem potrzeb zdrowotnych oraz rozpoznanych czynników ryzyka dla zdrowia uczniów danej szkoły.</w:t>
      </w:r>
    </w:p>
    <w:p w:rsidR="00A73832" w:rsidRPr="00DB7368" w:rsidRDefault="00A73832" w:rsidP="00EB50A1">
      <w:pPr>
        <w:pStyle w:val="Akapitzlist"/>
        <w:numPr>
          <w:ilvl w:val="0"/>
          <w:numId w:val="250"/>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W ramach współpracy, o której mowa w ust. 17, pielęgniarka szkolna doradza dyrektorowi szkoły w sprawie warunków bezpieczeństwa uczniów, organizacji posiłków i warunków sanitarnych w szkole.</w:t>
      </w:r>
    </w:p>
    <w:p w:rsidR="00A73832" w:rsidRPr="00DB7368" w:rsidRDefault="00A73832" w:rsidP="00443513">
      <w:pPr>
        <w:pStyle w:val="Akapitzlist"/>
        <w:spacing w:before="100" w:beforeAutospacing="1" w:after="100" w:afterAutospacing="1" w:line="240" w:lineRule="auto"/>
        <w:ind w:left="0"/>
        <w:jc w:val="both"/>
        <w:rPr>
          <w:rFonts w:ascii="Cambria" w:eastAsia="Times New Roman" w:hAnsi="Cambria"/>
          <w:lang w:eastAsia="pl-PL"/>
        </w:rPr>
      </w:pPr>
    </w:p>
    <w:p w:rsidR="00194E26" w:rsidRPr="00DB7368" w:rsidRDefault="00A73832" w:rsidP="00443513">
      <w:pPr>
        <w:pStyle w:val="Akapitzlist"/>
        <w:spacing w:before="100" w:beforeAutospacing="1" w:after="100" w:afterAutospacing="1" w:line="240" w:lineRule="auto"/>
        <w:ind w:left="0"/>
        <w:jc w:val="both"/>
        <w:rPr>
          <w:rFonts w:ascii="Cambria" w:eastAsia="Times New Roman" w:hAnsi="Cambria" w:cs="Arial"/>
          <w:lang w:eastAsia="pl-PL"/>
        </w:rPr>
      </w:pPr>
      <w:r w:rsidRPr="00DB7368">
        <w:rPr>
          <w:rFonts w:ascii="Cambria" w:eastAsia="Times New Roman" w:hAnsi="Cambria" w:cs="Arial"/>
          <w:b/>
          <w:lang w:eastAsia="pl-PL"/>
        </w:rPr>
        <w:t>§</w:t>
      </w:r>
      <w:r w:rsidR="00194E26" w:rsidRPr="00DB7368">
        <w:rPr>
          <w:rFonts w:ascii="Cambria" w:eastAsia="Times New Roman" w:hAnsi="Cambria" w:cs="Arial"/>
          <w:b/>
          <w:lang w:eastAsia="pl-PL"/>
        </w:rPr>
        <w:t xml:space="preserve"> </w:t>
      </w:r>
      <w:r w:rsidRPr="00DB7368">
        <w:rPr>
          <w:rFonts w:ascii="Cambria" w:eastAsia="Times New Roman" w:hAnsi="Cambria" w:cs="Arial"/>
          <w:b/>
          <w:lang w:eastAsia="pl-PL"/>
        </w:rPr>
        <w:t>14</w:t>
      </w:r>
      <w:r w:rsidR="00194E26" w:rsidRPr="00DB7368">
        <w:rPr>
          <w:rFonts w:ascii="Cambria" w:eastAsia="Times New Roman" w:hAnsi="Cambria" w:cs="Arial"/>
          <w:b/>
          <w:lang w:eastAsia="pl-PL"/>
        </w:rPr>
        <w:t>. 1.</w:t>
      </w:r>
      <w:r w:rsidR="00194E26"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Sprawowanie opieki nad </w:t>
      </w:r>
      <w:r w:rsidR="00194E26" w:rsidRPr="00DB7368">
        <w:rPr>
          <w:rFonts w:ascii="Cambria" w:eastAsia="Times New Roman" w:hAnsi="Cambria" w:cs="Arial"/>
          <w:lang w:eastAsia="pl-PL"/>
        </w:rPr>
        <w:t xml:space="preserve">uczniami przewlekle chorymi lub </w:t>
      </w:r>
      <w:r w:rsidRPr="00DB7368">
        <w:rPr>
          <w:rFonts w:ascii="Cambria" w:eastAsia="Times New Roman" w:hAnsi="Cambria" w:cs="Arial"/>
          <w:lang w:eastAsia="pl-PL"/>
        </w:rPr>
        <w:t>niepełnosprawnymi w szkole</w:t>
      </w:r>
      <w:r w:rsidR="00194E26" w:rsidRPr="00DB7368">
        <w:rPr>
          <w:rFonts w:ascii="Cambria" w:eastAsia="Times New Roman" w:hAnsi="Cambria" w:cs="Arial"/>
          <w:lang w:eastAsia="pl-PL"/>
        </w:rPr>
        <w:t>.</w:t>
      </w:r>
    </w:p>
    <w:p w:rsidR="00194E26" w:rsidRPr="00DB7368" w:rsidRDefault="00A73832" w:rsidP="00EB50A1">
      <w:pPr>
        <w:pStyle w:val="Listapunktowana21"/>
        <w:numPr>
          <w:ilvl w:val="0"/>
          <w:numId w:val="251"/>
        </w:numPr>
        <w:rPr>
          <w:rFonts w:ascii="Cambria" w:hAnsi="Cambria"/>
          <w:sz w:val="22"/>
          <w:szCs w:val="22"/>
        </w:rPr>
      </w:pPr>
      <w:r w:rsidRPr="00DB7368">
        <w:rPr>
          <w:rFonts w:ascii="Cambria" w:hAnsi="Cambria"/>
          <w:sz w:val="22"/>
          <w:szCs w:val="22"/>
        </w:rPr>
        <w:t xml:space="preserve">Opieka nad uczniem przewlekle chorym lub niepełnosprawnym w szkole jest realizowana przez pielęgniarkę środowiska nauczania i wychowania albo higienistkę szkolną. </w:t>
      </w:r>
    </w:p>
    <w:p w:rsidR="00A73832" w:rsidRPr="00DB7368" w:rsidRDefault="00A73832" w:rsidP="00EB50A1">
      <w:pPr>
        <w:pStyle w:val="Listapunktowana21"/>
        <w:numPr>
          <w:ilvl w:val="0"/>
          <w:numId w:val="251"/>
        </w:numPr>
        <w:rPr>
          <w:rFonts w:ascii="Cambria" w:hAnsi="Cambria"/>
          <w:sz w:val="22"/>
          <w:szCs w:val="22"/>
        </w:rPr>
      </w:pPr>
      <w:r w:rsidRPr="00DB7368">
        <w:rPr>
          <w:rFonts w:ascii="Cambria" w:eastAsia="Times New Roman" w:hAnsi="Cambria" w:cs="Arial"/>
          <w:sz w:val="22"/>
          <w:szCs w:val="22"/>
          <w:lang w:eastAsia="pl-PL"/>
        </w:rPr>
        <w:t>Podawanie leków lub wykonywanie innych czynności podczas pobytu ucznia w szkole przez pracowników szkoły może odbywać się wyłącznie za ich pisemną zgodą.</w:t>
      </w:r>
      <w:r w:rsidRPr="00DB7368">
        <w:rPr>
          <w:rFonts w:ascii="Cambria" w:eastAsia="Times New Roman" w:hAnsi="Cambria" w:cs="Arial"/>
          <w:sz w:val="22"/>
          <w:szCs w:val="22"/>
          <w:u w:val="single"/>
          <w:lang w:eastAsia="pl-PL"/>
        </w:rPr>
        <w:t xml:space="preserve"> </w:t>
      </w:r>
    </w:p>
    <w:p w:rsidR="003E7891" w:rsidRPr="00DB7368" w:rsidRDefault="003E7891" w:rsidP="00443513">
      <w:pPr>
        <w:pStyle w:val="Listapunktowana21"/>
        <w:numPr>
          <w:ilvl w:val="0"/>
          <w:numId w:val="0"/>
        </w:numPr>
        <w:ind w:left="680" w:hanging="680"/>
        <w:rPr>
          <w:rFonts w:ascii="Cambria" w:hAnsi="Cambria"/>
          <w:sz w:val="22"/>
          <w:szCs w:val="22"/>
        </w:rPr>
      </w:pPr>
    </w:p>
    <w:p w:rsidR="00B03105" w:rsidRPr="00DB7368" w:rsidRDefault="00B03105" w:rsidP="00443513">
      <w:pPr>
        <w:autoSpaceDE w:val="0"/>
        <w:autoSpaceDN w:val="0"/>
        <w:adjustRightInd w:val="0"/>
        <w:ind w:left="720"/>
        <w:jc w:val="both"/>
        <w:rPr>
          <w:rFonts w:ascii="Cambria" w:hAnsi="Cambria" w:cs="Arial"/>
          <w:color w:val="000000"/>
        </w:rPr>
      </w:pPr>
    </w:p>
    <w:p w:rsidR="00B03105" w:rsidRPr="00DB7368" w:rsidRDefault="003F0A01" w:rsidP="00443513">
      <w:pPr>
        <w:autoSpaceDE w:val="0"/>
        <w:autoSpaceDN w:val="0"/>
        <w:adjustRightInd w:val="0"/>
        <w:jc w:val="both"/>
        <w:rPr>
          <w:rFonts w:ascii="Cambria" w:hAnsi="Cambria" w:cs="Arial"/>
          <w:color w:val="000000"/>
        </w:rPr>
      </w:pPr>
      <w:r w:rsidRPr="00DB7368">
        <w:rPr>
          <w:rFonts w:ascii="Cambria" w:hAnsi="Cambria" w:cs="Arial"/>
          <w:b/>
        </w:rPr>
        <w:t xml:space="preserve">       § 15</w:t>
      </w:r>
      <w:r w:rsidR="00B03105" w:rsidRPr="00DB7368">
        <w:rPr>
          <w:rFonts w:ascii="Cambria" w:hAnsi="Cambria" w:cs="Arial"/>
          <w:b/>
        </w:rPr>
        <w:t>. </w:t>
      </w:r>
      <w:r w:rsidR="00B03105" w:rsidRPr="00DB7368">
        <w:rPr>
          <w:rFonts w:ascii="Cambria" w:hAnsi="Cambria" w:cs="Arial"/>
          <w:b/>
          <w:color w:val="000000"/>
        </w:rPr>
        <w:t>1.</w:t>
      </w:r>
      <w:r w:rsidR="00B03105" w:rsidRPr="00DB7368">
        <w:rPr>
          <w:rFonts w:ascii="Cambria" w:hAnsi="Cambria" w:cs="Arial"/>
          <w:color w:val="000000"/>
        </w:rPr>
        <w:t xml:space="preserve"> Szkoła sprawuje indywidualną o</w:t>
      </w:r>
      <w:r w:rsidR="00D205DB" w:rsidRPr="00DB7368">
        <w:rPr>
          <w:rFonts w:ascii="Cambria" w:hAnsi="Cambria" w:cs="Arial"/>
          <w:color w:val="000000"/>
        </w:rPr>
        <w:t>piekę wychowawczą, pedagogiczną</w:t>
      </w:r>
      <w:r w:rsidR="00B03105" w:rsidRPr="00DB7368">
        <w:rPr>
          <w:rFonts w:ascii="Cambria" w:hAnsi="Cambria" w:cs="Arial"/>
          <w:color w:val="000000"/>
        </w:rPr>
        <w:t xml:space="preserve">-psychologiczną: </w:t>
      </w:r>
    </w:p>
    <w:p w:rsidR="00B03105" w:rsidRPr="00DB7368" w:rsidRDefault="00B03105" w:rsidP="00443513">
      <w:pPr>
        <w:autoSpaceDE w:val="0"/>
        <w:autoSpaceDN w:val="0"/>
        <w:adjustRightInd w:val="0"/>
        <w:jc w:val="both"/>
        <w:rPr>
          <w:rFonts w:ascii="Cambria" w:hAnsi="Cambria" w:cs="Arial"/>
          <w:color w:val="000000"/>
        </w:rPr>
      </w:pPr>
      <w:r w:rsidRPr="00DB7368">
        <w:rPr>
          <w:rFonts w:ascii="Cambria" w:hAnsi="Cambria" w:cs="Arial"/>
          <w:color w:val="000000"/>
        </w:rPr>
        <w:t xml:space="preserve">   </w:t>
      </w:r>
    </w:p>
    <w:p w:rsidR="00B03105" w:rsidRPr="00DB7368" w:rsidRDefault="00B03105" w:rsidP="00443513">
      <w:pPr>
        <w:autoSpaceDE w:val="0"/>
        <w:autoSpaceDN w:val="0"/>
        <w:adjustRightInd w:val="0"/>
        <w:jc w:val="both"/>
        <w:rPr>
          <w:rFonts w:ascii="Cambria" w:hAnsi="Cambria" w:cs="Arial"/>
          <w:color w:val="000000"/>
        </w:rPr>
      </w:pPr>
      <w:r w:rsidRPr="00DB7368">
        <w:rPr>
          <w:rFonts w:ascii="Cambria" w:hAnsi="Cambria" w:cs="Arial"/>
          <w:bCs/>
          <w:color w:val="000000"/>
        </w:rPr>
        <w:t>1) nad uczniami rozpoczynającymi naukę w Szkole poprzez:</w:t>
      </w:r>
    </w:p>
    <w:p w:rsidR="00B03105" w:rsidRPr="00DB7368" w:rsidRDefault="00B03105" w:rsidP="00443513">
      <w:pPr>
        <w:autoSpaceDE w:val="0"/>
        <w:autoSpaceDN w:val="0"/>
        <w:adjustRightInd w:val="0"/>
        <w:jc w:val="both"/>
        <w:rPr>
          <w:rFonts w:ascii="Cambria" w:hAnsi="Cambria" w:cs="Arial"/>
          <w:bCs/>
          <w:color w:val="000000"/>
        </w:rPr>
      </w:pP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organizowanie spotkań Dyrekcji Szkoły z nowo przyjętymi uczniami i ich rodzicami;</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rPr>
        <w:t xml:space="preserve">rozmowy indywidualne wychowawcy z uczniami i rodzicami na początku roku   szkolnego w celu   rozpoznania cech osobowościowych ucznia, stanu jego zdrowia, warunków rodzinnych i materialnych, </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organizację wycieczek integracyjnych,</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pomoc w adaptacji ucznia w nowym środowisku organizowana przez pedagoga lub psychologa szkolnego,</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udzielanie niezbędnej — doraźnej pomocy przez pielęgniarkę szkolną, wychowawcę lub  przedstawiciela  dyrekcji,</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współpracę z Poradnią Psychologiczno-pedagogiczną, w tym specjalistyczną,</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respektowanie zaleceń lekarza specjalisty oraz orzeczeń poradni psychologiczno-pedagogicznej,</w:t>
      </w:r>
    </w:p>
    <w:p w:rsidR="00B03105" w:rsidRPr="00DB7368" w:rsidRDefault="00B03105" w:rsidP="00443513">
      <w:pPr>
        <w:numPr>
          <w:ilvl w:val="0"/>
          <w:numId w:val="7"/>
        </w:numPr>
        <w:autoSpaceDE w:val="0"/>
        <w:autoSpaceDN w:val="0"/>
        <w:adjustRightInd w:val="0"/>
        <w:jc w:val="both"/>
        <w:rPr>
          <w:rFonts w:ascii="Cambria" w:hAnsi="Cambria" w:cs="Arial"/>
          <w:color w:val="000000"/>
        </w:rPr>
      </w:pPr>
      <w:r w:rsidRPr="00DB7368">
        <w:rPr>
          <w:rFonts w:ascii="Cambria" w:hAnsi="Cambria" w:cs="Arial"/>
          <w:color w:val="000000"/>
        </w:rPr>
        <w:t xml:space="preserve">organizowanie w porozumieniu z organem prowadzanym nauczania indywidualnego na podstawie  orzeczenia o potrzebie takiej formy edukacji. </w:t>
      </w:r>
    </w:p>
    <w:p w:rsidR="00B03105" w:rsidRPr="00DB7368" w:rsidRDefault="00B03105" w:rsidP="00443513">
      <w:pPr>
        <w:autoSpaceDE w:val="0"/>
        <w:autoSpaceDN w:val="0"/>
        <w:adjustRightInd w:val="0"/>
        <w:ind w:left="720"/>
        <w:jc w:val="both"/>
        <w:rPr>
          <w:rFonts w:ascii="Cambria" w:hAnsi="Cambria" w:cs="Arial"/>
          <w:color w:val="000000"/>
        </w:rPr>
      </w:pPr>
      <w:r w:rsidRPr="00DB7368">
        <w:rPr>
          <w:rFonts w:ascii="Cambria" w:hAnsi="Cambria" w:cs="Arial"/>
          <w:color w:val="000000"/>
        </w:rPr>
        <w:t xml:space="preserve"> </w:t>
      </w:r>
    </w:p>
    <w:p w:rsidR="00B03105" w:rsidRPr="00DB7368" w:rsidRDefault="00B03105" w:rsidP="00443513">
      <w:pPr>
        <w:autoSpaceDE w:val="0"/>
        <w:autoSpaceDN w:val="0"/>
        <w:adjustRightInd w:val="0"/>
        <w:jc w:val="both"/>
        <w:rPr>
          <w:rFonts w:ascii="Cambria" w:hAnsi="Cambria" w:cs="Arial"/>
          <w:bCs/>
          <w:color w:val="000000"/>
        </w:rPr>
      </w:pPr>
      <w:r w:rsidRPr="00DB7368">
        <w:rPr>
          <w:rFonts w:ascii="Cambria" w:hAnsi="Cambria" w:cs="Arial"/>
          <w:bCs/>
          <w:color w:val="000000"/>
        </w:rPr>
        <w:t>2)</w:t>
      </w:r>
      <w:r w:rsidRPr="00DB7368">
        <w:rPr>
          <w:rFonts w:ascii="Cambria" w:hAnsi="Cambria" w:cs="Arial"/>
          <w:b/>
          <w:bCs/>
          <w:color w:val="000000"/>
        </w:rPr>
        <w:t xml:space="preserve"> </w:t>
      </w:r>
      <w:r w:rsidRPr="00DB7368">
        <w:rPr>
          <w:rFonts w:ascii="Cambria" w:hAnsi="Cambria" w:cs="Arial"/>
          <w:bCs/>
          <w:color w:val="000000"/>
        </w:rPr>
        <w:t>nad uczniami znajdującymi się w trudnej sytuacji materialnej z powodu warunków   rodzinnych i  losowych, zgodnie z zasadami o</w:t>
      </w:r>
      <w:r w:rsidRPr="00DB7368">
        <w:rPr>
          <w:rFonts w:ascii="Cambria" w:hAnsi="Cambria" w:cs="Arial"/>
          <w:color w:val="000000"/>
        </w:rPr>
        <w:t>kreślonymi przez organ prowadzący</w:t>
      </w:r>
      <w:r w:rsidRPr="00DB7368">
        <w:rPr>
          <w:rFonts w:ascii="Cambria" w:hAnsi="Cambria" w:cs="Arial"/>
          <w:b/>
          <w:bCs/>
          <w:color w:val="000000"/>
        </w:rPr>
        <w:t>.</w:t>
      </w:r>
    </w:p>
    <w:p w:rsidR="00B03105" w:rsidRPr="00DB7368" w:rsidRDefault="00B03105" w:rsidP="00443513">
      <w:pPr>
        <w:autoSpaceDE w:val="0"/>
        <w:autoSpaceDN w:val="0"/>
        <w:adjustRightInd w:val="0"/>
        <w:ind w:left="284" w:hanging="284"/>
        <w:rPr>
          <w:rFonts w:ascii="Cambria" w:hAnsi="Cambria" w:cs="Arial"/>
          <w:b/>
          <w:bCs/>
          <w:color w:val="000000"/>
        </w:rPr>
      </w:pPr>
    </w:p>
    <w:p w:rsidR="00B03105" w:rsidRPr="00DB7368" w:rsidRDefault="00B03105" w:rsidP="00443513">
      <w:pPr>
        <w:numPr>
          <w:ilvl w:val="0"/>
          <w:numId w:val="8"/>
        </w:numPr>
        <w:autoSpaceDE w:val="0"/>
        <w:autoSpaceDN w:val="0"/>
        <w:adjustRightInd w:val="0"/>
        <w:ind w:left="284" w:hanging="284"/>
        <w:jc w:val="left"/>
        <w:rPr>
          <w:rFonts w:ascii="Cambria" w:hAnsi="Cambria" w:cs="Arial"/>
          <w:bCs/>
          <w:color w:val="000000"/>
        </w:rPr>
      </w:pPr>
      <w:r w:rsidRPr="00DB7368">
        <w:rPr>
          <w:rFonts w:ascii="Cambria" w:hAnsi="Cambria" w:cs="Arial"/>
          <w:bCs/>
          <w:color w:val="000000"/>
        </w:rPr>
        <w:lastRenderedPageBreak/>
        <w:t>nad uczniami szczególnie uzdolnionymi poprzez:</w:t>
      </w:r>
    </w:p>
    <w:p w:rsidR="00B03105" w:rsidRPr="00DB7368" w:rsidRDefault="00B03105" w:rsidP="00443513">
      <w:pPr>
        <w:autoSpaceDE w:val="0"/>
        <w:autoSpaceDN w:val="0"/>
        <w:adjustRightInd w:val="0"/>
        <w:ind w:left="284"/>
        <w:rPr>
          <w:rFonts w:ascii="Cambria" w:hAnsi="Cambria" w:cs="Arial"/>
          <w:bCs/>
          <w:color w:val="000000"/>
        </w:rPr>
      </w:pP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umożliwianie uczniom realizację indywidualnego programu nauki lub toku nauki, zgodnie z odrębnymi przepisami,</w:t>
      </w: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objęcie opieką psychologiczno-pedagogiczną, określoną w Dziale II Rozdziale 3,</w:t>
      </w: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dostosowanie wymagań edukacyjnych, metod, form pracy i tempa pracy do możliwości i potrzeb ucznia,</w:t>
      </w: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rozwój zdolności ucznia w ramach kółek zainteresowań i innych zajęć pozalekcyjnych,</w:t>
      </w: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wspieranie ucznia w przygotowaniach do olimpiad i konkursów,</w:t>
      </w:r>
    </w:p>
    <w:p w:rsidR="00B03105" w:rsidRPr="00DB7368" w:rsidRDefault="00B03105" w:rsidP="00443513">
      <w:pPr>
        <w:numPr>
          <w:ilvl w:val="0"/>
          <w:numId w:val="10"/>
        </w:numPr>
        <w:autoSpaceDE w:val="0"/>
        <w:autoSpaceDN w:val="0"/>
        <w:adjustRightInd w:val="0"/>
        <w:jc w:val="both"/>
        <w:rPr>
          <w:rFonts w:ascii="Cambria" w:hAnsi="Cambria" w:cs="Arial"/>
          <w:bCs/>
          <w:color w:val="000000"/>
        </w:rPr>
      </w:pPr>
      <w:r w:rsidRPr="00DB7368">
        <w:rPr>
          <w:rFonts w:ascii="Cambria" w:hAnsi="Cambria" w:cs="Arial"/>
          <w:bCs/>
          <w:color w:val="000000"/>
        </w:rPr>
        <w:t>indywidualizację procesu nauczania.</w:t>
      </w:r>
    </w:p>
    <w:p w:rsidR="00B03105" w:rsidRPr="00DB7368" w:rsidRDefault="00B03105" w:rsidP="00443513">
      <w:pPr>
        <w:autoSpaceDE w:val="0"/>
        <w:autoSpaceDN w:val="0"/>
        <w:adjustRightInd w:val="0"/>
        <w:ind w:left="1004"/>
        <w:rPr>
          <w:rFonts w:ascii="Cambria" w:hAnsi="Cambria" w:cs="Arial"/>
          <w:bCs/>
          <w:color w:val="000000"/>
        </w:rPr>
      </w:pPr>
    </w:p>
    <w:p w:rsidR="00B03105" w:rsidRPr="00DB7368" w:rsidRDefault="00B03105" w:rsidP="00443513">
      <w:pPr>
        <w:numPr>
          <w:ilvl w:val="0"/>
          <w:numId w:val="8"/>
        </w:numPr>
        <w:tabs>
          <w:tab w:val="left" w:pos="284"/>
        </w:tabs>
        <w:autoSpaceDE w:val="0"/>
        <w:autoSpaceDN w:val="0"/>
        <w:adjustRightInd w:val="0"/>
        <w:ind w:left="0" w:firstLine="0"/>
        <w:jc w:val="both"/>
        <w:rPr>
          <w:rFonts w:ascii="Cambria" w:hAnsi="Cambria" w:cs="Arial"/>
          <w:b/>
          <w:bCs/>
          <w:color w:val="000000"/>
        </w:rPr>
      </w:pPr>
      <w:r w:rsidRPr="00DB7368">
        <w:rPr>
          <w:rFonts w:ascii="Cambria" w:hAnsi="Cambria" w:cs="Arial"/>
          <w:bCs/>
          <w:color w:val="000000"/>
        </w:rPr>
        <w:t>nad uczniami o specjalnych potrzebach edukacyjnych, zgodnie z zasadami określonymi    w   Dziale II Rozdziale 4 statutu szkoły.</w:t>
      </w:r>
    </w:p>
    <w:p w:rsidR="00B03105" w:rsidRPr="00DB7368" w:rsidRDefault="00B03105" w:rsidP="00443513">
      <w:pPr>
        <w:autoSpaceDE w:val="0"/>
        <w:autoSpaceDN w:val="0"/>
        <w:adjustRightInd w:val="0"/>
        <w:rPr>
          <w:rFonts w:ascii="Cambria" w:hAnsi="Cambria" w:cs="Arial"/>
          <w:color w:val="000000"/>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b/>
        </w:rPr>
        <w:t xml:space="preserve">      </w:t>
      </w:r>
      <w:r w:rsidR="003F0A01" w:rsidRPr="00DB7368">
        <w:rPr>
          <w:rFonts w:ascii="Cambria" w:hAnsi="Cambria" w:cs="Arial"/>
          <w:b/>
        </w:rPr>
        <w:t>§ 16</w:t>
      </w:r>
      <w:r w:rsidRPr="00DB7368">
        <w:rPr>
          <w:rFonts w:ascii="Cambria" w:hAnsi="Cambria" w:cs="Arial"/>
          <w:b/>
        </w:rPr>
        <w:t xml:space="preserve">. 1. </w:t>
      </w:r>
      <w:r w:rsidRPr="00DB7368">
        <w:rPr>
          <w:rFonts w:ascii="Cambria" w:hAnsi="Cambria" w:cs="Arial"/>
        </w:rPr>
        <w:t>W szkole powołano koordynatora do spraw bezpieczeństwa.</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b/>
        </w:rPr>
        <w:t xml:space="preserve">      2.</w:t>
      </w:r>
      <w:r w:rsidRPr="00DB7368">
        <w:rPr>
          <w:rFonts w:ascii="Cambria" w:hAnsi="Cambria" w:cs="Arial"/>
        </w:rPr>
        <w:t xml:space="preserve">  Do zadań koordynatora należy:</w:t>
      </w:r>
    </w:p>
    <w:p w:rsidR="00B03105" w:rsidRPr="00DB7368" w:rsidRDefault="00B03105" w:rsidP="00443513">
      <w:pPr>
        <w:autoSpaceDE w:val="0"/>
        <w:autoSpaceDN w:val="0"/>
        <w:adjustRightInd w:val="0"/>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integrowanie planowanych działań wszystkich podmiotów szkoły (nauczycieli, uczniów, rodziców) w zakresie poprawy bezpieczeństwa w szkole;</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współpraca ze środowiskiem lokalnym i instytucjami wspierającymi szkołę w działaniach  na rzecz bezpieczeństwa uczniów;</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popularyzowanie zasad bezpieczeństwa wśród uczniów;</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opracowywanie procedur postępowania w sytuacjach zagrożenia bezpieczeństwa                                  i naruszania bezpieczeństwa jednostki oraz zapoznawanie z nimi nauczycieli  i uczniów;</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prowadzenie stałego monitoringu bezpieczeństwa szkoły i uczniów;</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rozpoznawanie potencjalnych zagrożeń w szkole;</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443513">
      <w:pPr>
        <w:numPr>
          <w:ilvl w:val="0"/>
          <w:numId w:val="9"/>
        </w:numPr>
        <w:tabs>
          <w:tab w:val="left" w:pos="426"/>
        </w:tabs>
        <w:autoSpaceDE w:val="0"/>
        <w:autoSpaceDN w:val="0"/>
        <w:adjustRightInd w:val="0"/>
        <w:ind w:left="0" w:firstLine="0"/>
        <w:jc w:val="both"/>
        <w:rPr>
          <w:rFonts w:ascii="Cambria" w:hAnsi="Cambria" w:cs="Arial"/>
        </w:rPr>
      </w:pPr>
      <w:r w:rsidRPr="00DB7368">
        <w:rPr>
          <w:rFonts w:ascii="Cambria" w:hAnsi="Cambria" w:cs="Arial"/>
        </w:rPr>
        <w:t>podejmowanie działań w sytuacjach kryzysowych</w:t>
      </w:r>
      <w:r w:rsidRPr="00DB7368">
        <w:rPr>
          <w:rFonts w:ascii="Cambria" w:hAnsi="Cambria" w:cs="Arial"/>
          <w:color w:val="00B050"/>
        </w:rPr>
        <w:t>.</w:t>
      </w:r>
    </w:p>
    <w:p w:rsidR="00B03105" w:rsidRPr="00DB7368" w:rsidRDefault="003F0A01" w:rsidP="00443513">
      <w:pPr>
        <w:tabs>
          <w:tab w:val="left" w:pos="426"/>
        </w:tabs>
        <w:spacing w:before="240"/>
        <w:jc w:val="both"/>
        <w:rPr>
          <w:rFonts w:ascii="Cambria" w:hAnsi="Cambria" w:cs="Arial"/>
        </w:rPr>
      </w:pPr>
      <w:r w:rsidRPr="00DB7368">
        <w:rPr>
          <w:rFonts w:ascii="Cambria" w:hAnsi="Cambria" w:cs="Arial"/>
          <w:b/>
        </w:rPr>
        <w:t xml:space="preserve">        § 17</w:t>
      </w:r>
      <w:r w:rsidR="00B03105" w:rsidRPr="00DB7368">
        <w:rPr>
          <w:rFonts w:ascii="Cambria" w:hAnsi="Cambria" w:cs="Arial"/>
          <w:b/>
        </w:rPr>
        <w:t xml:space="preserve">. 1. </w:t>
      </w:r>
      <w:r w:rsidR="00B03105" w:rsidRPr="00DB7368">
        <w:rPr>
          <w:rFonts w:ascii="Cambria" w:hAnsi="Cambria" w:cs="Arial"/>
        </w:rPr>
        <w:t>Szkoła zapewnia uczniom pełne bezpieczeństwo w czasie zajęć organizowanych przez szkołę, poprzez:</w:t>
      </w:r>
    </w:p>
    <w:p w:rsidR="00EA4C08" w:rsidRPr="00DB7368" w:rsidRDefault="00EA4C08" w:rsidP="00443513">
      <w:pPr>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realizację przez nauczycieli zadań zapisanych w </w:t>
      </w:r>
      <w:r w:rsidRPr="00DB7368">
        <w:rPr>
          <w:rFonts w:ascii="Cambria" w:hAnsi="Cambria"/>
        </w:rPr>
        <w:t xml:space="preserve">§ </w:t>
      </w:r>
      <w:r w:rsidR="003E4092" w:rsidRPr="00DB7368">
        <w:rPr>
          <w:rFonts w:ascii="Cambria" w:hAnsi="Cambria"/>
        </w:rPr>
        <w:t xml:space="preserve">3 </w:t>
      </w:r>
      <w:r w:rsidRPr="00DB7368">
        <w:rPr>
          <w:rFonts w:ascii="Cambria" w:eastAsia="Times New Roman" w:hAnsi="Cambria" w:cs="Arial"/>
          <w:lang w:eastAsia="pl-PL"/>
        </w:rPr>
        <w:t>niniejszego statutu;</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pełnienie dyżurów nauczycieli - zasady organizacyjno-porządkowe i  harmonogram pełnienia dyżurów ustala dyrektor szkoły. Dyżur nauczycieli rozpoczyna się od godziny 7.30 i trwa do zakończenia zajęć w szkole;</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opracowanie planu lekcji, który uwzględnia higieniczny tryb nauki: równomierne rozłożenie zajęć w poszczególnych dniach, różnorodność zajęć w każdym dniu, niełączenie </w:t>
      </w:r>
      <w:r w:rsidR="007B5672"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w kilkugodzinne jednostki zajęć z tego samego przedmiotu, z wyłączeniem przedmiotów, których program tego wymaga; </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przestrzeganie liczebności grup uczniowskich</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obciążanie uczniów pracą domową zgodnie z zasadami higieny;</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umożliwienie pozostawiania w szkole wyposażenia dydaktycznego ucznia;</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odpowiednie oświetlenie, wentylację i ogrzewanie pomieszczeń;</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lastRenderedPageBreak/>
        <w:t>oznakowanie ciągów komunikacyjnych zgodnie z przepisami;</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prowadzenie zajęć z wychowania komunikacyjnego, współdziałanie z organizacjami zajmującymi się ruchem drogowym;</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kontrolę obiektów budowlanych należących do szkoły pod kątem zapewnienia bezpiecznych i higienicznych warunków korzystania z tych obiektów. Kontroli obiektów dokonuje dyrektor szkoły co najmniej raz w roku;</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umieszczenie w widocznym miejscu planu ewakuacji;</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oznaczenie dróg ewakuacyjnych w sposób wyraźny i trwały;</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zabezpieczenie szlaków komunikacyjnych wychodzących poza teren szkoły w sposób uniemożliwiający bezpośrednie wyjście na jezdnię;</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ogrodzenie terenu szkoły;</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zabezpieczenie otworów kanalizacyjnych, studzienek i innych zagłębień;</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zabezpieczenie przed swobodnym dostępem uczniów do  pomieszczeń gospodarczych;</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wyposażenie schodów w balustrady z poręczami zabezpieczającymi przed ewentualnym zsuwaniem się po nich. </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wyposażenie szkoły, a w szczególności wytypowanych </w:t>
      </w:r>
      <w:r w:rsidR="006D6BF7">
        <w:rPr>
          <w:rFonts w:ascii="Cambria" w:eastAsia="Times New Roman" w:hAnsi="Cambria" w:cs="Arial"/>
          <w:lang w:eastAsia="pl-PL"/>
        </w:rPr>
        <w:t>pomieszczeń (gabinet pielęgniarski, sekretariat szkoły, sala gimnastyczna)</w:t>
      </w:r>
      <w:r w:rsidRPr="00DB7368">
        <w:rPr>
          <w:rFonts w:ascii="Cambria" w:eastAsia="Times New Roman" w:hAnsi="Cambria" w:cs="Arial"/>
          <w:lang w:eastAsia="pl-PL"/>
        </w:rPr>
        <w:t xml:space="preserve"> </w:t>
      </w:r>
      <w:r w:rsidR="00E46015"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w apteczki zaopatrzone w niezbędne środki do udzielenia pierwszej pomocy i instrukcję </w:t>
      </w:r>
      <w:r w:rsidR="00E46015"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o zasadach udzielania tej pomocy; </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dostosowanie mebli, krzesełek, szafek do warunków antropometrycznych uczniów, </w:t>
      </w:r>
      <w:r w:rsidR="00E46015" w:rsidRPr="00DB7368">
        <w:rPr>
          <w:rFonts w:ascii="Cambria" w:eastAsia="Times New Roman" w:hAnsi="Cambria" w:cs="Arial"/>
          <w:lang w:eastAsia="pl-PL"/>
        </w:rPr>
        <w:t xml:space="preserve">                 </w:t>
      </w:r>
      <w:r w:rsidRPr="00DB7368">
        <w:rPr>
          <w:rFonts w:ascii="Cambria" w:eastAsia="Times New Roman" w:hAnsi="Cambria" w:cs="Arial"/>
          <w:lang w:eastAsia="pl-PL"/>
        </w:rPr>
        <w:t>w tym uczniów niepełnosprawnych;</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zapewnianie odpowiedniej liczby opiekunów nad uczniami uczestniczącymi w imprezach i wycieczkach poza teren szkoły;</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przeszkolenie nauczycieli w zakresie udzielania pierwszej pomocy;</w:t>
      </w:r>
    </w:p>
    <w:p w:rsidR="00EA4C08" w:rsidRPr="00DB7368" w:rsidRDefault="00EA4C08" w:rsidP="00443513">
      <w:pPr>
        <w:tabs>
          <w:tab w:val="num" w:pos="0"/>
        </w:tabs>
        <w:ind w:firstLine="142"/>
        <w:jc w:val="both"/>
        <w:rPr>
          <w:rFonts w:ascii="Cambria" w:eastAsia="Times New Roman" w:hAnsi="Cambria" w:cs="Arial"/>
          <w:lang w:eastAsia="pl-PL"/>
        </w:rPr>
      </w:pPr>
    </w:p>
    <w:p w:rsidR="00EA4C08"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zapewnienie bezpiecznych warunków prowadzenia zajęć z wychowania fizycznego poprzez mocowanie na stałe bramek i koszy do gry oraz innych urządzeń, których przemieszczanie się może stanowić zagrożenie dla zdrowia ćwiczących,</w:t>
      </w:r>
    </w:p>
    <w:p w:rsidR="00EA4C08" w:rsidRPr="00DB7368" w:rsidRDefault="00EA4C08" w:rsidP="00443513">
      <w:pPr>
        <w:tabs>
          <w:tab w:val="num" w:pos="0"/>
        </w:tabs>
        <w:ind w:firstLine="142"/>
        <w:jc w:val="both"/>
        <w:rPr>
          <w:rFonts w:ascii="Cambria" w:eastAsia="Times New Roman" w:hAnsi="Cambria" w:cs="Arial"/>
          <w:lang w:eastAsia="pl-PL"/>
        </w:rPr>
      </w:pPr>
    </w:p>
    <w:p w:rsidR="00194E26" w:rsidRPr="00DB7368" w:rsidRDefault="00EA4C08"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 xml:space="preserve">objęcie budynku i terenu szkolnego </w:t>
      </w:r>
      <w:r w:rsidR="00194E26" w:rsidRPr="00DB7368">
        <w:rPr>
          <w:rFonts w:ascii="Cambria" w:eastAsia="Times New Roman" w:hAnsi="Cambria" w:cs="Arial"/>
          <w:lang w:eastAsia="pl-PL"/>
        </w:rPr>
        <w:t>monitoringiem wewnętrznym i zewnętrznym</w:t>
      </w:r>
    </w:p>
    <w:p w:rsidR="00194E26" w:rsidRPr="00DB7368" w:rsidRDefault="00194E26" w:rsidP="00443513">
      <w:pPr>
        <w:rPr>
          <w:rFonts w:ascii="Cambria" w:eastAsia="Times New Roman" w:hAnsi="Cambria" w:cs="Arial"/>
          <w:lang w:eastAsia="pl-PL"/>
        </w:rPr>
      </w:pPr>
    </w:p>
    <w:p w:rsidR="00EA4C08" w:rsidRPr="00DB7368" w:rsidRDefault="00FE3CBD" w:rsidP="00443513">
      <w:pPr>
        <w:numPr>
          <w:ilvl w:val="0"/>
          <w:numId w:val="5"/>
        </w:numPr>
        <w:tabs>
          <w:tab w:val="clear" w:pos="1506"/>
          <w:tab w:val="num" w:pos="0"/>
          <w:tab w:val="num" w:pos="426"/>
        </w:tabs>
        <w:ind w:left="0" w:firstLine="142"/>
        <w:jc w:val="both"/>
        <w:rPr>
          <w:rFonts w:ascii="Cambria" w:eastAsia="Times New Roman" w:hAnsi="Cambria" w:cs="Arial"/>
          <w:lang w:eastAsia="pl-PL"/>
        </w:rPr>
      </w:pPr>
      <w:r w:rsidRPr="00DB7368">
        <w:rPr>
          <w:rFonts w:ascii="Cambria" w:eastAsia="Times New Roman" w:hAnsi="Cambria" w:cs="Arial"/>
          <w:lang w:eastAsia="pl-PL"/>
        </w:rPr>
        <w:t>Zasady monitoringu określone są w DZIALE VIII- Warunki bezpiecznego pobytu uczniów w szkole.</w:t>
      </w:r>
    </w:p>
    <w:p w:rsidR="00EA4C08" w:rsidRPr="00DB7368" w:rsidRDefault="00EA4C08" w:rsidP="00443513">
      <w:pPr>
        <w:jc w:val="both"/>
        <w:rPr>
          <w:rFonts w:ascii="Cambria" w:eastAsia="Times New Roman" w:hAnsi="Cambria" w:cs="Arial"/>
          <w:lang w:eastAsia="pl-PL"/>
        </w:rPr>
      </w:pPr>
    </w:p>
    <w:p w:rsidR="00EA4C08" w:rsidRPr="00DB7368" w:rsidRDefault="008A084B" w:rsidP="00443513">
      <w:pPr>
        <w:jc w:val="both"/>
        <w:rPr>
          <w:rFonts w:ascii="Cambria" w:eastAsia="Times New Roman" w:hAnsi="Cambria" w:cs="Arial"/>
          <w:lang w:eastAsia="pl-PL"/>
        </w:rPr>
      </w:pPr>
      <w:r w:rsidRPr="00DB7368">
        <w:rPr>
          <w:rFonts w:ascii="Cambria" w:eastAsia="Times New Roman" w:hAnsi="Cambria" w:cs="Arial"/>
          <w:b/>
          <w:lang w:eastAsia="pl-PL"/>
        </w:rPr>
        <w:t xml:space="preserve">        </w:t>
      </w:r>
      <w:r w:rsidR="003F0A01" w:rsidRPr="00DB7368">
        <w:rPr>
          <w:rFonts w:ascii="Cambria" w:eastAsia="Times New Roman" w:hAnsi="Cambria" w:cs="Arial"/>
          <w:b/>
          <w:lang w:eastAsia="pl-PL"/>
        </w:rPr>
        <w:t>§ 18</w:t>
      </w:r>
      <w:r w:rsidR="00EA4C08" w:rsidRPr="00DB7368">
        <w:rPr>
          <w:rFonts w:ascii="Cambria" w:eastAsia="Times New Roman" w:hAnsi="Cambria" w:cs="Arial"/>
          <w:b/>
          <w:lang w:eastAsia="pl-PL"/>
        </w:rPr>
        <w:t>.</w:t>
      </w:r>
      <w:r w:rsidR="00EA4C08" w:rsidRPr="00DB7368">
        <w:rPr>
          <w:rFonts w:ascii="Cambria" w:eastAsia="Times New Roman" w:hAnsi="Cambria" w:cs="Arial"/>
          <w:lang w:eastAsia="pl-PL"/>
        </w:rPr>
        <w:t xml:space="preserve">  Zasady sprawowania opieki podczas zajęć poza terenem szkoły oraz w trakcie wycieczek organizowanych przez nauczycieli określa </w:t>
      </w:r>
      <w:r w:rsidR="00EA4C08" w:rsidRPr="00DB7368">
        <w:rPr>
          <w:rFonts w:ascii="Cambria" w:eastAsia="Times New Roman" w:hAnsi="Cambria" w:cs="Arial"/>
          <w:i/>
          <w:lang w:eastAsia="pl-PL"/>
        </w:rPr>
        <w:t>Regulamin wycieczek</w:t>
      </w:r>
      <w:r w:rsidR="00EA4C08" w:rsidRPr="00DB7368">
        <w:rPr>
          <w:rFonts w:ascii="Cambria" w:eastAsia="Times New Roman" w:hAnsi="Cambria" w:cs="Arial"/>
          <w:lang w:eastAsia="pl-PL"/>
        </w:rPr>
        <w:t>.</w:t>
      </w:r>
    </w:p>
    <w:p w:rsidR="00EA4C08" w:rsidRPr="00DB7368" w:rsidRDefault="00EA4C08" w:rsidP="00443513">
      <w:pPr>
        <w:jc w:val="both"/>
        <w:rPr>
          <w:rFonts w:ascii="Cambria" w:eastAsia="Times New Roman" w:hAnsi="Cambria" w:cs="Arial"/>
          <w:lang w:eastAsia="pl-PL"/>
        </w:rPr>
      </w:pPr>
    </w:p>
    <w:p w:rsidR="00EA4C08" w:rsidRPr="00DB7368" w:rsidRDefault="008A084B" w:rsidP="00443513">
      <w:pPr>
        <w:jc w:val="both"/>
        <w:rPr>
          <w:rFonts w:ascii="Cambria" w:eastAsia="Times New Roman" w:hAnsi="Cambria" w:cs="Arial"/>
          <w:lang w:eastAsia="pl-PL"/>
        </w:rPr>
      </w:pPr>
      <w:r w:rsidRPr="00DB7368">
        <w:rPr>
          <w:rFonts w:ascii="Cambria" w:eastAsia="Times New Roman" w:hAnsi="Cambria" w:cs="Arial"/>
          <w:b/>
          <w:lang w:eastAsia="pl-PL"/>
        </w:rPr>
        <w:t xml:space="preserve">       </w:t>
      </w:r>
      <w:r w:rsidR="003F0A01" w:rsidRPr="00DB7368">
        <w:rPr>
          <w:rFonts w:ascii="Cambria" w:eastAsia="Times New Roman" w:hAnsi="Cambria" w:cs="Arial"/>
          <w:b/>
          <w:lang w:eastAsia="pl-PL"/>
        </w:rPr>
        <w:t>§ 19</w:t>
      </w:r>
      <w:r w:rsidR="00EA4C08" w:rsidRPr="00DB7368">
        <w:rPr>
          <w:rFonts w:ascii="Cambria" w:eastAsia="Times New Roman" w:hAnsi="Cambria" w:cs="Arial"/>
          <w:b/>
          <w:lang w:eastAsia="pl-PL"/>
        </w:rPr>
        <w:t>.</w:t>
      </w:r>
      <w:r w:rsidR="00EA4C08" w:rsidRPr="00DB7368">
        <w:rPr>
          <w:rFonts w:ascii="Cambria" w:eastAsia="Times New Roman" w:hAnsi="Cambria" w:cs="Arial"/>
          <w:lang w:eastAsia="pl-PL"/>
        </w:rPr>
        <w:t xml:space="preserve"> Zasady pełnienia dyżurów nauczycieli określa </w:t>
      </w:r>
      <w:r w:rsidR="00EA4C08" w:rsidRPr="00DB7368">
        <w:rPr>
          <w:rFonts w:ascii="Cambria" w:eastAsia="Times New Roman" w:hAnsi="Cambria" w:cs="Arial"/>
          <w:i/>
          <w:lang w:eastAsia="pl-PL"/>
        </w:rPr>
        <w:t>Regulamin dyżurów nauczycieli.</w:t>
      </w:r>
    </w:p>
    <w:p w:rsidR="00EA4C08" w:rsidRPr="00DB7368" w:rsidRDefault="00EA4C08" w:rsidP="00443513">
      <w:pPr>
        <w:jc w:val="both"/>
        <w:rPr>
          <w:rFonts w:ascii="Cambria" w:eastAsia="Times New Roman" w:hAnsi="Cambria" w:cs="Arial"/>
          <w:lang w:eastAsia="pl-PL"/>
        </w:rPr>
      </w:pPr>
    </w:p>
    <w:p w:rsidR="00C92F3A" w:rsidRPr="00C92F3A" w:rsidRDefault="008A084B" w:rsidP="00C92F3A">
      <w:pPr>
        <w:jc w:val="both"/>
        <w:rPr>
          <w:rFonts w:ascii="Cambria" w:eastAsia="Times New Roman" w:hAnsi="Cambria" w:cs="Arial"/>
          <w:lang w:eastAsia="pl-PL"/>
        </w:rPr>
      </w:pPr>
      <w:r w:rsidRPr="00DB7368">
        <w:rPr>
          <w:rFonts w:ascii="Cambria" w:eastAsia="Times New Roman" w:hAnsi="Cambria" w:cs="Arial"/>
          <w:b/>
          <w:lang w:eastAsia="pl-PL"/>
        </w:rPr>
        <w:t xml:space="preserve">       </w:t>
      </w:r>
      <w:r w:rsidR="003F0A01" w:rsidRPr="00DB7368">
        <w:rPr>
          <w:rFonts w:ascii="Cambria" w:eastAsia="Times New Roman" w:hAnsi="Cambria" w:cs="Arial"/>
          <w:b/>
          <w:lang w:eastAsia="pl-PL"/>
        </w:rPr>
        <w:t>§ 20</w:t>
      </w:r>
      <w:r w:rsidR="00EA4C08" w:rsidRPr="00DB7368">
        <w:rPr>
          <w:rFonts w:ascii="Cambria" w:eastAsia="Times New Roman" w:hAnsi="Cambria" w:cs="Arial"/>
          <w:b/>
          <w:lang w:eastAsia="pl-PL"/>
        </w:rPr>
        <w:t>.</w:t>
      </w:r>
      <w:r w:rsidR="00EA4C08" w:rsidRPr="00DB7368">
        <w:rPr>
          <w:rFonts w:ascii="Cambria" w:eastAsia="Times New Roman" w:hAnsi="Cambria" w:cs="Arial"/>
          <w:lang w:eastAsia="pl-PL"/>
        </w:rPr>
        <w:t>  </w:t>
      </w:r>
      <w:r w:rsidR="00C92F3A" w:rsidRPr="00462954">
        <w:t>Szkoła zapewnia uczniom bezpieczeństwo i opiekę na zajęciach obowiązkowych i nadobowiązkowych, w trakcie wycieczek oraz na przerwach międzylekcyjnych</w:t>
      </w:r>
      <w:r w:rsidR="00C92F3A">
        <w:t xml:space="preserve">,  </w:t>
      </w:r>
      <w:r w:rsidR="00C92F3A" w:rsidRPr="004A5099">
        <w:rPr>
          <w:b/>
          <w:bCs/>
          <w:color w:val="0070C0"/>
        </w:rPr>
        <w:t>a</w:t>
      </w:r>
      <w:r w:rsidR="00C92F3A">
        <w:rPr>
          <w:b/>
          <w:bCs/>
          <w:color w:val="0070C0"/>
        </w:rPr>
        <w:t xml:space="preserve"> </w:t>
      </w:r>
      <w:r w:rsidR="00C92F3A" w:rsidRPr="004A5099">
        <w:rPr>
          <w:b/>
          <w:bCs/>
          <w:color w:val="0070C0"/>
        </w:rPr>
        <w:t>w przypadku zagrożenia epidemicznego</w:t>
      </w:r>
      <w:r w:rsidR="00C92F3A">
        <w:rPr>
          <w:b/>
          <w:bCs/>
          <w:color w:val="0070C0"/>
        </w:rPr>
        <w:t xml:space="preserve"> wdraża </w:t>
      </w:r>
      <w:r w:rsidR="00C92F3A" w:rsidRPr="004A5099">
        <w:rPr>
          <w:b/>
          <w:bCs/>
          <w:color w:val="0070C0"/>
        </w:rPr>
        <w:t>procedur</w:t>
      </w:r>
      <w:r w:rsidR="00C92F3A">
        <w:rPr>
          <w:b/>
          <w:bCs/>
          <w:color w:val="0070C0"/>
        </w:rPr>
        <w:t>y</w:t>
      </w:r>
      <w:r w:rsidR="00C92F3A" w:rsidRPr="004A5099">
        <w:rPr>
          <w:b/>
          <w:bCs/>
          <w:color w:val="0070C0"/>
        </w:rPr>
        <w:t xml:space="preserve"> bezpieczeństwa, zmniejszających ryzyko zakażenia się chorobami zakaźnymi. </w:t>
      </w:r>
    </w:p>
    <w:p w:rsidR="00C92F3A" w:rsidRPr="00DB7368" w:rsidRDefault="00C92F3A" w:rsidP="00443513">
      <w:pPr>
        <w:jc w:val="both"/>
        <w:rPr>
          <w:rFonts w:ascii="Cambria" w:eastAsia="Times New Roman" w:hAnsi="Cambria" w:cs="Arial"/>
          <w:lang w:eastAsia="pl-PL"/>
        </w:rPr>
      </w:pPr>
    </w:p>
    <w:p w:rsidR="00EA4C08" w:rsidRPr="00DB7368" w:rsidRDefault="00EA4C08" w:rsidP="00443513">
      <w:pPr>
        <w:jc w:val="both"/>
        <w:rPr>
          <w:rFonts w:ascii="Cambria" w:eastAsia="Times New Roman" w:hAnsi="Cambria" w:cs="Arial"/>
          <w:lang w:eastAsia="pl-PL"/>
        </w:rPr>
      </w:pPr>
    </w:p>
    <w:p w:rsidR="00C92F3A" w:rsidRDefault="008A084B" w:rsidP="00C92F3A">
      <w:pPr>
        <w:pStyle w:val="Paragraf"/>
      </w:pPr>
      <w:r w:rsidRPr="00DB7368">
        <w:rPr>
          <w:rFonts w:cs="Arial"/>
          <w:b/>
        </w:rPr>
        <w:lastRenderedPageBreak/>
        <w:t xml:space="preserve">         </w:t>
      </w:r>
      <w:r w:rsidR="003F0A01" w:rsidRPr="00DB7368">
        <w:rPr>
          <w:rFonts w:cs="Arial"/>
          <w:b/>
        </w:rPr>
        <w:t>§ 21</w:t>
      </w:r>
      <w:r w:rsidR="00EA4C08" w:rsidRPr="00DB7368">
        <w:rPr>
          <w:rFonts w:cs="Arial"/>
          <w:b/>
        </w:rPr>
        <w:t>.</w:t>
      </w:r>
      <w:r w:rsidR="00EA4C08" w:rsidRPr="00DB7368">
        <w:rPr>
          <w:rFonts w:cs="Arial"/>
        </w:rPr>
        <w:t>  </w:t>
      </w:r>
      <w:r w:rsidR="00C92F3A" w:rsidRPr="00462954">
        <w:t>Szkoła organizuje zajęcia zgodnie z ogólnymi zasadami bezpieczeństwa i higieny</w:t>
      </w:r>
      <w:r w:rsidR="00C92F3A">
        <w:t xml:space="preserve">,  </w:t>
      </w:r>
      <w:r w:rsidR="00C92F3A" w:rsidRPr="00462954">
        <w:t xml:space="preserve">zwracając uwagę na stan sprzętu i środków dydaktycznych, oświetlenia, warunki </w:t>
      </w:r>
      <w:proofErr w:type="spellStart"/>
      <w:r w:rsidR="00C92F3A" w:rsidRPr="00462954">
        <w:t>higieniczno</w:t>
      </w:r>
      <w:proofErr w:type="spellEnd"/>
      <w:r w:rsidR="00C92F3A" w:rsidRPr="00462954">
        <w:t xml:space="preserve"> – sanitarne w miejscu prowadzenia zajęć, temperaturę i warunki atmosferyczne</w:t>
      </w:r>
      <w:r w:rsidR="00C92F3A">
        <w:t xml:space="preserve">, </w:t>
      </w:r>
      <w:r w:rsidR="00C92F3A" w:rsidRPr="0098182F">
        <w:t xml:space="preserve"> </w:t>
      </w:r>
      <w:r w:rsidR="00C92F3A" w:rsidRPr="0098182F">
        <w:rPr>
          <w:b/>
          <w:bCs/>
          <w:color w:val="0070C0"/>
        </w:rPr>
        <w:t>a w przypadku funkcjonowania szkoły w</w:t>
      </w:r>
      <w:r w:rsidR="00C92F3A" w:rsidRPr="00420E07">
        <w:rPr>
          <w:b/>
          <w:bCs/>
          <w:color w:val="0070C0"/>
        </w:rPr>
        <w:t xml:space="preserve"> okresie zagrożenia epidemicznego</w:t>
      </w:r>
      <w:r w:rsidR="00C92F3A">
        <w:rPr>
          <w:b/>
          <w:bCs/>
          <w:color w:val="0070C0"/>
        </w:rPr>
        <w:t>, zgodnie z zasadami określonymi w odrębnych przepisach.</w:t>
      </w:r>
    </w:p>
    <w:p w:rsidR="00EA4C08" w:rsidRPr="00DB7368" w:rsidRDefault="00EA4C08" w:rsidP="00443513">
      <w:pPr>
        <w:jc w:val="both"/>
        <w:rPr>
          <w:rFonts w:ascii="Cambria" w:eastAsia="Times New Roman" w:hAnsi="Cambria" w:cs="Arial"/>
          <w:lang w:eastAsia="pl-PL"/>
        </w:rPr>
      </w:pPr>
    </w:p>
    <w:p w:rsidR="00EA4C08" w:rsidRPr="00DB7368" w:rsidRDefault="008A084B" w:rsidP="00443513">
      <w:pPr>
        <w:jc w:val="both"/>
        <w:rPr>
          <w:rFonts w:ascii="Cambria" w:eastAsia="Times New Roman" w:hAnsi="Cambria" w:cs="Arial"/>
          <w:lang w:eastAsia="pl-PL"/>
        </w:rPr>
      </w:pPr>
      <w:r w:rsidRPr="00DB7368">
        <w:rPr>
          <w:rFonts w:ascii="Cambria" w:eastAsia="Times New Roman" w:hAnsi="Cambria" w:cs="Arial"/>
          <w:b/>
          <w:lang w:eastAsia="pl-PL"/>
        </w:rPr>
        <w:t xml:space="preserve">         </w:t>
      </w:r>
      <w:r w:rsidR="003F0A01" w:rsidRPr="00DB7368">
        <w:rPr>
          <w:rFonts w:ascii="Cambria" w:eastAsia="Times New Roman" w:hAnsi="Cambria" w:cs="Arial"/>
          <w:b/>
          <w:lang w:eastAsia="pl-PL"/>
        </w:rPr>
        <w:t>§ 22</w:t>
      </w:r>
      <w:r w:rsidR="00EA4C08" w:rsidRPr="00DB7368">
        <w:rPr>
          <w:rFonts w:ascii="Cambria" w:eastAsia="Times New Roman" w:hAnsi="Cambria" w:cs="Arial"/>
          <w:b/>
          <w:lang w:eastAsia="pl-PL"/>
        </w:rPr>
        <w:t>.</w:t>
      </w:r>
      <w:r w:rsidR="00EA4C08" w:rsidRPr="00DB7368">
        <w:rPr>
          <w:rFonts w:ascii="Cambria" w:eastAsia="Times New Roman" w:hAnsi="Cambria" w:cs="Arial"/>
          <w:lang w:eastAsia="pl-PL"/>
        </w:rPr>
        <w:t> Zasady sprawowania opieki nad uczniami w czasie obowiązkowych i nadobowiązkowych zajęć są następujące:</w:t>
      </w:r>
    </w:p>
    <w:p w:rsidR="00EA4C08" w:rsidRPr="00DB7368" w:rsidRDefault="00EA4C08" w:rsidP="00443513">
      <w:pPr>
        <w:jc w:val="both"/>
        <w:rPr>
          <w:rFonts w:ascii="Cambria" w:eastAsia="Times New Roman" w:hAnsi="Cambria" w:cs="Arial"/>
          <w:lang w:eastAsia="pl-PL"/>
        </w:rPr>
      </w:pPr>
    </w:p>
    <w:p w:rsidR="00EA4C08" w:rsidRDefault="00EA4C08" w:rsidP="00EB50A1">
      <w:pPr>
        <w:numPr>
          <w:ilvl w:val="0"/>
          <w:numId w:val="177"/>
        </w:numPr>
        <w:tabs>
          <w:tab w:val="left" w:pos="284"/>
        </w:tabs>
        <w:ind w:left="0" w:firstLine="0"/>
        <w:jc w:val="both"/>
        <w:rPr>
          <w:rFonts w:ascii="Cambria" w:eastAsia="Times New Roman" w:hAnsi="Cambria" w:cs="Arial"/>
          <w:lang w:eastAsia="pl-PL"/>
        </w:rPr>
      </w:pPr>
      <w:r w:rsidRPr="00DB7368">
        <w:rPr>
          <w:rFonts w:ascii="Cambria" w:eastAsia="Times New Roman" w:hAnsi="Cambria" w:cs="Arial"/>
          <w:lang w:eastAsia="pl-PL"/>
        </w:rPr>
        <w:t>z chwilą wejścia na teren szkoły oraz na zajęcia, wszyscy uczniowie znajdują się pod opieką pracowników pedagogicznyc</w:t>
      </w:r>
      <w:r w:rsidR="00FE3CBD" w:rsidRPr="00DB7368">
        <w:rPr>
          <w:rFonts w:ascii="Cambria" w:eastAsia="Times New Roman" w:hAnsi="Cambria" w:cs="Arial"/>
          <w:lang w:eastAsia="pl-PL"/>
        </w:rPr>
        <w:t xml:space="preserve">h, a w szczególności nauczycieli </w:t>
      </w:r>
      <w:r w:rsidRPr="00DB7368">
        <w:rPr>
          <w:rFonts w:ascii="Cambria" w:eastAsia="Times New Roman" w:hAnsi="Cambria" w:cs="Arial"/>
          <w:lang w:eastAsia="pl-PL"/>
        </w:rPr>
        <w:t xml:space="preserve"> </w:t>
      </w:r>
      <w:r w:rsidR="00FE3CBD" w:rsidRPr="00DB7368">
        <w:rPr>
          <w:rFonts w:ascii="Cambria" w:eastAsia="Times New Roman" w:hAnsi="Cambria" w:cs="Arial"/>
          <w:lang w:eastAsia="pl-PL"/>
        </w:rPr>
        <w:t>dyżurujących i realizujących zajęcia edukacyjne</w:t>
      </w:r>
      <w:r w:rsidRPr="00DB7368">
        <w:rPr>
          <w:rFonts w:ascii="Cambria" w:eastAsia="Times New Roman" w:hAnsi="Cambria" w:cs="Arial"/>
          <w:lang w:eastAsia="pl-PL"/>
        </w:rPr>
        <w:t>;</w:t>
      </w:r>
    </w:p>
    <w:p w:rsidR="006D6BF7" w:rsidRPr="00DB7368" w:rsidRDefault="006D6BF7" w:rsidP="00EB50A1">
      <w:pPr>
        <w:numPr>
          <w:ilvl w:val="0"/>
          <w:numId w:val="177"/>
        </w:numPr>
        <w:tabs>
          <w:tab w:val="left" w:pos="284"/>
        </w:tabs>
        <w:ind w:left="0" w:firstLine="0"/>
        <w:jc w:val="both"/>
        <w:rPr>
          <w:rFonts w:ascii="Cambria" w:eastAsia="Times New Roman" w:hAnsi="Cambria" w:cs="Arial"/>
          <w:lang w:eastAsia="pl-PL"/>
        </w:rPr>
      </w:pPr>
      <w:r>
        <w:rPr>
          <w:rFonts w:ascii="Cambria" w:eastAsia="Times New Roman" w:hAnsi="Cambria" w:cs="Arial"/>
          <w:lang w:eastAsia="pl-PL"/>
        </w:rPr>
        <w:t>dyżury pełnione sa przez nauczycieli od godziny 7.30. Uczniowie, którzy przychodzą do szkoły przed godziną 7.30 udają się na świetlicę szkolną i pozsotają pod opieką nauczyciela/wychowawcy świetlicy.</w:t>
      </w:r>
    </w:p>
    <w:p w:rsidR="00EA4C08" w:rsidRPr="00DB7368" w:rsidRDefault="00EA4C08" w:rsidP="00443513">
      <w:pPr>
        <w:ind w:firstLine="360"/>
        <w:jc w:val="both"/>
        <w:rPr>
          <w:rFonts w:ascii="Cambria" w:eastAsia="Times New Roman" w:hAnsi="Cambria" w:cs="Arial"/>
          <w:lang w:eastAsia="pl-PL"/>
        </w:rPr>
      </w:pPr>
    </w:p>
    <w:p w:rsidR="00EA4C08" w:rsidRPr="00DB7368" w:rsidRDefault="00EA4C08" w:rsidP="00EB50A1">
      <w:pPr>
        <w:numPr>
          <w:ilvl w:val="0"/>
          <w:numId w:val="177"/>
        </w:numPr>
        <w:tabs>
          <w:tab w:val="left" w:pos="284"/>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pracownicy, o których mowa wyżej, są zobowiązani do:</w:t>
      </w:r>
    </w:p>
    <w:p w:rsidR="00EA4C08" w:rsidRPr="00DB7368" w:rsidRDefault="00EA4C08" w:rsidP="00443513">
      <w:pPr>
        <w:jc w:val="both"/>
        <w:rPr>
          <w:rFonts w:ascii="Cambria" w:eastAsia="Times New Roman" w:hAnsi="Cambria" w:cs="Arial"/>
          <w:lang w:eastAsia="pl-PL"/>
        </w:rPr>
      </w:pPr>
    </w:p>
    <w:p w:rsidR="00EA4C08" w:rsidRPr="00DB7368" w:rsidRDefault="00EA4C08" w:rsidP="00EB50A1">
      <w:pPr>
        <w:numPr>
          <w:ilvl w:val="3"/>
          <w:numId w:val="176"/>
        </w:numPr>
        <w:tabs>
          <w:tab w:val="clear" w:pos="1440"/>
          <w:tab w:val="num" w:pos="851"/>
        </w:tabs>
        <w:jc w:val="both"/>
        <w:rPr>
          <w:rFonts w:ascii="Cambria" w:eastAsia="Times New Roman" w:hAnsi="Cambria" w:cs="Arial"/>
          <w:lang w:eastAsia="pl-PL"/>
        </w:rPr>
      </w:pPr>
      <w:r w:rsidRPr="00DB7368">
        <w:rPr>
          <w:rFonts w:ascii="Cambria" w:eastAsia="Times New Roman" w:hAnsi="Cambria" w:cs="Arial"/>
          <w:lang w:eastAsia="pl-PL"/>
        </w:rPr>
        <w:t>przestrzegania zasad bezpieczeństwa uczniów na każdych zajęciach;</w:t>
      </w:r>
    </w:p>
    <w:p w:rsidR="00EA4C08" w:rsidRPr="00DB7368" w:rsidRDefault="00EA4C08" w:rsidP="00EB50A1">
      <w:pPr>
        <w:numPr>
          <w:ilvl w:val="3"/>
          <w:numId w:val="176"/>
        </w:numPr>
        <w:tabs>
          <w:tab w:val="clear" w:pos="1440"/>
          <w:tab w:val="num" w:pos="851"/>
        </w:tabs>
        <w:jc w:val="both"/>
        <w:rPr>
          <w:rFonts w:ascii="Cambria" w:eastAsia="Times New Roman" w:hAnsi="Cambria" w:cs="Arial"/>
          <w:lang w:eastAsia="pl-PL"/>
        </w:rPr>
      </w:pPr>
      <w:r w:rsidRPr="00DB7368">
        <w:rPr>
          <w:rFonts w:ascii="Cambria" w:eastAsia="Times New Roman" w:hAnsi="Cambria" w:cs="Arial"/>
          <w:lang w:eastAsia="pl-PL"/>
        </w:rPr>
        <w:t>pełnienia dyżurów na przerwach w wyznaczonych miejscach wg harmonogramu dyżurowania;</w:t>
      </w:r>
    </w:p>
    <w:p w:rsidR="00EA4C08" w:rsidRPr="00DB7368" w:rsidRDefault="00EA4C08" w:rsidP="00EB50A1">
      <w:pPr>
        <w:numPr>
          <w:ilvl w:val="3"/>
          <w:numId w:val="176"/>
        </w:numPr>
        <w:tabs>
          <w:tab w:val="clear" w:pos="1440"/>
          <w:tab w:val="num" w:pos="851"/>
        </w:tabs>
        <w:jc w:val="both"/>
        <w:rPr>
          <w:rFonts w:ascii="Cambria" w:eastAsia="Times New Roman" w:hAnsi="Cambria" w:cs="Arial"/>
          <w:lang w:eastAsia="pl-PL"/>
        </w:rPr>
      </w:pPr>
      <w:r w:rsidRPr="00DB7368">
        <w:rPr>
          <w:rFonts w:ascii="Cambria" w:eastAsia="Times New Roman" w:hAnsi="Cambria" w:cs="Arial"/>
          <w:lang w:eastAsia="pl-PL"/>
        </w:rPr>
        <w:t>wprowadzania uczniów do sal oraz pracowni i przestrzegania regulaminów obowiązujących w tych pomieszczeniach;</w:t>
      </w:r>
    </w:p>
    <w:p w:rsidR="00EA4C08" w:rsidRPr="00DB7368" w:rsidRDefault="00EA4C08" w:rsidP="00EB50A1">
      <w:pPr>
        <w:numPr>
          <w:ilvl w:val="3"/>
          <w:numId w:val="176"/>
        </w:numPr>
        <w:tabs>
          <w:tab w:val="clear" w:pos="1440"/>
          <w:tab w:val="num" w:pos="851"/>
        </w:tabs>
        <w:jc w:val="both"/>
        <w:rPr>
          <w:rFonts w:ascii="Cambria" w:eastAsia="Times New Roman" w:hAnsi="Cambria" w:cs="Arial"/>
          <w:lang w:eastAsia="pl-PL"/>
        </w:rPr>
      </w:pPr>
      <w:r w:rsidRPr="00DB7368">
        <w:rPr>
          <w:rFonts w:ascii="Cambria" w:eastAsia="Times New Roman" w:hAnsi="Cambria" w:cs="Arial"/>
          <w:lang w:eastAsia="pl-PL"/>
        </w:rPr>
        <w:t>udzielania pierwszej pomocy uczniom poszkodowanym, a w razie potrzeby wezwania pomocy medycznej;</w:t>
      </w:r>
    </w:p>
    <w:p w:rsidR="00EA4C08" w:rsidRPr="00DB7368" w:rsidRDefault="00EA4C08" w:rsidP="00EB50A1">
      <w:pPr>
        <w:numPr>
          <w:ilvl w:val="3"/>
          <w:numId w:val="176"/>
        </w:numPr>
        <w:tabs>
          <w:tab w:val="clear" w:pos="1440"/>
          <w:tab w:val="num" w:pos="851"/>
        </w:tabs>
        <w:jc w:val="both"/>
        <w:rPr>
          <w:rFonts w:ascii="Cambria" w:eastAsia="Times New Roman" w:hAnsi="Cambria" w:cs="Arial"/>
          <w:lang w:eastAsia="pl-PL"/>
        </w:rPr>
      </w:pPr>
      <w:r w:rsidRPr="00DB7368">
        <w:rPr>
          <w:rFonts w:ascii="Cambria" w:eastAsia="Times New Roman" w:hAnsi="Cambria" w:cs="Arial"/>
          <w:lang w:eastAsia="pl-PL"/>
        </w:rPr>
        <w:t>zgłaszania Dyrektorowi szkoły dostrzeżonych zagrożeń dla zdrowia i bezpieczeństwa uczniów oraz zaistniałych podczas zajęć wypadków.</w:t>
      </w:r>
    </w:p>
    <w:p w:rsidR="00EA4C08" w:rsidRPr="00DB7368" w:rsidRDefault="00EA4C08" w:rsidP="00443513">
      <w:pPr>
        <w:jc w:val="both"/>
        <w:rPr>
          <w:rFonts w:ascii="Cambria" w:eastAsia="Times New Roman" w:hAnsi="Cambria" w:cs="Arial"/>
          <w:lang w:eastAsia="pl-PL"/>
        </w:rPr>
      </w:pPr>
    </w:p>
    <w:p w:rsidR="00EA4C08" w:rsidRPr="00DB7368" w:rsidRDefault="00EA4C08" w:rsidP="00EB50A1">
      <w:pPr>
        <w:numPr>
          <w:ilvl w:val="0"/>
          <w:numId w:val="177"/>
        </w:numPr>
        <w:tabs>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opiekun </w:t>
      </w:r>
      <w:r w:rsidR="00AB7543" w:rsidRPr="00DB7368">
        <w:rPr>
          <w:rFonts w:ascii="Cambria" w:eastAsia="Times New Roman" w:hAnsi="Cambria" w:cs="Arial"/>
          <w:lang w:eastAsia="pl-PL"/>
        </w:rPr>
        <w:t>pracowni specjalistycznych</w:t>
      </w:r>
      <w:r w:rsidRPr="00DB7368">
        <w:rPr>
          <w:rFonts w:ascii="Cambria" w:eastAsia="Times New Roman" w:hAnsi="Cambria" w:cs="Arial"/>
          <w:lang w:eastAsia="pl-PL"/>
        </w:rPr>
        <w:t xml:space="preserve"> opracowuje jej regulamin i na początku roku szkolnego zapoznaje z nim uczniów;</w:t>
      </w:r>
    </w:p>
    <w:p w:rsidR="00EA4C08" w:rsidRPr="00DB7368" w:rsidRDefault="00EA4C08" w:rsidP="00443513">
      <w:pPr>
        <w:jc w:val="both"/>
        <w:rPr>
          <w:rFonts w:ascii="Cambria" w:eastAsia="Times New Roman" w:hAnsi="Cambria" w:cs="Arial"/>
          <w:lang w:eastAsia="pl-PL"/>
        </w:rPr>
      </w:pPr>
    </w:p>
    <w:p w:rsidR="00EA4C08" w:rsidRPr="00DB7368" w:rsidRDefault="00EA4C08" w:rsidP="00EB50A1">
      <w:pPr>
        <w:numPr>
          <w:ilvl w:val="0"/>
          <w:numId w:val="177"/>
        </w:numPr>
        <w:tabs>
          <w:tab w:val="left" w:pos="284"/>
        </w:tabs>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w sali gimnastycznej i na boisku szkolnym nauczyciel prowadzący zajęcia wykonuje wszelkie czynności organizacyjne zapewniające bezpieczeństwo zgodnie z </w:t>
      </w:r>
      <w:r w:rsidRPr="00DB7368">
        <w:rPr>
          <w:rFonts w:ascii="Cambria" w:eastAsia="Times New Roman" w:hAnsi="Cambria" w:cs="Arial"/>
          <w:i/>
          <w:lang w:eastAsia="pl-PL"/>
        </w:rPr>
        <w:t>Regulaminem Sali Gimnastycznej</w:t>
      </w:r>
      <w:r w:rsidRPr="00DB7368">
        <w:rPr>
          <w:rFonts w:ascii="Cambria" w:eastAsia="Times New Roman" w:hAnsi="Cambria" w:cs="Arial"/>
          <w:lang w:eastAsia="pl-PL"/>
        </w:rPr>
        <w:t xml:space="preserve"> oraz </w:t>
      </w:r>
      <w:r w:rsidRPr="00DB7368">
        <w:rPr>
          <w:rFonts w:ascii="Cambria" w:eastAsia="Times New Roman" w:hAnsi="Cambria" w:cs="Arial"/>
          <w:i/>
          <w:lang w:eastAsia="pl-PL"/>
        </w:rPr>
        <w:t>Regulaminem Korzystania z Boiska</w:t>
      </w:r>
      <w:r w:rsidRPr="00DB7368">
        <w:rPr>
          <w:rFonts w:ascii="Cambria" w:eastAsia="Times New Roman" w:hAnsi="Cambria" w:cs="Arial"/>
          <w:lang w:eastAsia="pl-PL"/>
        </w:rPr>
        <w:t xml:space="preserve">; </w:t>
      </w:r>
    </w:p>
    <w:p w:rsidR="00EA4C08" w:rsidRPr="00DB7368" w:rsidRDefault="00EA4C08" w:rsidP="00443513">
      <w:pPr>
        <w:jc w:val="both"/>
        <w:rPr>
          <w:rFonts w:ascii="Cambria" w:eastAsia="Times New Roman" w:hAnsi="Cambria" w:cs="Arial"/>
          <w:lang w:eastAsia="pl-PL"/>
        </w:rPr>
      </w:pPr>
    </w:p>
    <w:p w:rsidR="00EA4C08" w:rsidRPr="00DB7368" w:rsidRDefault="00EA4C08" w:rsidP="00EB50A1">
      <w:pPr>
        <w:numPr>
          <w:ilvl w:val="0"/>
          <w:numId w:val="177"/>
        </w:numPr>
        <w:tabs>
          <w:tab w:val="left" w:pos="284"/>
        </w:tabs>
        <w:ind w:left="0" w:firstLine="0"/>
        <w:jc w:val="both"/>
        <w:rPr>
          <w:rFonts w:ascii="Cambria" w:eastAsia="Times New Roman" w:hAnsi="Cambria" w:cs="Arial"/>
          <w:lang w:eastAsia="pl-PL"/>
        </w:rPr>
      </w:pPr>
      <w:r w:rsidRPr="00DB7368">
        <w:rPr>
          <w:rFonts w:ascii="Cambria" w:eastAsia="Times New Roman" w:hAnsi="Cambria" w:cs="Arial"/>
          <w:bCs/>
          <w:lang w:eastAsia="pl-PL"/>
        </w:rPr>
        <w:t>szkoła, zapewniając uczniom dost</w:t>
      </w:r>
      <w:r w:rsidRPr="00DB7368">
        <w:rPr>
          <w:rFonts w:ascii="Cambria" w:eastAsia="Times New Roman" w:hAnsi="Cambria" w:cs="Arial"/>
          <w:lang w:eastAsia="pl-PL"/>
        </w:rPr>
        <w:t>ę</w:t>
      </w:r>
      <w:r w:rsidRPr="00DB7368">
        <w:rPr>
          <w:rFonts w:ascii="Cambria" w:eastAsia="Times New Roman" w:hAnsi="Cambria" w:cs="Arial"/>
          <w:bCs/>
          <w:lang w:eastAsia="pl-PL"/>
        </w:rPr>
        <w:t>p do Internetu, obowi</w:t>
      </w:r>
      <w:r w:rsidRPr="00DB7368">
        <w:rPr>
          <w:rFonts w:ascii="Cambria" w:eastAsia="Times New Roman" w:hAnsi="Cambria" w:cs="Arial"/>
          <w:lang w:eastAsia="pl-PL"/>
        </w:rPr>
        <w:t>ą</w:t>
      </w:r>
      <w:r w:rsidRPr="00DB7368">
        <w:rPr>
          <w:rFonts w:ascii="Cambria" w:eastAsia="Times New Roman" w:hAnsi="Cambria" w:cs="Arial"/>
          <w:bCs/>
          <w:lang w:eastAsia="pl-PL"/>
        </w:rPr>
        <w:t>zana jest podejmowa</w:t>
      </w:r>
      <w:r w:rsidRPr="00DB7368">
        <w:rPr>
          <w:rFonts w:ascii="Cambria" w:eastAsia="Times New Roman" w:hAnsi="Cambria" w:cs="Arial"/>
          <w:lang w:eastAsia="pl-PL"/>
        </w:rPr>
        <w:t xml:space="preserve">ć </w:t>
      </w:r>
      <w:r w:rsidRPr="00DB7368">
        <w:rPr>
          <w:rFonts w:ascii="Cambria" w:eastAsia="Times New Roman" w:hAnsi="Cambria" w:cs="Arial"/>
          <w:bCs/>
          <w:lang w:eastAsia="pl-PL"/>
        </w:rPr>
        <w:t>działania zabezpieczaj</w:t>
      </w:r>
      <w:r w:rsidRPr="00DB7368">
        <w:rPr>
          <w:rFonts w:ascii="Cambria" w:eastAsia="Times New Roman" w:hAnsi="Cambria" w:cs="Arial"/>
          <w:lang w:eastAsia="pl-PL"/>
        </w:rPr>
        <w:t>ą</w:t>
      </w:r>
      <w:r w:rsidRPr="00DB7368">
        <w:rPr>
          <w:rFonts w:ascii="Cambria" w:eastAsia="Times New Roman" w:hAnsi="Cambria" w:cs="Arial"/>
          <w:bCs/>
          <w:lang w:eastAsia="pl-PL"/>
        </w:rPr>
        <w:t>ce uczniów przed dost</w:t>
      </w:r>
      <w:r w:rsidRPr="00DB7368">
        <w:rPr>
          <w:rFonts w:ascii="Cambria" w:eastAsia="Times New Roman" w:hAnsi="Cambria" w:cs="Arial"/>
          <w:lang w:eastAsia="pl-PL"/>
        </w:rPr>
        <w:t>ę</w:t>
      </w:r>
      <w:r w:rsidRPr="00DB7368">
        <w:rPr>
          <w:rFonts w:ascii="Cambria" w:eastAsia="Times New Roman" w:hAnsi="Cambria" w:cs="Arial"/>
          <w:bCs/>
          <w:lang w:eastAsia="pl-PL"/>
        </w:rPr>
        <w:t>pem do tre</w:t>
      </w:r>
      <w:r w:rsidRPr="00DB7368">
        <w:rPr>
          <w:rFonts w:ascii="Cambria" w:eastAsia="Times New Roman" w:hAnsi="Cambria" w:cs="Arial"/>
          <w:lang w:eastAsia="pl-PL"/>
        </w:rPr>
        <w:t>ś</w:t>
      </w:r>
      <w:r w:rsidRPr="00DB7368">
        <w:rPr>
          <w:rFonts w:ascii="Cambria" w:eastAsia="Times New Roman" w:hAnsi="Cambria" w:cs="Arial"/>
          <w:bCs/>
          <w:lang w:eastAsia="pl-PL"/>
        </w:rPr>
        <w:t>ci, które mog</w:t>
      </w:r>
      <w:r w:rsidRPr="00DB7368">
        <w:rPr>
          <w:rFonts w:ascii="Cambria" w:eastAsia="Times New Roman" w:hAnsi="Cambria" w:cs="Arial"/>
          <w:lang w:eastAsia="pl-PL"/>
        </w:rPr>
        <w:t xml:space="preserve">ą </w:t>
      </w:r>
      <w:r w:rsidRPr="00DB7368">
        <w:rPr>
          <w:rFonts w:ascii="Cambria" w:eastAsia="Times New Roman" w:hAnsi="Cambria" w:cs="Arial"/>
          <w:bCs/>
          <w:lang w:eastAsia="pl-PL"/>
        </w:rPr>
        <w:t>stanowi</w:t>
      </w:r>
      <w:r w:rsidRPr="00DB7368">
        <w:rPr>
          <w:rFonts w:ascii="Cambria" w:eastAsia="Times New Roman" w:hAnsi="Cambria" w:cs="Arial"/>
          <w:lang w:eastAsia="pl-PL"/>
        </w:rPr>
        <w:t xml:space="preserve">ć </w:t>
      </w:r>
      <w:r w:rsidRPr="00DB7368">
        <w:rPr>
          <w:rFonts w:ascii="Cambria" w:eastAsia="Times New Roman" w:hAnsi="Cambria" w:cs="Arial"/>
          <w:bCs/>
          <w:lang w:eastAsia="pl-PL"/>
        </w:rPr>
        <w:t>zagro</w:t>
      </w:r>
      <w:r w:rsidRPr="00DB7368">
        <w:rPr>
          <w:rFonts w:ascii="Cambria" w:eastAsia="Times New Roman" w:hAnsi="Cambria" w:cs="Arial"/>
          <w:lang w:eastAsia="pl-PL"/>
        </w:rPr>
        <w:t>ż</w:t>
      </w:r>
      <w:r w:rsidRPr="00DB7368">
        <w:rPr>
          <w:rFonts w:ascii="Cambria" w:eastAsia="Times New Roman" w:hAnsi="Cambria" w:cs="Arial"/>
          <w:bCs/>
          <w:lang w:eastAsia="pl-PL"/>
        </w:rPr>
        <w:t>enie dla ich prawidłowego rozwoju, w szczególno</w:t>
      </w:r>
      <w:r w:rsidRPr="00DB7368">
        <w:rPr>
          <w:rFonts w:ascii="Cambria" w:eastAsia="Times New Roman" w:hAnsi="Cambria" w:cs="Arial"/>
          <w:lang w:eastAsia="pl-PL"/>
        </w:rPr>
        <w:t>ś</w:t>
      </w:r>
      <w:r w:rsidRPr="00DB7368">
        <w:rPr>
          <w:rFonts w:ascii="Cambria" w:eastAsia="Times New Roman" w:hAnsi="Cambria" w:cs="Arial"/>
          <w:bCs/>
          <w:lang w:eastAsia="pl-PL"/>
        </w:rPr>
        <w:t>ci zainstalowa</w:t>
      </w:r>
      <w:r w:rsidRPr="00DB7368">
        <w:rPr>
          <w:rFonts w:ascii="Cambria" w:eastAsia="Times New Roman" w:hAnsi="Cambria" w:cs="Arial"/>
          <w:lang w:eastAsia="pl-PL"/>
        </w:rPr>
        <w:t>ć</w:t>
      </w:r>
      <w:r w:rsidRPr="00DB7368">
        <w:rPr>
          <w:rFonts w:ascii="Cambria" w:eastAsia="Times New Roman" w:hAnsi="Cambria" w:cs="Arial"/>
          <w:bCs/>
          <w:lang w:eastAsia="pl-PL"/>
        </w:rPr>
        <w:t xml:space="preserve"> i aktualizowa</w:t>
      </w:r>
      <w:r w:rsidRPr="00DB7368">
        <w:rPr>
          <w:rFonts w:ascii="Cambria" w:eastAsia="Times New Roman" w:hAnsi="Cambria" w:cs="Arial"/>
          <w:lang w:eastAsia="pl-PL"/>
        </w:rPr>
        <w:t xml:space="preserve">ć </w:t>
      </w:r>
      <w:r w:rsidRPr="00DB7368">
        <w:rPr>
          <w:rFonts w:ascii="Cambria" w:eastAsia="Times New Roman" w:hAnsi="Cambria" w:cs="Arial"/>
          <w:bCs/>
          <w:lang w:eastAsia="pl-PL"/>
        </w:rPr>
        <w:t>oprogramowanie zabezpieczaj</w:t>
      </w:r>
      <w:r w:rsidRPr="00DB7368">
        <w:rPr>
          <w:rFonts w:ascii="Cambria" w:eastAsia="Times New Roman" w:hAnsi="Cambria" w:cs="Arial"/>
          <w:lang w:eastAsia="pl-PL"/>
        </w:rPr>
        <w:t>ą</w:t>
      </w:r>
      <w:r w:rsidRPr="00DB7368">
        <w:rPr>
          <w:rFonts w:ascii="Cambria" w:eastAsia="Times New Roman" w:hAnsi="Cambria" w:cs="Arial"/>
          <w:bCs/>
          <w:lang w:eastAsia="pl-PL"/>
        </w:rPr>
        <w:t>ce.</w:t>
      </w:r>
    </w:p>
    <w:p w:rsidR="00C92F3A" w:rsidRPr="00C92F3A" w:rsidRDefault="00C92F3A" w:rsidP="00C92F3A">
      <w:pPr>
        <w:pStyle w:val="Paragraf"/>
        <w:numPr>
          <w:ilvl w:val="0"/>
          <w:numId w:val="0"/>
        </w:numPr>
        <w:rPr>
          <w:rFonts w:ascii="Arial" w:hAnsi="Arial" w:cs="Arial"/>
          <w:color w:val="2E74B5" w:themeColor="accent1" w:themeShade="BF"/>
        </w:rPr>
      </w:pPr>
      <w:r w:rsidRPr="00C92F3A">
        <w:rPr>
          <w:rFonts w:ascii="Arial" w:hAnsi="Arial" w:cs="Arial"/>
          <w:color w:val="2E74B5" w:themeColor="accent1" w:themeShade="BF"/>
        </w:rPr>
        <w:t xml:space="preserve">Dodaje się § 21a. </w:t>
      </w:r>
    </w:p>
    <w:p w:rsidR="00C92F3A" w:rsidRPr="00BA3BB1" w:rsidRDefault="00C92F3A" w:rsidP="00C92F3A">
      <w:pPr>
        <w:pStyle w:val="Paragraf"/>
        <w:numPr>
          <w:ilvl w:val="0"/>
          <w:numId w:val="0"/>
        </w:numPr>
        <w:rPr>
          <w:b/>
          <w:bCs/>
        </w:rPr>
      </w:pPr>
      <w:bookmarkStart w:id="8" w:name="_Hlk48127880"/>
      <w:r w:rsidRPr="006A5544">
        <w:rPr>
          <w:b/>
          <w:bCs/>
          <w:color w:val="0070C0"/>
        </w:rPr>
        <w:t>§ 21a. Zasady sprawowania opieki w stanie zagrożenia epidemicznego określają odrębne procedury</w:t>
      </w:r>
      <w:bookmarkEnd w:id="8"/>
      <w:r>
        <w:rPr>
          <w:b/>
          <w:bCs/>
        </w:rPr>
        <w:t>.</w:t>
      </w:r>
    </w:p>
    <w:p w:rsidR="00EA4C08" w:rsidRPr="00DB7368" w:rsidRDefault="00EA4C08" w:rsidP="00443513">
      <w:pPr>
        <w:jc w:val="both"/>
        <w:rPr>
          <w:rFonts w:ascii="Cambria" w:eastAsia="Times New Roman" w:hAnsi="Cambria" w:cs="Arial"/>
          <w:lang w:eastAsia="pl-PL"/>
        </w:rPr>
      </w:pPr>
    </w:p>
    <w:p w:rsidR="00EA4C08" w:rsidRPr="00DB7368" w:rsidRDefault="00F5127C" w:rsidP="00443513">
      <w:pPr>
        <w:jc w:val="both"/>
        <w:rPr>
          <w:rFonts w:ascii="Cambria" w:eastAsia="Times New Roman" w:hAnsi="Cambria" w:cs="Arial"/>
          <w:lang w:eastAsia="pl-PL"/>
        </w:rPr>
      </w:pPr>
      <w:r w:rsidRPr="00DB7368">
        <w:rPr>
          <w:rFonts w:ascii="Cambria" w:eastAsia="Times New Roman" w:hAnsi="Cambria" w:cs="Arial"/>
          <w:b/>
          <w:lang w:eastAsia="pl-PL"/>
        </w:rPr>
        <w:t xml:space="preserve">         </w:t>
      </w:r>
      <w:r w:rsidR="003F0A01" w:rsidRPr="00DB7368">
        <w:rPr>
          <w:rFonts w:ascii="Cambria" w:eastAsia="Times New Roman" w:hAnsi="Cambria" w:cs="Arial"/>
          <w:b/>
          <w:lang w:eastAsia="pl-PL"/>
        </w:rPr>
        <w:t>§ 23</w:t>
      </w:r>
      <w:r w:rsidR="00EA4C08" w:rsidRPr="00DB7368">
        <w:rPr>
          <w:rFonts w:ascii="Cambria" w:eastAsia="Times New Roman" w:hAnsi="Cambria" w:cs="Arial"/>
          <w:b/>
          <w:lang w:eastAsia="pl-PL"/>
        </w:rPr>
        <w:t>.</w:t>
      </w:r>
      <w:r w:rsidR="00EA4C08" w:rsidRPr="00DB7368">
        <w:rPr>
          <w:rFonts w:ascii="Cambria" w:eastAsia="Times New Roman" w:hAnsi="Cambria" w:cs="Arial"/>
          <w:lang w:eastAsia="pl-PL"/>
        </w:rPr>
        <w:t> Pracownicy szkoły, w tym pracownicy administracji i obsługi w czasie wykonywania swoich zadań zawodowych są zobowiązani kierować się dobrem dziecka i troszczyć się o jego bezpieczny pobyt w szkole.</w:t>
      </w:r>
    </w:p>
    <w:p w:rsidR="00EA4C08" w:rsidRPr="00DB7368" w:rsidRDefault="00EA4C08" w:rsidP="00443513">
      <w:pPr>
        <w:tabs>
          <w:tab w:val="left" w:pos="426"/>
        </w:tabs>
        <w:jc w:val="both"/>
        <w:rPr>
          <w:rFonts w:ascii="Cambria" w:hAnsi="Cambria" w:cs="Arial"/>
        </w:rPr>
      </w:pPr>
    </w:p>
    <w:p w:rsidR="00EA4C08" w:rsidRPr="00DB7368" w:rsidRDefault="00EA4C08" w:rsidP="00443513">
      <w:pPr>
        <w:tabs>
          <w:tab w:val="left" w:pos="426"/>
        </w:tabs>
        <w:jc w:val="both"/>
        <w:rPr>
          <w:rFonts w:ascii="Cambria" w:hAnsi="Cambria" w:cs="Arial"/>
          <w:color w:val="7030A0"/>
        </w:rPr>
      </w:pPr>
    </w:p>
    <w:p w:rsidR="00D06B98" w:rsidRPr="00DB7368" w:rsidRDefault="00D06B98" w:rsidP="00443513">
      <w:pPr>
        <w:pStyle w:val="Nagwek2"/>
        <w:spacing w:before="0"/>
        <w:rPr>
          <w:rFonts w:cs="Arial"/>
          <w:b w:val="0"/>
          <w:bCs w:val="0"/>
          <w:color w:val="auto"/>
          <w:sz w:val="22"/>
          <w:szCs w:val="22"/>
        </w:rPr>
      </w:pPr>
      <w:bookmarkStart w:id="9" w:name="_Toc20210728"/>
      <w:r w:rsidRPr="00DB7368">
        <w:rPr>
          <w:rFonts w:cs="Arial"/>
          <w:color w:val="auto"/>
          <w:sz w:val="22"/>
          <w:szCs w:val="22"/>
        </w:rPr>
        <w:t>Rozdział 3</w:t>
      </w:r>
      <w:r w:rsidR="00A864D3" w:rsidRPr="00DB7368">
        <w:rPr>
          <w:rFonts w:cs="Arial"/>
          <w:b w:val="0"/>
          <w:bCs w:val="0"/>
          <w:color w:val="auto"/>
          <w:sz w:val="22"/>
          <w:szCs w:val="22"/>
        </w:rPr>
        <w:br/>
      </w:r>
      <w:r w:rsidRPr="00DB7368">
        <w:rPr>
          <w:rFonts w:cs="Arial"/>
          <w:color w:val="auto"/>
          <w:sz w:val="22"/>
          <w:szCs w:val="22"/>
        </w:rPr>
        <w:t xml:space="preserve">Organizacja </w:t>
      </w:r>
      <w:r w:rsidR="001F5773" w:rsidRPr="00DB7368">
        <w:rPr>
          <w:rFonts w:cs="Arial"/>
          <w:color w:val="auto"/>
          <w:sz w:val="22"/>
          <w:szCs w:val="22"/>
        </w:rPr>
        <w:t>, formy i sposoby świadczenia</w:t>
      </w:r>
      <w:r w:rsidRPr="00DB7368">
        <w:rPr>
          <w:rFonts w:cs="Arial"/>
          <w:color w:val="auto"/>
          <w:sz w:val="22"/>
          <w:szCs w:val="22"/>
        </w:rPr>
        <w:t xml:space="preserve"> pomocy psychologiczno–pedagogicznej</w:t>
      </w:r>
      <w:bookmarkEnd w:id="9"/>
    </w:p>
    <w:p w:rsidR="00D06B98" w:rsidRPr="00DB7368" w:rsidRDefault="00D06B98" w:rsidP="00443513">
      <w:pPr>
        <w:rPr>
          <w:rFonts w:ascii="Cambria" w:hAnsi="Cambria" w:cs="Arial"/>
        </w:rPr>
      </w:pPr>
    </w:p>
    <w:p w:rsidR="00E176FE" w:rsidRPr="00DB7368" w:rsidRDefault="003F0A01" w:rsidP="00443513">
      <w:pPr>
        <w:spacing w:after="227"/>
        <w:ind w:left="561"/>
        <w:jc w:val="left"/>
        <w:rPr>
          <w:rFonts w:ascii="Cambria" w:hAnsi="Cambria"/>
        </w:rPr>
      </w:pPr>
      <w:r w:rsidRPr="00DB7368">
        <w:rPr>
          <w:rFonts w:ascii="Cambria" w:hAnsi="Cambria"/>
          <w:b/>
        </w:rPr>
        <w:t xml:space="preserve">        § 24</w:t>
      </w:r>
      <w:r w:rsidR="00E176FE" w:rsidRPr="00DB7368">
        <w:rPr>
          <w:rFonts w:ascii="Cambria" w:hAnsi="Cambria"/>
          <w:b/>
        </w:rPr>
        <w:t xml:space="preserve">.  Zasady udzielania pomocy psychologiczno-pedagogicznej w szkole </w:t>
      </w:r>
    </w:p>
    <w:p w:rsidR="00E176FE" w:rsidRPr="00DB7368" w:rsidRDefault="00E176FE" w:rsidP="00EB50A1">
      <w:pPr>
        <w:numPr>
          <w:ilvl w:val="1"/>
          <w:numId w:val="205"/>
        </w:numPr>
        <w:spacing w:after="3"/>
        <w:ind w:firstLine="360"/>
        <w:jc w:val="both"/>
        <w:rPr>
          <w:rFonts w:ascii="Cambria" w:hAnsi="Cambria"/>
        </w:rPr>
      </w:pPr>
      <w:r w:rsidRPr="00DB7368">
        <w:rPr>
          <w:rFonts w:ascii="Cambria" w:hAnsi="Cambria"/>
        </w:rPr>
        <w:t xml:space="preserve">W szkole organizuje się pomoc psychologiczno-pedagogiczną. Pomoc udzielana jest uczniom, rodzicom i nauczycielom. </w:t>
      </w:r>
    </w:p>
    <w:p w:rsidR="00E176FE" w:rsidRPr="00DB7368" w:rsidRDefault="00E176FE" w:rsidP="00443513">
      <w:pPr>
        <w:spacing w:after="18"/>
        <w:ind w:left="926"/>
        <w:jc w:val="left"/>
        <w:rPr>
          <w:rFonts w:ascii="Cambria" w:hAnsi="Cambria"/>
        </w:rPr>
      </w:pPr>
      <w:r w:rsidRPr="00DB7368">
        <w:rPr>
          <w:rFonts w:ascii="Cambria" w:hAnsi="Cambria"/>
        </w:rPr>
        <w:lastRenderedPageBreak/>
        <w:t xml:space="preserve"> </w:t>
      </w:r>
    </w:p>
    <w:p w:rsidR="00E176FE" w:rsidRPr="00DB7368" w:rsidRDefault="00E176FE" w:rsidP="00EB50A1">
      <w:pPr>
        <w:numPr>
          <w:ilvl w:val="1"/>
          <w:numId w:val="205"/>
        </w:numPr>
        <w:spacing w:after="3"/>
        <w:ind w:firstLine="360"/>
        <w:jc w:val="both"/>
        <w:rPr>
          <w:rFonts w:ascii="Cambria" w:hAnsi="Cambria"/>
        </w:rPr>
      </w:pPr>
      <w:r w:rsidRPr="00DB7368">
        <w:rPr>
          <w:rFonts w:ascii="Cambria" w:hAnsi="Cambria"/>
        </w:rPr>
        <w:t xml:space="preserve">Wszelkie formy świadczonej pomocy psychologiczno-pedagogicznej w szkole są bezpłatne, a udział ucznia w zaplanowanych zajęciach w ramach jej realizacji dobrowolny. </w:t>
      </w:r>
    </w:p>
    <w:p w:rsidR="00E176FE" w:rsidRPr="00DB7368" w:rsidRDefault="00E176FE" w:rsidP="00443513">
      <w:pPr>
        <w:spacing w:after="18"/>
        <w:ind w:left="1286"/>
        <w:jc w:val="left"/>
        <w:rPr>
          <w:rFonts w:ascii="Cambria" w:hAnsi="Cambria"/>
        </w:rPr>
      </w:pPr>
      <w:r w:rsidRPr="00DB7368">
        <w:rPr>
          <w:rFonts w:ascii="Cambria" w:hAnsi="Cambria"/>
        </w:rPr>
        <w:t xml:space="preserve"> </w:t>
      </w:r>
    </w:p>
    <w:p w:rsidR="00FE3CBD" w:rsidRPr="00DB7368" w:rsidRDefault="00E176FE" w:rsidP="00EB50A1">
      <w:pPr>
        <w:numPr>
          <w:ilvl w:val="1"/>
          <w:numId w:val="205"/>
        </w:numPr>
        <w:spacing w:after="224"/>
        <w:ind w:firstLine="360"/>
        <w:jc w:val="both"/>
        <w:rPr>
          <w:rFonts w:ascii="Cambria" w:hAnsi="Cambria"/>
        </w:rPr>
      </w:pPr>
      <w:r w:rsidRPr="00DB7368">
        <w:rPr>
          <w:rFonts w:ascii="Cambria" w:hAnsi="Cambria"/>
        </w:rPr>
        <w:t xml:space="preserve">Pomoc psychologiczno–pedagogiczna polega na : </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rozpoznawaniu i zaspakajaniu potrzeb rozwojowych i edukacyjnych ucznia;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rozpoznawaniu indywidualnych możliwości psychofizycznych ucznia;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rozpoznawaniu czynników środowiskowych wpływających na funkcjonowa</w:t>
      </w:r>
      <w:r w:rsidR="00FE3CBD" w:rsidRPr="00DB7368">
        <w:rPr>
          <w:rFonts w:ascii="Cambria" w:hAnsi="Cambria"/>
        </w:rPr>
        <w:t xml:space="preserve">nie ucznia </w:t>
      </w:r>
      <w:r w:rsidRPr="00DB7368">
        <w:rPr>
          <w:rFonts w:ascii="Cambria" w:hAnsi="Cambria"/>
        </w:rPr>
        <w:t xml:space="preserve"> w szkole;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stwarzaniu warunków do aktywnego i pełnego uczestnictwa ucznia w życiu szkoły i w życiu oraz w środowisku społecznym;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rozpoznawaniu przyczyn trudności w opanowywaniu umiejętności i wiadomości przez ucznia;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wspieraniu ucznia z wybitnymi uzdolnieniami; </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w:t>
      </w:r>
      <w:r w:rsidR="00FE3CBD" w:rsidRPr="00DB7368">
        <w:rPr>
          <w:rFonts w:ascii="Cambria" w:hAnsi="Cambria"/>
        </w:rPr>
        <w:t>ych niedostosowaniem społecznym;</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prowadzeniu edukacji prozdrowotnej i promocji zd</w:t>
      </w:r>
      <w:r w:rsidR="00FE3CBD" w:rsidRPr="00DB7368">
        <w:rPr>
          <w:rFonts w:ascii="Cambria" w:hAnsi="Cambria"/>
        </w:rPr>
        <w:t>rowia wśród uczniów i rodziców;</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podejmowaniu działań wychowawczych i profilaktycznych wynikających z programu wychowawczo-profilaktycznego oraz wspieraniu nauczycieli w tym zakresie;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wspieraniu uczniów, metodami aktywnymi, w dokonywaniu wyboru kierunku dalszego kształcenia, zawodu i planowaniu kariery zawodowej oraz udzielaniu informacji w tym kierunku; </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wspieraniu nauczycieli i rodziców w działaniach wyrównu</w:t>
      </w:r>
      <w:r w:rsidR="00FE3CBD" w:rsidRPr="00DB7368">
        <w:rPr>
          <w:rFonts w:ascii="Cambria" w:hAnsi="Cambria"/>
        </w:rPr>
        <w:t>jących szanse edukacyjne dzieci;</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udzielaniu nauczycielom pomocy w dostosowywaniu wymagań edukacyjnych wynikających z realizacji programów nauczania do indywidualnych potrzeb psychofizycznych  i edukacyjnych ucznia, u którego stwierdzono zaburzenia i odchylenia rozwojowe lub specyficzne trudności w uczeniu się, uniemożliwiające sprostanie tym wymaganiom;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wspieraniu nauczycieli i rodziców w rozwiązywaniu problemów wychowawczych; </w:t>
      </w:r>
    </w:p>
    <w:p w:rsidR="00FE3CBD"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umożliwianiu rozwijania umiejętności wychowawczych rodziców i nauczycieli; </w:t>
      </w:r>
    </w:p>
    <w:p w:rsidR="00E176FE" w:rsidRPr="00DB7368" w:rsidRDefault="00E176FE" w:rsidP="00EB50A1">
      <w:pPr>
        <w:pStyle w:val="Akapitzlist"/>
        <w:numPr>
          <w:ilvl w:val="0"/>
          <w:numId w:val="252"/>
        </w:numPr>
        <w:spacing w:line="240" w:lineRule="auto"/>
        <w:jc w:val="both"/>
        <w:rPr>
          <w:rFonts w:ascii="Cambria" w:hAnsi="Cambria"/>
        </w:rPr>
      </w:pPr>
      <w:r w:rsidRPr="00DB7368">
        <w:rPr>
          <w:rFonts w:ascii="Cambria" w:hAnsi="Cambria"/>
        </w:rPr>
        <w:t xml:space="preserve">podejmowaniu działań mediacyjnych i interwencyjnych w sytuacjach kryzysowych. </w:t>
      </w:r>
    </w:p>
    <w:p w:rsidR="00FE3CBD" w:rsidRPr="00DB7368" w:rsidRDefault="00FE3CBD" w:rsidP="00443513">
      <w:pPr>
        <w:jc w:val="both"/>
        <w:rPr>
          <w:rFonts w:ascii="Cambria" w:hAnsi="Cambria"/>
        </w:rPr>
      </w:pPr>
    </w:p>
    <w:p w:rsidR="00E176FE" w:rsidRPr="00DB7368" w:rsidRDefault="00E176FE" w:rsidP="00443513">
      <w:pPr>
        <w:ind w:firstLine="567"/>
        <w:jc w:val="left"/>
        <w:rPr>
          <w:rFonts w:ascii="Cambria" w:hAnsi="Cambria"/>
        </w:rPr>
      </w:pPr>
      <w:r w:rsidRPr="00DB7368">
        <w:rPr>
          <w:rFonts w:ascii="Cambria" w:hAnsi="Cambria"/>
          <w:b/>
        </w:rPr>
        <w:t>4.</w:t>
      </w:r>
      <w:r w:rsidRPr="00DB7368">
        <w:rPr>
          <w:rFonts w:ascii="Cambria" w:eastAsia="Arial" w:hAnsi="Cambria" w:cs="Arial"/>
          <w:b/>
        </w:rPr>
        <w:t xml:space="preserve"> </w:t>
      </w:r>
      <w:r w:rsidRPr="00DB7368">
        <w:rPr>
          <w:rFonts w:ascii="Cambria" w:hAnsi="Cambria"/>
        </w:rPr>
        <w:t xml:space="preserve">Pomoc psychologiczno-pedagogiczną świadczona jest uczniom, gdy jej potrzeba zorganizowania wynika w szczególności z: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niepełnosprawności ucznia;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niedostosowania społecznego;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zagrożenia niedostosowaniem społecznym;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z zaburzeń zachowania i emocji;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szczególnych uzdolnień;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specyficznych trudności w uczeniu się;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z deficytów kompetencji i zaburzeń sprawności językowych;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choroby przewlekłej;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sytuacji kryzysowych lub traumatycznych;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niepowodzeń szkolnych;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zaniedbań środowiskowych; </w:t>
      </w:r>
    </w:p>
    <w:p w:rsidR="00E176FE" w:rsidRPr="00DB7368" w:rsidRDefault="00E176FE" w:rsidP="00EB50A1">
      <w:pPr>
        <w:numPr>
          <w:ilvl w:val="0"/>
          <w:numId w:val="253"/>
        </w:numPr>
        <w:spacing w:after="3"/>
        <w:ind w:hanging="427"/>
        <w:jc w:val="both"/>
        <w:rPr>
          <w:rFonts w:ascii="Cambria" w:hAnsi="Cambria"/>
        </w:rPr>
      </w:pPr>
      <w:r w:rsidRPr="00DB7368">
        <w:rPr>
          <w:rFonts w:ascii="Cambria" w:hAnsi="Cambria"/>
        </w:rPr>
        <w:t xml:space="preserve">trudności adaptacyjnych; </w:t>
      </w:r>
    </w:p>
    <w:p w:rsidR="00E176FE" w:rsidRPr="00DB7368" w:rsidRDefault="00E176FE" w:rsidP="00443513">
      <w:pPr>
        <w:ind w:left="1644"/>
        <w:jc w:val="left"/>
        <w:rPr>
          <w:rFonts w:ascii="Cambria" w:hAnsi="Cambria"/>
        </w:rPr>
      </w:pPr>
      <w:r w:rsidRPr="00DB7368">
        <w:rPr>
          <w:rFonts w:ascii="Cambria" w:hAnsi="Cambria"/>
        </w:rPr>
        <w:t xml:space="preserve"> </w:t>
      </w:r>
    </w:p>
    <w:p w:rsidR="00E176FE" w:rsidRPr="00DB7368" w:rsidRDefault="00E176FE" w:rsidP="00443513">
      <w:pPr>
        <w:spacing w:after="226"/>
        <w:ind w:left="282" w:firstLine="709"/>
        <w:jc w:val="both"/>
        <w:rPr>
          <w:rFonts w:ascii="Cambria" w:hAnsi="Cambria"/>
        </w:rPr>
      </w:pPr>
      <w:r w:rsidRPr="00DB7368">
        <w:rPr>
          <w:rFonts w:ascii="Cambria" w:hAnsi="Cambria"/>
          <w:b/>
        </w:rPr>
        <w:t>5.</w:t>
      </w:r>
      <w:r w:rsidRPr="00DB7368">
        <w:rPr>
          <w:rFonts w:ascii="Cambria" w:eastAsia="Arial" w:hAnsi="Cambria" w:cs="Arial"/>
          <w:b/>
        </w:rPr>
        <w:t xml:space="preserve"> </w:t>
      </w:r>
      <w:r w:rsidRPr="00DB7368">
        <w:rPr>
          <w:rFonts w:ascii="Cambria" w:hAnsi="Cambria"/>
        </w:rPr>
        <w:t xml:space="preserve">O udzielanie pomocy psychologiczno–pedagogicznej mogą wnioskować: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rodzice ucznia/prawni opiekunowie;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uczeń;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lastRenderedPageBreak/>
        <w:t xml:space="preserve">dyrektor szkoły/przedszkola;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nauczyciele prowadzący zajęcia z uczniem oraz zatrudnieni w szkole specjaliści;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pielęgniarka środowiska nauczania i wychowania lub higienistka szkolna;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poradnia psychologiczno-pedagogiczna;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asystent edukacji romskiej;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pomoc nauczyciela i asystent nauczyciela/ wychowawcy świetlicy  lub ucznia;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pracownik socjalny;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asystent rodziny;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kurator sądowy; </w:t>
      </w:r>
    </w:p>
    <w:p w:rsidR="00E176FE" w:rsidRPr="00DB7368" w:rsidRDefault="00E176FE" w:rsidP="00EB50A1">
      <w:pPr>
        <w:numPr>
          <w:ilvl w:val="0"/>
          <w:numId w:val="254"/>
        </w:numPr>
        <w:spacing w:after="3"/>
        <w:ind w:hanging="427"/>
        <w:jc w:val="both"/>
        <w:rPr>
          <w:rFonts w:ascii="Cambria" w:hAnsi="Cambria"/>
        </w:rPr>
      </w:pPr>
      <w:r w:rsidRPr="00DB7368">
        <w:rPr>
          <w:rFonts w:ascii="Cambria" w:hAnsi="Cambria"/>
        </w:rPr>
        <w:t xml:space="preserve">organizacje pozarządowe lub instytucje działające na rzecz rodziny, dzieci i młodzieży. </w:t>
      </w:r>
    </w:p>
    <w:p w:rsidR="00E176FE" w:rsidRPr="00DB7368" w:rsidRDefault="00E176FE" w:rsidP="00443513">
      <w:pPr>
        <w:ind w:left="1373"/>
        <w:rPr>
          <w:rFonts w:ascii="Cambria" w:hAnsi="Cambria"/>
        </w:rPr>
      </w:pPr>
      <w:r w:rsidRPr="00DB7368">
        <w:rPr>
          <w:rFonts w:ascii="Cambria" w:hAnsi="Cambria"/>
        </w:rPr>
        <w:t xml:space="preserve"> </w:t>
      </w:r>
    </w:p>
    <w:p w:rsidR="00E176FE" w:rsidRPr="00DB7368" w:rsidRDefault="00E176FE" w:rsidP="00EB50A1">
      <w:pPr>
        <w:numPr>
          <w:ilvl w:val="1"/>
          <w:numId w:val="206"/>
        </w:numPr>
        <w:spacing w:after="3"/>
        <w:ind w:left="567" w:firstLine="360"/>
        <w:jc w:val="both"/>
        <w:rPr>
          <w:rFonts w:ascii="Cambria" w:hAnsi="Cambria"/>
        </w:rPr>
      </w:pPr>
      <w:r w:rsidRPr="00DB7368">
        <w:rPr>
          <w:rFonts w:ascii="Cambria" w:hAnsi="Cambria"/>
        </w:rPr>
        <w:t xml:space="preserve">Wnioski ustne o organizację pomocy psychologiczno-pedagogicznej przedkłada się wychowawcy oddziału. W przypadku wniosków z instytucji zewnętrznych rozpatruje się wnioski złożone w formie pisemnej lub drogą elektroniczną w sekretariacie szkoły.  </w:t>
      </w:r>
    </w:p>
    <w:p w:rsidR="00E176FE" w:rsidRPr="00DB7368" w:rsidRDefault="00E176FE" w:rsidP="006B2A44">
      <w:pPr>
        <w:spacing w:after="16"/>
        <w:ind w:left="567"/>
        <w:jc w:val="left"/>
        <w:rPr>
          <w:rFonts w:ascii="Cambria" w:hAnsi="Cambria"/>
        </w:rPr>
      </w:pPr>
      <w:r w:rsidRPr="00DB7368">
        <w:rPr>
          <w:rFonts w:ascii="Cambria" w:hAnsi="Cambria"/>
        </w:rPr>
        <w:t xml:space="preserve"> </w:t>
      </w:r>
    </w:p>
    <w:p w:rsidR="00E176FE" w:rsidRPr="00DB7368" w:rsidRDefault="00E176FE" w:rsidP="00EB50A1">
      <w:pPr>
        <w:numPr>
          <w:ilvl w:val="1"/>
          <w:numId w:val="206"/>
        </w:numPr>
        <w:spacing w:after="226"/>
        <w:ind w:left="567" w:firstLine="360"/>
        <w:jc w:val="both"/>
        <w:rPr>
          <w:rFonts w:ascii="Cambria" w:hAnsi="Cambria"/>
        </w:rPr>
      </w:pPr>
      <w:r w:rsidRPr="00DB7368">
        <w:rPr>
          <w:rFonts w:ascii="Cambria" w:hAnsi="Cambria"/>
        </w:rPr>
        <w:t xml:space="preserve">Pomocy psychologiczno-pedagogicznej udzielają: </w:t>
      </w:r>
    </w:p>
    <w:p w:rsidR="00E176FE" w:rsidRPr="00DB7368" w:rsidRDefault="00E176FE" w:rsidP="00EB50A1">
      <w:pPr>
        <w:numPr>
          <w:ilvl w:val="0"/>
          <w:numId w:val="255"/>
        </w:numPr>
        <w:spacing w:after="3"/>
        <w:ind w:hanging="427"/>
        <w:jc w:val="both"/>
        <w:rPr>
          <w:rFonts w:ascii="Cambria" w:hAnsi="Cambria"/>
        </w:rPr>
      </w:pPr>
      <w:r w:rsidRPr="00DB7368">
        <w:rPr>
          <w:rFonts w:ascii="Cambria" w:hAnsi="Cambria"/>
        </w:rPr>
        <w:t xml:space="preserve">nauczyciele w bieżącej pracy z uczniem na zajęciach; </w:t>
      </w:r>
    </w:p>
    <w:p w:rsidR="00E176FE" w:rsidRPr="00DB7368" w:rsidRDefault="00E176FE" w:rsidP="00EB50A1">
      <w:pPr>
        <w:numPr>
          <w:ilvl w:val="0"/>
          <w:numId w:val="255"/>
        </w:numPr>
        <w:spacing w:after="3"/>
        <w:ind w:hanging="427"/>
        <w:jc w:val="both"/>
        <w:rPr>
          <w:rFonts w:ascii="Cambria" w:hAnsi="Cambria"/>
        </w:rPr>
      </w:pPr>
      <w:r w:rsidRPr="00DB7368">
        <w:rPr>
          <w:rFonts w:ascii="Cambria" w:hAnsi="Cambria"/>
        </w:rPr>
        <w:t xml:space="preserve">specjaliści wykonujący w szkole zadania z zakresu pomocy psychologiczno- pedagogicznej, w szczególności: </w:t>
      </w:r>
    </w:p>
    <w:p w:rsidR="00E176FE" w:rsidRPr="00DB7368" w:rsidRDefault="00E176FE" w:rsidP="00EB50A1">
      <w:pPr>
        <w:numPr>
          <w:ilvl w:val="1"/>
          <w:numId w:val="207"/>
        </w:numPr>
        <w:spacing w:after="3"/>
        <w:ind w:left="1773" w:hanging="355"/>
        <w:jc w:val="both"/>
        <w:rPr>
          <w:rFonts w:ascii="Cambria" w:hAnsi="Cambria"/>
        </w:rPr>
      </w:pPr>
      <w:r w:rsidRPr="00DB7368">
        <w:rPr>
          <w:rFonts w:ascii="Cambria" w:hAnsi="Cambria"/>
        </w:rPr>
        <w:t xml:space="preserve">pedagog, </w:t>
      </w:r>
    </w:p>
    <w:p w:rsidR="00E176FE" w:rsidRPr="00DB7368" w:rsidRDefault="00E176FE" w:rsidP="00EB50A1">
      <w:pPr>
        <w:numPr>
          <w:ilvl w:val="1"/>
          <w:numId w:val="207"/>
        </w:numPr>
        <w:spacing w:after="3"/>
        <w:ind w:left="1773" w:hanging="355"/>
        <w:jc w:val="both"/>
        <w:rPr>
          <w:rFonts w:ascii="Cambria" w:hAnsi="Cambria"/>
        </w:rPr>
      </w:pPr>
      <w:r w:rsidRPr="00DB7368">
        <w:rPr>
          <w:rFonts w:ascii="Cambria" w:hAnsi="Cambria"/>
        </w:rPr>
        <w:t xml:space="preserve">psycholog szkolny,                                               </w:t>
      </w:r>
    </w:p>
    <w:p w:rsidR="00E176FE" w:rsidRPr="00DB7368" w:rsidRDefault="00E176FE" w:rsidP="00EB50A1">
      <w:pPr>
        <w:numPr>
          <w:ilvl w:val="1"/>
          <w:numId w:val="207"/>
        </w:numPr>
        <w:spacing w:after="3"/>
        <w:ind w:left="1773" w:hanging="355"/>
        <w:jc w:val="both"/>
        <w:rPr>
          <w:rFonts w:ascii="Cambria" w:hAnsi="Cambria"/>
        </w:rPr>
      </w:pPr>
      <w:r w:rsidRPr="00DB7368">
        <w:rPr>
          <w:rFonts w:ascii="Cambria" w:hAnsi="Cambria"/>
        </w:rPr>
        <w:t xml:space="preserve">logopeda, </w:t>
      </w:r>
    </w:p>
    <w:p w:rsidR="00E176FE" w:rsidRPr="00F713B3" w:rsidRDefault="00E176FE" w:rsidP="00EB50A1">
      <w:pPr>
        <w:numPr>
          <w:ilvl w:val="1"/>
          <w:numId w:val="207"/>
        </w:numPr>
        <w:spacing w:after="3"/>
        <w:ind w:left="1773" w:hanging="355"/>
        <w:jc w:val="both"/>
        <w:rPr>
          <w:rFonts w:ascii="Cambria" w:hAnsi="Cambria"/>
        </w:rPr>
      </w:pPr>
      <w:r w:rsidRPr="00F713B3">
        <w:rPr>
          <w:rFonts w:ascii="Cambria" w:hAnsi="Cambria"/>
        </w:rPr>
        <w:t>oligofrenopedagog</w:t>
      </w:r>
    </w:p>
    <w:p w:rsidR="00E176FE" w:rsidRPr="00F713B3" w:rsidRDefault="00E176FE" w:rsidP="00EB50A1">
      <w:pPr>
        <w:numPr>
          <w:ilvl w:val="1"/>
          <w:numId w:val="207"/>
        </w:numPr>
        <w:spacing w:after="3"/>
        <w:ind w:left="1773" w:hanging="355"/>
        <w:jc w:val="both"/>
        <w:rPr>
          <w:rFonts w:ascii="Cambria" w:hAnsi="Cambria"/>
        </w:rPr>
      </w:pPr>
      <w:r w:rsidRPr="00F713B3">
        <w:rPr>
          <w:rFonts w:ascii="Cambria" w:hAnsi="Cambria"/>
        </w:rPr>
        <w:t>tyflopedagog,</w:t>
      </w:r>
    </w:p>
    <w:p w:rsidR="00E176FE" w:rsidRPr="00F713B3" w:rsidRDefault="00E176FE" w:rsidP="00EB50A1">
      <w:pPr>
        <w:numPr>
          <w:ilvl w:val="1"/>
          <w:numId w:val="207"/>
        </w:numPr>
        <w:spacing w:after="3"/>
        <w:ind w:left="1773" w:hanging="355"/>
        <w:jc w:val="both"/>
        <w:rPr>
          <w:rFonts w:ascii="Cambria" w:hAnsi="Cambria"/>
        </w:rPr>
      </w:pPr>
      <w:r w:rsidRPr="00F713B3">
        <w:rPr>
          <w:rFonts w:ascii="Cambria" w:hAnsi="Cambria"/>
        </w:rPr>
        <w:t>surdopedagog,</w:t>
      </w:r>
    </w:p>
    <w:p w:rsidR="00E176FE" w:rsidRPr="00F713B3" w:rsidRDefault="00E176FE" w:rsidP="00EB50A1">
      <w:pPr>
        <w:numPr>
          <w:ilvl w:val="1"/>
          <w:numId w:val="207"/>
        </w:numPr>
        <w:spacing w:after="3"/>
        <w:ind w:left="1773" w:hanging="355"/>
        <w:jc w:val="both"/>
        <w:rPr>
          <w:rFonts w:ascii="Cambria" w:hAnsi="Cambria"/>
        </w:rPr>
      </w:pPr>
      <w:r w:rsidRPr="00F713B3">
        <w:rPr>
          <w:rFonts w:ascii="Cambria" w:hAnsi="Cambria"/>
        </w:rPr>
        <w:t>doradca zawodowy</w:t>
      </w:r>
    </w:p>
    <w:p w:rsidR="00E176FE" w:rsidRPr="00DB7368" w:rsidRDefault="00E176FE" w:rsidP="00443513">
      <w:pPr>
        <w:ind w:left="1773"/>
        <w:rPr>
          <w:rFonts w:ascii="Cambria" w:hAnsi="Cambria"/>
        </w:rPr>
      </w:pPr>
    </w:p>
    <w:p w:rsidR="00E176FE" w:rsidRPr="00DB7368" w:rsidRDefault="00E176FE" w:rsidP="00EB50A1">
      <w:pPr>
        <w:pStyle w:val="Akapitzlist"/>
        <w:numPr>
          <w:ilvl w:val="0"/>
          <w:numId w:val="255"/>
        </w:numPr>
        <w:spacing w:after="171" w:line="240" w:lineRule="auto"/>
        <w:jc w:val="both"/>
        <w:rPr>
          <w:rFonts w:ascii="Cambria" w:hAnsi="Cambria"/>
        </w:rPr>
      </w:pPr>
      <w:r w:rsidRPr="00DB7368">
        <w:rPr>
          <w:rFonts w:ascii="Cambria" w:hAnsi="Cambria"/>
        </w:rPr>
        <w:t xml:space="preserve">pracownicy szkoły poprzez zintegrowane oddziaływanie na ucznia.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3F0A01" w:rsidP="006B2A44">
      <w:pPr>
        <w:spacing w:after="14"/>
        <w:ind w:left="567"/>
        <w:jc w:val="left"/>
        <w:rPr>
          <w:rFonts w:ascii="Cambria" w:hAnsi="Cambria"/>
        </w:rPr>
      </w:pPr>
      <w:r w:rsidRPr="00DB7368">
        <w:rPr>
          <w:rFonts w:ascii="Cambria" w:hAnsi="Cambria"/>
          <w:b/>
        </w:rPr>
        <w:t>§ 25</w:t>
      </w:r>
      <w:r w:rsidR="00E176FE" w:rsidRPr="00DB7368">
        <w:rPr>
          <w:rFonts w:ascii="Cambria" w:hAnsi="Cambria"/>
          <w:b/>
        </w:rPr>
        <w:t xml:space="preserve">.  Formy pomocy psychologiczno-pedagogicznej w szkole.  </w:t>
      </w:r>
    </w:p>
    <w:p w:rsidR="00E176FE" w:rsidRPr="00DB7368" w:rsidRDefault="00E176FE" w:rsidP="00443513">
      <w:pPr>
        <w:spacing w:after="162"/>
        <w:ind w:left="994"/>
        <w:jc w:val="left"/>
        <w:rPr>
          <w:rFonts w:ascii="Cambria" w:hAnsi="Cambria"/>
        </w:rPr>
      </w:pPr>
      <w:r w:rsidRPr="00DB7368">
        <w:rPr>
          <w:rFonts w:ascii="Cambria" w:hAnsi="Cambria"/>
        </w:rPr>
        <w:t xml:space="preserve"> </w:t>
      </w:r>
    </w:p>
    <w:p w:rsidR="00E176FE" w:rsidRPr="00DB7368" w:rsidRDefault="00E176FE" w:rsidP="006B2A44">
      <w:pPr>
        <w:spacing w:after="100" w:afterAutospacing="1"/>
        <w:ind w:left="567" w:firstLine="425"/>
        <w:rPr>
          <w:rFonts w:ascii="Cambria" w:hAnsi="Cambria"/>
        </w:rPr>
      </w:pPr>
      <w:r w:rsidRPr="00DB7368">
        <w:rPr>
          <w:rFonts w:ascii="Cambria" w:hAnsi="Cambria"/>
          <w:b/>
        </w:rPr>
        <w:t>1.</w:t>
      </w:r>
      <w:r w:rsidRPr="00DB7368">
        <w:rPr>
          <w:rFonts w:ascii="Cambria" w:eastAsia="Arial" w:hAnsi="Cambria" w:cs="Arial"/>
          <w:b/>
        </w:rPr>
        <w:t xml:space="preserve"> </w:t>
      </w:r>
      <w:r w:rsidRPr="00DB7368">
        <w:rPr>
          <w:rFonts w:ascii="Cambria" w:hAnsi="Cambria"/>
        </w:rPr>
        <w:t xml:space="preserve">Pomoc psychologiczno – pedagogiczna w szkole realizowana przez każdego nauczyciela w bieżącej pracy z uczniem polega w szczególności na: </w:t>
      </w:r>
    </w:p>
    <w:p w:rsidR="00E176FE" w:rsidRPr="00DB7368" w:rsidRDefault="00E176FE" w:rsidP="00EB50A1">
      <w:pPr>
        <w:numPr>
          <w:ilvl w:val="0"/>
          <w:numId w:val="256"/>
        </w:numPr>
        <w:spacing w:after="3"/>
        <w:ind w:hanging="427"/>
        <w:jc w:val="both"/>
        <w:rPr>
          <w:rFonts w:ascii="Cambria" w:hAnsi="Cambria"/>
        </w:rPr>
      </w:pPr>
      <w:r w:rsidRPr="00DB7368">
        <w:rPr>
          <w:rFonts w:ascii="Cambria" w:hAnsi="Cambria"/>
        </w:rPr>
        <w:t xml:space="preserve">dostosowaniu wymagań edukacyjnych do możliwości psychofizycznych ucznia i jego potrzeb; </w:t>
      </w:r>
    </w:p>
    <w:p w:rsidR="00E176FE" w:rsidRPr="00DB7368" w:rsidRDefault="00E176FE" w:rsidP="00EB50A1">
      <w:pPr>
        <w:numPr>
          <w:ilvl w:val="0"/>
          <w:numId w:val="256"/>
        </w:numPr>
        <w:spacing w:after="3"/>
        <w:ind w:hanging="427"/>
        <w:jc w:val="both"/>
        <w:rPr>
          <w:rFonts w:ascii="Cambria" w:hAnsi="Cambria"/>
        </w:rPr>
      </w:pPr>
      <w:r w:rsidRPr="00DB7368">
        <w:rPr>
          <w:rFonts w:ascii="Cambria" w:hAnsi="Cambria"/>
        </w:rPr>
        <w:t xml:space="preserve">rozpoznawaniu sposobu uczenia się ucznia i stosowanie skutecznej metodyki nauczania; </w:t>
      </w:r>
    </w:p>
    <w:p w:rsidR="00E176FE" w:rsidRPr="00DB7368" w:rsidRDefault="00E176FE" w:rsidP="00EB50A1">
      <w:pPr>
        <w:numPr>
          <w:ilvl w:val="0"/>
          <w:numId w:val="256"/>
        </w:numPr>
        <w:spacing w:after="3"/>
        <w:ind w:hanging="427"/>
        <w:jc w:val="both"/>
        <w:rPr>
          <w:rFonts w:ascii="Cambria" w:hAnsi="Cambria"/>
        </w:rPr>
      </w:pPr>
      <w:r w:rsidRPr="00DB7368">
        <w:rPr>
          <w:rFonts w:ascii="Cambria" w:hAnsi="Cambria"/>
        </w:rPr>
        <w:t xml:space="preserve">indywidualizacji pracy na zajęciach obowiązkowych i dodatkowych; </w:t>
      </w:r>
    </w:p>
    <w:p w:rsidR="00E176FE" w:rsidRPr="00DB7368" w:rsidRDefault="00E176FE" w:rsidP="00EB50A1">
      <w:pPr>
        <w:numPr>
          <w:ilvl w:val="0"/>
          <w:numId w:val="256"/>
        </w:numPr>
        <w:spacing w:after="3"/>
        <w:ind w:hanging="427"/>
        <w:jc w:val="both"/>
        <w:rPr>
          <w:rFonts w:ascii="Cambria" w:hAnsi="Cambria"/>
        </w:rPr>
      </w:pPr>
      <w:r w:rsidRPr="00DB7368">
        <w:rPr>
          <w:rFonts w:ascii="Cambria" w:hAnsi="Cambria"/>
        </w:rPr>
        <w:t xml:space="preserve">dostosowanie warunków  nauki do potrzeb psychofizycznych ucznia;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FF5B12" w:rsidP="00443513">
      <w:pPr>
        <w:ind w:left="563"/>
        <w:jc w:val="both"/>
        <w:rPr>
          <w:rFonts w:ascii="Cambria" w:hAnsi="Cambria"/>
        </w:rPr>
      </w:pPr>
      <w:r w:rsidRPr="00DB7368">
        <w:rPr>
          <w:rFonts w:ascii="Cambria" w:hAnsi="Cambria"/>
          <w:b/>
        </w:rPr>
        <w:t xml:space="preserve">2. </w:t>
      </w:r>
      <w:r w:rsidR="00E176FE" w:rsidRPr="00DB7368">
        <w:rPr>
          <w:rFonts w:ascii="Cambria" w:hAnsi="Cambria"/>
        </w:rPr>
        <w:t xml:space="preserve">Pomoc psychologiczno – pedagogiczna świadczona jest również w formach zorganizowanych w ramach godzin przeznaczonych na te zajęcia i ujętych w arkuszu organizacyjnym szkoły. W zależności od potrzeb i możliwości organizacyjnych mogą to być:  </w:t>
      </w:r>
    </w:p>
    <w:p w:rsidR="00E176FE" w:rsidRPr="00DB7368" w:rsidRDefault="00E176FE" w:rsidP="00443513">
      <w:pPr>
        <w:ind w:left="850"/>
        <w:jc w:val="left"/>
        <w:rPr>
          <w:rFonts w:ascii="Cambria" w:hAnsi="Cambria"/>
        </w:rPr>
      </w:pPr>
      <w:r w:rsidRPr="00DB7368">
        <w:rPr>
          <w:rFonts w:ascii="Cambria" w:hAnsi="Cambria"/>
        </w:rPr>
        <w:t xml:space="preserve"> </w:t>
      </w:r>
    </w:p>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dydaktyczno – wyrównawcze: </w:t>
      </w:r>
    </w:p>
    <w:p w:rsidR="00E176FE" w:rsidRPr="00DB7368" w:rsidRDefault="00E176FE" w:rsidP="00443513">
      <w:pPr>
        <w:ind w:left="566"/>
        <w:jc w:val="left"/>
        <w:rPr>
          <w:rFonts w:ascii="Cambria" w:hAnsi="Cambria"/>
        </w:rPr>
      </w:pPr>
      <w:r w:rsidRPr="00DB7368">
        <w:rPr>
          <w:rFonts w:ascii="Cambria" w:hAnsi="Cambria"/>
        </w:rPr>
        <w:t xml:space="preserve"> </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DB7368" w:rsidTr="000E675C">
        <w:trPr>
          <w:trHeight w:val="782"/>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right="46" w:hanging="26"/>
              <w:rPr>
                <w:rFonts w:ascii="Cambria" w:hAnsi="Cambria"/>
              </w:rPr>
            </w:pPr>
            <w:r w:rsidRPr="00DB7368">
              <w:rPr>
                <w:rFonts w:ascii="Cambria" w:hAnsi="Cambria"/>
              </w:rPr>
              <w:t xml:space="preserve">Uczniowie przejawiający trudności w nauce, w szczególności w spełnieniu wymagań edukacyjnych wynikających z podstawy programowej kształcenia ogólnego dla danego etapu edukacyjnego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Pomoc uczniom w nabywaniu wiedzy i umiejętności określonych w podstawie programowej kształcenia ogólnego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podstawa </w:t>
            </w:r>
          </w:p>
          <w:p w:rsidR="00E176FE" w:rsidRPr="00DB7368" w:rsidRDefault="00E176FE" w:rsidP="00443513">
            <w:pPr>
              <w:ind w:left="26"/>
              <w:jc w:val="left"/>
              <w:rPr>
                <w:rFonts w:ascii="Cambria" w:hAnsi="Cambria"/>
              </w:rPr>
            </w:pPr>
            <w:r w:rsidRPr="00DB7368">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 wniosek wychowawcy lub innego nauczyciela przedmiotu, wniosek ucznia, rodzica </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lastRenderedPageBreak/>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Nauczyciele i specjaliści posiadający kwalifikacje właściwe do rodzaju prowadzonych zajęć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45 minut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liczba </w:t>
            </w:r>
          </w:p>
          <w:p w:rsidR="00E176FE" w:rsidRPr="00DB7368" w:rsidRDefault="00E176FE" w:rsidP="00443513">
            <w:pPr>
              <w:ind w:left="26"/>
              <w:jc w:val="left"/>
              <w:rPr>
                <w:rFonts w:ascii="Cambria" w:hAnsi="Cambria"/>
              </w:rPr>
            </w:pPr>
            <w:r w:rsidRPr="00DB7368">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maksimum 8 osób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tabs>
                <w:tab w:val="right" w:pos="1825"/>
              </w:tabs>
              <w:jc w:val="left"/>
              <w:rPr>
                <w:rFonts w:ascii="Cambria" w:hAnsi="Cambria"/>
              </w:rPr>
            </w:pPr>
            <w:r w:rsidRPr="00DB7368">
              <w:rPr>
                <w:rFonts w:ascii="Cambria" w:hAnsi="Cambria"/>
              </w:rPr>
              <w:t xml:space="preserve">okres </w:t>
            </w:r>
            <w:r w:rsidRPr="00DB7368">
              <w:rPr>
                <w:rFonts w:ascii="Cambria" w:hAnsi="Cambria"/>
              </w:rPr>
              <w:tab/>
              <w:t xml:space="preserve">udzielania </w:t>
            </w:r>
          </w:p>
          <w:p w:rsidR="00E176FE" w:rsidRPr="00DB7368" w:rsidRDefault="00E176FE" w:rsidP="00443513">
            <w:pPr>
              <w:ind w:left="26"/>
              <w:jc w:val="left"/>
              <w:rPr>
                <w:rFonts w:ascii="Cambria" w:hAnsi="Cambria"/>
              </w:rPr>
            </w:pPr>
            <w:r w:rsidRPr="00DB7368">
              <w:rPr>
                <w:rFonts w:ascii="Cambria" w:hAnsi="Cambria"/>
              </w:rPr>
              <w:t xml:space="preserve">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zgodnie z decyzją dyrektora </w:t>
            </w:r>
          </w:p>
        </w:tc>
      </w:tr>
    </w:tbl>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rozwijające uzdolnienia  </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DB7368" w:rsidTr="000E675C">
        <w:trPr>
          <w:trHeight w:val="269"/>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Uczniowie szczególnie uzdolnieni </w:t>
            </w:r>
          </w:p>
        </w:tc>
      </w:tr>
      <w:tr w:rsidR="00E176FE" w:rsidRPr="00DB7368" w:rsidTr="000E675C">
        <w:trPr>
          <w:trHeight w:val="26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Rozwijanie zainteresowań i talentów uczniów.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podstawa </w:t>
            </w:r>
          </w:p>
          <w:p w:rsidR="00E176FE" w:rsidRPr="00DB7368" w:rsidRDefault="00E176FE" w:rsidP="00443513">
            <w:pPr>
              <w:ind w:left="26"/>
              <w:jc w:val="left"/>
              <w:rPr>
                <w:rFonts w:ascii="Cambria" w:hAnsi="Cambria"/>
              </w:rPr>
            </w:pPr>
            <w:r w:rsidRPr="00DB7368">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 wniosek wychowawcy lub innego nauczyciela przedmiotu, wniosek ucznia, rodzica, opinii PP o szczególnych uzdolnieniach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Nauczyciele i specjaliści posiadający kwalifikacje właściwe do rodzaju prowadzonych zajęć </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45 minut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liczba </w:t>
            </w:r>
          </w:p>
          <w:p w:rsidR="00E176FE" w:rsidRPr="00DB7368" w:rsidRDefault="00E176FE" w:rsidP="00443513">
            <w:pPr>
              <w:ind w:left="26"/>
              <w:jc w:val="left"/>
              <w:rPr>
                <w:rFonts w:ascii="Cambria" w:hAnsi="Cambria"/>
              </w:rPr>
            </w:pPr>
            <w:r w:rsidRPr="00DB7368">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maksimum 8 osób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jc w:val="left"/>
              <w:rPr>
                <w:rFonts w:ascii="Cambria" w:hAnsi="Cambria"/>
              </w:rPr>
            </w:pPr>
            <w:r w:rsidRPr="00DB7368">
              <w:rPr>
                <w:rFonts w:ascii="Cambria" w:hAnsi="Cambria"/>
              </w:rPr>
              <w:t xml:space="preserve">okres </w:t>
            </w:r>
            <w:r w:rsidRPr="00DB7368">
              <w:rPr>
                <w:rFonts w:ascii="Cambria" w:hAnsi="Cambria"/>
              </w:rPr>
              <w:tab/>
              <w:t xml:space="preserve">udzielania 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zgodnie z decyzją dyrektora </w:t>
            </w:r>
          </w:p>
        </w:tc>
      </w:tr>
    </w:tbl>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korekcyjno – kompensacyjne,  </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t xml:space="preserve">dla uczniów z zaburzeniami i odchyleniami rozwojowymi lub specyficznymi trudnościami w uczeniu się  </w:t>
            </w:r>
          </w:p>
        </w:tc>
      </w:tr>
      <w:tr w:rsidR="00E176FE" w:rsidRPr="00DB7368" w:rsidTr="000E675C">
        <w:trPr>
          <w:trHeight w:val="1042"/>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06" w:right="229"/>
              <w:rPr>
                <w:rFonts w:ascii="Cambria" w:hAnsi="Cambria"/>
              </w:rPr>
            </w:pPr>
            <w:r w:rsidRPr="00DB7368">
              <w:rPr>
                <w:rFonts w:ascii="Cambria" w:hAnsi="Cambria"/>
              </w:rPr>
              <w:t xml:space="preserve">Do zlikwidowania opóźnień w uzyskaniu osiągnięć edukacyjnych wynikających z podstawy programowej kształcenia lub złagodzenia albo wyeliminowania zaburzeń stanowiących powód objęcia ucznia daną formą pomocy psychologiczno -pedagogicznej.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podstawa </w:t>
            </w:r>
          </w:p>
          <w:p w:rsidR="00E176FE" w:rsidRPr="00DB7368" w:rsidRDefault="00E176FE" w:rsidP="00443513">
            <w:pPr>
              <w:ind w:left="26"/>
              <w:jc w:val="left"/>
              <w:rPr>
                <w:rFonts w:ascii="Cambria" w:hAnsi="Cambria"/>
              </w:rPr>
            </w:pPr>
            <w:r w:rsidRPr="00DB7368">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Orzeczenie poradni psychologiczno – pedagogicznej lub opinia PPP.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jc w:val="left"/>
              <w:rPr>
                <w:rFonts w:ascii="Cambria" w:hAnsi="Cambria"/>
              </w:rPr>
            </w:pPr>
            <w:r w:rsidRPr="00DB7368">
              <w:rPr>
                <w:rFonts w:ascii="Cambria" w:hAnsi="Cambria"/>
              </w:rPr>
              <w:t xml:space="preserve">Specjaliści posiadający kwalifikacje właściwe do rodzaju prowadzonych zajęć </w:t>
            </w:r>
          </w:p>
        </w:tc>
      </w:tr>
      <w:tr w:rsidR="00E176FE" w:rsidRPr="00DB7368" w:rsidTr="000E675C">
        <w:trPr>
          <w:trHeight w:val="782"/>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6B2A44" w:rsidP="00443513">
            <w:pPr>
              <w:ind w:left="26" w:right="46" w:hanging="26"/>
              <w:rPr>
                <w:rFonts w:ascii="Cambria" w:hAnsi="Cambria"/>
              </w:rPr>
            </w:pPr>
            <w:r>
              <w:rPr>
                <w:rFonts w:ascii="Cambria" w:hAnsi="Cambria"/>
              </w:rPr>
              <w:t>60</w:t>
            </w:r>
            <w:r w:rsidR="00E176FE" w:rsidRPr="00DB7368">
              <w:rPr>
                <w:rFonts w:ascii="Cambria" w:hAnsi="Cambria"/>
              </w:rPr>
              <w:t xml:space="preserve"> minut, (w uzasadnionych przypadkach dopuszcza się prowadzenie zajęć w czasie krótszym niż 60 minut, z zachowaniem ustalonego dla ucznia łącznego tygodniowego czasu tych zajęć)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liczba </w:t>
            </w:r>
          </w:p>
          <w:p w:rsidR="00E176FE" w:rsidRPr="00DB7368" w:rsidRDefault="00E176FE" w:rsidP="00443513">
            <w:pPr>
              <w:ind w:left="26"/>
              <w:jc w:val="left"/>
              <w:rPr>
                <w:rFonts w:ascii="Cambria" w:hAnsi="Cambria"/>
              </w:rPr>
            </w:pPr>
            <w:r w:rsidRPr="00DB7368">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maksimum 5 osób </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tabs>
                <w:tab w:val="right" w:pos="1825"/>
              </w:tabs>
              <w:jc w:val="left"/>
              <w:rPr>
                <w:rFonts w:ascii="Cambria" w:hAnsi="Cambria"/>
              </w:rPr>
            </w:pPr>
            <w:r w:rsidRPr="00DB7368">
              <w:rPr>
                <w:rFonts w:ascii="Cambria" w:hAnsi="Cambria"/>
              </w:rPr>
              <w:t xml:space="preserve">okres </w:t>
            </w:r>
            <w:r w:rsidRPr="00DB7368">
              <w:rPr>
                <w:rFonts w:ascii="Cambria" w:hAnsi="Cambria"/>
              </w:rPr>
              <w:tab/>
              <w:t xml:space="preserve">udzielania </w:t>
            </w:r>
          </w:p>
          <w:p w:rsidR="00E176FE" w:rsidRPr="00DB7368" w:rsidRDefault="00E176FE" w:rsidP="00443513">
            <w:pPr>
              <w:ind w:left="26"/>
              <w:jc w:val="left"/>
              <w:rPr>
                <w:rFonts w:ascii="Cambria" w:hAnsi="Cambria"/>
              </w:rPr>
            </w:pPr>
            <w:r w:rsidRPr="00DB7368">
              <w:rPr>
                <w:rFonts w:ascii="Cambria" w:hAnsi="Cambria"/>
              </w:rPr>
              <w:t xml:space="preserve">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6D6BF7">
            <w:pPr>
              <w:jc w:val="left"/>
              <w:rPr>
                <w:rFonts w:ascii="Cambria" w:hAnsi="Cambria"/>
              </w:rPr>
            </w:pPr>
            <w:r w:rsidRPr="00DB7368">
              <w:rPr>
                <w:rFonts w:ascii="Cambria" w:hAnsi="Cambria"/>
              </w:rPr>
              <w:t xml:space="preserve">zgodnie ze wskazaniami w </w:t>
            </w:r>
            <w:r w:rsidR="006D6BF7">
              <w:rPr>
                <w:rFonts w:ascii="Cambria" w:hAnsi="Cambria"/>
              </w:rPr>
              <w:t>opinii</w:t>
            </w:r>
          </w:p>
        </w:tc>
      </w:tr>
    </w:tbl>
    <w:p w:rsidR="00E176FE" w:rsidRPr="00DB7368" w:rsidRDefault="00E176FE" w:rsidP="00443513">
      <w:pPr>
        <w:ind w:left="611"/>
        <w:rPr>
          <w:rFonts w:ascii="Cambria" w:hAnsi="Cambria"/>
        </w:rPr>
      </w:pPr>
      <w:r w:rsidRPr="00DB7368">
        <w:rPr>
          <w:rFonts w:ascii="Cambria" w:hAnsi="Cambria" w:cs="Calibri"/>
        </w:rPr>
        <w:t xml:space="preserve"> </w:t>
      </w:r>
    </w:p>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rozwijające kompetencje emocjonalno-społeczne oraz inne o charakterze terapeutycznym  </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jc w:val="left"/>
              <w:rPr>
                <w:rFonts w:ascii="Cambria" w:hAnsi="Cambria"/>
              </w:rPr>
            </w:pPr>
            <w:r w:rsidRPr="00DB7368">
              <w:rPr>
                <w:rFonts w:ascii="Cambria" w:hAnsi="Cambria"/>
              </w:rPr>
              <w:t xml:space="preserve">Uczniowie z dysfunkcjami i zaburzeniami utrudniającymi funkcjonowanie społeczne </w:t>
            </w:r>
          </w:p>
        </w:tc>
      </w:tr>
      <w:tr w:rsidR="00E176FE" w:rsidRPr="00DB7368" w:rsidTr="000E675C">
        <w:trPr>
          <w:trHeight w:val="26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Eliminowanie zaburzeń funkcjonowania społecznego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podstawa </w:t>
            </w:r>
          </w:p>
          <w:p w:rsidR="00E176FE" w:rsidRPr="00DB7368" w:rsidRDefault="00E176FE" w:rsidP="00443513">
            <w:pPr>
              <w:ind w:left="26"/>
              <w:jc w:val="left"/>
              <w:rPr>
                <w:rFonts w:ascii="Cambria" w:hAnsi="Cambria"/>
              </w:rPr>
            </w:pPr>
            <w:r w:rsidRPr="00DB7368">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Orzeczenie poradni psychologiczno –pedagogicznej lub opinia PP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Nauczyciele i specjaliści posiadający kwalifikacje właściwe do rodzaju prowadzonych zajęć </w:t>
            </w:r>
          </w:p>
        </w:tc>
      </w:tr>
      <w:tr w:rsidR="00E176FE" w:rsidRPr="00DB7368" w:rsidTr="000E675C">
        <w:trPr>
          <w:trHeight w:val="785"/>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lastRenderedPageBreak/>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903E0C" w:rsidP="00443513">
            <w:pPr>
              <w:ind w:left="26" w:right="46" w:hanging="26"/>
              <w:rPr>
                <w:rFonts w:ascii="Cambria" w:hAnsi="Cambria"/>
              </w:rPr>
            </w:pPr>
            <w:r>
              <w:rPr>
                <w:rFonts w:ascii="Cambria" w:hAnsi="Cambria"/>
              </w:rPr>
              <w:t>60</w:t>
            </w:r>
            <w:r w:rsidR="00E176FE" w:rsidRPr="00DB7368">
              <w:rPr>
                <w:rFonts w:ascii="Cambria" w:hAnsi="Cambria"/>
              </w:rPr>
              <w:t xml:space="preserve"> minut, (w uzasadnionych przypadkach dopuszcza się prowadzenie zajęć w czasie krótszym niż 60 minut, z zachowaniem ustalonego dla ucznia łącznego tygodniowego czasu tych zajęć)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liczba </w:t>
            </w:r>
          </w:p>
          <w:p w:rsidR="00E176FE" w:rsidRPr="00DB7368" w:rsidRDefault="00E176FE" w:rsidP="00443513">
            <w:pPr>
              <w:ind w:left="26"/>
              <w:jc w:val="left"/>
              <w:rPr>
                <w:rFonts w:ascii="Cambria" w:hAnsi="Cambria"/>
              </w:rPr>
            </w:pPr>
            <w:r w:rsidRPr="00DB7368">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maksimum 10 osób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tabs>
                <w:tab w:val="right" w:pos="1825"/>
              </w:tabs>
              <w:jc w:val="left"/>
              <w:rPr>
                <w:rFonts w:ascii="Cambria" w:hAnsi="Cambria"/>
              </w:rPr>
            </w:pPr>
            <w:r w:rsidRPr="00DB7368">
              <w:rPr>
                <w:rFonts w:ascii="Cambria" w:hAnsi="Cambria"/>
              </w:rPr>
              <w:t xml:space="preserve">okres </w:t>
            </w:r>
            <w:r w:rsidRPr="00DB7368">
              <w:rPr>
                <w:rFonts w:ascii="Cambria" w:hAnsi="Cambria"/>
              </w:rPr>
              <w:tab/>
              <w:t xml:space="preserve">udzielania </w:t>
            </w:r>
          </w:p>
          <w:p w:rsidR="00E176FE" w:rsidRPr="00DB7368" w:rsidRDefault="00E176FE" w:rsidP="00443513">
            <w:pPr>
              <w:ind w:left="26"/>
              <w:jc w:val="left"/>
              <w:rPr>
                <w:rFonts w:ascii="Cambria" w:hAnsi="Cambria"/>
              </w:rPr>
            </w:pPr>
            <w:r w:rsidRPr="00DB7368">
              <w:rPr>
                <w:rFonts w:ascii="Cambria" w:hAnsi="Cambria"/>
              </w:rPr>
              <w:t xml:space="preserve">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zgodnie z decyzją dyrektora, </w:t>
            </w:r>
          </w:p>
        </w:tc>
      </w:tr>
    </w:tbl>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logopedyczne </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DB7368" w:rsidTr="000E675C">
        <w:trPr>
          <w:trHeight w:val="26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Uczniowie z deficytami kompetencji i zaburzeniami sprawności językowej </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Eliminowanie zaburzeń funkcjonowania narządów mowy, na wniosek specjalistów po badaniach przesiewowych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podstawa </w:t>
            </w:r>
          </w:p>
          <w:p w:rsidR="00E176FE" w:rsidRPr="00DB7368" w:rsidRDefault="00E176FE" w:rsidP="00443513">
            <w:pPr>
              <w:ind w:left="26"/>
              <w:jc w:val="left"/>
              <w:rPr>
                <w:rFonts w:ascii="Cambria" w:hAnsi="Cambria"/>
              </w:rPr>
            </w:pPr>
            <w:r w:rsidRPr="00DB7368">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jc w:val="left"/>
              <w:rPr>
                <w:rFonts w:ascii="Cambria" w:hAnsi="Cambria"/>
              </w:rPr>
            </w:pPr>
            <w:r w:rsidRPr="00DB7368">
              <w:rPr>
                <w:rFonts w:ascii="Cambria" w:hAnsi="Cambria"/>
              </w:rPr>
              <w:t xml:space="preserve">Orzeczenie poradni psychologiczno –pedagogicznej lub opinia PP, wniosek nauczyciela,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ind w:left="26" w:hanging="26"/>
              <w:rPr>
                <w:rFonts w:ascii="Cambria" w:hAnsi="Cambria"/>
              </w:rPr>
            </w:pPr>
            <w:r w:rsidRPr="00DB7368">
              <w:rPr>
                <w:rFonts w:ascii="Cambria" w:hAnsi="Cambria"/>
              </w:rPr>
              <w:t xml:space="preserve">Nauczyciele i specjaliści posiadający kwalifikacje właściwe do rodzaju prowadzonych zajęć </w:t>
            </w:r>
          </w:p>
        </w:tc>
      </w:tr>
      <w:tr w:rsidR="00E176FE" w:rsidRPr="00DB7368" w:rsidTr="000E675C">
        <w:trPr>
          <w:trHeight w:val="782"/>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rPr>
                <w:rFonts w:ascii="Cambria" w:hAnsi="Cambria"/>
              </w:rPr>
            </w:pPr>
            <w:r w:rsidRPr="00DB7368">
              <w:rPr>
                <w:rFonts w:ascii="Cambria" w:hAnsi="Cambria"/>
              </w:rPr>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903E0C" w:rsidP="00443513">
            <w:pPr>
              <w:ind w:left="26" w:right="46" w:hanging="26"/>
              <w:rPr>
                <w:rFonts w:ascii="Cambria" w:hAnsi="Cambria"/>
              </w:rPr>
            </w:pPr>
            <w:r>
              <w:rPr>
                <w:rFonts w:ascii="Cambria" w:hAnsi="Cambria"/>
              </w:rPr>
              <w:t>60</w:t>
            </w:r>
            <w:r w:rsidR="00E176FE" w:rsidRPr="00DB7368">
              <w:rPr>
                <w:rFonts w:ascii="Cambria" w:hAnsi="Cambria"/>
              </w:rPr>
              <w:t xml:space="preserve"> minut, (w uzasadnionych przypadkach dopuszcza się prowadzenie zajęć w czasie krótszym niż 60 minut, z zachowaniem ustalonego dla ucznia łącznego tygodniowego czasu tych zajęć) </w:t>
            </w:r>
          </w:p>
        </w:tc>
      </w:tr>
      <w:tr w:rsidR="00E176FE" w:rsidRPr="00DB7368"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liczba </w:t>
            </w:r>
          </w:p>
          <w:p w:rsidR="00E176FE" w:rsidRPr="00DB7368" w:rsidRDefault="00E176FE" w:rsidP="00443513">
            <w:pPr>
              <w:ind w:left="26"/>
              <w:jc w:val="left"/>
              <w:rPr>
                <w:rFonts w:ascii="Cambria" w:hAnsi="Cambria"/>
              </w:rPr>
            </w:pPr>
            <w:r w:rsidRPr="00DB7368">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maksimum 4 osoby </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tabs>
                <w:tab w:val="right" w:pos="1825"/>
              </w:tabs>
              <w:jc w:val="left"/>
              <w:rPr>
                <w:rFonts w:ascii="Cambria" w:hAnsi="Cambria"/>
              </w:rPr>
            </w:pPr>
            <w:r w:rsidRPr="00DB7368">
              <w:rPr>
                <w:rFonts w:ascii="Cambria" w:hAnsi="Cambria"/>
              </w:rPr>
              <w:t xml:space="preserve">okres </w:t>
            </w:r>
            <w:r w:rsidRPr="00DB7368">
              <w:rPr>
                <w:rFonts w:ascii="Cambria" w:hAnsi="Cambria"/>
              </w:rPr>
              <w:tab/>
              <w:t xml:space="preserve">udzielania </w:t>
            </w:r>
          </w:p>
          <w:p w:rsidR="00E176FE" w:rsidRPr="00DB7368" w:rsidRDefault="00E176FE" w:rsidP="00443513">
            <w:pPr>
              <w:ind w:left="26"/>
              <w:jc w:val="left"/>
              <w:rPr>
                <w:rFonts w:ascii="Cambria" w:hAnsi="Cambria"/>
              </w:rPr>
            </w:pPr>
            <w:r w:rsidRPr="00DB7368">
              <w:rPr>
                <w:rFonts w:ascii="Cambria" w:hAnsi="Cambria"/>
              </w:rPr>
              <w:t xml:space="preserve">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DB7368">
              <w:rPr>
                <w:rFonts w:ascii="Cambria" w:hAnsi="Cambria"/>
              </w:rPr>
              <w:t xml:space="preserve">zgodnie z decyzją dyrektora, </w:t>
            </w:r>
          </w:p>
        </w:tc>
      </w:tr>
    </w:tbl>
    <w:p w:rsidR="00E176FE" w:rsidRPr="00DB7368" w:rsidRDefault="00E176FE" w:rsidP="00443513">
      <w:pPr>
        <w:ind w:left="610"/>
        <w:rPr>
          <w:rFonts w:ascii="Cambria" w:hAnsi="Cambria"/>
        </w:rPr>
      </w:pPr>
      <w:r w:rsidRPr="00DB7368">
        <w:rPr>
          <w:rFonts w:ascii="Cambria" w:hAnsi="Cambria"/>
        </w:rPr>
        <w:t xml:space="preserve"> </w:t>
      </w:r>
    </w:p>
    <w:p w:rsidR="00E176FE" w:rsidRPr="00DB7368" w:rsidRDefault="00E176FE" w:rsidP="00EB50A1">
      <w:pPr>
        <w:numPr>
          <w:ilvl w:val="0"/>
          <w:numId w:val="208"/>
        </w:numPr>
        <w:spacing w:after="3"/>
        <w:ind w:left="865" w:hanging="302"/>
        <w:jc w:val="both"/>
        <w:rPr>
          <w:rFonts w:ascii="Cambria" w:hAnsi="Cambria"/>
        </w:rPr>
      </w:pPr>
      <w:r w:rsidRPr="00DB7368">
        <w:rPr>
          <w:rFonts w:ascii="Cambria" w:hAnsi="Cambria"/>
        </w:rPr>
        <w:t xml:space="preserve">zajęcia związane z wyborem kierunku kształcenia i zawodu. </w:t>
      </w:r>
    </w:p>
    <w:p w:rsidR="00E176FE" w:rsidRPr="00F713B3" w:rsidRDefault="00E176FE" w:rsidP="00443513">
      <w:pPr>
        <w:ind w:left="865"/>
        <w:rPr>
          <w:rFonts w:ascii="Cambria" w:hAnsi="Cambria"/>
        </w:rPr>
      </w:pPr>
      <w:r w:rsidRPr="00DB7368">
        <w:rPr>
          <w:rFonts w:ascii="Cambria" w:hAnsi="Cambria"/>
        </w:rPr>
        <w:t xml:space="preserve"> </w:t>
      </w:r>
      <w:r w:rsidRPr="00F713B3">
        <w:rPr>
          <w:rFonts w:ascii="Cambria" w:hAnsi="Cambria"/>
        </w:rPr>
        <w:t>Organizuje się w szkole i uzupełniają one działania szkoły w zakresie doradztwa zawodowego</w:t>
      </w:r>
    </w:p>
    <w:tbl>
      <w:tblPr>
        <w:tblStyle w:val="TableGrid"/>
        <w:tblW w:w="9187" w:type="dxa"/>
        <w:tblInd w:w="521" w:type="dxa"/>
        <w:tblCellMar>
          <w:top w:w="22" w:type="dxa"/>
          <w:left w:w="46" w:type="dxa"/>
          <w:right w:w="19" w:type="dxa"/>
        </w:tblCellMar>
        <w:tblLook w:val="04A0" w:firstRow="1" w:lastRow="0" w:firstColumn="1" w:lastColumn="0" w:noHBand="0" w:noVBand="1"/>
      </w:tblPr>
      <w:tblGrid>
        <w:gridCol w:w="1889"/>
        <w:gridCol w:w="7298"/>
      </w:tblGrid>
      <w:tr w:rsidR="00E176FE" w:rsidRPr="00F713B3" w:rsidTr="000E675C">
        <w:trPr>
          <w:trHeight w:val="266"/>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 xml:space="preserve">adresaci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Uczniowie klas VII i VIII.</w:t>
            </w:r>
          </w:p>
        </w:tc>
      </w:tr>
      <w:tr w:rsidR="00E176FE" w:rsidRPr="00F713B3"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 xml:space="preserve">zadania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ind w:left="26" w:hanging="26"/>
              <w:rPr>
                <w:rFonts w:ascii="Cambria" w:hAnsi="Cambria"/>
              </w:rPr>
            </w:pPr>
            <w:r w:rsidRPr="00F713B3">
              <w:rPr>
                <w:rFonts w:ascii="Cambria" w:hAnsi="Cambria"/>
              </w:rPr>
              <w:t>Wspomaganie uczniów w wyborze dalszej drogi kształcenia  i zawodu oraz z planowaniem kształcenia i kariery zawodowej.</w:t>
            </w:r>
          </w:p>
        </w:tc>
      </w:tr>
      <w:tr w:rsidR="00E176FE" w:rsidRPr="00F713B3"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 xml:space="preserve">podstawa </w:t>
            </w:r>
          </w:p>
          <w:p w:rsidR="00E176FE" w:rsidRPr="00F713B3" w:rsidRDefault="00E176FE" w:rsidP="00443513">
            <w:pPr>
              <w:ind w:left="26"/>
              <w:jc w:val="left"/>
              <w:rPr>
                <w:rFonts w:ascii="Cambria" w:hAnsi="Cambria"/>
              </w:rPr>
            </w:pPr>
            <w:r w:rsidRPr="00F713B3">
              <w:rPr>
                <w:rFonts w:ascii="Cambria" w:hAnsi="Cambria"/>
              </w:rPr>
              <w:t xml:space="preserve">udzielania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ind w:left="26" w:hanging="26"/>
              <w:jc w:val="left"/>
              <w:rPr>
                <w:rFonts w:ascii="Cambria" w:hAnsi="Cambria"/>
              </w:rPr>
            </w:pPr>
            <w:r w:rsidRPr="00F713B3">
              <w:rPr>
                <w:rFonts w:ascii="Cambria" w:hAnsi="Cambria"/>
              </w:rPr>
              <w:t>Zajęcia organizowane zgodnie z podstawą programową, planem pracy wychowawczej i programem własnym doradcy zawodowego na wniosek ucznia, rodzica/opiekuna prawnego, dyrektora, wychowawcy, nauczyciela, specjalisty prowadzącego zajęcia z uczniem, wniosek poradni, asystenta rodziny, kuratora sądowego, pielęgniarki szkolnej.</w:t>
            </w:r>
          </w:p>
        </w:tc>
      </w:tr>
      <w:tr w:rsidR="00E176FE" w:rsidRPr="00F713B3"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 xml:space="preserve">prowadzący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ind w:left="26" w:hanging="26"/>
              <w:rPr>
                <w:rFonts w:ascii="Cambria" w:hAnsi="Cambria"/>
              </w:rPr>
            </w:pPr>
            <w:r w:rsidRPr="00F713B3">
              <w:rPr>
                <w:rFonts w:ascii="Cambria" w:hAnsi="Cambria"/>
              </w:rPr>
              <w:t xml:space="preserve">Nauczyciele i specjaliści posiadający kwalifikacje właściwe do rodzaju prowadzonych zajęć </w:t>
            </w:r>
          </w:p>
        </w:tc>
      </w:tr>
      <w:tr w:rsidR="00E176FE" w:rsidRPr="00F713B3" w:rsidTr="000E675C">
        <w:trPr>
          <w:trHeight w:val="782"/>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rPr>
                <w:rFonts w:ascii="Cambria" w:hAnsi="Cambria"/>
              </w:rPr>
            </w:pPr>
            <w:r w:rsidRPr="00F713B3">
              <w:rPr>
                <w:rFonts w:ascii="Cambria" w:hAnsi="Cambria"/>
              </w:rPr>
              <w:t xml:space="preserve">czas trwania jednostki zajęć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ind w:left="26" w:right="46" w:hanging="26"/>
              <w:rPr>
                <w:rFonts w:ascii="Cambria" w:hAnsi="Cambria"/>
              </w:rPr>
            </w:pPr>
            <w:r w:rsidRPr="00F713B3">
              <w:rPr>
                <w:rFonts w:ascii="Cambria" w:hAnsi="Cambria"/>
              </w:rPr>
              <w:t xml:space="preserve">45 minut  </w:t>
            </w:r>
          </w:p>
        </w:tc>
      </w:tr>
      <w:tr w:rsidR="00E176FE" w:rsidRPr="00F713B3" w:rsidTr="000E675C">
        <w:trPr>
          <w:trHeight w:val="526"/>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 xml:space="preserve">liczba </w:t>
            </w:r>
          </w:p>
          <w:p w:rsidR="00E176FE" w:rsidRPr="00F713B3" w:rsidRDefault="00E176FE" w:rsidP="00443513">
            <w:pPr>
              <w:ind w:left="26"/>
              <w:jc w:val="left"/>
              <w:rPr>
                <w:rFonts w:ascii="Cambria" w:hAnsi="Cambria"/>
              </w:rPr>
            </w:pPr>
            <w:r w:rsidRPr="00F713B3">
              <w:rPr>
                <w:rFonts w:ascii="Cambria" w:hAnsi="Cambria"/>
              </w:rPr>
              <w:t xml:space="preserve">uczestników </w:t>
            </w:r>
          </w:p>
        </w:tc>
        <w:tc>
          <w:tcPr>
            <w:tcW w:w="7298"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jc w:val="left"/>
              <w:rPr>
                <w:rFonts w:ascii="Cambria" w:hAnsi="Cambria"/>
              </w:rPr>
            </w:pPr>
            <w:r w:rsidRPr="00F713B3">
              <w:rPr>
                <w:rFonts w:ascii="Cambria" w:hAnsi="Cambria"/>
              </w:rPr>
              <w:t>Nieokreślona- zajęcia lekcyjne (w oddziale klasowym), grupowe bądź indywidualne</w:t>
            </w:r>
          </w:p>
        </w:tc>
      </w:tr>
      <w:tr w:rsidR="00E176FE" w:rsidRPr="00DB7368" w:rsidTr="000E675C">
        <w:trPr>
          <w:trHeight w:val="528"/>
        </w:trPr>
        <w:tc>
          <w:tcPr>
            <w:tcW w:w="1889" w:type="dxa"/>
            <w:tcBorders>
              <w:top w:val="single" w:sz="4" w:space="0" w:color="000000"/>
              <w:left w:val="single" w:sz="4" w:space="0" w:color="000000"/>
              <w:bottom w:val="single" w:sz="4" w:space="0" w:color="000000"/>
              <w:right w:val="single" w:sz="4" w:space="0" w:color="000000"/>
            </w:tcBorders>
          </w:tcPr>
          <w:p w:rsidR="00E176FE" w:rsidRPr="00F713B3" w:rsidRDefault="00E176FE" w:rsidP="00443513">
            <w:pPr>
              <w:tabs>
                <w:tab w:val="right" w:pos="1825"/>
              </w:tabs>
              <w:jc w:val="left"/>
              <w:rPr>
                <w:rFonts w:ascii="Cambria" w:hAnsi="Cambria"/>
              </w:rPr>
            </w:pPr>
            <w:r w:rsidRPr="00F713B3">
              <w:rPr>
                <w:rFonts w:ascii="Cambria" w:hAnsi="Cambria"/>
              </w:rPr>
              <w:t xml:space="preserve">okres </w:t>
            </w:r>
            <w:r w:rsidRPr="00F713B3">
              <w:rPr>
                <w:rFonts w:ascii="Cambria" w:hAnsi="Cambria"/>
              </w:rPr>
              <w:tab/>
              <w:t xml:space="preserve">udzielania </w:t>
            </w:r>
          </w:p>
          <w:p w:rsidR="00E176FE" w:rsidRPr="00F713B3" w:rsidRDefault="00E176FE" w:rsidP="00443513">
            <w:pPr>
              <w:ind w:left="26"/>
              <w:jc w:val="left"/>
              <w:rPr>
                <w:rFonts w:ascii="Cambria" w:hAnsi="Cambria"/>
              </w:rPr>
            </w:pPr>
            <w:r w:rsidRPr="00F713B3">
              <w:rPr>
                <w:rFonts w:ascii="Cambria" w:hAnsi="Cambria"/>
              </w:rPr>
              <w:t xml:space="preserve">pp </w:t>
            </w:r>
          </w:p>
        </w:tc>
        <w:tc>
          <w:tcPr>
            <w:tcW w:w="7298" w:type="dxa"/>
            <w:tcBorders>
              <w:top w:val="single" w:sz="4" w:space="0" w:color="000000"/>
              <w:left w:val="single" w:sz="4" w:space="0" w:color="000000"/>
              <w:bottom w:val="single" w:sz="4" w:space="0" w:color="000000"/>
              <w:right w:val="single" w:sz="4" w:space="0" w:color="000000"/>
            </w:tcBorders>
          </w:tcPr>
          <w:p w:rsidR="00E176FE" w:rsidRPr="00DB7368" w:rsidRDefault="00E176FE" w:rsidP="00443513">
            <w:pPr>
              <w:jc w:val="left"/>
              <w:rPr>
                <w:rFonts w:ascii="Cambria" w:hAnsi="Cambria"/>
              </w:rPr>
            </w:pPr>
            <w:r w:rsidRPr="00F713B3">
              <w:rPr>
                <w:rFonts w:ascii="Cambria" w:hAnsi="Cambria"/>
              </w:rPr>
              <w:t>Zgodnie z podstawą programową i ramowym planem nauczania oraz programem własnym doradcy zawodowego.</w:t>
            </w:r>
          </w:p>
        </w:tc>
      </w:tr>
    </w:tbl>
    <w:p w:rsidR="00C92F3A" w:rsidRDefault="00AF2E54" w:rsidP="00C92F3A">
      <w:pPr>
        <w:jc w:val="both"/>
        <w:rPr>
          <w:rFonts w:ascii="Cambria" w:hAnsi="Cambria"/>
          <w:b/>
          <w:bCs/>
          <w:color w:val="0070C0"/>
        </w:rPr>
      </w:pPr>
      <w:r>
        <w:rPr>
          <w:rFonts w:ascii="Cambria" w:hAnsi="Cambria"/>
          <w:b/>
          <w:bCs/>
          <w:color w:val="0070C0"/>
        </w:rPr>
        <w:t>2.a.</w:t>
      </w:r>
      <w:r w:rsidR="00C92F3A" w:rsidRPr="001D6D6A">
        <w:rPr>
          <w:rFonts w:ascii="Cambria" w:hAnsi="Cambria"/>
          <w:b/>
          <w:bCs/>
          <w:color w:val="0070C0"/>
        </w:rPr>
        <w:t xml:space="preserve"> </w:t>
      </w:r>
      <w:r w:rsidR="00C92F3A">
        <w:rPr>
          <w:rFonts w:ascii="Cambria" w:hAnsi="Cambria"/>
          <w:b/>
          <w:bCs/>
          <w:color w:val="0070C0"/>
        </w:rPr>
        <w:t xml:space="preserve">W przypadku czasowego ograniczenia funkcjonowania szkoły pomoc psychologiczno-pedagogiczna jest realizowana w formach dostosowanych do możliwości jej sprawowania w formie zdalnej.  Informacja o sposobie i trybie realizacji zadań </w:t>
      </w:r>
      <w:r w:rsidR="00C92F3A">
        <w:rPr>
          <w:rFonts w:ascii="Cambria" w:hAnsi="Cambria"/>
          <w:b/>
          <w:bCs/>
          <w:color w:val="0070C0"/>
        </w:rPr>
        <w:br/>
        <w:t>z zakresu pomocy psychologiczno-pedagogicznej przekazywana jest rodzicom i uczniom,</w:t>
      </w:r>
      <w:r w:rsidR="00C92F3A">
        <w:rPr>
          <w:rFonts w:ascii="Cambria" w:hAnsi="Cambria"/>
          <w:b/>
          <w:bCs/>
          <w:color w:val="0070C0"/>
        </w:rPr>
        <w:br/>
        <w:t xml:space="preserve">a w przypadku zajęć rewalidacyjnych ustalana z rodzicami oraz rejestrowana w opracowanym IPET-cie dla ucznia. </w:t>
      </w:r>
    </w:p>
    <w:p w:rsidR="00FF5B12" w:rsidRPr="00DB7368" w:rsidRDefault="00FF5B12" w:rsidP="00443513">
      <w:pPr>
        <w:jc w:val="both"/>
        <w:rPr>
          <w:rFonts w:ascii="Cambria" w:hAnsi="Cambria"/>
        </w:rPr>
      </w:pPr>
    </w:p>
    <w:p w:rsidR="00E176FE" w:rsidRPr="00DB7368" w:rsidRDefault="00AF2E54" w:rsidP="00443513">
      <w:pPr>
        <w:jc w:val="both"/>
        <w:rPr>
          <w:rFonts w:ascii="Cambria" w:hAnsi="Cambria"/>
        </w:rPr>
      </w:pPr>
      <w:r>
        <w:rPr>
          <w:rFonts w:ascii="Cambria" w:hAnsi="Cambria"/>
          <w:b/>
        </w:rPr>
        <w:t xml:space="preserve">  3</w:t>
      </w:r>
      <w:r w:rsidR="00E176FE" w:rsidRPr="00DB7368">
        <w:rPr>
          <w:rFonts w:ascii="Cambria" w:hAnsi="Cambria"/>
          <w:b/>
        </w:rPr>
        <w:t xml:space="preserve">.  </w:t>
      </w:r>
      <w:r w:rsidR="00E176FE" w:rsidRPr="00DB7368">
        <w:rPr>
          <w:rFonts w:ascii="Cambria" w:hAnsi="Cambria"/>
        </w:rPr>
        <w:t>Inne formy pomocy psychologiczno–pedagogicznej, to:</w:t>
      </w:r>
      <w:r w:rsidR="00E176FE" w:rsidRPr="00DB7368">
        <w:rPr>
          <w:rFonts w:ascii="Cambria" w:hAnsi="Cambria"/>
          <w:b/>
        </w:rPr>
        <w:t xml:space="preserve"> </w:t>
      </w:r>
    </w:p>
    <w:p w:rsidR="00E176FE" w:rsidRPr="00DB7368" w:rsidRDefault="00E176FE" w:rsidP="00EB50A1">
      <w:pPr>
        <w:numPr>
          <w:ilvl w:val="0"/>
          <w:numId w:val="257"/>
        </w:numPr>
        <w:spacing w:after="3"/>
        <w:ind w:hanging="427"/>
        <w:jc w:val="both"/>
        <w:rPr>
          <w:rFonts w:ascii="Cambria" w:hAnsi="Cambria"/>
        </w:rPr>
      </w:pPr>
      <w:r w:rsidRPr="00DB7368">
        <w:rPr>
          <w:rFonts w:ascii="Cambria" w:hAnsi="Cambria"/>
        </w:rPr>
        <w:t>porady i konsultacje dla uczniów – udzielane  i prowadzone przez pedagoga i psychologa</w:t>
      </w:r>
      <w:r w:rsidRPr="00DB7368">
        <w:rPr>
          <w:rFonts w:ascii="Cambria" w:hAnsi="Cambria"/>
          <w:b/>
          <w:color w:val="C00000"/>
        </w:rPr>
        <w:t xml:space="preserve"> </w:t>
      </w:r>
      <w:r w:rsidRPr="00DB7368">
        <w:rPr>
          <w:rFonts w:ascii="Cambria" w:hAnsi="Cambria"/>
        </w:rPr>
        <w:t xml:space="preserve">szkolnego, </w:t>
      </w:r>
      <w:r w:rsidRPr="00F713B3">
        <w:rPr>
          <w:rFonts w:ascii="Cambria" w:hAnsi="Cambria"/>
        </w:rPr>
        <w:t>w godzinach poda</w:t>
      </w:r>
      <w:r w:rsidR="00F713B3" w:rsidRPr="00F713B3">
        <w:rPr>
          <w:rFonts w:ascii="Cambria" w:hAnsi="Cambria"/>
        </w:rPr>
        <w:t>nych na drzwiach gabinetów</w:t>
      </w:r>
      <w:r w:rsidRPr="00DB7368">
        <w:rPr>
          <w:rFonts w:ascii="Cambria" w:hAnsi="Cambria"/>
        </w:rPr>
        <w:t xml:space="preserve">; </w:t>
      </w:r>
    </w:p>
    <w:p w:rsidR="00E176FE" w:rsidRPr="00DB7368" w:rsidRDefault="00E176FE" w:rsidP="00443513">
      <w:pPr>
        <w:ind w:left="610" w:firstLine="45"/>
        <w:rPr>
          <w:rFonts w:ascii="Cambria" w:hAnsi="Cambria"/>
        </w:rPr>
      </w:pPr>
    </w:p>
    <w:p w:rsidR="00E176FE" w:rsidRPr="00DB7368" w:rsidRDefault="00E176FE" w:rsidP="00EB50A1">
      <w:pPr>
        <w:numPr>
          <w:ilvl w:val="0"/>
          <w:numId w:val="257"/>
        </w:numPr>
        <w:spacing w:after="3"/>
        <w:ind w:hanging="427"/>
        <w:jc w:val="both"/>
        <w:rPr>
          <w:rFonts w:ascii="Cambria" w:hAnsi="Cambria"/>
        </w:rPr>
      </w:pPr>
      <w:r w:rsidRPr="00DB7368">
        <w:rPr>
          <w:rFonts w:ascii="Cambria" w:hAnsi="Cambria"/>
        </w:rPr>
        <w:lastRenderedPageBreak/>
        <w:t>porady, konsultacje, warsztaty i szkolenia dla nauczycieli – zgodnie z planem nadzoru pedagogicznego lub w godzinach pracy pedagoga</w:t>
      </w:r>
      <w:r w:rsidRPr="00F713B3">
        <w:rPr>
          <w:rFonts w:ascii="Cambria" w:hAnsi="Cambria"/>
        </w:rPr>
        <w:t>/psychologa</w:t>
      </w:r>
      <w:r w:rsidRPr="00DB7368">
        <w:rPr>
          <w:rFonts w:ascii="Cambria" w:hAnsi="Cambria"/>
        </w:rPr>
        <w:t xml:space="preserve"> szkolnego – w przypadku  potrzeby indywidualnych konsultacji nauczycieli z pedagogiem. </w:t>
      </w:r>
    </w:p>
    <w:p w:rsidR="00E176FE" w:rsidRPr="00DB7368" w:rsidRDefault="00E176FE" w:rsidP="00443513">
      <w:pPr>
        <w:spacing w:after="16"/>
        <w:ind w:left="1286" w:firstLine="45"/>
        <w:jc w:val="left"/>
        <w:rPr>
          <w:rFonts w:ascii="Cambria" w:hAnsi="Cambria"/>
        </w:rPr>
      </w:pPr>
    </w:p>
    <w:p w:rsidR="00E176FE" w:rsidRPr="00DB7368" w:rsidRDefault="00E176FE" w:rsidP="00EB50A1">
      <w:pPr>
        <w:numPr>
          <w:ilvl w:val="0"/>
          <w:numId w:val="257"/>
        </w:numPr>
        <w:spacing w:after="3"/>
        <w:ind w:hanging="427"/>
        <w:jc w:val="both"/>
        <w:rPr>
          <w:rFonts w:ascii="Cambria" w:hAnsi="Cambria"/>
        </w:rPr>
      </w:pPr>
      <w:r w:rsidRPr="00DB7368">
        <w:rPr>
          <w:rFonts w:ascii="Cambria" w:hAnsi="Cambria"/>
        </w:rPr>
        <w:t xml:space="preserve">warsztaty dla uczniów szkoły podstawowej w zakresie rozwijania umiejętności uczenia się; </w:t>
      </w:r>
    </w:p>
    <w:p w:rsidR="00E176FE" w:rsidRPr="00DB7368" w:rsidRDefault="00E176FE" w:rsidP="00443513">
      <w:pPr>
        <w:spacing w:after="16"/>
        <w:ind w:left="1286" w:firstLine="45"/>
        <w:jc w:val="left"/>
        <w:rPr>
          <w:rFonts w:ascii="Cambria" w:hAnsi="Cambria"/>
        </w:rPr>
      </w:pPr>
    </w:p>
    <w:p w:rsidR="00E176FE" w:rsidRPr="00DB7368" w:rsidRDefault="00E176FE" w:rsidP="00EB50A1">
      <w:pPr>
        <w:numPr>
          <w:ilvl w:val="0"/>
          <w:numId w:val="257"/>
        </w:numPr>
        <w:spacing w:after="3"/>
        <w:ind w:hanging="427"/>
        <w:jc w:val="both"/>
        <w:rPr>
          <w:rFonts w:ascii="Cambria" w:hAnsi="Cambria"/>
        </w:rPr>
      </w:pPr>
      <w:r w:rsidRPr="00DB7368">
        <w:rPr>
          <w:rFonts w:ascii="Cambria" w:hAnsi="Cambria"/>
        </w:rPr>
        <w:t xml:space="preserve">organizacja kształcenia w formie zindywidualizowanej ścieżki kształcenia na podstawie opinii poradni pp, i na wniosek rodziców dla uczniów, którzy w szczególności na stan zdrowia mają ograniczone możliwości uczestniczenia we wszystkich zajęciach lekcyjnych.   </w:t>
      </w:r>
    </w:p>
    <w:p w:rsidR="00C92F3A" w:rsidRPr="00D279FB" w:rsidRDefault="00C92F3A" w:rsidP="00C92F3A">
      <w:pPr>
        <w:tabs>
          <w:tab w:val="left" w:pos="284"/>
        </w:tabs>
        <w:spacing w:before="120" w:after="120"/>
        <w:ind w:left="1146"/>
        <w:jc w:val="both"/>
        <w:outlineLvl w:val="3"/>
        <w:rPr>
          <w:rFonts w:ascii="Cambria" w:eastAsia="Times New Roman" w:hAnsi="Cambria"/>
          <w:b/>
          <w:bCs/>
          <w:iCs/>
          <w:color w:val="0070C0"/>
          <w:szCs w:val="24"/>
          <w:lang w:eastAsia="pl-PL"/>
        </w:rPr>
      </w:pPr>
      <w:r>
        <w:rPr>
          <w:rFonts w:ascii="Cambria" w:hAnsi="Cambria"/>
        </w:rPr>
        <w:t xml:space="preserve">4a. </w:t>
      </w:r>
      <w:r w:rsidR="00E176FE" w:rsidRPr="00DB7368">
        <w:rPr>
          <w:rFonts w:ascii="Cambria" w:hAnsi="Cambria"/>
        </w:rPr>
        <w:t xml:space="preserve"> </w:t>
      </w:r>
      <w:r w:rsidRPr="006D6DC0">
        <w:rPr>
          <w:rFonts w:ascii="Cambria" w:eastAsia="Times New Roman" w:hAnsi="Cambria"/>
          <w:iCs/>
          <w:szCs w:val="24"/>
          <w:lang w:eastAsia="pl-PL"/>
        </w:rPr>
        <w:t>świadczenie pomocy psychologiczno-pedagogicznej w bieżącej pracy z uczniem</w:t>
      </w:r>
      <w:r>
        <w:rPr>
          <w:rFonts w:ascii="Cambria" w:eastAsia="Times New Roman" w:hAnsi="Cambria"/>
          <w:iCs/>
          <w:szCs w:val="24"/>
          <w:lang w:eastAsia="pl-PL"/>
        </w:rPr>
        <w:t xml:space="preserve"> </w:t>
      </w:r>
      <w:r w:rsidRPr="00D279FB">
        <w:rPr>
          <w:rFonts w:ascii="Cambria" w:eastAsia="Times New Roman" w:hAnsi="Cambria"/>
          <w:b/>
          <w:bCs/>
          <w:iCs/>
          <w:color w:val="0070C0"/>
          <w:szCs w:val="24"/>
          <w:lang w:eastAsia="pl-PL"/>
        </w:rPr>
        <w:t>w każd</w:t>
      </w:r>
      <w:r>
        <w:rPr>
          <w:rFonts w:ascii="Cambria" w:eastAsia="Times New Roman" w:hAnsi="Cambria"/>
          <w:b/>
          <w:bCs/>
          <w:iCs/>
          <w:color w:val="0070C0"/>
          <w:szCs w:val="24"/>
          <w:lang w:eastAsia="pl-PL"/>
        </w:rPr>
        <w:t>ym</w:t>
      </w:r>
      <w:r w:rsidRPr="00D279FB">
        <w:rPr>
          <w:rFonts w:ascii="Cambria" w:eastAsia="Times New Roman" w:hAnsi="Cambria"/>
          <w:b/>
          <w:bCs/>
          <w:iCs/>
          <w:color w:val="0070C0"/>
          <w:szCs w:val="24"/>
          <w:lang w:eastAsia="pl-PL"/>
        </w:rPr>
        <w:t xml:space="preserve"> </w:t>
      </w:r>
      <w:r>
        <w:rPr>
          <w:rFonts w:ascii="Cambria" w:eastAsia="Times New Roman" w:hAnsi="Cambria"/>
          <w:b/>
          <w:bCs/>
          <w:iCs/>
          <w:color w:val="0070C0"/>
          <w:szCs w:val="24"/>
          <w:lang w:eastAsia="pl-PL"/>
        </w:rPr>
        <w:t xml:space="preserve">  prowadzonym wariancie kształcenia. </w:t>
      </w:r>
    </w:p>
    <w:p w:rsidR="00E176FE" w:rsidRPr="00DB7368" w:rsidRDefault="00E176FE" w:rsidP="00443513">
      <w:pPr>
        <w:ind w:left="566"/>
        <w:jc w:val="left"/>
        <w:rPr>
          <w:rFonts w:ascii="Cambria" w:hAnsi="Cambria"/>
        </w:rPr>
      </w:pPr>
    </w:p>
    <w:p w:rsidR="00E176FE" w:rsidRPr="00DB7368" w:rsidRDefault="003F0A01" w:rsidP="00443513">
      <w:pPr>
        <w:spacing w:after="14"/>
        <w:ind w:left="1143"/>
        <w:jc w:val="left"/>
        <w:rPr>
          <w:rFonts w:ascii="Cambria" w:hAnsi="Cambria"/>
        </w:rPr>
      </w:pPr>
      <w:r w:rsidRPr="00DB7368">
        <w:rPr>
          <w:rFonts w:ascii="Cambria" w:hAnsi="Cambria"/>
          <w:b/>
        </w:rPr>
        <w:t>§ 26</w:t>
      </w:r>
      <w:r w:rsidR="00E176FE" w:rsidRPr="00DB7368">
        <w:rPr>
          <w:rFonts w:ascii="Cambria" w:hAnsi="Cambria"/>
          <w:b/>
        </w:rPr>
        <w:t>.  Pomoc psychologiczno-pedagogiczna uczniowi zdolnemu.</w:t>
      </w:r>
      <w:r w:rsidR="00E176FE" w:rsidRPr="00DB7368">
        <w:rPr>
          <w:rFonts w:ascii="Cambria" w:hAnsi="Cambria"/>
        </w:rPr>
        <w:t xml:space="preserve"> </w:t>
      </w:r>
    </w:p>
    <w:p w:rsidR="00E176FE" w:rsidRPr="00DB7368" w:rsidRDefault="00E176FE" w:rsidP="00443513">
      <w:pPr>
        <w:ind w:left="1133"/>
        <w:jc w:val="left"/>
        <w:rPr>
          <w:rFonts w:ascii="Cambria" w:hAnsi="Cambria"/>
        </w:rPr>
      </w:pPr>
      <w:r w:rsidRPr="00DB7368">
        <w:rPr>
          <w:rFonts w:ascii="Cambria" w:hAnsi="Cambria"/>
        </w:rPr>
        <w:t xml:space="preserve"> </w:t>
      </w:r>
    </w:p>
    <w:p w:rsidR="00E176FE" w:rsidRPr="00DB7368" w:rsidRDefault="00E176FE" w:rsidP="00443513">
      <w:pPr>
        <w:jc w:val="both"/>
        <w:rPr>
          <w:rFonts w:ascii="Cambria" w:hAnsi="Cambria"/>
        </w:rPr>
      </w:pPr>
      <w:r w:rsidRPr="00DB7368">
        <w:rPr>
          <w:rFonts w:ascii="Cambria" w:hAnsi="Cambria"/>
          <w:b/>
        </w:rPr>
        <w:t>1.</w:t>
      </w:r>
      <w:r w:rsidRPr="00DB7368">
        <w:rPr>
          <w:rFonts w:ascii="Cambria" w:hAnsi="Cambria"/>
        </w:rPr>
        <w:t xml:space="preserve">  Szkoła wspiera ucznia zdolnego poprzez: </w:t>
      </w:r>
    </w:p>
    <w:p w:rsidR="00FF5B12" w:rsidRPr="00DB7368" w:rsidRDefault="00E176FE" w:rsidP="00EB50A1">
      <w:pPr>
        <w:pStyle w:val="Akapitzlist"/>
        <w:numPr>
          <w:ilvl w:val="0"/>
          <w:numId w:val="259"/>
        </w:numPr>
        <w:spacing w:line="240" w:lineRule="auto"/>
        <w:jc w:val="both"/>
        <w:rPr>
          <w:rFonts w:ascii="Cambria" w:hAnsi="Cambria"/>
        </w:rPr>
      </w:pPr>
      <w:r w:rsidRPr="00DB7368">
        <w:rPr>
          <w:rFonts w:ascii="Cambria" w:hAnsi="Cambria"/>
        </w:rPr>
        <w:t>udzielanie uczniom pomocy w odkrywaniu ich predyspozycji, zainteresowań  i uzdolnień,</w:t>
      </w:r>
    </w:p>
    <w:p w:rsidR="00E176FE" w:rsidRPr="00DB7368" w:rsidRDefault="00E176FE" w:rsidP="00EB50A1">
      <w:pPr>
        <w:pStyle w:val="Akapitzlist"/>
        <w:numPr>
          <w:ilvl w:val="0"/>
          <w:numId w:val="259"/>
        </w:numPr>
        <w:spacing w:line="240" w:lineRule="auto"/>
        <w:jc w:val="both"/>
        <w:rPr>
          <w:rFonts w:ascii="Cambria" w:hAnsi="Cambria"/>
        </w:rPr>
      </w:pPr>
      <w:r w:rsidRPr="00DB7368">
        <w:rPr>
          <w:rFonts w:ascii="Cambria" w:hAnsi="Cambria"/>
        </w:rPr>
        <w:t xml:space="preserve">wspieranie emocjonalne uczniów, kształtowanie w wychowankach adekwatnej samooceny  i wiary w siebie, </w:t>
      </w:r>
    </w:p>
    <w:p w:rsidR="00E176FE" w:rsidRPr="00DB7368" w:rsidRDefault="00E176FE" w:rsidP="00EB50A1">
      <w:pPr>
        <w:pStyle w:val="Akapitzlist"/>
        <w:numPr>
          <w:ilvl w:val="0"/>
          <w:numId w:val="259"/>
        </w:numPr>
        <w:spacing w:after="3" w:line="240" w:lineRule="auto"/>
        <w:ind w:right="198"/>
        <w:jc w:val="both"/>
        <w:rPr>
          <w:rFonts w:ascii="Cambria" w:hAnsi="Cambria"/>
        </w:rPr>
      </w:pPr>
      <w:r w:rsidRPr="00DB7368">
        <w:rPr>
          <w:rFonts w:ascii="Cambria" w:hAnsi="Cambria"/>
        </w:rPr>
        <w:t xml:space="preserve">stymulowanie rozwoju, uzdolnień i zainteresowań oraz wyzwalanie potencjału twórczego uczniów, </w:t>
      </w:r>
    </w:p>
    <w:p w:rsidR="00FF5B12" w:rsidRPr="00DB7368" w:rsidRDefault="00E176FE" w:rsidP="00EB50A1">
      <w:pPr>
        <w:pStyle w:val="Akapitzlist"/>
        <w:numPr>
          <w:ilvl w:val="0"/>
          <w:numId w:val="259"/>
        </w:numPr>
        <w:spacing w:after="3" w:line="240" w:lineRule="auto"/>
        <w:ind w:right="198"/>
        <w:jc w:val="both"/>
        <w:rPr>
          <w:rFonts w:ascii="Cambria" w:hAnsi="Cambria"/>
        </w:rPr>
      </w:pPr>
      <w:r w:rsidRPr="00DB7368">
        <w:rPr>
          <w:rFonts w:ascii="Cambria" w:hAnsi="Cambria"/>
        </w:rPr>
        <w:t>uwrażliwianie uczniów na potrzeby innych ludzi i zachęcanie do działań prospołecznych,</w:t>
      </w:r>
    </w:p>
    <w:p w:rsidR="00E176FE" w:rsidRPr="00DB7368" w:rsidRDefault="00E176FE" w:rsidP="00EB50A1">
      <w:pPr>
        <w:pStyle w:val="Akapitzlist"/>
        <w:numPr>
          <w:ilvl w:val="0"/>
          <w:numId w:val="259"/>
        </w:numPr>
        <w:spacing w:after="3" w:line="240" w:lineRule="auto"/>
        <w:ind w:right="198"/>
        <w:jc w:val="both"/>
        <w:rPr>
          <w:rFonts w:ascii="Cambria" w:hAnsi="Cambria"/>
        </w:rPr>
      </w:pPr>
      <w:r w:rsidRPr="00DB7368">
        <w:rPr>
          <w:rFonts w:ascii="Cambria" w:hAnsi="Cambria"/>
        </w:rPr>
        <w:t xml:space="preserve">promocja ucznia zdolnego, nauczyciela opiekuna i szkoły. </w:t>
      </w:r>
    </w:p>
    <w:p w:rsidR="00E176FE" w:rsidRPr="00DB7368" w:rsidRDefault="00E176FE" w:rsidP="00443513">
      <w:pPr>
        <w:ind w:left="566"/>
        <w:jc w:val="both"/>
        <w:rPr>
          <w:rFonts w:ascii="Cambria" w:hAnsi="Cambria"/>
        </w:rPr>
      </w:pPr>
      <w:r w:rsidRPr="00DB7368">
        <w:rPr>
          <w:rFonts w:ascii="Cambria" w:hAnsi="Cambria"/>
          <w:b/>
        </w:rPr>
        <w:t xml:space="preserve"> </w:t>
      </w:r>
    </w:p>
    <w:p w:rsidR="00E176FE" w:rsidRPr="00DB7368" w:rsidRDefault="00E176FE" w:rsidP="00EB50A1">
      <w:pPr>
        <w:pStyle w:val="Akapitzlist"/>
        <w:numPr>
          <w:ilvl w:val="0"/>
          <w:numId w:val="258"/>
        </w:numPr>
        <w:spacing w:after="3" w:line="240" w:lineRule="auto"/>
        <w:jc w:val="both"/>
        <w:rPr>
          <w:rFonts w:ascii="Cambria" w:hAnsi="Cambria"/>
        </w:rPr>
      </w:pPr>
      <w:r w:rsidRPr="00DB7368">
        <w:rPr>
          <w:rFonts w:ascii="Cambria" w:hAnsi="Cambria"/>
        </w:rPr>
        <w:t>Formy i metody pracy z uczniem zdolnym ukierunkowane są w obrębie przedmiotów humanistycznych, artystycznych, matematyczno-przyrodniczych, sportowych i obejmują pracę: 1)</w:t>
      </w:r>
      <w:r w:rsidRPr="00DB7368">
        <w:rPr>
          <w:rFonts w:ascii="Cambria" w:eastAsia="Arial" w:hAnsi="Cambria" w:cs="Arial"/>
        </w:rPr>
        <w:t xml:space="preserve"> </w:t>
      </w:r>
      <w:r w:rsidRPr="00DB7368">
        <w:rPr>
          <w:rFonts w:ascii="Cambria" w:hAnsi="Cambria"/>
        </w:rPr>
        <w:t>na lekcji, 2)</w:t>
      </w:r>
      <w:r w:rsidRPr="00DB7368">
        <w:rPr>
          <w:rFonts w:ascii="Cambria" w:eastAsia="Arial" w:hAnsi="Cambria" w:cs="Arial"/>
        </w:rPr>
        <w:t xml:space="preserve"> </w:t>
      </w:r>
      <w:r w:rsidRPr="00DB7368">
        <w:rPr>
          <w:rFonts w:ascii="Cambria" w:hAnsi="Cambria"/>
        </w:rPr>
        <w:t xml:space="preserve">poza lekcjami.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pStyle w:val="Akapitzlist"/>
        <w:numPr>
          <w:ilvl w:val="0"/>
          <w:numId w:val="258"/>
        </w:numPr>
        <w:spacing w:after="3" w:line="240" w:lineRule="auto"/>
        <w:jc w:val="both"/>
        <w:rPr>
          <w:rFonts w:ascii="Cambria" w:hAnsi="Cambria"/>
        </w:rPr>
      </w:pPr>
      <w:r w:rsidRPr="00DB7368">
        <w:rPr>
          <w:rFonts w:ascii="Cambria" w:hAnsi="Cambria"/>
        </w:rPr>
        <w:t xml:space="preserve">Uczeń zdolny ma możliwość: </w:t>
      </w:r>
    </w:p>
    <w:p w:rsidR="00E176FE" w:rsidRPr="00DB7368" w:rsidRDefault="00E176FE" w:rsidP="00443513">
      <w:pPr>
        <w:ind w:left="1133"/>
        <w:jc w:val="left"/>
        <w:rPr>
          <w:rFonts w:ascii="Cambria" w:hAnsi="Cambria"/>
        </w:rPr>
      </w:pPr>
      <w:r w:rsidRPr="00DB7368">
        <w:rPr>
          <w:rFonts w:ascii="Cambria" w:hAnsi="Cambria"/>
        </w:rPr>
        <w:t xml:space="preserve"> </w:t>
      </w:r>
    </w:p>
    <w:p w:rsidR="00E176FE" w:rsidRPr="00DB7368" w:rsidRDefault="00E176FE" w:rsidP="00EB50A1">
      <w:pPr>
        <w:numPr>
          <w:ilvl w:val="0"/>
          <w:numId w:val="209"/>
        </w:numPr>
        <w:spacing w:after="3"/>
        <w:ind w:left="846" w:hanging="283"/>
        <w:jc w:val="both"/>
        <w:rPr>
          <w:rFonts w:ascii="Cambria" w:hAnsi="Cambria"/>
        </w:rPr>
      </w:pPr>
      <w:r w:rsidRPr="00DB7368">
        <w:rPr>
          <w:rFonts w:ascii="Cambria" w:hAnsi="Cambria"/>
        </w:rPr>
        <w:t xml:space="preserve">rozwijania zainteresowań w ramach zajęć lekcyjnych i pozalekcyjnych, </w:t>
      </w:r>
    </w:p>
    <w:p w:rsidR="00E176FE" w:rsidRPr="00DB7368" w:rsidRDefault="00E176FE" w:rsidP="00EB50A1">
      <w:pPr>
        <w:numPr>
          <w:ilvl w:val="0"/>
          <w:numId w:val="209"/>
        </w:numPr>
        <w:spacing w:after="3"/>
        <w:ind w:left="846" w:hanging="283"/>
        <w:jc w:val="both"/>
        <w:rPr>
          <w:rFonts w:ascii="Cambria" w:hAnsi="Cambria"/>
        </w:rPr>
      </w:pPr>
      <w:r w:rsidRPr="00DB7368">
        <w:rPr>
          <w:rFonts w:ascii="Cambria" w:hAnsi="Cambria"/>
        </w:rPr>
        <w:t xml:space="preserve">uzyskania od nauczyciela pomocy w przygotowaniu się do konkursów i olimpiad, </w:t>
      </w:r>
    </w:p>
    <w:p w:rsidR="00E176FE" w:rsidRPr="00DB7368" w:rsidRDefault="00E176FE" w:rsidP="00EB50A1">
      <w:pPr>
        <w:numPr>
          <w:ilvl w:val="0"/>
          <w:numId w:val="209"/>
        </w:numPr>
        <w:spacing w:after="3"/>
        <w:ind w:left="846" w:hanging="283"/>
        <w:jc w:val="both"/>
        <w:rPr>
          <w:rFonts w:ascii="Cambria" w:hAnsi="Cambria"/>
        </w:rPr>
      </w:pPr>
      <w:r w:rsidRPr="00DB7368">
        <w:rPr>
          <w:rFonts w:ascii="Cambria" w:hAnsi="Cambria"/>
        </w:rPr>
        <w:t xml:space="preserve">indywidualnej pracy, dostosowania stopnia trudności , poziomu i ilości zadań lekcyjnych i w domu, </w:t>
      </w:r>
    </w:p>
    <w:p w:rsidR="00E176FE" w:rsidRPr="00DB7368" w:rsidRDefault="00E176FE" w:rsidP="00EB50A1">
      <w:pPr>
        <w:numPr>
          <w:ilvl w:val="0"/>
          <w:numId w:val="209"/>
        </w:numPr>
        <w:spacing w:after="127"/>
        <w:ind w:left="846" w:hanging="283"/>
        <w:jc w:val="both"/>
        <w:rPr>
          <w:rFonts w:ascii="Cambria" w:hAnsi="Cambria"/>
        </w:rPr>
      </w:pPr>
      <w:r w:rsidRPr="00DB7368">
        <w:rPr>
          <w:rFonts w:ascii="Cambria" w:hAnsi="Cambria"/>
        </w:rPr>
        <w:t xml:space="preserve">realizowania indywidualnego programy nauki lub indywidualnego toku nauki. </w:t>
      </w:r>
    </w:p>
    <w:p w:rsidR="00E176FE" w:rsidRPr="00DB7368" w:rsidRDefault="00E176FE" w:rsidP="00443513">
      <w:pPr>
        <w:ind w:left="610"/>
        <w:rPr>
          <w:rFonts w:ascii="Cambria" w:hAnsi="Cambria"/>
        </w:rPr>
      </w:pPr>
      <w:r w:rsidRPr="00DB7368">
        <w:rPr>
          <w:rFonts w:ascii="Cambria" w:hAnsi="Cambria"/>
        </w:rPr>
        <w:t xml:space="preserve"> </w:t>
      </w:r>
    </w:p>
    <w:p w:rsidR="00E176FE" w:rsidRPr="00DB7368" w:rsidRDefault="00E176FE" w:rsidP="00443513">
      <w:pPr>
        <w:spacing w:after="267"/>
        <w:ind w:left="1143"/>
        <w:jc w:val="left"/>
        <w:rPr>
          <w:rFonts w:ascii="Cambria" w:hAnsi="Cambria"/>
        </w:rPr>
      </w:pPr>
      <w:r w:rsidRPr="00DB7368">
        <w:rPr>
          <w:rFonts w:ascii="Cambria" w:hAnsi="Cambria"/>
          <w:b/>
        </w:rPr>
        <w:t>4.</w:t>
      </w:r>
      <w:r w:rsidRPr="00DB7368">
        <w:rPr>
          <w:rFonts w:ascii="Cambria" w:eastAsia="Arial" w:hAnsi="Cambria" w:cs="Arial"/>
          <w:b/>
        </w:rPr>
        <w:t xml:space="preserve"> </w:t>
      </w:r>
      <w:r w:rsidRPr="00DB7368">
        <w:rPr>
          <w:rFonts w:ascii="Cambria" w:hAnsi="Cambria"/>
        </w:rPr>
        <w:t xml:space="preserve">W pracy z uczniem zdolnym nauczyciel: </w:t>
      </w:r>
    </w:p>
    <w:p w:rsidR="00E176FE"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 xml:space="preserve">rozpoznaje uzdolnienia uczniów; </w:t>
      </w:r>
    </w:p>
    <w:p w:rsidR="00E176FE"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 xml:space="preserve">umożliwia uczniowi zdolnemu indywidualne, systematyczne konsultacje, celem ukierunkowania jego samodzielnej pracy; </w:t>
      </w:r>
    </w:p>
    <w:p w:rsidR="00E176FE"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 xml:space="preserve">systematycznie współpracuje z rodzicami celem ustalenia kierunków samodzielnej pracy ucznia w domu; </w:t>
      </w:r>
    </w:p>
    <w:p w:rsidR="00E176FE"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współpracuje z instytucjami wspierającymi szkołę, w tym Poradnię Psychologiczno-</w:t>
      </w:r>
    </w:p>
    <w:p w:rsidR="00FF5B12"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Pedagogiczną w zakresie diagnozowania zdolności i zainteresowań kierunkowych ucznia;</w:t>
      </w:r>
    </w:p>
    <w:p w:rsidR="00E176FE" w:rsidRPr="00DB7368" w:rsidRDefault="00E176FE" w:rsidP="00EB50A1">
      <w:pPr>
        <w:pStyle w:val="Akapitzlist"/>
        <w:numPr>
          <w:ilvl w:val="0"/>
          <w:numId w:val="260"/>
        </w:numPr>
        <w:spacing w:line="240" w:lineRule="auto"/>
        <w:jc w:val="both"/>
        <w:rPr>
          <w:rFonts w:ascii="Cambria" w:hAnsi="Cambria"/>
        </w:rPr>
      </w:pPr>
      <w:r w:rsidRPr="00DB7368">
        <w:rPr>
          <w:rFonts w:ascii="Cambria" w:hAnsi="Cambria"/>
        </w:rPr>
        <w:t xml:space="preserve">składa wniosek do dyrektora szkoły o zezwolenie na indywidualny program nauki lub indywidualny tok nauki. </w:t>
      </w:r>
    </w:p>
    <w:p w:rsidR="00E176FE" w:rsidRPr="00DB7368" w:rsidRDefault="00E176FE" w:rsidP="00EB50A1">
      <w:pPr>
        <w:numPr>
          <w:ilvl w:val="3"/>
          <w:numId w:val="211"/>
        </w:numPr>
        <w:spacing w:after="3"/>
        <w:ind w:firstLine="566"/>
        <w:jc w:val="both"/>
        <w:rPr>
          <w:rFonts w:ascii="Cambria" w:hAnsi="Cambria"/>
        </w:rPr>
      </w:pPr>
      <w:r w:rsidRPr="00DB7368">
        <w:rPr>
          <w:rFonts w:ascii="Cambria" w:hAnsi="Cambria"/>
        </w:rPr>
        <w:t xml:space="preserve">Zainteresowania uczniów oraz ich uzdolnienia rozpoznawane są w formie wywiadów z rodzicami, uczniem, prowadzenia obserwacji pedagogicznych oraz z opinii  i orzeczeń poradni psychologiczno-pedagogicznych.  </w:t>
      </w:r>
    </w:p>
    <w:p w:rsidR="00E176FE" w:rsidRPr="00DB7368" w:rsidRDefault="00E176FE" w:rsidP="00443513">
      <w:pPr>
        <w:spacing w:after="18"/>
        <w:ind w:left="1133"/>
        <w:jc w:val="left"/>
        <w:rPr>
          <w:rFonts w:ascii="Cambria" w:hAnsi="Cambria"/>
        </w:rPr>
      </w:pPr>
      <w:r w:rsidRPr="00DB7368">
        <w:rPr>
          <w:rFonts w:ascii="Cambria" w:hAnsi="Cambria"/>
        </w:rPr>
        <w:t xml:space="preserve"> </w:t>
      </w:r>
    </w:p>
    <w:p w:rsidR="00E176FE" w:rsidRPr="00DB7368" w:rsidRDefault="00E176FE" w:rsidP="00EB50A1">
      <w:pPr>
        <w:numPr>
          <w:ilvl w:val="3"/>
          <w:numId w:val="211"/>
        </w:numPr>
        <w:spacing w:after="3"/>
        <w:ind w:firstLine="566"/>
        <w:jc w:val="both"/>
        <w:rPr>
          <w:rFonts w:ascii="Cambria" w:hAnsi="Cambria"/>
        </w:rPr>
      </w:pPr>
      <w:r w:rsidRPr="00DB7368">
        <w:rPr>
          <w:rFonts w:ascii="Cambria" w:hAnsi="Cambria"/>
        </w:rPr>
        <w:lastRenderedPageBreak/>
        <w:t xml:space="preserve">W przypadku stwierdzenia szczególnych uzdolnień nauczyciel edukacji przedmiotowej składa wniosek do wychowawcy o objęcie ucznia opieką pp.  </w:t>
      </w:r>
    </w:p>
    <w:p w:rsidR="00E176FE" w:rsidRPr="00DB7368" w:rsidRDefault="00E176FE" w:rsidP="00443513">
      <w:pPr>
        <w:spacing w:after="18"/>
        <w:ind w:left="1286"/>
        <w:jc w:val="left"/>
        <w:rPr>
          <w:rFonts w:ascii="Cambria" w:hAnsi="Cambria"/>
        </w:rPr>
      </w:pPr>
      <w:r w:rsidRPr="00DB7368">
        <w:rPr>
          <w:rFonts w:ascii="Cambria" w:hAnsi="Cambria"/>
        </w:rPr>
        <w:t xml:space="preserve"> </w:t>
      </w:r>
    </w:p>
    <w:p w:rsidR="00E176FE" w:rsidRPr="00DB7368" w:rsidRDefault="00E176FE" w:rsidP="00EB50A1">
      <w:pPr>
        <w:numPr>
          <w:ilvl w:val="3"/>
          <w:numId w:val="211"/>
        </w:numPr>
        <w:spacing w:after="3"/>
        <w:ind w:firstLine="566"/>
        <w:jc w:val="both"/>
        <w:rPr>
          <w:rFonts w:ascii="Cambria" w:hAnsi="Cambria"/>
        </w:rPr>
      </w:pPr>
      <w:r w:rsidRPr="00DB7368">
        <w:rPr>
          <w:rFonts w:ascii="Cambria" w:hAnsi="Cambria"/>
        </w:rPr>
        <w:t xml:space="preserve">W szkole organizuje się kółka zainteresowań zgodnie z zainteresowaniami  i uzdolnieniami uczniów. </w:t>
      </w:r>
    </w:p>
    <w:p w:rsidR="00E176FE" w:rsidRPr="00DB7368" w:rsidRDefault="00E176FE" w:rsidP="00443513">
      <w:pPr>
        <w:spacing w:after="18"/>
        <w:ind w:left="1286"/>
        <w:jc w:val="left"/>
        <w:rPr>
          <w:rFonts w:ascii="Cambria" w:hAnsi="Cambria"/>
        </w:rPr>
      </w:pPr>
      <w:r w:rsidRPr="00DB7368">
        <w:rPr>
          <w:rFonts w:ascii="Cambria" w:hAnsi="Cambria"/>
        </w:rPr>
        <w:t xml:space="preserve"> </w:t>
      </w:r>
    </w:p>
    <w:p w:rsidR="00E176FE" w:rsidRPr="00DB7368" w:rsidRDefault="00E176FE" w:rsidP="00EB50A1">
      <w:pPr>
        <w:numPr>
          <w:ilvl w:val="3"/>
          <w:numId w:val="211"/>
        </w:numPr>
        <w:spacing w:after="3"/>
        <w:ind w:firstLine="566"/>
        <w:jc w:val="both"/>
        <w:rPr>
          <w:rFonts w:ascii="Cambria" w:hAnsi="Cambria"/>
        </w:rPr>
      </w:pPr>
      <w:r w:rsidRPr="00DB7368">
        <w:rPr>
          <w:rFonts w:ascii="Cambria" w:hAnsi="Cambria"/>
        </w:rPr>
        <w:t xml:space="preserve">Dyrektor szkoły, po upływie co najmniej jednego roku nauki, a w uzasadnionych przypadkach po śródrocznej klasyfikacji udziela uczniowi zdolnemu zgody na indywidualny tok nauki lub indywidualny program nauki, zgodnie z zasadami opisanym w  § 38 statutu szkoły. </w:t>
      </w:r>
    </w:p>
    <w:p w:rsidR="00E176FE" w:rsidRPr="00DB7368" w:rsidRDefault="00E176FE" w:rsidP="00443513">
      <w:pPr>
        <w:spacing w:after="18"/>
        <w:ind w:left="1286"/>
        <w:jc w:val="left"/>
        <w:rPr>
          <w:rFonts w:ascii="Cambria" w:hAnsi="Cambria"/>
        </w:rPr>
      </w:pPr>
      <w:r w:rsidRPr="00DB7368">
        <w:rPr>
          <w:rFonts w:ascii="Cambria" w:hAnsi="Cambria"/>
        </w:rPr>
        <w:t xml:space="preserve"> </w:t>
      </w:r>
    </w:p>
    <w:p w:rsidR="00E176FE" w:rsidRPr="00DB7368" w:rsidRDefault="00E176FE" w:rsidP="00EB50A1">
      <w:pPr>
        <w:numPr>
          <w:ilvl w:val="3"/>
          <w:numId w:val="211"/>
        </w:numPr>
        <w:spacing w:after="231"/>
        <w:ind w:firstLine="566"/>
        <w:jc w:val="both"/>
        <w:rPr>
          <w:rFonts w:ascii="Cambria" w:hAnsi="Cambria"/>
        </w:rPr>
      </w:pPr>
      <w:r w:rsidRPr="00DB7368">
        <w:rPr>
          <w:rFonts w:ascii="Cambria" w:hAnsi="Cambria"/>
        </w:rPr>
        <w:t xml:space="preserve">Organizowane w szkole konkursy, olimpiady, turnieje stanowią formę rozwoju uzdolnień  i ich prezentacji. Uczniowie awansujący do kolejnych etapów objęci są specjalną opieką nauczyciela. </w:t>
      </w:r>
    </w:p>
    <w:p w:rsidR="00E176FE" w:rsidRPr="00DB7368" w:rsidRDefault="00E176FE" w:rsidP="00443513">
      <w:pPr>
        <w:ind w:left="566"/>
        <w:jc w:val="left"/>
        <w:rPr>
          <w:rFonts w:ascii="Cambria" w:hAnsi="Cambria"/>
        </w:rPr>
      </w:pPr>
      <w:r w:rsidRPr="00DB7368">
        <w:rPr>
          <w:rFonts w:ascii="Cambria" w:eastAsia="Times New Roman" w:hAnsi="Cambria"/>
        </w:rPr>
        <w:t xml:space="preserve"> </w:t>
      </w:r>
    </w:p>
    <w:p w:rsidR="00E176FE" w:rsidRPr="00DB7368" w:rsidRDefault="003F0A01" w:rsidP="00443513">
      <w:pPr>
        <w:spacing w:after="14"/>
        <w:ind w:left="561"/>
        <w:jc w:val="left"/>
        <w:rPr>
          <w:rFonts w:ascii="Cambria" w:hAnsi="Cambria"/>
        </w:rPr>
      </w:pPr>
      <w:r w:rsidRPr="00DB7368">
        <w:rPr>
          <w:rFonts w:ascii="Cambria" w:hAnsi="Cambria"/>
          <w:b/>
        </w:rPr>
        <w:t xml:space="preserve">        § 27</w:t>
      </w:r>
      <w:r w:rsidR="00E176FE" w:rsidRPr="00DB7368">
        <w:rPr>
          <w:rFonts w:ascii="Cambria" w:hAnsi="Cambria"/>
          <w:b/>
        </w:rPr>
        <w:t>. Organizacja pomocy psychologiczno–pedagogicznej  uczniom</w:t>
      </w:r>
      <w:r w:rsidR="00E176FE" w:rsidRPr="00DB7368">
        <w:rPr>
          <w:rFonts w:ascii="Cambria" w:hAnsi="Cambria"/>
        </w:rPr>
        <w:t xml:space="preserve">. </w:t>
      </w:r>
    </w:p>
    <w:p w:rsidR="00E176FE" w:rsidRPr="00DB7368" w:rsidRDefault="00E176FE" w:rsidP="00443513">
      <w:pPr>
        <w:ind w:left="610"/>
        <w:rPr>
          <w:rFonts w:ascii="Cambria" w:hAnsi="Cambria"/>
        </w:rPr>
      </w:pPr>
      <w:r w:rsidRPr="00DB7368">
        <w:rPr>
          <w:rFonts w:ascii="Cambria" w:hAnsi="Cambria"/>
        </w:rPr>
        <w:t xml:space="preserve"> </w:t>
      </w:r>
    </w:p>
    <w:p w:rsidR="00E176FE" w:rsidRPr="00DB7368" w:rsidRDefault="00E176FE" w:rsidP="00443513">
      <w:pPr>
        <w:ind w:left="573"/>
        <w:rPr>
          <w:rFonts w:ascii="Cambria" w:hAnsi="Cambria"/>
        </w:rPr>
      </w:pPr>
      <w:r w:rsidRPr="00DB7368">
        <w:rPr>
          <w:rFonts w:ascii="Cambria" w:hAnsi="Cambria"/>
          <w:b/>
        </w:rPr>
        <w:t xml:space="preserve">        1</w:t>
      </w:r>
      <w:r w:rsidRPr="00DB7368">
        <w:rPr>
          <w:rFonts w:ascii="Cambria" w:hAnsi="Cambria"/>
        </w:rPr>
        <w:t xml:space="preserve">. W Szkole pomoc psychologiczno-pedagogiczna udzielana jest uczniom: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0"/>
        </w:numPr>
        <w:spacing w:after="3"/>
        <w:ind w:hanging="10"/>
        <w:jc w:val="both"/>
        <w:rPr>
          <w:rFonts w:ascii="Cambria" w:hAnsi="Cambria"/>
        </w:rPr>
      </w:pPr>
      <w:r w:rsidRPr="00DB7368">
        <w:rPr>
          <w:rFonts w:ascii="Cambria" w:hAnsi="Cambria"/>
        </w:rPr>
        <w:t xml:space="preserve">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 na zasadach określonych w Dziale II rozdział 3 statutu szkoły;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0"/>
        </w:numPr>
        <w:spacing w:after="3"/>
        <w:ind w:hanging="10"/>
        <w:jc w:val="both"/>
        <w:rPr>
          <w:rFonts w:ascii="Cambria" w:hAnsi="Cambria"/>
        </w:rPr>
      </w:pPr>
      <w:r w:rsidRPr="00DB7368">
        <w:rPr>
          <w:rFonts w:ascii="Cambria" w:hAnsi="Cambria"/>
        </w:rPr>
        <w:t xml:space="preserve">posiadającym opinię poradni psychologiczno–pedagogicznej, w tym poradni specjalistycznej o specyficznych trudnościach w uczeniu się lub inną opinię poradni psychologiczno-pedagogicznej, w tym poradni specjalistycznej; </w:t>
      </w:r>
    </w:p>
    <w:p w:rsidR="00E176FE" w:rsidRPr="00DB7368" w:rsidRDefault="00E176FE" w:rsidP="00443513">
      <w:pPr>
        <w:ind w:left="293"/>
        <w:jc w:val="left"/>
        <w:rPr>
          <w:rFonts w:ascii="Cambria" w:hAnsi="Cambria"/>
        </w:rPr>
      </w:pPr>
      <w:r w:rsidRPr="00DB7368">
        <w:rPr>
          <w:rFonts w:ascii="Cambria" w:hAnsi="Cambria"/>
        </w:rPr>
        <w:t xml:space="preserve"> </w:t>
      </w:r>
    </w:p>
    <w:p w:rsidR="00E176FE" w:rsidRPr="00DB7368" w:rsidRDefault="00E176FE" w:rsidP="00EB50A1">
      <w:pPr>
        <w:numPr>
          <w:ilvl w:val="1"/>
          <w:numId w:val="210"/>
        </w:numPr>
        <w:spacing w:after="3"/>
        <w:ind w:hanging="10"/>
        <w:jc w:val="both"/>
        <w:rPr>
          <w:rFonts w:ascii="Cambria" w:hAnsi="Cambria"/>
        </w:rPr>
      </w:pPr>
      <w:r w:rsidRPr="00DB7368">
        <w:rPr>
          <w:rFonts w:ascii="Cambria" w:hAnsi="Cambria"/>
        </w:rPr>
        <w:t xml:space="preserve">posiadającym orzeczenie o potrzebie indywidualnego nauczania - na podstawie tego orzeczenia; </w:t>
      </w:r>
    </w:p>
    <w:p w:rsidR="00E176FE" w:rsidRPr="00DB7368" w:rsidRDefault="00E176FE" w:rsidP="00443513">
      <w:pPr>
        <w:ind w:left="293"/>
        <w:jc w:val="left"/>
        <w:rPr>
          <w:rFonts w:ascii="Cambria" w:hAnsi="Cambria"/>
        </w:rPr>
      </w:pPr>
      <w:r w:rsidRPr="00DB7368">
        <w:rPr>
          <w:rFonts w:ascii="Cambria" w:hAnsi="Cambria"/>
        </w:rPr>
        <w:t xml:space="preserve"> </w:t>
      </w:r>
    </w:p>
    <w:p w:rsidR="00E176FE" w:rsidRPr="00DB7368" w:rsidRDefault="00E176FE" w:rsidP="00EB50A1">
      <w:pPr>
        <w:numPr>
          <w:ilvl w:val="1"/>
          <w:numId w:val="210"/>
        </w:numPr>
        <w:spacing w:after="3"/>
        <w:ind w:hanging="10"/>
        <w:jc w:val="both"/>
        <w:rPr>
          <w:rFonts w:ascii="Cambria" w:hAnsi="Cambria"/>
        </w:rPr>
      </w:pPr>
      <w:r w:rsidRPr="00DB7368">
        <w:rPr>
          <w:rFonts w:ascii="Cambria" w:hAnsi="Cambria"/>
        </w:rPr>
        <w:t xml:space="preserve">nieposiadającym orzeczenia lub opinii, ale dla których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 publicznych przedszkolach, szkołach i placówkach koniecznym jest zorganizowanie zinstytucjonalizowanej formy pomocy lub pomocy doraźnej w bieżącej pracy z uczniem; </w:t>
      </w:r>
    </w:p>
    <w:p w:rsidR="00E176FE" w:rsidRPr="00DB7368" w:rsidRDefault="00E176FE" w:rsidP="00443513">
      <w:pPr>
        <w:spacing w:after="14"/>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10"/>
        </w:numPr>
        <w:spacing w:after="3"/>
        <w:ind w:hanging="10"/>
        <w:jc w:val="both"/>
        <w:rPr>
          <w:rFonts w:ascii="Cambria" w:hAnsi="Cambria"/>
        </w:rPr>
      </w:pPr>
      <w:r w:rsidRPr="00DB7368">
        <w:rPr>
          <w:rFonts w:ascii="Cambria" w:hAnsi="Cambria"/>
        </w:rPr>
        <w:t xml:space="preserve">posiadającego opinię lekarza o ograniczonych możliwościach wykonywania przez ucznia określonych ćwiczeń fizycznych na zajęciach wychowania fizycznego – na podstawie tej opinii. </w:t>
      </w:r>
    </w:p>
    <w:p w:rsidR="00E176FE" w:rsidRPr="00DB7368" w:rsidRDefault="00E176FE" w:rsidP="00443513">
      <w:pPr>
        <w:ind w:left="1286"/>
        <w:jc w:val="left"/>
        <w:rPr>
          <w:rFonts w:ascii="Cambria" w:hAnsi="Cambria"/>
        </w:rPr>
      </w:pPr>
      <w:r w:rsidRPr="00DB7368">
        <w:rPr>
          <w:rFonts w:ascii="Cambria" w:hAnsi="Cambria"/>
        </w:rPr>
        <w:t xml:space="preserve">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Nauczyciele pracujący z grupą uczniów prowadzą wnikliwą obserwację pedagogiczną, która polega na obserwacji </w:t>
      </w:r>
      <w:proofErr w:type="spellStart"/>
      <w:r w:rsidRPr="00DB7368">
        <w:rPr>
          <w:rFonts w:ascii="Cambria" w:hAnsi="Cambria"/>
        </w:rPr>
        <w:t>zachowań</w:t>
      </w:r>
      <w:proofErr w:type="spellEnd"/>
      <w:r w:rsidRPr="00DB7368">
        <w:rPr>
          <w:rFonts w:ascii="Cambria" w:hAnsi="Cambria"/>
        </w:rPr>
        <w:t>, obserwacji relacji poszczególnych uczniów z innymi ludźmi, analizują  postępy w rozwoju związane z edukacją i rozwojem społecznym, analizują wytwory ucznia, opinie z poradni.  Na podstawie wyników obserwacji nauczyciele wstępnie definiują trudności / zdolności lub zaburzenia.</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 przypadku stwierdzenia, że uczeń ze względu na potrzeby rozwojowe lub edukacyjne oraz możliwości psychofizyczne wymaga objęcia pomocą </w:t>
      </w:r>
      <w:proofErr w:type="spellStart"/>
      <w:r w:rsidRPr="00DB7368">
        <w:rPr>
          <w:rFonts w:ascii="Cambria" w:hAnsi="Cambria"/>
        </w:rPr>
        <w:t>psychologiczno</w:t>
      </w:r>
      <w:proofErr w:type="spellEnd"/>
      <w:r w:rsidRPr="00DB7368">
        <w:rPr>
          <w:rFonts w:ascii="Cambria" w:hAnsi="Cambria"/>
        </w:rPr>
        <w:t>–pedagogiczną odpowiednio nauczyciel, wychowawca lub specjalista niezwłocznie udziela tej pomocy  w bieżącej pracy z uczniem i in</w:t>
      </w:r>
      <w:r w:rsidR="0008176E" w:rsidRPr="00DB7368">
        <w:rPr>
          <w:rFonts w:ascii="Cambria" w:hAnsi="Cambria"/>
        </w:rPr>
        <w:t>formuje o tym wychowawcę klasy.</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lastRenderedPageBreak/>
        <w:t xml:space="preserve">Wychowawca klasy przekazuje tę informację pozostałym nauczycielom pracującym   z uczniem, w przypadku, gdy stwierdzi taką potrzebę.  Wychowawca klasy  przekazuje informację na najbliższym posiedzeniu zespołu nauczycieli uczących w danej klasie, a jeśli termin planowanego zebrania jest odległy – otrzymany  komunikat </w:t>
      </w:r>
      <w:r w:rsidR="0008176E" w:rsidRPr="00DB7368">
        <w:rPr>
          <w:rFonts w:ascii="Cambria" w:hAnsi="Cambria"/>
        </w:rPr>
        <w:t>zapisuje w dzienniku lekcyjnym.</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Wychowawca klasy informuje rodziców ucznia o potrzebie objęcia pomocą </w:t>
      </w:r>
      <w:proofErr w:type="spellStart"/>
      <w:r w:rsidRPr="00DB7368">
        <w:rPr>
          <w:rFonts w:ascii="Cambria" w:hAnsi="Cambria"/>
        </w:rPr>
        <w:t>psychologiczno</w:t>
      </w:r>
      <w:proofErr w:type="spellEnd"/>
      <w:r w:rsidRPr="00DB7368">
        <w:rPr>
          <w:rFonts w:ascii="Cambria" w:hAnsi="Cambria"/>
        </w:rPr>
        <w:t xml:space="preserve"> – pedagogiczną ich dziecka. Informacja jest przekazywana telefonicznie, </w:t>
      </w:r>
      <w:r w:rsidRPr="00F713B3">
        <w:rPr>
          <w:rFonts w:ascii="Cambria" w:hAnsi="Cambria"/>
        </w:rPr>
        <w:t>za pomocą dziennika elektronicznego</w:t>
      </w:r>
      <w:r w:rsidRPr="00DB7368">
        <w:rPr>
          <w:rFonts w:ascii="Cambria" w:hAnsi="Cambria"/>
        </w:rPr>
        <w:t xml:space="preserve"> lub w trakcie indywidualnej rozmowy z rodzicem</w:t>
      </w:r>
      <w:r w:rsidRPr="00DB7368">
        <w:rPr>
          <w:rFonts w:ascii="Cambria" w:hAnsi="Cambria"/>
          <w:i/>
        </w:rPr>
        <w:t xml:space="preserve">.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 przypadku, gdy wychowawca uzna, że należy uczniowi zorganizować szkolną formę pomocy </w:t>
      </w:r>
      <w:proofErr w:type="spellStart"/>
      <w:r w:rsidRPr="00DB7368">
        <w:rPr>
          <w:rFonts w:ascii="Cambria" w:hAnsi="Cambria"/>
        </w:rPr>
        <w:t>psychologiczno</w:t>
      </w:r>
      <w:proofErr w:type="spellEnd"/>
      <w:r w:rsidRPr="00DB7368">
        <w:rPr>
          <w:rFonts w:ascii="Cambria" w:hAnsi="Cambria"/>
        </w:rPr>
        <w:t>–pedagogicznej (</w:t>
      </w:r>
      <w:r w:rsidRPr="00DB7368">
        <w:rPr>
          <w:rFonts w:ascii="Cambria" w:hAnsi="Cambria"/>
          <w:i/>
        </w:rPr>
        <w:t xml:space="preserve">zajęcia </w:t>
      </w:r>
      <w:proofErr w:type="spellStart"/>
      <w:r w:rsidRPr="00DB7368">
        <w:rPr>
          <w:rFonts w:ascii="Cambria" w:hAnsi="Cambria"/>
          <w:i/>
        </w:rPr>
        <w:t>dydaktyczno</w:t>
      </w:r>
      <w:proofErr w:type="spellEnd"/>
      <w:r w:rsidRPr="00DB7368">
        <w:rPr>
          <w:rFonts w:ascii="Cambria" w:hAnsi="Cambria"/>
          <w:i/>
        </w:rPr>
        <w:t xml:space="preserve"> – wyrównawcze, zajęcia rozwijające uzdolnienia, inne specjalistyczne formy pomocy),</w:t>
      </w:r>
      <w:r w:rsidRPr="00DB7368">
        <w:rPr>
          <w:rFonts w:ascii="Cambria" w:hAnsi="Cambria"/>
        </w:rPr>
        <w:t xml:space="preserve"> wychowawca zasięga opinii </w:t>
      </w:r>
      <w:r w:rsidR="0008176E" w:rsidRPr="00DB7368">
        <w:rPr>
          <w:rFonts w:ascii="Cambria" w:hAnsi="Cambria"/>
        </w:rPr>
        <w:t xml:space="preserve">nauczycieli uczących w klasie.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Wychowawca ma prawo zwołać zebranie wszystkich uczących nauczycieli  w oddziale  w celu: skoordynowania działań w pracy z uczniem, zasięgnięcia opinii nauczycieli, wypracowania wspólnych zasad postępowania wobec ucznia, ustalenia form pracy  z uczniem, dostosowania metod i form pracy do potrzeb i możliwości ucznia. Informację  o spotkaniu</w:t>
      </w:r>
      <w:r w:rsidRPr="00DB7368">
        <w:rPr>
          <w:rFonts w:ascii="Cambria" w:hAnsi="Cambria"/>
          <w:color w:val="0000FF"/>
        </w:rPr>
        <w:t xml:space="preserve"> </w:t>
      </w:r>
      <w:r w:rsidRPr="00DB7368">
        <w:rPr>
          <w:rFonts w:ascii="Cambria" w:hAnsi="Cambria"/>
        </w:rPr>
        <w:t xml:space="preserve">nauczycieli pracujących w jednym oddziale wychowawca przekazuje z co najmniej tygodniowym wyprzedzeniem.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Po dokonanych ustaleniach zespołu nauczycielskiego lub zebraniu opinii od poszczególnych nauczycieli, wychowawca proponuje formy pomocy </w:t>
      </w:r>
      <w:proofErr w:type="spellStart"/>
      <w:r w:rsidRPr="00DB7368">
        <w:rPr>
          <w:rFonts w:ascii="Cambria" w:hAnsi="Cambria"/>
        </w:rPr>
        <w:t>psychologiczno</w:t>
      </w:r>
      <w:proofErr w:type="spellEnd"/>
      <w:r w:rsidRPr="00DB7368">
        <w:rPr>
          <w:rFonts w:ascii="Cambria" w:hAnsi="Cambria"/>
        </w:rPr>
        <w:t xml:space="preserve">– pedagogicznej świadczonej poszczególnym uczniom. Propozycję przedstawia dyrektorowi szkoły.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Wychowawca przy czynnościach, o których mowa w ust. 7 współpracuje z rodzicami ucznia lub w razie potrzeby ze specjalistami zatrudnionymi w szkole. </w:t>
      </w:r>
    </w:p>
    <w:p w:rsidR="00CE06EB"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Wymiar godzin poszczególnych form udzielania uczniom pomocy </w:t>
      </w:r>
      <w:proofErr w:type="spellStart"/>
      <w:r w:rsidRPr="00DB7368">
        <w:rPr>
          <w:rFonts w:ascii="Cambria" w:hAnsi="Cambria"/>
        </w:rPr>
        <w:t>psychologiczno</w:t>
      </w:r>
      <w:proofErr w:type="spellEnd"/>
      <w:r w:rsidRPr="00DB7368">
        <w:rPr>
          <w:rFonts w:ascii="Cambria" w:hAnsi="Cambria"/>
        </w:rPr>
        <w:t xml:space="preserve">–pedagogicznej ustala dyrektor szkoły, biorąc pod uwagę wszystkie godziny, które w danym roku szkolnym mogą być przeznaczone na realizację tych form. </w:t>
      </w:r>
    </w:p>
    <w:p w:rsidR="006D6BF7" w:rsidRPr="00CE06EB" w:rsidRDefault="00E176FE" w:rsidP="00EB50A1">
      <w:pPr>
        <w:pStyle w:val="Akapitzlist"/>
        <w:numPr>
          <w:ilvl w:val="2"/>
          <w:numId w:val="210"/>
        </w:numPr>
        <w:spacing w:line="240" w:lineRule="auto"/>
        <w:jc w:val="both"/>
        <w:rPr>
          <w:rFonts w:ascii="Cambria" w:hAnsi="Cambria"/>
        </w:rPr>
      </w:pPr>
      <w:r w:rsidRPr="00CE06EB">
        <w:rPr>
          <w:rFonts w:ascii="Cambria" w:hAnsi="Cambria"/>
        </w:rPr>
        <w:t xml:space="preserve">O ustalonych dla ucznia formach, okresie udzielania pomocy </w:t>
      </w:r>
      <w:proofErr w:type="spellStart"/>
      <w:r w:rsidRPr="00CE06EB">
        <w:rPr>
          <w:rFonts w:ascii="Cambria" w:hAnsi="Cambria"/>
        </w:rPr>
        <w:t>psychologiczno</w:t>
      </w:r>
      <w:proofErr w:type="spellEnd"/>
      <w:r w:rsidRPr="00CE06EB">
        <w:rPr>
          <w:rFonts w:ascii="Cambria" w:hAnsi="Cambria"/>
        </w:rPr>
        <w:t>–pedagogicznej oraz wymiarze godzin, w których poszczególne formy będą realizowane niezwłocznie zawiadamia się rodzica w formie pisemnej</w:t>
      </w:r>
      <w:r w:rsidR="00CE06EB" w:rsidRPr="00CE06EB">
        <w:rPr>
          <w:rFonts w:ascii="Cambria" w:hAnsi="Cambria"/>
        </w:rPr>
        <w:t xml:space="preserve"> zaś rodzic własnoręcznym podpisem potwierdza otrzymanie informacji.</w:t>
      </w:r>
      <w:r w:rsidR="00CE06EB" w:rsidRPr="00CE06EB">
        <w:rPr>
          <w:rFonts w:ascii="Cambria" w:hAnsi="Cambria"/>
          <w:b/>
          <w:color w:val="C00000"/>
        </w:rPr>
        <w:t xml:space="preserve">  </w:t>
      </w:r>
      <w:r w:rsidRPr="00CE06EB">
        <w:rPr>
          <w:rFonts w:ascii="Cambria" w:hAnsi="Cambria"/>
        </w:rPr>
        <w:t xml:space="preserve"> </w:t>
      </w:r>
      <w:r w:rsidR="006D6BF7" w:rsidRPr="00CE06EB">
        <w:rPr>
          <w:rFonts w:ascii="Cambria" w:hAnsi="Cambria"/>
        </w:rPr>
        <w:t xml:space="preserve">Wychowawca klasy wpisuje powyższą informację w e-dzienniku w modle „specjalne potrzeby edukacyjne”. </w:t>
      </w:r>
    </w:p>
    <w:p w:rsidR="0008176E" w:rsidRPr="006D6BF7" w:rsidRDefault="00E176FE" w:rsidP="00EB50A1">
      <w:pPr>
        <w:pStyle w:val="Akapitzlist"/>
        <w:numPr>
          <w:ilvl w:val="2"/>
          <w:numId w:val="210"/>
        </w:numPr>
        <w:spacing w:line="240" w:lineRule="auto"/>
        <w:jc w:val="both"/>
        <w:rPr>
          <w:rFonts w:ascii="Cambria" w:hAnsi="Cambria"/>
        </w:rPr>
      </w:pPr>
      <w:r w:rsidRPr="006D6BF7">
        <w:rPr>
          <w:rFonts w:ascii="Cambria" w:hAnsi="Cambria"/>
        </w:rPr>
        <w:t xml:space="preserve">Rodzic ma prawo do odmowy świadczenia pomocy </w:t>
      </w:r>
      <w:proofErr w:type="spellStart"/>
      <w:r w:rsidRPr="006D6BF7">
        <w:rPr>
          <w:rFonts w:ascii="Cambria" w:hAnsi="Cambria"/>
        </w:rPr>
        <w:t>psychologiczno</w:t>
      </w:r>
      <w:proofErr w:type="spellEnd"/>
      <w:r w:rsidRPr="006D6BF7">
        <w:rPr>
          <w:rFonts w:ascii="Cambria" w:hAnsi="Cambria"/>
        </w:rPr>
        <w:t xml:space="preserve">–pedagogicznej swojemu dziecku.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Wychowawca klasy jest koordynatorem wszelkich działań związanych z organizacją</w:t>
      </w:r>
      <w:r w:rsidR="00F713B3">
        <w:rPr>
          <w:rFonts w:ascii="Cambria" w:hAnsi="Cambria"/>
        </w:rPr>
        <w:t xml:space="preserve"> </w:t>
      </w:r>
      <w:r w:rsidRPr="00DB7368">
        <w:rPr>
          <w:rFonts w:ascii="Cambria" w:hAnsi="Cambria"/>
        </w:rPr>
        <w:t xml:space="preserve">i świadczeniem pomocy </w:t>
      </w:r>
      <w:proofErr w:type="spellStart"/>
      <w:r w:rsidRPr="00DB7368">
        <w:rPr>
          <w:rFonts w:ascii="Cambria" w:hAnsi="Cambria"/>
        </w:rPr>
        <w:t>psychologiczno</w:t>
      </w:r>
      <w:proofErr w:type="spellEnd"/>
      <w:r w:rsidRPr="00DB7368">
        <w:rPr>
          <w:rFonts w:ascii="Cambria" w:hAnsi="Cambria"/>
        </w:rPr>
        <w:t xml:space="preserve"> – pedagogicznej swoim wychowankom.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Każdy nauczyciel oraz specjalista zatrudniony w szkole ma obowiązek włączyć się  w realizację zintegrowanych, wspólnie wypracowanych form i metod wspierania ucznia.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 przypadku, gdy pomimo udzielanej uczniowi pomocy psychologicznopedagogicznej nie nastąpiła poprawa w funkcjonowaniu ucznia w szkole dyrektor szkoły, za zgodą rodziców, występuje do poradni psychologiczno-pedagogicznej o przeprowadzenie diagnozy i wskazanie rozwiązania problemu ucznia.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Objęcie ucznia zajęciami </w:t>
      </w:r>
      <w:proofErr w:type="spellStart"/>
      <w:r w:rsidRPr="00DB7368">
        <w:rPr>
          <w:rFonts w:ascii="Cambria" w:hAnsi="Cambria"/>
        </w:rPr>
        <w:t>dydaktyczno</w:t>
      </w:r>
      <w:proofErr w:type="spellEnd"/>
      <w:r w:rsidRPr="00DB7368">
        <w:rPr>
          <w:rFonts w:ascii="Cambria" w:hAnsi="Cambria"/>
        </w:rPr>
        <w:t xml:space="preserve">–wyrównawczymi i specjalistycznymi wymaga zgody rodzica.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Zajęcia dydaktyczno-wyrównawcze prowadzi się w grupach międzyoddziałowych     i oddziałowych. Dyrektor szkoły wskazuje nauczyciela do prowadzenia zajęć dydaktyczno</w:t>
      </w:r>
      <w:r w:rsidR="0044136A">
        <w:rPr>
          <w:rFonts w:ascii="Cambria" w:hAnsi="Cambria"/>
        </w:rPr>
        <w:t xml:space="preserve">- </w:t>
      </w:r>
      <w:r w:rsidRPr="00DB7368">
        <w:rPr>
          <w:rFonts w:ascii="Cambria" w:hAnsi="Cambria"/>
        </w:rPr>
        <w:t xml:space="preserve">wyrównawczych spośród nauczycieli danej edukacji przedmiotowych.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Za zgodą organu prowadzącego liczba dzieci biorących udział w zajęciach </w:t>
      </w:r>
      <w:proofErr w:type="spellStart"/>
      <w:r w:rsidRPr="00DB7368">
        <w:rPr>
          <w:rFonts w:ascii="Cambria" w:hAnsi="Cambria"/>
        </w:rPr>
        <w:t>dydaktyczno</w:t>
      </w:r>
      <w:proofErr w:type="spellEnd"/>
      <w:r w:rsidRPr="00DB7368">
        <w:rPr>
          <w:rFonts w:ascii="Cambria" w:hAnsi="Cambria"/>
        </w:rPr>
        <w:t xml:space="preserve"> –wyrównawczych może być niższa, niż określona w § 24 ust. 2.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O zakończeniu zajęć dydaktyczno-wyrównawczych decyduje dyrektor szkoły, po zasięgnięciu opinii nauczyciela prowadzącego te zajęcia lub </w:t>
      </w:r>
      <w:r w:rsidR="0008176E" w:rsidRPr="00DB7368">
        <w:rPr>
          <w:rFonts w:ascii="Cambria" w:hAnsi="Cambria"/>
        </w:rPr>
        <w:t>na podstawie opinii wychowawcy.</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Nauczyciel zajęć dydaktyczno-wyrównawczych jest obowiązany prowadzić dokumentację w formie dziennika zajęć pozalekcyjnych oraz systematycznie dokonywać ewaluacji pracy własnej, a także badań przyrostu wiedzy i umiejętności uczniów objętych tą formą pomocy.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lastRenderedPageBreak/>
        <w:t xml:space="preserve">Zajęcia specjalistyczne i korekcyjno-kompensacyjne prowadzą nauczyciele    i specjaliści posiadający kwalifikacje odpowiednie do rodzaju zajęć.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Za zgodą organu prowadzącego, w szczególnie uzasadnionych przypadkach, zajęcia specjalistyczne mogą być prowadzone indywidualnie.  </w:t>
      </w:r>
    </w:p>
    <w:p w:rsidR="0008176E" w:rsidRPr="00DB7368" w:rsidRDefault="0008176E" w:rsidP="00EB50A1">
      <w:pPr>
        <w:pStyle w:val="Akapitzlist"/>
        <w:numPr>
          <w:ilvl w:val="2"/>
          <w:numId w:val="210"/>
        </w:numPr>
        <w:spacing w:line="240" w:lineRule="auto"/>
        <w:jc w:val="both"/>
        <w:rPr>
          <w:rFonts w:ascii="Cambria" w:hAnsi="Cambria"/>
        </w:rPr>
      </w:pPr>
      <w:r w:rsidRPr="00DB7368">
        <w:rPr>
          <w:rFonts w:ascii="Cambria" w:hAnsi="Cambria"/>
        </w:rPr>
        <w:t xml:space="preserve">O objęciu ucznia zajęciami </w:t>
      </w:r>
      <w:r w:rsidR="00E176FE" w:rsidRPr="00DB7368">
        <w:rPr>
          <w:rFonts w:ascii="Cambria" w:hAnsi="Cambria"/>
        </w:rPr>
        <w:t>dydaktyczn</w:t>
      </w:r>
      <w:r w:rsidRPr="00DB7368">
        <w:rPr>
          <w:rFonts w:ascii="Cambria" w:hAnsi="Cambria"/>
        </w:rPr>
        <w:t xml:space="preserve">o-wyrównawczymi lub zajęciami </w:t>
      </w:r>
      <w:r w:rsidR="00E176FE" w:rsidRPr="00DB7368">
        <w:rPr>
          <w:rFonts w:ascii="Cambria" w:hAnsi="Cambria"/>
        </w:rPr>
        <w:t xml:space="preserve">specjalistycznymi decyduje Dyrektor Szkoły. O zakończeniu udzielania pomocy w formie zajęć  specjalistycznych decyduje dyrektor szkoły na wniosek rodziców lub nauczyciela prowadzącego zajęcia.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 szkole zatrudniony jest pedagog, psycholog, logopeda, </w:t>
      </w:r>
      <w:r w:rsidR="00CE06EB">
        <w:rPr>
          <w:rFonts w:ascii="Cambria" w:hAnsi="Cambria"/>
        </w:rPr>
        <w:t>a</w:t>
      </w:r>
      <w:r w:rsidRPr="00DB7368">
        <w:rPr>
          <w:rFonts w:ascii="Cambria" w:hAnsi="Cambria"/>
        </w:rPr>
        <w:t xml:space="preserve"> </w:t>
      </w:r>
      <w:r w:rsidR="00CE06EB">
        <w:rPr>
          <w:rFonts w:ascii="Cambria" w:hAnsi="Cambria"/>
        </w:rPr>
        <w:t>w</w:t>
      </w:r>
      <w:r w:rsidRPr="00DB7368">
        <w:rPr>
          <w:rFonts w:ascii="Cambria" w:hAnsi="Cambria"/>
        </w:rPr>
        <w:t xml:space="preserve"> miarę potrzeb specjaliści, posiadający kwalifikacje odpowiednie do rodzaju prowadzonych zajęć.  </w:t>
      </w:r>
    </w:p>
    <w:p w:rsidR="0008176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Porad dla rodziców i nauczycieli udzielają, w zależności od potrzeb, pedagog, psycholog, logopeda oraz inni nauczyciele posiadający przygotowanie do prowadzenia zajęć specjalistycznych, w ustalonych wspólnie terminach.</w:t>
      </w:r>
      <w:r w:rsidRPr="00DB7368">
        <w:rPr>
          <w:rFonts w:ascii="Cambria" w:hAnsi="Cambria"/>
          <w:color w:val="FF0000"/>
        </w:rPr>
        <w:t xml:space="preserve"> </w:t>
      </w:r>
    </w:p>
    <w:p w:rsidR="00E176FE" w:rsidRPr="00DB7368" w:rsidRDefault="00E176FE" w:rsidP="00EB50A1">
      <w:pPr>
        <w:pStyle w:val="Akapitzlist"/>
        <w:numPr>
          <w:ilvl w:val="2"/>
          <w:numId w:val="210"/>
        </w:numPr>
        <w:spacing w:line="240" w:lineRule="auto"/>
        <w:jc w:val="both"/>
        <w:rPr>
          <w:rFonts w:ascii="Cambria" w:hAnsi="Cambria"/>
        </w:rPr>
      </w:pPr>
      <w:r w:rsidRPr="00DB7368">
        <w:rPr>
          <w:rFonts w:ascii="Cambria" w:hAnsi="Cambria"/>
        </w:rPr>
        <w:t xml:space="preserve">Wsparcie merytoryczne dla nauczycieli, wychowawców i specjalistów udzielających pomocy psychologiczno-pedagogicznej udziela Poradnia Pedagogiczno-Psychologiczna w Świdnicy na zasadach określonych w zawartym porozumieniu pomiędzy stronami.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3F0A01" w:rsidP="00443513">
      <w:pPr>
        <w:spacing w:after="14"/>
        <w:ind w:left="561"/>
        <w:jc w:val="left"/>
        <w:rPr>
          <w:rFonts w:ascii="Cambria" w:hAnsi="Cambria"/>
        </w:rPr>
      </w:pPr>
      <w:r w:rsidRPr="00DB7368">
        <w:rPr>
          <w:rFonts w:ascii="Cambria" w:hAnsi="Cambria"/>
          <w:b/>
        </w:rPr>
        <w:t xml:space="preserve">          § 28</w:t>
      </w:r>
      <w:r w:rsidR="00E176FE" w:rsidRPr="00DB7368">
        <w:rPr>
          <w:rFonts w:ascii="Cambria" w:hAnsi="Cambria"/>
          <w:b/>
        </w:rPr>
        <w:t xml:space="preserve">.  Zadania i obowiązki nauczycieli i specjalistów w zakresie udzielania pomocy psychologiczno-pedagogicznej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ind w:left="573"/>
        <w:jc w:val="both"/>
        <w:rPr>
          <w:rFonts w:ascii="Cambria" w:hAnsi="Cambria"/>
        </w:rPr>
      </w:pPr>
      <w:r w:rsidRPr="00DB7368">
        <w:rPr>
          <w:rFonts w:ascii="Cambria" w:hAnsi="Cambria"/>
          <w:b/>
        </w:rPr>
        <w:t xml:space="preserve">          1.</w:t>
      </w:r>
      <w:r w:rsidRPr="00DB7368">
        <w:rPr>
          <w:rFonts w:ascii="Cambria" w:hAnsi="Cambria"/>
        </w:rPr>
        <w:t xml:space="preserve"> Do zadań i obowiązków każdego nauczyciela</w:t>
      </w:r>
      <w:r w:rsidRPr="00DB7368">
        <w:rPr>
          <w:rFonts w:ascii="Cambria" w:hAnsi="Cambria"/>
          <w:b/>
        </w:rPr>
        <w:t xml:space="preserve"> </w:t>
      </w:r>
      <w:r w:rsidRPr="00DB7368">
        <w:rPr>
          <w:rFonts w:ascii="Cambria" w:hAnsi="Cambria"/>
        </w:rPr>
        <w:t xml:space="preserve">w zakresie pomocy psychologicznopedagogicznej należy: </w:t>
      </w:r>
    </w:p>
    <w:p w:rsidR="00E176FE" w:rsidRPr="00DB7368" w:rsidRDefault="00E176FE" w:rsidP="00EB50A1">
      <w:pPr>
        <w:numPr>
          <w:ilvl w:val="0"/>
          <w:numId w:val="261"/>
        </w:numPr>
        <w:spacing w:after="169"/>
        <w:ind w:hanging="427"/>
        <w:jc w:val="both"/>
        <w:rPr>
          <w:rFonts w:ascii="Cambria" w:hAnsi="Cambria"/>
        </w:rPr>
      </w:pPr>
      <w:r w:rsidRPr="00DB7368">
        <w:rPr>
          <w:rFonts w:ascii="Cambria" w:hAnsi="Cambria"/>
        </w:rPr>
        <w:t xml:space="preserve">rozpoznawanie indywidualnych potrzeb rozwojowych i edukacyjnych oraz możliwości psychofizycznych uczniów, z tym, że nauczyciele edukacji wczesnoszkolnej prowadzą obserwację pedagogiczna mającą na celu rozpoznanie u uczniów trudności w uczeniu się, deficytów kompetencji i zaburzeń sprawności językowych oraz ryzyka wystąpienia specyficznych trudności w uczeniu się; </w:t>
      </w:r>
    </w:p>
    <w:p w:rsidR="00E176FE" w:rsidRPr="00DB7368" w:rsidRDefault="00E176FE" w:rsidP="00EB50A1">
      <w:pPr>
        <w:numPr>
          <w:ilvl w:val="0"/>
          <w:numId w:val="261"/>
        </w:numPr>
        <w:spacing w:after="166"/>
        <w:ind w:hanging="427"/>
        <w:jc w:val="both"/>
        <w:rPr>
          <w:rFonts w:ascii="Cambria" w:hAnsi="Cambria"/>
        </w:rPr>
      </w:pPr>
      <w:r w:rsidRPr="00DB7368">
        <w:rPr>
          <w:rFonts w:ascii="Cambria" w:hAnsi="Cambria"/>
        </w:rPr>
        <w:t xml:space="preserve">określanie mocnych stron, predyspozycji i uzdolnień uczniów; </w:t>
      </w:r>
    </w:p>
    <w:p w:rsidR="00E176FE" w:rsidRPr="00DB7368" w:rsidRDefault="00E176FE" w:rsidP="00EB50A1">
      <w:pPr>
        <w:numPr>
          <w:ilvl w:val="0"/>
          <w:numId w:val="261"/>
        </w:numPr>
        <w:spacing w:after="169"/>
        <w:ind w:hanging="427"/>
        <w:jc w:val="both"/>
        <w:rPr>
          <w:rFonts w:ascii="Cambria" w:hAnsi="Cambria"/>
        </w:rPr>
      </w:pPr>
      <w:r w:rsidRPr="00DB7368">
        <w:rPr>
          <w:rFonts w:ascii="Cambria" w:hAnsi="Cambria"/>
        </w:rPr>
        <w:t xml:space="preserve">rozpoznawanie przyczyn niepowodzeń edukacyjnych lub trudności w funkcjonowaniu uczniów, w tym barier i ograniczeń utrudniających funkcjonowanie uczniów i ich uczestnictwo w życiu szkoły; </w:t>
      </w:r>
    </w:p>
    <w:p w:rsidR="00E176FE" w:rsidRPr="00DB7368" w:rsidRDefault="00E176FE" w:rsidP="00EB50A1">
      <w:pPr>
        <w:numPr>
          <w:ilvl w:val="0"/>
          <w:numId w:val="261"/>
        </w:numPr>
        <w:spacing w:after="168"/>
        <w:ind w:hanging="427"/>
        <w:jc w:val="both"/>
        <w:rPr>
          <w:rFonts w:ascii="Cambria" w:hAnsi="Cambria"/>
        </w:rPr>
      </w:pPr>
      <w:r w:rsidRPr="00DB7368">
        <w:rPr>
          <w:rFonts w:ascii="Cambria" w:hAnsi="Cambria"/>
        </w:rPr>
        <w:t xml:space="preserve">świadczenie pomocy psychologiczno-pedagogicznej w bieżącej pracy z uczniem; </w:t>
      </w:r>
    </w:p>
    <w:p w:rsidR="00E176FE" w:rsidRPr="00DB7368" w:rsidRDefault="00E176FE" w:rsidP="00EB50A1">
      <w:pPr>
        <w:numPr>
          <w:ilvl w:val="0"/>
          <w:numId w:val="261"/>
        </w:numPr>
        <w:spacing w:after="166"/>
        <w:ind w:hanging="427"/>
        <w:jc w:val="both"/>
        <w:rPr>
          <w:rFonts w:ascii="Cambria" w:hAnsi="Cambria"/>
        </w:rPr>
      </w:pPr>
      <w:r w:rsidRPr="00DB7368">
        <w:rPr>
          <w:rFonts w:ascii="Cambria" w:hAnsi="Cambria"/>
        </w:rPr>
        <w:t xml:space="preserve">udział w pracach zespołu wychowawczego przy opracowywaniu zintegrowanych działań nauczycieli w celu podniesienia efektywności uczenia się i poprawy funkcjonowania ucznia w szkole; </w:t>
      </w:r>
    </w:p>
    <w:p w:rsidR="00E176FE" w:rsidRPr="00DB7368" w:rsidRDefault="00E176FE" w:rsidP="00EB50A1">
      <w:pPr>
        <w:numPr>
          <w:ilvl w:val="0"/>
          <w:numId w:val="261"/>
        </w:numPr>
        <w:spacing w:after="169"/>
        <w:ind w:hanging="427"/>
        <w:jc w:val="both"/>
        <w:rPr>
          <w:rFonts w:ascii="Cambria" w:hAnsi="Cambria"/>
        </w:rPr>
      </w:pPr>
      <w:r w:rsidRPr="00DB7368">
        <w:rPr>
          <w:rFonts w:ascii="Cambria" w:hAnsi="Cambria"/>
        </w:rPr>
        <w:t xml:space="preserve">udział w pracach zespołu oceniającego efektywność świadczenia pomocy psychologicznopedagogicznej i planującego dalsze działania oraz zebraniach organizowanych przez wychowawcę; </w:t>
      </w:r>
    </w:p>
    <w:p w:rsidR="00E176FE" w:rsidRPr="00DB7368" w:rsidRDefault="00E176FE" w:rsidP="00EB50A1">
      <w:pPr>
        <w:numPr>
          <w:ilvl w:val="0"/>
          <w:numId w:val="261"/>
        </w:numPr>
        <w:spacing w:after="166"/>
        <w:ind w:hanging="427"/>
        <w:jc w:val="both"/>
        <w:rPr>
          <w:rFonts w:ascii="Cambria" w:hAnsi="Cambria"/>
        </w:rPr>
      </w:pPr>
      <w:r w:rsidRPr="00DB7368">
        <w:rPr>
          <w:rFonts w:ascii="Cambria" w:hAnsi="Cambria"/>
        </w:rPr>
        <w:t xml:space="preserve">uzupełnianie Karty dostosowań wymagań edukacyjnych prowadzonych przez wychowawcę w obszarze dostosowania treści przedmiotowych; </w:t>
      </w:r>
    </w:p>
    <w:p w:rsidR="00E176FE" w:rsidRPr="00DB7368" w:rsidRDefault="00E176FE" w:rsidP="00EB50A1">
      <w:pPr>
        <w:numPr>
          <w:ilvl w:val="0"/>
          <w:numId w:val="261"/>
        </w:numPr>
        <w:spacing w:after="169"/>
        <w:ind w:hanging="427"/>
        <w:jc w:val="both"/>
        <w:rPr>
          <w:rFonts w:ascii="Cambria" w:hAnsi="Cambria"/>
        </w:rPr>
      </w:pPr>
      <w:r w:rsidRPr="00DB7368">
        <w:rPr>
          <w:rFonts w:ascii="Cambria" w:hAnsi="Cambria"/>
        </w:rPr>
        <w:t xml:space="preserve">dostosowywanie metod i form pracy do sposobów uczenia się ucznia; Nauczyciel jest obowiązany na podstawie pisemnej opinii publicznej poradni psychologiczno-pedagogicznej, w tym publicznej poradni specjalistycznej, dostosować wymagania edukacyjne do indywidualnych potrzeb psychofizycznych i edukacyjnych ucznia, u którego stwierdzono zaburzenia i odchylenia rozwojowe lub specyficzne trudności w uczeniu się, uniemożliwiające sprostanie tym wymaganiom. W przypadku ucznia posiadającego orzeczenie o potrzebie indywidualnego nauczania dostosowanie wymagań edukacyjnych do indywidualnych potrzeb psychofizycznych i edukacyjnych ucznia opracowuje się nastąpić na podstawie tego orzeczenia; </w:t>
      </w:r>
    </w:p>
    <w:p w:rsidR="00E176FE" w:rsidRPr="00DB7368" w:rsidRDefault="00E176FE" w:rsidP="00EB50A1">
      <w:pPr>
        <w:numPr>
          <w:ilvl w:val="0"/>
          <w:numId w:val="261"/>
        </w:numPr>
        <w:spacing w:after="169"/>
        <w:ind w:hanging="427"/>
        <w:jc w:val="both"/>
        <w:rPr>
          <w:rFonts w:ascii="Cambria" w:hAnsi="Cambria"/>
        </w:rPr>
      </w:pPr>
      <w:r w:rsidRPr="00DB7368">
        <w:rPr>
          <w:rFonts w:ascii="Cambria" w:hAnsi="Cambria"/>
        </w:rPr>
        <w:lastRenderedPageBreak/>
        <w:t xml:space="preserve">indywidualizowanie pracy z uczniem na obowiązkowych   i  dodatkowych zajęciach edukacyjnych, odpowiednio do potrzeb rozwojowych i edukacyjnych oraz możliwości psychofizycznych ucznia; Indywidualizacja pracy z uczniem na obowiązkowych i dodatkowych zajęciach polega na: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12"/>
        </w:numPr>
        <w:spacing w:after="3"/>
        <w:ind w:left="1467" w:hanging="473"/>
        <w:jc w:val="both"/>
        <w:rPr>
          <w:rFonts w:ascii="Cambria" w:hAnsi="Cambria"/>
        </w:rPr>
      </w:pPr>
      <w:r w:rsidRPr="00DB7368">
        <w:rPr>
          <w:rFonts w:ascii="Cambria" w:hAnsi="Cambria"/>
        </w:rPr>
        <w:t xml:space="preserve">dostosowywaniu tempa pracy do możliwości percepcyjnych ucznia; </w:t>
      </w:r>
    </w:p>
    <w:p w:rsidR="00E176FE" w:rsidRPr="00DB7368" w:rsidRDefault="00E176FE" w:rsidP="00EB50A1">
      <w:pPr>
        <w:numPr>
          <w:ilvl w:val="1"/>
          <w:numId w:val="212"/>
        </w:numPr>
        <w:spacing w:after="3"/>
        <w:ind w:left="1467" w:hanging="473"/>
        <w:jc w:val="both"/>
        <w:rPr>
          <w:rFonts w:ascii="Cambria" w:hAnsi="Cambria"/>
        </w:rPr>
      </w:pPr>
      <w:r w:rsidRPr="00DB7368">
        <w:rPr>
          <w:rFonts w:ascii="Cambria" w:hAnsi="Cambria"/>
        </w:rPr>
        <w:t xml:space="preserve">dostosowaniu poziomu wymagań edukacyjnych do możliwości percepcyjnych, </w:t>
      </w:r>
    </w:p>
    <w:p w:rsidR="00E176FE" w:rsidRPr="00DB7368" w:rsidRDefault="00E176FE" w:rsidP="0044136A">
      <w:pPr>
        <w:ind w:left="1428"/>
        <w:jc w:val="both"/>
        <w:rPr>
          <w:rFonts w:ascii="Cambria" w:hAnsi="Cambria"/>
        </w:rPr>
      </w:pPr>
      <w:r w:rsidRPr="00DB7368">
        <w:rPr>
          <w:rFonts w:ascii="Cambria" w:hAnsi="Cambria"/>
        </w:rPr>
        <w:t xml:space="preserve">intelektualnych i fizycznych ucznia, </w:t>
      </w:r>
    </w:p>
    <w:p w:rsidR="00E176FE" w:rsidRPr="00DB7368" w:rsidRDefault="00E176FE" w:rsidP="00EB50A1">
      <w:pPr>
        <w:numPr>
          <w:ilvl w:val="1"/>
          <w:numId w:val="212"/>
        </w:numPr>
        <w:spacing w:after="3"/>
        <w:ind w:left="1467" w:hanging="473"/>
        <w:jc w:val="both"/>
        <w:rPr>
          <w:rFonts w:ascii="Cambria" w:hAnsi="Cambria"/>
        </w:rPr>
      </w:pPr>
      <w:r w:rsidRPr="00DB7368">
        <w:rPr>
          <w:rFonts w:ascii="Cambria" w:hAnsi="Cambria"/>
        </w:rPr>
        <w:t xml:space="preserve">przyjęciu adekwatnych metod nauczania i sprawdzania wiadomości i umiejętności ucznia, </w:t>
      </w:r>
    </w:p>
    <w:p w:rsidR="00E176FE" w:rsidRPr="00DB7368" w:rsidRDefault="00E176FE" w:rsidP="00EB50A1">
      <w:pPr>
        <w:numPr>
          <w:ilvl w:val="1"/>
          <w:numId w:val="212"/>
        </w:numPr>
        <w:spacing w:after="3"/>
        <w:ind w:left="1467" w:hanging="473"/>
        <w:jc w:val="both"/>
        <w:rPr>
          <w:rFonts w:ascii="Cambria" w:hAnsi="Cambria"/>
        </w:rPr>
      </w:pPr>
      <w:r w:rsidRPr="00DB7368">
        <w:rPr>
          <w:rFonts w:ascii="Cambria" w:hAnsi="Cambria"/>
        </w:rPr>
        <w:t xml:space="preserve">umożliwianiu uczniowi z niepełnosprawnością korzystania ze specjalistycznego wyposażenia i środków dydaktycznych, </w:t>
      </w:r>
    </w:p>
    <w:p w:rsidR="00E176FE" w:rsidRPr="00DB7368" w:rsidRDefault="00E176FE" w:rsidP="00EB50A1">
      <w:pPr>
        <w:numPr>
          <w:ilvl w:val="1"/>
          <w:numId w:val="212"/>
        </w:numPr>
        <w:spacing w:after="3"/>
        <w:ind w:left="1467" w:hanging="473"/>
        <w:jc w:val="both"/>
        <w:rPr>
          <w:rFonts w:ascii="Cambria" w:hAnsi="Cambria"/>
        </w:rPr>
      </w:pPr>
      <w:r w:rsidRPr="00DB7368">
        <w:rPr>
          <w:rFonts w:ascii="Cambria" w:hAnsi="Cambria"/>
        </w:rPr>
        <w:t xml:space="preserve">różnicowaniu stopnia trudności i form prac domowych;   </w:t>
      </w:r>
    </w:p>
    <w:p w:rsidR="00E176FE" w:rsidRPr="00DB7368" w:rsidRDefault="00E176FE" w:rsidP="00443513">
      <w:pPr>
        <w:ind w:left="1418"/>
        <w:jc w:val="left"/>
        <w:rPr>
          <w:rFonts w:ascii="Cambria" w:hAnsi="Cambria"/>
        </w:rPr>
      </w:pPr>
      <w:r w:rsidRPr="00DB7368">
        <w:rPr>
          <w:rFonts w:ascii="Cambria" w:hAnsi="Cambria"/>
        </w:rPr>
        <w:t xml:space="preserve"> </w:t>
      </w:r>
    </w:p>
    <w:p w:rsidR="00E176FE" w:rsidRPr="00DB7368" w:rsidRDefault="00E176FE" w:rsidP="00EB50A1">
      <w:pPr>
        <w:pStyle w:val="Akapitzlist"/>
        <w:numPr>
          <w:ilvl w:val="0"/>
          <w:numId w:val="261"/>
        </w:numPr>
        <w:spacing w:after="160" w:line="240" w:lineRule="auto"/>
        <w:ind w:left="567"/>
        <w:jc w:val="both"/>
        <w:rPr>
          <w:rFonts w:ascii="Cambria" w:hAnsi="Cambria"/>
        </w:rPr>
      </w:pPr>
      <w:r w:rsidRPr="00DB7368">
        <w:rPr>
          <w:rFonts w:ascii="Cambria" w:hAnsi="Cambria"/>
        </w:rPr>
        <w:t>prowadzenie dokumentacji na potrzeby zajęć dodatkowych (</w:t>
      </w:r>
      <w:proofErr w:type="spellStart"/>
      <w:r w:rsidRPr="00DB7368">
        <w:rPr>
          <w:rFonts w:ascii="Cambria" w:hAnsi="Cambria"/>
          <w:i/>
        </w:rPr>
        <w:t>dydaktyczno</w:t>
      </w:r>
      <w:proofErr w:type="spellEnd"/>
      <w:r w:rsidRPr="00DB7368">
        <w:rPr>
          <w:rFonts w:ascii="Cambria" w:hAnsi="Cambria"/>
          <w:i/>
        </w:rPr>
        <w:t xml:space="preserve"> –wyrównawczych, </w:t>
      </w:r>
      <w:r w:rsidRPr="00F713B3">
        <w:rPr>
          <w:rFonts w:ascii="Cambria" w:hAnsi="Cambria"/>
          <w:i/>
        </w:rPr>
        <w:t>korekcyjno-kompensacyjnych, rewalidacyjnych, logopedycznych, rozwijających uzdolnienia, rozwijających umiejętności uczenia się, zajęć związanych z wyborem kierunku kształcenia i zawodu</w:t>
      </w:r>
      <w:r w:rsidRPr="00DB7368">
        <w:rPr>
          <w:rFonts w:ascii="Cambria" w:hAnsi="Cambria"/>
          <w:i/>
        </w:rPr>
        <w:t xml:space="preserve"> i innych specjalistycznych); </w:t>
      </w:r>
      <w:r w:rsidRPr="00DB7368">
        <w:rPr>
          <w:rFonts w:ascii="Cambria" w:hAnsi="Cambria"/>
        </w:rPr>
        <w:t xml:space="preserve"> </w:t>
      </w:r>
    </w:p>
    <w:p w:rsidR="00E176FE" w:rsidRPr="00DB7368" w:rsidRDefault="00E176FE" w:rsidP="00EB50A1">
      <w:pPr>
        <w:numPr>
          <w:ilvl w:val="0"/>
          <w:numId w:val="261"/>
        </w:numPr>
        <w:spacing w:after="166"/>
        <w:ind w:left="990" w:hanging="427"/>
        <w:jc w:val="both"/>
        <w:rPr>
          <w:rFonts w:ascii="Cambria" w:hAnsi="Cambria"/>
        </w:rPr>
      </w:pPr>
      <w:r w:rsidRPr="00DB7368">
        <w:rPr>
          <w:rFonts w:ascii="Cambria" w:hAnsi="Cambria"/>
        </w:rPr>
        <w:t xml:space="preserve">współdziałanie z innymi nauczycielami uczącymi w klasie w celu zintegrowania                              i ujednolicenia oddziaływań na ucznia oraz wymiany doświadczeń i komunikowania postępów ucznia; </w:t>
      </w:r>
    </w:p>
    <w:p w:rsidR="00E176FE" w:rsidRPr="00DB7368" w:rsidRDefault="00E176FE" w:rsidP="00EB50A1">
      <w:pPr>
        <w:numPr>
          <w:ilvl w:val="0"/>
          <w:numId w:val="261"/>
        </w:numPr>
        <w:spacing w:after="169"/>
        <w:ind w:left="990" w:hanging="427"/>
        <w:jc w:val="both"/>
        <w:rPr>
          <w:rFonts w:ascii="Cambria" w:hAnsi="Cambria"/>
        </w:rPr>
      </w:pPr>
      <w:r w:rsidRPr="00DB7368">
        <w:rPr>
          <w:rFonts w:ascii="Cambria" w:hAnsi="Cambria"/>
        </w:rPr>
        <w:t xml:space="preserve">prowadzenie działań służących wszechstronnemu rozwojowi ucznia w sferze emocjonalnej i behawioralnej; </w:t>
      </w:r>
    </w:p>
    <w:p w:rsidR="00E176FE" w:rsidRPr="00DB7368" w:rsidRDefault="00E176FE" w:rsidP="00EB50A1">
      <w:pPr>
        <w:numPr>
          <w:ilvl w:val="0"/>
          <w:numId w:val="261"/>
        </w:numPr>
        <w:spacing w:after="169"/>
        <w:ind w:left="990" w:hanging="427"/>
        <w:jc w:val="both"/>
        <w:rPr>
          <w:rFonts w:ascii="Cambria" w:hAnsi="Cambria"/>
        </w:rPr>
      </w:pPr>
      <w:r w:rsidRPr="00DB7368">
        <w:rPr>
          <w:rFonts w:ascii="Cambria" w:hAnsi="Cambria"/>
        </w:rPr>
        <w:t xml:space="preserve">udzielanie doraźnej pomocy uczniom w sytuacjach kryzysowych z wykorzystaniem zasobów ucznia, jego rodziny, otoczenia społecznego i instytucji pomocowych; </w:t>
      </w:r>
    </w:p>
    <w:p w:rsidR="00E176FE" w:rsidRPr="00DB7368" w:rsidRDefault="00E176FE" w:rsidP="00EB50A1">
      <w:pPr>
        <w:numPr>
          <w:ilvl w:val="0"/>
          <w:numId w:val="261"/>
        </w:numPr>
        <w:spacing w:after="166"/>
        <w:ind w:left="990" w:hanging="427"/>
        <w:jc w:val="both"/>
        <w:rPr>
          <w:rFonts w:ascii="Cambria" w:hAnsi="Cambria"/>
        </w:rPr>
      </w:pPr>
      <w:r w:rsidRPr="00DB7368">
        <w:rPr>
          <w:rFonts w:ascii="Cambria" w:hAnsi="Cambria"/>
        </w:rPr>
        <w:t xml:space="preserve">komunikowanie rodzicom postępów ucznia oraz efektywności świadczonej pomocy; </w:t>
      </w:r>
    </w:p>
    <w:p w:rsidR="00E176FE" w:rsidRPr="00DB7368" w:rsidRDefault="00E176FE" w:rsidP="00EB50A1">
      <w:pPr>
        <w:numPr>
          <w:ilvl w:val="0"/>
          <w:numId w:val="261"/>
        </w:numPr>
        <w:spacing w:after="171"/>
        <w:ind w:left="990" w:hanging="427"/>
        <w:jc w:val="both"/>
        <w:rPr>
          <w:rFonts w:ascii="Cambria" w:hAnsi="Cambria"/>
        </w:rPr>
      </w:pPr>
      <w:r w:rsidRPr="00DB7368">
        <w:rPr>
          <w:rFonts w:ascii="Cambria" w:hAnsi="Cambria"/>
        </w:rPr>
        <w:t xml:space="preserve">stosowanie oceniania wspierającego ucznia z zachowaniem przede wszystkim charakteru motywującego oceny, w tym przekazywanie podczas różnych form oceniania informacji zwrotnej zawierającej 4 elementy: </w:t>
      </w:r>
    </w:p>
    <w:p w:rsidR="00E176FE" w:rsidRPr="00DB7368" w:rsidRDefault="00E176FE" w:rsidP="00EB50A1">
      <w:pPr>
        <w:numPr>
          <w:ilvl w:val="1"/>
          <w:numId w:val="261"/>
        </w:numPr>
        <w:spacing w:after="3"/>
        <w:ind w:left="1467" w:hanging="473"/>
        <w:jc w:val="both"/>
        <w:rPr>
          <w:rFonts w:ascii="Cambria" w:hAnsi="Cambria"/>
        </w:rPr>
      </w:pPr>
      <w:r w:rsidRPr="00DB7368">
        <w:rPr>
          <w:rFonts w:ascii="Cambria" w:hAnsi="Cambria"/>
        </w:rPr>
        <w:t xml:space="preserve">wyszczególnienie i docenienie dobrych elementów pracy ucznia, </w:t>
      </w:r>
    </w:p>
    <w:p w:rsidR="00E176FE" w:rsidRPr="00DB7368" w:rsidRDefault="00E176FE" w:rsidP="00EB50A1">
      <w:pPr>
        <w:numPr>
          <w:ilvl w:val="1"/>
          <w:numId w:val="261"/>
        </w:numPr>
        <w:spacing w:after="3"/>
        <w:ind w:left="1467" w:hanging="473"/>
        <w:jc w:val="both"/>
        <w:rPr>
          <w:rFonts w:ascii="Cambria" w:hAnsi="Cambria"/>
        </w:rPr>
      </w:pPr>
      <w:r w:rsidRPr="00DB7368">
        <w:rPr>
          <w:rFonts w:ascii="Cambria" w:hAnsi="Cambria"/>
        </w:rPr>
        <w:t xml:space="preserve">odnotowanie tego, co wymaga poprawienia lub dodatkowej pracy ze strony ucznia, aby uzupełnić braki w wiedzy oraz opanować wymagane umiejętności, </w:t>
      </w:r>
    </w:p>
    <w:p w:rsidR="00E176FE" w:rsidRPr="00DB7368" w:rsidRDefault="00E176FE" w:rsidP="00EB50A1">
      <w:pPr>
        <w:numPr>
          <w:ilvl w:val="1"/>
          <w:numId w:val="261"/>
        </w:numPr>
        <w:spacing w:after="3"/>
        <w:ind w:left="1467" w:hanging="473"/>
        <w:jc w:val="both"/>
        <w:rPr>
          <w:rFonts w:ascii="Cambria" w:hAnsi="Cambria"/>
        </w:rPr>
      </w:pPr>
      <w:r w:rsidRPr="00DB7368">
        <w:rPr>
          <w:rFonts w:ascii="Cambria" w:hAnsi="Cambria"/>
        </w:rPr>
        <w:t xml:space="preserve">przekazanie uczniowi wskazówek, w jaki sposób powinien poprawić pracę, </w:t>
      </w:r>
    </w:p>
    <w:p w:rsidR="00E176FE" w:rsidRPr="00DB7368" w:rsidRDefault="00E176FE" w:rsidP="00EB50A1">
      <w:pPr>
        <w:numPr>
          <w:ilvl w:val="1"/>
          <w:numId w:val="261"/>
        </w:numPr>
        <w:spacing w:after="3"/>
        <w:ind w:left="1467" w:hanging="473"/>
        <w:jc w:val="both"/>
        <w:rPr>
          <w:rFonts w:ascii="Cambria" w:hAnsi="Cambria"/>
        </w:rPr>
      </w:pPr>
      <w:r w:rsidRPr="00DB7368">
        <w:rPr>
          <w:rFonts w:ascii="Cambria" w:hAnsi="Cambria"/>
        </w:rPr>
        <w:t xml:space="preserve">wskazanie uczniowi sposobu w jaki powinien pracować dalej;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spacing w:after="227"/>
        <w:ind w:left="860"/>
        <w:jc w:val="left"/>
        <w:rPr>
          <w:rFonts w:ascii="Cambria" w:hAnsi="Cambria"/>
        </w:rPr>
      </w:pPr>
      <w:r w:rsidRPr="00DB7368">
        <w:rPr>
          <w:rFonts w:ascii="Cambria" w:hAnsi="Cambria"/>
          <w:b/>
        </w:rPr>
        <w:t>2.</w:t>
      </w:r>
      <w:r w:rsidRPr="00DB7368">
        <w:rPr>
          <w:rFonts w:ascii="Cambria" w:eastAsia="Arial" w:hAnsi="Cambria" w:cs="Arial"/>
          <w:b/>
        </w:rPr>
        <w:t xml:space="preserve"> </w:t>
      </w:r>
      <w:r w:rsidRPr="00DB7368">
        <w:rPr>
          <w:rFonts w:ascii="Cambria" w:hAnsi="Cambria"/>
          <w:b/>
        </w:rPr>
        <w:t xml:space="preserve">Obowiązki wychowawcy klasy  w zakresie wspierania uczniów </w:t>
      </w:r>
    </w:p>
    <w:p w:rsidR="00E176FE" w:rsidRPr="00DB7368" w:rsidRDefault="00E176FE" w:rsidP="00443513">
      <w:pPr>
        <w:ind w:left="573"/>
        <w:jc w:val="both"/>
        <w:rPr>
          <w:rFonts w:ascii="Cambria" w:hAnsi="Cambria"/>
        </w:rPr>
      </w:pPr>
      <w:r w:rsidRPr="00DB7368">
        <w:rPr>
          <w:rFonts w:ascii="Cambria" w:hAnsi="Cambria"/>
        </w:rPr>
        <w:t>W zakresie organizacji pomocy w psychologiczno–pedagogicznej</w:t>
      </w:r>
      <w:r w:rsidRPr="00DB7368">
        <w:rPr>
          <w:rFonts w:ascii="Cambria" w:hAnsi="Cambria"/>
          <w:b/>
        </w:rPr>
        <w:t xml:space="preserve"> </w:t>
      </w:r>
      <w:r w:rsidRPr="00DB7368">
        <w:rPr>
          <w:rFonts w:ascii="Cambria" w:hAnsi="Cambria"/>
        </w:rPr>
        <w:t xml:space="preserve">uczniom powierzonej klasy do </w:t>
      </w:r>
      <w:r w:rsidRPr="00DB7368">
        <w:rPr>
          <w:rFonts w:ascii="Cambria" w:hAnsi="Cambria"/>
          <w:u w:val="single" w:color="000000"/>
        </w:rPr>
        <w:t>obowiązków wychowawcy</w:t>
      </w:r>
      <w:r w:rsidRPr="00DB7368">
        <w:rPr>
          <w:rFonts w:ascii="Cambria" w:hAnsi="Cambria"/>
        </w:rPr>
        <w:t xml:space="preserve"> należy: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przeanalizowanie opinii/</w:t>
      </w:r>
      <w:r w:rsidRPr="00F713B3">
        <w:rPr>
          <w:rFonts w:ascii="Cambria" w:hAnsi="Cambria"/>
        </w:rPr>
        <w:t>orzeczeń</w:t>
      </w:r>
      <w:r w:rsidRPr="00DB7368">
        <w:rPr>
          <w:rFonts w:ascii="Cambria" w:hAnsi="Cambria"/>
        </w:rPr>
        <w:t xml:space="preserve"> poradni psychologiczno–pedagogicznej i wstępne zdefiniowanie trudności / zdolności uczniów; </w:t>
      </w:r>
    </w:p>
    <w:p w:rsidR="00E176FE" w:rsidRPr="00DB7368" w:rsidRDefault="00E176FE" w:rsidP="00443513">
      <w:pPr>
        <w:ind w:left="994"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przyjmowanie uwag i opinii nauczycieli pracujących z daną klasą o specjalnych potrzebach edukacyjnych uczniów;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zdobycie rzetelnej wiedzy o uczniu i jego środowisku; wychowawca poznaje ucznia i jego sytuację poprzez rozmowy z nim i jego rodzicami, obserwacje zachowań ucznia i jego relacji z innymi,  analizę zauważonych postępów w rozwoju dziecka związanych z edukacją i rozwojem społecznym. Sam wchodzi w relację z uczniem i ma szansę dokonywać autorefleksji związanej z tym, co się w tej relacji dzieje. Dodatkowo ma </w:t>
      </w:r>
      <w:r w:rsidRPr="00DB7368">
        <w:rPr>
          <w:rFonts w:ascii="Cambria" w:hAnsi="Cambria"/>
        </w:rPr>
        <w:lastRenderedPageBreak/>
        <w:t xml:space="preserve">możliwość analizowania dokumentów (orzeczenia, opinii, dokumentacji medycznej udostępnionej przez rodzica itp.), analizowania wytworów dziecka. Może mieć również dostęp do wyników badań prowadzonych przez specjalistów i do pogłębionej diagnozy.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określenie specjalnych potrzeb ucznia samodzielnie lub we współpracy z grupą nauczycieli prowadzących zajęcia w klasie;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w przypadku stwierdzenia, że uczeń wymaga pomocy psychologiczno–pedagogicznej   złożenia wniosku do dyrektora szkoły o uruchomienie sformalizowanej formy pomocy psychologiczno–pedagogicznej uczniowi – w  ramach form pomocy możliwych do uruchomienia w szkole;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poinformowanie pisemnie rodziców o zalecanych formach pomocy dziecku. Pismo wychodzące do rodziców przygotowuje wychowawca, a podpisuje dyrektor szkoły lub upoważniona przez niego osoba. W przypadku pisma wychodzącego na zewnątrz wychowawca jest obowiązany zachować zasady obowiązujące w Instrukcji kancelaryjnej;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monitorowanie organizacji pomocy i obecności ucznia na zajęciach; </w:t>
      </w:r>
    </w:p>
    <w:p w:rsidR="00E176FE" w:rsidRPr="00DB7368" w:rsidRDefault="00E176FE" w:rsidP="00443513">
      <w:pPr>
        <w:ind w:left="566" w:firstLine="10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informowanie rodziców i innych nauczycieli o efektywności pomocy psychologiczno– pedagogicznej  i postępach ucznia;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angażowanie rodziców w działania pomocowe swoim dzieciom;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prowadzenie dokumentacji rejestrującej podejmowane działania w zakresie organizacji pomocy psychologiczno – pedagogicznej uczniom swojej klasy, zgodnie z zapisami w statucie szkoły;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stałe kontaktowanie się z nauczycielami prowadzącymi zajęcia w klasie w celu ewentualnego wprowadzenia zmian w oddziaływaniach pedagogicznych  i psychologicznych;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prowadzenie działań służących wszechstronnemu rozwojowi ucznia w sferze emocjonalnej i behawioralnej;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2"/>
        </w:numPr>
        <w:spacing w:after="3"/>
        <w:ind w:hanging="427"/>
        <w:jc w:val="both"/>
        <w:rPr>
          <w:rFonts w:ascii="Cambria" w:hAnsi="Cambria"/>
        </w:rPr>
      </w:pPr>
      <w:r w:rsidRPr="00DB7368">
        <w:rPr>
          <w:rFonts w:ascii="Cambria" w:hAnsi="Cambria"/>
        </w:rPr>
        <w:t xml:space="preserve">udzielanie doraźnej pomocy uczniom w sytuacjach kryzysowych z wykorzystaniem zasobów ucznia, jego rodziny, otoczenia społecznego i instytucji pomocowych. </w:t>
      </w:r>
    </w:p>
    <w:p w:rsidR="00E176FE" w:rsidRPr="00DB7368" w:rsidRDefault="00E176FE" w:rsidP="00443513">
      <w:pPr>
        <w:ind w:left="994"/>
        <w:jc w:val="left"/>
        <w:rPr>
          <w:rFonts w:ascii="Cambria" w:hAnsi="Cambria"/>
        </w:rPr>
      </w:pPr>
      <w:r w:rsidRPr="00DB7368">
        <w:rPr>
          <w:rFonts w:ascii="Cambria" w:hAnsi="Cambria"/>
          <w:color w:val="FF0000"/>
        </w:rPr>
        <w:t xml:space="preserve"> </w:t>
      </w:r>
    </w:p>
    <w:p w:rsidR="00E176FE" w:rsidRPr="00DB7368" w:rsidRDefault="00E176FE" w:rsidP="00443513">
      <w:pPr>
        <w:spacing w:after="14"/>
        <w:ind w:left="1004"/>
        <w:jc w:val="left"/>
        <w:rPr>
          <w:rFonts w:ascii="Cambria" w:hAnsi="Cambria"/>
        </w:rPr>
      </w:pPr>
      <w:r w:rsidRPr="00DB7368">
        <w:rPr>
          <w:rFonts w:ascii="Cambria" w:hAnsi="Cambria"/>
          <w:b/>
        </w:rPr>
        <w:t>3.</w:t>
      </w:r>
      <w:r w:rsidRPr="00DB7368">
        <w:rPr>
          <w:rFonts w:ascii="Cambria" w:eastAsia="Arial" w:hAnsi="Cambria" w:cs="Arial"/>
          <w:b/>
        </w:rPr>
        <w:t xml:space="preserve"> </w:t>
      </w:r>
      <w:r w:rsidRPr="00DB7368">
        <w:rPr>
          <w:rFonts w:ascii="Cambria" w:hAnsi="Cambria"/>
          <w:b/>
        </w:rPr>
        <w:t xml:space="preserve">Wychowawca realizuje zadania poprzez: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bliższe poznanie uczniów, ich zdrowia, cech osobowościowych, warunków rodzinnych i bytowych, ich  potrzeb i oczekiwań;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rozpoznawanie i diagnozowanie możliwości psychofizycznych oraz indywidualnych potrzeb rozwojowych wychowanków;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wnioskowanie o objęcie wychowanka pomocą psychologiczno-pedagogiczną;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udział w pracach Zespołu dla uczniów z orzeczeniami;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tworzenie środowiska zapewniającego wychowankom prawidłowy rozwój fizyczny  i psychiczny, opiekę wychowawczą oraz atmosferę bezpieczeństwa i zaufania;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ułatwianie adaptacji w środowisku rówieśniczym (kl.1) oraz pomoc w rozwiązywaniu konfliktów  z rówieśnikami; </w:t>
      </w:r>
    </w:p>
    <w:p w:rsidR="00E176FE" w:rsidRPr="00DB7368" w:rsidRDefault="00E176FE" w:rsidP="00443513">
      <w:pPr>
        <w:ind w:left="566"/>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lastRenderedPageBreak/>
        <w:t xml:space="preserve">pomoc w rozwiązywaniu napięć powstałych na tle konfliktów rodzinnych, niepowodzeń szkolnych  spowodowanych trudnościami w nauce;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utrzymywanie systematycznego kontaktu z nauczycielami uczącymi w powierzonej mu klasie w celu ustalenia zróżnicowanych wymagań wobec uczniów i sposobu udzielania im pomocy w nauce;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rozwijanie pozytywnej motywacji uczenia się, wdrażanie efektywnych technik uczenia się;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wdrażanie uczniów do wysiłku, rzetelnej pracy, cierpliwości, pokonywania trudności, odporności na niepowodzenia, porządku i punktualności, do prawidłowego i efektywnego organizowania sobie pracy;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tworzenie poprawnych relacji interpersonalnych opartych na życzliwości i zaufaniu, m.in. poprzez organizację  zajęć pozalekcyjnych, wycieczek, biwaków, rajdów, obozów wakacyjnych, zimowisk, wyjazdów na „ zielone szkoły”;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współpracę z pielęgniarką szkolną, rodzicami, opiekunami uczniów w sprawach ich zdrowia,  organizowanie opieki i pomocy materialnej  uczniom;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3"/>
        </w:numPr>
        <w:spacing w:after="3"/>
        <w:ind w:hanging="427"/>
        <w:jc w:val="both"/>
        <w:rPr>
          <w:rFonts w:ascii="Cambria" w:hAnsi="Cambria"/>
        </w:rPr>
      </w:pPr>
      <w:r w:rsidRPr="00DB7368">
        <w:rPr>
          <w:rFonts w:ascii="Cambria" w:hAnsi="Cambria"/>
        </w:rPr>
        <w:t xml:space="preserve">udzielanie pomocy, rad i wskazówek uczniom znajdującym się w trudnych sytuacjach życiowych, występowanie do organów Szkoły i innych instytucji z wnioskami o udzielenie pomocy.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6D0D6C" w:rsidRPr="006D0D6C" w:rsidRDefault="006D0D6C" w:rsidP="00EB50A1">
      <w:pPr>
        <w:pStyle w:val="Akapitzlist"/>
        <w:numPr>
          <w:ilvl w:val="0"/>
          <w:numId w:val="258"/>
        </w:numPr>
        <w:rPr>
          <w:rFonts w:ascii="Cambria" w:hAnsi="Cambria"/>
        </w:rPr>
      </w:pPr>
      <w:r w:rsidRPr="006D0D6C">
        <w:rPr>
          <w:rFonts w:ascii="Cambria" w:hAnsi="Cambria"/>
          <w:b/>
        </w:rPr>
        <w:t xml:space="preserve">Zadania i obowiązki pedagoga </w:t>
      </w:r>
      <w:r w:rsidR="00E176FE" w:rsidRPr="006D0D6C">
        <w:rPr>
          <w:rFonts w:ascii="Cambria" w:hAnsi="Cambria"/>
          <w:b/>
        </w:rPr>
        <w:t>szkolnego/psychologa.</w:t>
      </w:r>
      <w:r w:rsidR="00E176FE" w:rsidRPr="006D0D6C">
        <w:rPr>
          <w:rFonts w:ascii="Cambria" w:hAnsi="Cambria"/>
        </w:rPr>
        <w:t xml:space="preserve"> </w:t>
      </w:r>
    </w:p>
    <w:p w:rsidR="00E176FE" w:rsidRPr="00DB7368" w:rsidRDefault="00E176FE" w:rsidP="006D0D6C">
      <w:pPr>
        <w:pStyle w:val="Akapitzlist"/>
        <w:rPr>
          <w:rFonts w:ascii="Cambria" w:hAnsi="Cambria"/>
        </w:rPr>
      </w:pPr>
      <w:r w:rsidRPr="006D0D6C">
        <w:rPr>
          <w:rFonts w:ascii="Cambria" w:hAnsi="Cambria"/>
        </w:rPr>
        <w:t xml:space="preserve">Do zadań pedagoga/psychologa szkolnego należy: </w:t>
      </w:r>
    </w:p>
    <w:p w:rsidR="00E176FE" w:rsidRPr="00DB7368" w:rsidRDefault="00E176FE" w:rsidP="00EB50A1">
      <w:pPr>
        <w:numPr>
          <w:ilvl w:val="0"/>
          <w:numId w:val="264"/>
        </w:numPr>
        <w:ind w:left="567"/>
        <w:jc w:val="both"/>
        <w:rPr>
          <w:rFonts w:ascii="Cambria" w:hAnsi="Cambria"/>
        </w:rPr>
      </w:pPr>
      <w:r w:rsidRPr="00DB7368">
        <w:rPr>
          <w:rFonts w:ascii="Cambria" w:hAnsi="Cambria"/>
        </w:rPr>
        <w:t xml:space="preserve">prowadzenie badań i działań diagnostycznych, w tym diagnozowanie indywidualnych potrzeb rozwojowych i edukacyjnych oraz możliwości psychofizycznych w celu określenia mocnych stron, predyspozycji, zainteresowań i uzdolnień ucznia;   </w:t>
      </w:r>
    </w:p>
    <w:p w:rsidR="00E176FE" w:rsidRPr="00DB7368" w:rsidRDefault="00E176FE" w:rsidP="006D0D6C">
      <w:pPr>
        <w:ind w:left="567" w:firstLine="45"/>
        <w:jc w:val="both"/>
        <w:rPr>
          <w:rFonts w:ascii="Cambria" w:hAnsi="Cambria"/>
        </w:rPr>
      </w:pPr>
    </w:p>
    <w:p w:rsidR="00E176FE" w:rsidRPr="006D0D6C" w:rsidRDefault="00E176FE" w:rsidP="00EB50A1">
      <w:pPr>
        <w:numPr>
          <w:ilvl w:val="0"/>
          <w:numId w:val="264"/>
        </w:numPr>
        <w:ind w:left="567"/>
        <w:jc w:val="both"/>
        <w:rPr>
          <w:rFonts w:ascii="Cambria" w:hAnsi="Cambria"/>
        </w:rPr>
      </w:pPr>
      <w:r w:rsidRPr="00DB7368">
        <w:rPr>
          <w:rFonts w:ascii="Cambria" w:hAnsi="Cambria"/>
        </w:rPr>
        <w:t xml:space="preserve">diagnozowanie przyczyn niepowodzeń edukacyjnych lub trudności w funkcjonowaniu </w:t>
      </w:r>
      <w:r w:rsidR="00CE06EB">
        <w:rPr>
          <w:rFonts w:ascii="Cambria" w:hAnsi="Cambria"/>
        </w:rPr>
        <w:t>uczniów;</w:t>
      </w:r>
    </w:p>
    <w:p w:rsidR="00E176FE" w:rsidRPr="00DB7368" w:rsidRDefault="00E176FE" w:rsidP="006D0D6C">
      <w:pPr>
        <w:ind w:left="567" w:firstLine="45"/>
        <w:jc w:val="both"/>
        <w:rPr>
          <w:rFonts w:ascii="Cambria" w:hAnsi="Cambria"/>
        </w:rPr>
      </w:pPr>
    </w:p>
    <w:p w:rsidR="00E176FE" w:rsidRPr="00DB7368" w:rsidRDefault="00E176FE" w:rsidP="00EB50A1">
      <w:pPr>
        <w:numPr>
          <w:ilvl w:val="0"/>
          <w:numId w:val="264"/>
        </w:numPr>
        <w:ind w:left="567"/>
        <w:jc w:val="both"/>
        <w:rPr>
          <w:rFonts w:ascii="Cambria" w:hAnsi="Cambria"/>
        </w:rPr>
      </w:pPr>
      <w:r w:rsidRPr="00DB7368">
        <w:rPr>
          <w:rFonts w:ascii="Cambria" w:hAnsi="Cambria"/>
        </w:rPr>
        <w:t xml:space="preserve">diagnozowanie sytuacji wychowawczych w szkole i oddziale przedszkolnym w celu rozwiązywania problemów wychowawczych stanowiących barierę ograniczającą aktywne  i pełne uczestnictwo w życiu szkoły, klasy lub zespołu uczniowskiego; </w:t>
      </w:r>
    </w:p>
    <w:p w:rsidR="00E176FE" w:rsidRPr="00DB7368" w:rsidRDefault="00E176FE" w:rsidP="00443513">
      <w:pPr>
        <w:ind w:left="567" w:firstLine="45"/>
        <w:jc w:val="left"/>
        <w:rPr>
          <w:rFonts w:ascii="Cambria" w:hAnsi="Cambria"/>
        </w:rPr>
      </w:pPr>
    </w:p>
    <w:p w:rsidR="00E176FE" w:rsidRPr="00DB7368" w:rsidRDefault="00E176FE" w:rsidP="00EB50A1">
      <w:pPr>
        <w:numPr>
          <w:ilvl w:val="0"/>
          <w:numId w:val="264"/>
        </w:numPr>
        <w:ind w:left="567"/>
        <w:jc w:val="both"/>
        <w:rPr>
          <w:rFonts w:ascii="Cambria" w:hAnsi="Cambria"/>
        </w:rPr>
      </w:pPr>
      <w:r w:rsidRPr="00DB7368">
        <w:rPr>
          <w:rFonts w:ascii="Cambria" w:hAnsi="Cambria"/>
        </w:rPr>
        <w:t xml:space="preserve">udzielanie pomocy psychologiczno–pedagogicznej; </w:t>
      </w:r>
    </w:p>
    <w:p w:rsidR="00E176FE" w:rsidRPr="00DB7368" w:rsidRDefault="00E176FE" w:rsidP="00443513">
      <w:pPr>
        <w:ind w:left="567" w:firstLine="45"/>
        <w:jc w:val="left"/>
        <w:rPr>
          <w:rFonts w:ascii="Cambria" w:hAnsi="Cambria"/>
        </w:rPr>
      </w:pPr>
    </w:p>
    <w:p w:rsidR="00E176FE" w:rsidRPr="00DB7368" w:rsidRDefault="00E176FE" w:rsidP="00EB50A1">
      <w:pPr>
        <w:numPr>
          <w:ilvl w:val="0"/>
          <w:numId w:val="264"/>
        </w:numPr>
        <w:ind w:left="567"/>
        <w:jc w:val="both"/>
        <w:rPr>
          <w:rFonts w:ascii="Cambria" w:hAnsi="Cambria"/>
        </w:rPr>
      </w:pPr>
      <w:r w:rsidRPr="00DB7368">
        <w:rPr>
          <w:rFonts w:ascii="Cambria" w:hAnsi="Cambria"/>
        </w:rPr>
        <w:t xml:space="preserve">podejmowanie działań z zakresu profilaktyki uzależnień i innych problemów uczniów; </w:t>
      </w:r>
    </w:p>
    <w:p w:rsidR="00E176FE" w:rsidRPr="00DB7368" w:rsidRDefault="00E176FE" w:rsidP="00443513">
      <w:pPr>
        <w:ind w:left="567" w:firstLine="45"/>
        <w:jc w:val="left"/>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minimalizowanie skutków zaburzeń rozwojowych, zapobieganie zaburzeniom zachowania oraz inicjowanie i organizowanie różnych form pomocy psychologiczno-pedagogicznej w środowisku szkolnym i pozaszkolnym ucznia; </w:t>
      </w:r>
    </w:p>
    <w:p w:rsidR="0008176E" w:rsidRPr="00DB7368" w:rsidRDefault="0008176E" w:rsidP="00443513">
      <w:pPr>
        <w:pStyle w:val="Akapitzlist"/>
        <w:spacing w:after="0" w:line="240" w:lineRule="auto"/>
        <w:ind w:left="567"/>
        <w:rPr>
          <w:rFonts w:ascii="Cambria" w:hAnsi="Cambria"/>
          <w:highlight w:val="green"/>
        </w:rPr>
      </w:pPr>
    </w:p>
    <w:p w:rsidR="0008176E" w:rsidRPr="00F713B3" w:rsidRDefault="00E176FE" w:rsidP="00EB50A1">
      <w:pPr>
        <w:numPr>
          <w:ilvl w:val="0"/>
          <w:numId w:val="264"/>
        </w:numPr>
        <w:ind w:left="567"/>
        <w:jc w:val="both"/>
        <w:rPr>
          <w:rFonts w:ascii="Cambria" w:hAnsi="Cambria"/>
        </w:rPr>
      </w:pPr>
      <w:r w:rsidRPr="00F713B3">
        <w:rPr>
          <w:rFonts w:ascii="Cambria" w:hAnsi="Cambria"/>
        </w:rPr>
        <w:t>prowadzenie zajęć i działań z zakresu doradztwa zawodowego:</w:t>
      </w:r>
    </w:p>
    <w:p w:rsidR="0008176E" w:rsidRPr="00DB7368" w:rsidRDefault="0008176E" w:rsidP="00443513">
      <w:pPr>
        <w:pStyle w:val="Akapitzlist"/>
        <w:spacing w:after="0" w:line="240" w:lineRule="auto"/>
        <w:ind w:left="567"/>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wspieranie nauczycieli i innych specjalistów w udzielaniu pomocy psychologiczno– pedagogicznej; </w:t>
      </w:r>
    </w:p>
    <w:p w:rsidR="0008176E" w:rsidRPr="00DB7368" w:rsidRDefault="0008176E" w:rsidP="00443513">
      <w:pPr>
        <w:pStyle w:val="Akapitzlist"/>
        <w:spacing w:after="0" w:line="240" w:lineRule="auto"/>
        <w:ind w:left="567"/>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inicjowanie i prowadzenie działań mediacyjnych i interwencyjnych w sytuacjach kryzysowych; </w:t>
      </w:r>
    </w:p>
    <w:p w:rsidR="0008176E" w:rsidRPr="00DB7368" w:rsidRDefault="0008176E" w:rsidP="00443513">
      <w:pPr>
        <w:pStyle w:val="Akapitzlist"/>
        <w:spacing w:after="0" w:line="240" w:lineRule="auto"/>
        <w:ind w:left="567"/>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pomoc rodzicom i nauczycielom w rozpoznawaniu indywidualnych możliwości, predyspozycji i uzdolnień uczniów; </w:t>
      </w:r>
    </w:p>
    <w:p w:rsidR="0008176E" w:rsidRPr="00DB7368" w:rsidRDefault="0008176E" w:rsidP="00443513">
      <w:pPr>
        <w:pStyle w:val="Akapitzlist"/>
        <w:spacing w:after="0" w:line="240" w:lineRule="auto"/>
        <w:ind w:left="567"/>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podejmowanie działań wychowawczych i profilaktycznych wynikających z programu wychowawczo -profilaktycznego w stosunku do uczniów z udziałem rodziców  i wychowawców; </w:t>
      </w:r>
    </w:p>
    <w:p w:rsidR="0008176E" w:rsidRPr="00DB7368" w:rsidRDefault="0008176E" w:rsidP="00443513">
      <w:pPr>
        <w:pStyle w:val="Akapitzlist"/>
        <w:spacing w:after="0" w:line="240" w:lineRule="auto"/>
        <w:ind w:left="567"/>
        <w:rPr>
          <w:rFonts w:ascii="Cambria" w:hAnsi="Cambria"/>
        </w:rPr>
      </w:pPr>
    </w:p>
    <w:p w:rsidR="0008176E" w:rsidRPr="00DB7368" w:rsidRDefault="00E176FE" w:rsidP="00EB50A1">
      <w:pPr>
        <w:numPr>
          <w:ilvl w:val="0"/>
          <w:numId w:val="264"/>
        </w:numPr>
        <w:ind w:left="567"/>
        <w:jc w:val="both"/>
        <w:rPr>
          <w:rFonts w:ascii="Cambria" w:hAnsi="Cambria"/>
        </w:rPr>
      </w:pPr>
      <w:r w:rsidRPr="00DB7368">
        <w:rPr>
          <w:rFonts w:ascii="Cambria" w:hAnsi="Cambria"/>
        </w:rPr>
        <w:t xml:space="preserve">działanie na rzecz zorganizowania opieki i pomocy materialnej uczniom znajdującym się w trudnej sytuacji życiowej; </w:t>
      </w:r>
    </w:p>
    <w:p w:rsidR="0008176E" w:rsidRPr="00DB7368" w:rsidRDefault="0008176E"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 xml:space="preserve">prowadzenie warsztatów dla rodziców oraz udzielanie im indywidualnych  porad    w zakresie wychowania; </w:t>
      </w:r>
    </w:p>
    <w:p w:rsidR="002B68C2" w:rsidRPr="00DB7368" w:rsidRDefault="002B68C2"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 xml:space="preserve">wspomaganie i pomoc nauczycielom w rozpoznawaniu potrzeb edukacyjnych, rozwojowych i możliwości uczniów w ramach konsultacji i porad indywidualnych, szkoleń wewnętrznych  WDN i udział w pracach zespołów wychowawczych; </w:t>
      </w:r>
    </w:p>
    <w:p w:rsidR="002B68C2" w:rsidRPr="00DB7368" w:rsidRDefault="002B68C2"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 xml:space="preserve">współpraca z poradnią psychologiczno-pedagogiczną oraz instytucjami i stowarzyszeniami działającymi na rzecz dziecka i ucznia; </w:t>
      </w:r>
    </w:p>
    <w:p w:rsidR="002B68C2" w:rsidRPr="00DB7368" w:rsidRDefault="002B68C2"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 xml:space="preserve">pomoc w realizacji wybranych zagadnień z programu wychowawczo-profilaktycznego; </w:t>
      </w:r>
    </w:p>
    <w:p w:rsidR="002B68C2" w:rsidRPr="00DB7368" w:rsidRDefault="002B68C2"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 xml:space="preserve">nadzór i pomoc w przygotowywaniu opinii o uczniach do Sądu Rodzinnego, poradni psychologiczno-pedagogicznych lub innych instytucji; </w:t>
      </w:r>
    </w:p>
    <w:p w:rsidR="002B68C2" w:rsidRPr="00DB7368" w:rsidRDefault="002B68C2" w:rsidP="00443513">
      <w:pPr>
        <w:pStyle w:val="Akapitzlist"/>
        <w:spacing w:after="0" w:line="240" w:lineRule="auto"/>
        <w:ind w:left="567"/>
        <w:rPr>
          <w:rFonts w:ascii="Cambria" w:hAnsi="Cambria"/>
          <w:highlight w:val="red"/>
        </w:rPr>
      </w:pPr>
    </w:p>
    <w:p w:rsidR="002B68C2" w:rsidRPr="00DB7368" w:rsidRDefault="00E176FE" w:rsidP="00EB50A1">
      <w:pPr>
        <w:numPr>
          <w:ilvl w:val="0"/>
          <w:numId w:val="264"/>
        </w:numPr>
        <w:ind w:left="567"/>
        <w:jc w:val="both"/>
        <w:rPr>
          <w:rFonts w:ascii="Cambria" w:hAnsi="Cambria"/>
        </w:rPr>
      </w:pPr>
      <w:r w:rsidRPr="00F713B3">
        <w:rPr>
          <w:rFonts w:ascii="Cambria" w:hAnsi="Cambria"/>
        </w:rPr>
        <w:t>prze</w:t>
      </w:r>
      <w:r w:rsidR="00F713B3">
        <w:rPr>
          <w:rFonts w:ascii="Cambria" w:hAnsi="Cambria"/>
        </w:rPr>
        <w:t>wodniczenie Zespołowi powołanemu</w:t>
      </w:r>
      <w:r w:rsidRPr="00DB7368">
        <w:rPr>
          <w:rFonts w:ascii="Cambria" w:hAnsi="Cambria"/>
        </w:rPr>
        <w:t xml:space="preserve"> do opracowania Indywidualnych Programów Edukacyjno – Terapeutycznych;</w:t>
      </w:r>
      <w:r w:rsidRPr="00DB7368">
        <w:rPr>
          <w:rFonts w:ascii="Cambria" w:hAnsi="Cambria"/>
          <w:i/>
        </w:rPr>
        <w:t xml:space="preserve"> </w:t>
      </w:r>
    </w:p>
    <w:p w:rsidR="002B68C2" w:rsidRPr="00DB7368" w:rsidRDefault="002B68C2" w:rsidP="00443513">
      <w:pPr>
        <w:pStyle w:val="Akapitzlist"/>
        <w:spacing w:after="0" w:line="240" w:lineRule="auto"/>
        <w:ind w:left="567"/>
        <w:rPr>
          <w:rFonts w:ascii="Cambria" w:hAnsi="Cambria"/>
        </w:rPr>
      </w:pPr>
    </w:p>
    <w:p w:rsidR="002B68C2" w:rsidRPr="00DB7368" w:rsidRDefault="00E176FE" w:rsidP="00EB50A1">
      <w:pPr>
        <w:numPr>
          <w:ilvl w:val="0"/>
          <w:numId w:val="264"/>
        </w:numPr>
        <w:ind w:left="567"/>
        <w:jc w:val="both"/>
        <w:rPr>
          <w:rFonts w:ascii="Cambria" w:hAnsi="Cambria"/>
        </w:rPr>
      </w:pPr>
      <w:r w:rsidRPr="00DB7368">
        <w:rPr>
          <w:rFonts w:ascii="Cambria" w:hAnsi="Cambria"/>
        </w:rPr>
        <w:t>prowadzenie dokumentacji pracy, zgodnie z odrębnymi przepisami.</w:t>
      </w:r>
      <w:r w:rsidRPr="00DB7368">
        <w:rPr>
          <w:rFonts w:ascii="Cambria" w:hAnsi="Cambria"/>
          <w:i/>
        </w:rPr>
        <w:t xml:space="preserve"> </w:t>
      </w:r>
    </w:p>
    <w:p w:rsidR="002B68C2" w:rsidRPr="00DB7368" w:rsidRDefault="002B68C2" w:rsidP="00443513">
      <w:pPr>
        <w:pStyle w:val="Akapitzlist"/>
        <w:spacing w:after="0" w:line="240" w:lineRule="auto"/>
        <w:ind w:left="567"/>
        <w:rPr>
          <w:rFonts w:ascii="Cambria" w:hAnsi="Cambria"/>
        </w:rPr>
      </w:pPr>
    </w:p>
    <w:p w:rsidR="00E176FE" w:rsidRPr="00DB7368" w:rsidRDefault="00E176FE" w:rsidP="00EB50A1">
      <w:pPr>
        <w:numPr>
          <w:ilvl w:val="0"/>
          <w:numId w:val="264"/>
        </w:numPr>
        <w:ind w:left="567"/>
        <w:jc w:val="both"/>
        <w:rPr>
          <w:rFonts w:ascii="Cambria" w:hAnsi="Cambria"/>
        </w:rPr>
      </w:pPr>
      <w:r w:rsidRPr="00DB7368">
        <w:rPr>
          <w:rFonts w:ascii="Cambria" w:hAnsi="Cambria"/>
        </w:rPr>
        <w:t xml:space="preserve">Gabinety pedagoga/ psychologa znajdują się na parterze. Na drzwiach wejściowych umieszcza się godziny </w:t>
      </w:r>
      <w:r w:rsidRPr="00F713B3">
        <w:rPr>
          <w:rFonts w:ascii="Cambria" w:hAnsi="Cambria"/>
        </w:rPr>
        <w:t>dyżuru</w:t>
      </w:r>
      <w:r w:rsidRPr="00DB7368">
        <w:rPr>
          <w:rFonts w:ascii="Cambria" w:hAnsi="Cambria"/>
        </w:rPr>
        <w:t xml:space="preserve"> pedagoga i psychologa</w:t>
      </w:r>
      <w:r w:rsidRPr="00DB7368">
        <w:rPr>
          <w:rFonts w:ascii="Cambria" w:hAnsi="Cambria"/>
          <w:b/>
          <w:color w:val="C00000"/>
        </w:rPr>
        <w:t xml:space="preserve">. </w:t>
      </w: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i/>
        </w:rPr>
        <w:t xml:space="preserve"> </w:t>
      </w:r>
    </w:p>
    <w:p w:rsidR="00E176FE" w:rsidRPr="00DB7368" w:rsidRDefault="00E176FE" w:rsidP="00443513">
      <w:pPr>
        <w:spacing w:after="14"/>
        <w:ind w:left="1004"/>
        <w:jc w:val="left"/>
        <w:rPr>
          <w:rFonts w:ascii="Cambria" w:hAnsi="Cambria"/>
        </w:rPr>
      </w:pPr>
      <w:r w:rsidRPr="00DB7368">
        <w:rPr>
          <w:rFonts w:ascii="Cambria" w:hAnsi="Cambria"/>
          <w:b/>
        </w:rPr>
        <w:t>5.</w:t>
      </w:r>
      <w:r w:rsidRPr="00DB7368">
        <w:rPr>
          <w:rFonts w:ascii="Cambria" w:eastAsia="Arial" w:hAnsi="Cambria" w:cs="Arial"/>
          <w:b/>
        </w:rPr>
        <w:t xml:space="preserve"> </w:t>
      </w:r>
      <w:r w:rsidRPr="00DB7368">
        <w:rPr>
          <w:rFonts w:ascii="Cambria" w:hAnsi="Cambria"/>
          <w:b/>
        </w:rPr>
        <w:t>Zadania i obowiązki logopedy</w:t>
      </w:r>
      <w:r w:rsidRPr="00DB7368">
        <w:rPr>
          <w:rFonts w:ascii="Cambria" w:hAnsi="Cambria"/>
        </w:rPr>
        <w:t xml:space="preserve">  </w:t>
      </w:r>
    </w:p>
    <w:p w:rsidR="00E176FE" w:rsidRPr="00DB7368" w:rsidRDefault="00E176FE" w:rsidP="00443513">
      <w:pPr>
        <w:spacing w:after="241"/>
        <w:ind w:left="573"/>
        <w:jc w:val="both"/>
        <w:rPr>
          <w:rFonts w:ascii="Cambria" w:hAnsi="Cambria"/>
        </w:rPr>
      </w:pPr>
      <w:r w:rsidRPr="00DB7368">
        <w:rPr>
          <w:rFonts w:ascii="Cambria" w:hAnsi="Cambria"/>
        </w:rPr>
        <w:t xml:space="preserve">Do zadań logopedy w </w:t>
      </w:r>
      <w:r w:rsidR="00CE06EB">
        <w:rPr>
          <w:rFonts w:ascii="Cambria" w:hAnsi="Cambria"/>
        </w:rPr>
        <w:t xml:space="preserve">szkole </w:t>
      </w:r>
      <w:r w:rsidRPr="00DB7368">
        <w:rPr>
          <w:rFonts w:ascii="Cambria" w:hAnsi="Cambria"/>
        </w:rPr>
        <w:t xml:space="preserve">należy w szczególności:  </w:t>
      </w:r>
    </w:p>
    <w:p w:rsidR="00E176FE" w:rsidRPr="00DB7368" w:rsidRDefault="002B68C2" w:rsidP="00EB50A1">
      <w:pPr>
        <w:pStyle w:val="Listapunktowana21"/>
        <w:numPr>
          <w:ilvl w:val="0"/>
          <w:numId w:val="265"/>
        </w:numPr>
        <w:rPr>
          <w:rFonts w:ascii="Cambria" w:hAnsi="Cambria"/>
          <w:sz w:val="22"/>
          <w:szCs w:val="22"/>
        </w:rPr>
      </w:pPr>
      <w:r w:rsidRPr="00DB7368">
        <w:rPr>
          <w:rFonts w:ascii="Cambria" w:hAnsi="Cambria"/>
          <w:sz w:val="22"/>
          <w:szCs w:val="22"/>
        </w:rPr>
        <w:t>D</w:t>
      </w:r>
      <w:r w:rsidR="00E176FE" w:rsidRPr="00DB7368">
        <w:rPr>
          <w:rFonts w:ascii="Cambria" w:hAnsi="Cambria"/>
          <w:sz w:val="22"/>
          <w:szCs w:val="22"/>
        </w:rPr>
        <w:t xml:space="preserve">iagnozowanie logopedyczne, w tym prowadzenie badań przesiewowych w celu ustalenia stanu mowy oraz poziomu rozwoju językowego uczniów;  </w:t>
      </w:r>
    </w:p>
    <w:p w:rsidR="00E176FE" w:rsidRPr="00DB7368" w:rsidRDefault="002B68C2" w:rsidP="00EB50A1">
      <w:pPr>
        <w:pStyle w:val="Listapunktowana21"/>
        <w:numPr>
          <w:ilvl w:val="0"/>
          <w:numId w:val="265"/>
        </w:numPr>
        <w:rPr>
          <w:rFonts w:ascii="Cambria" w:hAnsi="Cambria"/>
          <w:sz w:val="22"/>
          <w:szCs w:val="22"/>
        </w:rPr>
      </w:pPr>
      <w:r w:rsidRPr="00DB7368">
        <w:rPr>
          <w:rFonts w:ascii="Cambria" w:hAnsi="Cambria"/>
          <w:sz w:val="22"/>
          <w:szCs w:val="22"/>
        </w:rPr>
        <w:t>P</w:t>
      </w:r>
      <w:r w:rsidR="00E176FE" w:rsidRPr="00DB7368">
        <w:rPr>
          <w:rFonts w:ascii="Cambria" w:hAnsi="Cambria"/>
          <w:sz w:val="22"/>
          <w:szCs w:val="22"/>
        </w:rPr>
        <w:t xml:space="preserve">rowadzenie zajęć logopedycznych dla uczniów oraz porad i konsultacji dla rodziców                       i nauczycieli w zakresie stymulacji rozwoju mowy uczniów i eliminowania jej zaburzeń;  </w:t>
      </w:r>
    </w:p>
    <w:p w:rsidR="00E176FE" w:rsidRPr="00DB7368" w:rsidRDefault="002B68C2" w:rsidP="00EB50A1">
      <w:pPr>
        <w:pStyle w:val="Listapunktowana21"/>
        <w:numPr>
          <w:ilvl w:val="0"/>
          <w:numId w:val="265"/>
        </w:numPr>
        <w:jc w:val="both"/>
        <w:rPr>
          <w:rFonts w:ascii="Cambria" w:hAnsi="Cambria"/>
          <w:sz w:val="22"/>
          <w:szCs w:val="22"/>
        </w:rPr>
      </w:pPr>
      <w:r w:rsidRPr="00DB7368">
        <w:rPr>
          <w:rFonts w:ascii="Cambria" w:hAnsi="Cambria"/>
          <w:sz w:val="22"/>
          <w:szCs w:val="22"/>
        </w:rPr>
        <w:t>P</w:t>
      </w:r>
      <w:r w:rsidR="00E176FE" w:rsidRPr="00DB7368">
        <w:rPr>
          <w:rFonts w:ascii="Cambria" w:hAnsi="Cambria"/>
          <w:sz w:val="22"/>
          <w:szCs w:val="22"/>
        </w:rPr>
        <w:t xml:space="preserve">odejmowanie działań profilaktycznych zapobiegających powstawaniu zaburzeń komunikacji językowej we współpracy z rodzicami uczniów;  </w:t>
      </w:r>
    </w:p>
    <w:p w:rsidR="00E176FE" w:rsidRPr="00DB7368" w:rsidRDefault="002B68C2" w:rsidP="00EB50A1">
      <w:pPr>
        <w:pStyle w:val="Listapunktowana21"/>
        <w:numPr>
          <w:ilvl w:val="0"/>
          <w:numId w:val="265"/>
        </w:numPr>
        <w:jc w:val="both"/>
        <w:rPr>
          <w:rFonts w:ascii="Cambria" w:hAnsi="Cambria"/>
          <w:sz w:val="22"/>
          <w:szCs w:val="22"/>
        </w:rPr>
      </w:pPr>
      <w:r w:rsidRPr="00DB7368">
        <w:rPr>
          <w:rFonts w:ascii="Cambria" w:hAnsi="Cambria"/>
          <w:sz w:val="22"/>
          <w:szCs w:val="22"/>
        </w:rPr>
        <w:lastRenderedPageBreak/>
        <w:t>W</w:t>
      </w:r>
      <w:r w:rsidR="00E176FE" w:rsidRPr="00DB7368">
        <w:rPr>
          <w:rFonts w:ascii="Cambria" w:hAnsi="Cambria"/>
          <w:sz w:val="22"/>
          <w:szCs w:val="22"/>
        </w:rPr>
        <w:t xml:space="preserve">spieranie nauczycieli, wychowawców grup wychowawczych i innych specjalistów w:  </w:t>
      </w:r>
    </w:p>
    <w:p w:rsidR="00E176FE" w:rsidRPr="00DB7368" w:rsidRDefault="00E176FE" w:rsidP="00443513">
      <w:pPr>
        <w:numPr>
          <w:ilvl w:val="1"/>
          <w:numId w:val="1"/>
        </w:numPr>
        <w:spacing w:after="110"/>
        <w:jc w:val="both"/>
        <w:rPr>
          <w:rFonts w:ascii="Cambria" w:hAnsi="Cambria"/>
        </w:rPr>
      </w:pPr>
      <w:r w:rsidRPr="00DB7368">
        <w:rPr>
          <w:rFonts w:ascii="Cambria" w:hAnsi="Cambria"/>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   </w:t>
      </w:r>
    </w:p>
    <w:p w:rsidR="002B68C2" w:rsidRPr="00DB7368" w:rsidRDefault="00E176FE" w:rsidP="00443513">
      <w:pPr>
        <w:numPr>
          <w:ilvl w:val="1"/>
          <w:numId w:val="1"/>
        </w:numPr>
        <w:spacing w:after="305"/>
        <w:jc w:val="both"/>
        <w:rPr>
          <w:rFonts w:ascii="Cambria" w:hAnsi="Cambria"/>
        </w:rPr>
      </w:pPr>
      <w:r w:rsidRPr="00DB7368">
        <w:rPr>
          <w:rFonts w:ascii="Cambria" w:hAnsi="Cambria"/>
        </w:rPr>
        <w:t xml:space="preserve">udzielaniu pomocy psychologiczno-pedagogicznej.  </w:t>
      </w:r>
    </w:p>
    <w:p w:rsidR="002B68C2" w:rsidRPr="00DB7368" w:rsidRDefault="002B68C2" w:rsidP="00EB50A1">
      <w:pPr>
        <w:pStyle w:val="Listapunktowana21"/>
        <w:numPr>
          <w:ilvl w:val="0"/>
          <w:numId w:val="265"/>
        </w:numPr>
        <w:jc w:val="both"/>
        <w:rPr>
          <w:rFonts w:ascii="Cambria" w:hAnsi="Cambria"/>
          <w:sz w:val="22"/>
          <w:szCs w:val="22"/>
        </w:rPr>
      </w:pPr>
      <w:r w:rsidRPr="00DB7368">
        <w:rPr>
          <w:rFonts w:ascii="Cambria" w:hAnsi="Cambria"/>
          <w:sz w:val="22"/>
          <w:szCs w:val="22"/>
        </w:rPr>
        <w:t>P</w:t>
      </w:r>
      <w:r w:rsidR="00E176FE" w:rsidRPr="00DB7368">
        <w:rPr>
          <w:rFonts w:ascii="Cambria" w:hAnsi="Cambria"/>
          <w:sz w:val="22"/>
          <w:szCs w:val="22"/>
        </w:rPr>
        <w:t xml:space="preserve">rowadzenie dokumentacji pracy, zgodnie z odrębnymi przepisami. </w:t>
      </w:r>
    </w:p>
    <w:p w:rsidR="002B68C2" w:rsidRPr="00DB7368" w:rsidRDefault="00E176FE" w:rsidP="00EB50A1">
      <w:pPr>
        <w:pStyle w:val="Listapunktowana21"/>
        <w:numPr>
          <w:ilvl w:val="0"/>
          <w:numId w:val="265"/>
        </w:numPr>
        <w:jc w:val="both"/>
        <w:rPr>
          <w:rFonts w:ascii="Cambria" w:hAnsi="Cambria"/>
          <w:sz w:val="22"/>
          <w:szCs w:val="22"/>
        </w:rPr>
      </w:pPr>
      <w:r w:rsidRPr="00DB7368">
        <w:rPr>
          <w:rFonts w:ascii="Cambria" w:hAnsi="Cambria"/>
          <w:sz w:val="22"/>
          <w:szCs w:val="22"/>
        </w:rPr>
        <w:t>Gabinet logopedyczny</w:t>
      </w:r>
      <w:r w:rsidR="00F713B3" w:rsidRPr="00F713B3">
        <w:rPr>
          <w:rFonts w:ascii="Cambria" w:hAnsi="Cambria"/>
          <w:sz w:val="22"/>
          <w:szCs w:val="22"/>
        </w:rPr>
        <w:t xml:space="preserve"> </w:t>
      </w:r>
      <w:r w:rsidRPr="00DB7368">
        <w:rPr>
          <w:rFonts w:ascii="Cambria" w:hAnsi="Cambria"/>
          <w:sz w:val="22"/>
          <w:szCs w:val="22"/>
        </w:rPr>
        <w:t xml:space="preserve">znajduje się na parterze w Sali nr 14. Na drzwiach wejściowych umieszcza się godziny </w:t>
      </w:r>
      <w:r w:rsidRPr="00F713B3">
        <w:rPr>
          <w:rFonts w:ascii="Cambria" w:hAnsi="Cambria"/>
          <w:sz w:val="22"/>
          <w:szCs w:val="22"/>
        </w:rPr>
        <w:t>dyżuru</w:t>
      </w:r>
      <w:r w:rsidRPr="00DB7368">
        <w:rPr>
          <w:rFonts w:ascii="Cambria" w:hAnsi="Cambria"/>
          <w:sz w:val="22"/>
          <w:szCs w:val="22"/>
        </w:rPr>
        <w:t xml:space="preserve"> logopedy. </w:t>
      </w:r>
    </w:p>
    <w:p w:rsidR="002B68C2" w:rsidRPr="00DB7368" w:rsidRDefault="007F0801" w:rsidP="007F0801">
      <w:pPr>
        <w:pStyle w:val="Listapunktowana21"/>
        <w:numPr>
          <w:ilvl w:val="0"/>
          <w:numId w:val="0"/>
        </w:numPr>
        <w:ind w:left="680" w:hanging="680"/>
        <w:jc w:val="both"/>
        <w:rPr>
          <w:rFonts w:ascii="Cambria" w:hAnsi="Cambria"/>
          <w:sz w:val="22"/>
          <w:szCs w:val="22"/>
        </w:rPr>
      </w:pPr>
      <w:r>
        <w:rPr>
          <w:rFonts w:ascii="Cambria" w:hAnsi="Cambria"/>
          <w:b/>
          <w:sz w:val="22"/>
          <w:szCs w:val="22"/>
        </w:rPr>
        <w:t>6.</w:t>
      </w:r>
      <w:r w:rsidR="00E176FE" w:rsidRPr="00DB7368">
        <w:rPr>
          <w:rFonts w:ascii="Cambria" w:hAnsi="Cambria"/>
          <w:b/>
          <w:sz w:val="22"/>
          <w:szCs w:val="22"/>
        </w:rPr>
        <w:t>Zadania i obowiązki doradcy zawodowego</w:t>
      </w:r>
      <w:r w:rsidR="002B68C2" w:rsidRPr="00DB7368">
        <w:rPr>
          <w:rFonts w:ascii="Cambria" w:hAnsi="Cambria"/>
          <w:b/>
          <w:sz w:val="22"/>
          <w:szCs w:val="22"/>
        </w:rPr>
        <w:t>.</w:t>
      </w:r>
    </w:p>
    <w:p w:rsidR="00E176FE" w:rsidRPr="00DB7368" w:rsidRDefault="00E176FE" w:rsidP="00EB50A1">
      <w:pPr>
        <w:pStyle w:val="Listapunktowana21"/>
        <w:numPr>
          <w:ilvl w:val="6"/>
          <w:numId w:val="265"/>
        </w:numPr>
        <w:ind w:left="357" w:hanging="357"/>
        <w:jc w:val="both"/>
        <w:rPr>
          <w:rFonts w:ascii="Cambria" w:hAnsi="Cambria"/>
          <w:sz w:val="22"/>
          <w:szCs w:val="22"/>
        </w:rPr>
      </w:pPr>
      <w:r w:rsidRPr="00DB7368">
        <w:rPr>
          <w:rFonts w:ascii="Cambria" w:hAnsi="Cambria"/>
          <w:sz w:val="22"/>
          <w:szCs w:val="22"/>
        </w:rPr>
        <w:t xml:space="preserve">Do zadań doradcy zawodowego należy w szczególności: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systematyczne diagnozowanie zapotrzebowania uczniów na informacje edukacyjne                              i zawodowe oraz pomoc w planowaniu kształcenia i kariery zawodowej;  </w:t>
      </w:r>
    </w:p>
    <w:p w:rsidR="00E176FE" w:rsidRPr="00DB7368" w:rsidRDefault="00E176FE" w:rsidP="00443513">
      <w:pPr>
        <w:spacing w:after="5"/>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gromadzenie, aktualizacja i udostępnianie informacji edukacyjnych i zawodowych właściwych dla danego poziomu kształcenia;  </w:t>
      </w:r>
    </w:p>
    <w:p w:rsidR="00E176FE" w:rsidRPr="00DB7368" w:rsidRDefault="00E176FE" w:rsidP="00443513">
      <w:pPr>
        <w:spacing w:after="5"/>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prowadzenie zajęć związanych z wyborem kierunku kształcenia i zawodu z uwzględnieniem rozpoznanych mocnych stron, predyspozycji, zainteresowań i uzdolnień uczniów;  </w:t>
      </w:r>
    </w:p>
    <w:p w:rsidR="00E176FE" w:rsidRPr="00DB7368" w:rsidRDefault="00E176FE" w:rsidP="00443513">
      <w:pPr>
        <w:spacing w:after="2"/>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koordynowanie działalności informacyjno-doradczej prowadzonej przez szkołę   i placówkę;  </w:t>
      </w:r>
    </w:p>
    <w:p w:rsidR="00E176FE" w:rsidRPr="00DB7368" w:rsidRDefault="00E176FE" w:rsidP="00443513">
      <w:pPr>
        <w:spacing w:after="5"/>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współpraca z innymi nauczycielami w tworzeniu i zapewnieniu ciągłości działań     w zakresie zajęć związanych z wyborem kierunku kształcenia i zawodu;  </w:t>
      </w:r>
    </w:p>
    <w:p w:rsidR="00E176FE" w:rsidRPr="00DB7368" w:rsidRDefault="00E176FE" w:rsidP="00443513">
      <w:pPr>
        <w:spacing w:after="5"/>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wspieranie nauczycieli, wychowawców grup wychowawczych i innych specjalistów  w udzielaniu pomocy psychologiczno-pedagogicznej.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opracowanie systemu doradztwa zawodowego w szkole;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prowadzenie zajęć edukacyjnych zgodnie z planem zajęć; </w:t>
      </w:r>
    </w:p>
    <w:p w:rsidR="00E176FE" w:rsidRPr="00DB7368" w:rsidRDefault="00E176FE" w:rsidP="00443513">
      <w:pPr>
        <w:spacing w:after="5"/>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3"/>
        </w:numPr>
        <w:spacing w:after="3"/>
        <w:ind w:hanging="360"/>
        <w:jc w:val="both"/>
        <w:rPr>
          <w:rFonts w:ascii="Cambria" w:hAnsi="Cambria"/>
        </w:rPr>
      </w:pPr>
      <w:r w:rsidRPr="00DB7368">
        <w:rPr>
          <w:rFonts w:ascii="Cambria" w:hAnsi="Cambria"/>
        </w:rPr>
        <w:t xml:space="preserve">prowadzenie dokumentacji zajęć, zgodnie z odrębnymi przepisami. </w:t>
      </w:r>
    </w:p>
    <w:p w:rsidR="00E176FE" w:rsidRPr="00DB7368" w:rsidRDefault="00E176FE" w:rsidP="00443513">
      <w:pPr>
        <w:ind w:left="1078"/>
        <w:jc w:val="left"/>
        <w:rPr>
          <w:rFonts w:ascii="Cambria" w:hAnsi="Cambria"/>
        </w:rPr>
      </w:pPr>
      <w:r w:rsidRPr="00DB7368">
        <w:rPr>
          <w:rFonts w:ascii="Cambria" w:hAnsi="Cambria"/>
        </w:rPr>
        <w:t xml:space="preserve"> </w:t>
      </w:r>
    </w:p>
    <w:p w:rsidR="00E176FE" w:rsidRPr="00DB7368" w:rsidRDefault="00E176FE" w:rsidP="00443513">
      <w:pPr>
        <w:spacing w:after="119"/>
        <w:ind w:firstLine="510"/>
        <w:jc w:val="both"/>
        <w:rPr>
          <w:rFonts w:ascii="Cambria" w:hAnsi="Cambria"/>
        </w:rPr>
      </w:pPr>
      <w:r w:rsidRPr="00DB7368">
        <w:rPr>
          <w:rFonts w:ascii="Cambria" w:hAnsi="Cambria"/>
        </w:rPr>
        <w:t xml:space="preserve">2. W przypadku braku doradcy zawodowego w szkole lub placówce, dyrektor szkoły lub placówki wyznacza nauczyciela, wychowawcę grupy wychowawczej lub specjalistę realizującego zadania, o których mowa w ust. 1.  </w:t>
      </w:r>
    </w:p>
    <w:p w:rsidR="00E176FE" w:rsidRPr="00DB7368" w:rsidRDefault="00E176FE" w:rsidP="00443513">
      <w:pPr>
        <w:spacing w:after="108"/>
        <w:ind w:left="1063"/>
        <w:jc w:val="left"/>
        <w:rPr>
          <w:rFonts w:ascii="Cambria" w:hAnsi="Cambria"/>
        </w:rPr>
      </w:pPr>
      <w:r w:rsidRPr="00DB7368">
        <w:rPr>
          <w:rFonts w:ascii="Cambria" w:hAnsi="Cambria"/>
        </w:rPr>
        <w:t xml:space="preserve"> </w:t>
      </w:r>
    </w:p>
    <w:p w:rsidR="00E176FE" w:rsidRPr="00DB7368" w:rsidRDefault="00E176FE" w:rsidP="00443513">
      <w:pPr>
        <w:spacing w:after="185"/>
        <w:jc w:val="left"/>
        <w:rPr>
          <w:rFonts w:ascii="Cambria" w:hAnsi="Cambria"/>
        </w:rPr>
      </w:pPr>
      <w:r w:rsidRPr="00DB7368">
        <w:rPr>
          <w:rFonts w:ascii="Cambria" w:hAnsi="Cambria"/>
          <w:b/>
        </w:rPr>
        <w:t>7.</w:t>
      </w:r>
      <w:r w:rsidRPr="00DB7368">
        <w:rPr>
          <w:rFonts w:ascii="Cambria" w:eastAsia="Arial" w:hAnsi="Cambria" w:cs="Arial"/>
          <w:b/>
        </w:rPr>
        <w:t xml:space="preserve"> </w:t>
      </w:r>
      <w:r w:rsidRPr="00DB7368">
        <w:rPr>
          <w:rFonts w:ascii="Cambria" w:hAnsi="Cambria"/>
          <w:b/>
        </w:rPr>
        <w:t>Zadania i obowiązki terapeuty pedagogicznego</w:t>
      </w:r>
      <w:r w:rsidR="002B68C2" w:rsidRPr="00DB7368">
        <w:rPr>
          <w:rFonts w:ascii="Cambria" w:hAnsi="Cambria"/>
          <w:b/>
        </w:rPr>
        <w:t>.</w:t>
      </w:r>
    </w:p>
    <w:p w:rsidR="00E176FE" w:rsidRPr="00DB7368" w:rsidRDefault="002B68C2" w:rsidP="00443513">
      <w:pPr>
        <w:ind w:left="573"/>
        <w:jc w:val="left"/>
        <w:rPr>
          <w:rFonts w:ascii="Cambria" w:hAnsi="Cambria"/>
        </w:rPr>
      </w:pPr>
      <w:r w:rsidRPr="00DB7368">
        <w:rPr>
          <w:rFonts w:ascii="Cambria" w:hAnsi="Cambria"/>
          <w:b/>
        </w:rPr>
        <w:t>1.</w:t>
      </w:r>
      <w:r w:rsidRPr="00DB7368">
        <w:rPr>
          <w:rFonts w:ascii="Cambria" w:hAnsi="Cambria"/>
        </w:rPr>
        <w:t xml:space="preserve"> </w:t>
      </w:r>
      <w:r w:rsidR="00E176FE" w:rsidRPr="00DB7368">
        <w:rPr>
          <w:rFonts w:ascii="Cambria" w:hAnsi="Cambria"/>
        </w:rPr>
        <w:t xml:space="preserve">Do zadań terapeuty pedagogicznego należy w szczególności: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prowadzenie badań diagnostycznych uczniów z zaburzeniami i odchyleniami rozwojowymi lub specyficznymi trudnościami w uczeniu się w celu rozpoznawania trudności oraz monitorowania efektów oddziaływań terapeutycznych;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rozpoznawanie przyczyn utrudniających uczniom aktywne i pełne uczestnictwo w życiu przedszkola, szkoły i placówki;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prowadzenie </w:t>
      </w:r>
      <w:r w:rsidRPr="00DB7368">
        <w:rPr>
          <w:rFonts w:ascii="Cambria" w:hAnsi="Cambria"/>
        </w:rPr>
        <w:tab/>
        <w:t xml:space="preserve">zajęć </w:t>
      </w:r>
      <w:r w:rsidRPr="00DB7368">
        <w:rPr>
          <w:rFonts w:ascii="Cambria" w:hAnsi="Cambria"/>
        </w:rPr>
        <w:tab/>
        <w:t xml:space="preserve">korekcyjno-kompensacyjnych </w:t>
      </w:r>
      <w:r w:rsidRPr="00DB7368">
        <w:rPr>
          <w:rFonts w:ascii="Cambria" w:hAnsi="Cambria"/>
        </w:rPr>
        <w:tab/>
        <w:t xml:space="preserve">oraz </w:t>
      </w:r>
      <w:r w:rsidRPr="00DB7368">
        <w:rPr>
          <w:rFonts w:ascii="Cambria" w:hAnsi="Cambria"/>
        </w:rPr>
        <w:tab/>
        <w:t xml:space="preserve">innych </w:t>
      </w:r>
      <w:r w:rsidRPr="00DB7368">
        <w:rPr>
          <w:rFonts w:ascii="Cambria" w:hAnsi="Cambria"/>
        </w:rPr>
        <w:tab/>
        <w:t xml:space="preserve">zajęć </w:t>
      </w:r>
      <w:r w:rsidRPr="00DB7368">
        <w:rPr>
          <w:rFonts w:ascii="Cambria" w:hAnsi="Cambria"/>
        </w:rPr>
        <w:tab/>
        <w:t xml:space="preserve">o </w:t>
      </w:r>
      <w:r w:rsidRPr="00DB7368">
        <w:rPr>
          <w:rFonts w:ascii="Cambria" w:hAnsi="Cambria"/>
        </w:rPr>
        <w:tab/>
        <w:t xml:space="preserve">charakterze terapeutycznym;   </w:t>
      </w:r>
    </w:p>
    <w:p w:rsidR="00E176FE" w:rsidRPr="00DB7368" w:rsidRDefault="00E176FE" w:rsidP="00443513">
      <w:pPr>
        <w:ind w:left="566"/>
        <w:jc w:val="left"/>
        <w:rPr>
          <w:rFonts w:ascii="Cambria" w:hAnsi="Cambria"/>
        </w:rPr>
      </w:pPr>
      <w:r w:rsidRPr="00DB7368">
        <w:rPr>
          <w:rFonts w:ascii="Cambria" w:hAnsi="Cambria"/>
        </w:rPr>
        <w:lastRenderedPageBreak/>
        <w:t xml:space="preserve">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podejmowanie działań profilaktycznych zapobiegających niepowodzeniom edukacyjnym uczniów, we współpracy z rodzicami uczniów;  </w:t>
      </w:r>
    </w:p>
    <w:p w:rsidR="00E176FE" w:rsidRPr="00DB7368" w:rsidRDefault="00E176FE" w:rsidP="00443513">
      <w:pPr>
        <w:spacing w:after="16"/>
        <w:ind w:left="1286"/>
        <w:jc w:val="left"/>
        <w:rPr>
          <w:rFonts w:ascii="Cambria" w:hAnsi="Cambria"/>
        </w:rPr>
      </w:pPr>
      <w:r w:rsidRPr="00DB7368">
        <w:rPr>
          <w:rFonts w:ascii="Cambria" w:hAnsi="Cambria"/>
        </w:rPr>
        <w:t xml:space="preserve">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wspieranie nauczycieli, wychowawców grup wychowawczych i innych specjalistów w:  </w:t>
      </w:r>
    </w:p>
    <w:p w:rsidR="00E176FE" w:rsidRPr="00DB7368" w:rsidRDefault="00E176FE" w:rsidP="00EB50A1">
      <w:pPr>
        <w:numPr>
          <w:ilvl w:val="3"/>
          <w:numId w:val="215"/>
        </w:numPr>
        <w:spacing w:after="3"/>
        <w:ind w:hanging="360"/>
        <w:jc w:val="both"/>
        <w:rPr>
          <w:rFonts w:ascii="Cambria" w:hAnsi="Cambria"/>
        </w:rPr>
      </w:pPr>
      <w:r w:rsidRPr="00DB7368">
        <w:rPr>
          <w:rFonts w:ascii="Cambria" w:hAnsi="Cambria"/>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   </w:t>
      </w:r>
    </w:p>
    <w:p w:rsidR="00E176FE" w:rsidRPr="00DB7368" w:rsidRDefault="00E176FE" w:rsidP="00EB50A1">
      <w:pPr>
        <w:numPr>
          <w:ilvl w:val="3"/>
          <w:numId w:val="215"/>
        </w:numPr>
        <w:spacing w:after="209"/>
        <w:ind w:hanging="360"/>
        <w:jc w:val="both"/>
        <w:rPr>
          <w:rFonts w:ascii="Cambria" w:hAnsi="Cambria"/>
        </w:rPr>
      </w:pPr>
      <w:r w:rsidRPr="00DB7368">
        <w:rPr>
          <w:rFonts w:ascii="Cambria" w:hAnsi="Cambria"/>
        </w:rPr>
        <w:t xml:space="preserve">udzielaniu pomocy psychologiczno-pedagogicznej.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udział w </w:t>
      </w:r>
      <w:r w:rsidRPr="00F713B3">
        <w:rPr>
          <w:rFonts w:ascii="Cambria" w:hAnsi="Cambria"/>
        </w:rPr>
        <w:t>spotkaniach</w:t>
      </w:r>
      <w:r w:rsidRPr="00DB7368">
        <w:rPr>
          <w:rFonts w:ascii="Cambria" w:hAnsi="Cambria"/>
        </w:rPr>
        <w:t xml:space="preserve"> zespołów wychowawczych;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4"/>
        </w:numPr>
        <w:spacing w:after="3"/>
        <w:ind w:hanging="360"/>
        <w:jc w:val="both"/>
        <w:rPr>
          <w:rFonts w:ascii="Cambria" w:hAnsi="Cambria"/>
        </w:rPr>
      </w:pPr>
      <w:r w:rsidRPr="00DB7368">
        <w:rPr>
          <w:rFonts w:ascii="Cambria" w:hAnsi="Cambria"/>
        </w:rPr>
        <w:t xml:space="preserve">pomoc rodzicom i nauczycielom w rozpoznawaniu indywidualnych możliwości, predyspozycji i uzdolnień uczniów;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4"/>
        </w:numPr>
        <w:spacing w:after="177"/>
        <w:ind w:hanging="360"/>
        <w:jc w:val="both"/>
        <w:rPr>
          <w:rFonts w:ascii="Cambria" w:hAnsi="Cambria"/>
        </w:rPr>
      </w:pPr>
      <w:r w:rsidRPr="00DB7368">
        <w:rPr>
          <w:rFonts w:ascii="Cambria" w:hAnsi="Cambria"/>
        </w:rPr>
        <w:t>podejmowanie działań wychowawczych i profilaktycznych wynikających z programu wychowawczo -profilaktycznego w stosunku do uczniów z udziałem rodziców i wychowawców; 9)</w:t>
      </w:r>
      <w:r w:rsidRPr="00DB7368">
        <w:rPr>
          <w:rFonts w:ascii="Cambria" w:eastAsia="Arial" w:hAnsi="Cambria" w:cs="Arial"/>
        </w:rPr>
        <w:t xml:space="preserve"> </w:t>
      </w:r>
      <w:r w:rsidRPr="00DB7368">
        <w:rPr>
          <w:rFonts w:ascii="Cambria" w:hAnsi="Cambria"/>
        </w:rPr>
        <w:t xml:space="preserve">prowadzenie dokumentacji zajęć, zgodnie z odrębnymi przepisami. </w:t>
      </w:r>
    </w:p>
    <w:p w:rsidR="00E176FE" w:rsidRPr="00DB7368" w:rsidRDefault="00E176FE" w:rsidP="00443513">
      <w:pPr>
        <w:spacing w:after="177"/>
        <w:ind w:left="566"/>
        <w:jc w:val="left"/>
        <w:rPr>
          <w:rFonts w:ascii="Cambria" w:hAnsi="Cambria"/>
        </w:rPr>
      </w:pPr>
      <w:r w:rsidRPr="00DB7368">
        <w:rPr>
          <w:rFonts w:ascii="Cambria" w:hAnsi="Cambria"/>
        </w:rPr>
        <w:t xml:space="preserve"> </w:t>
      </w:r>
    </w:p>
    <w:p w:rsidR="00E176FE" w:rsidRPr="00DB7368" w:rsidRDefault="00E176FE" w:rsidP="00443513">
      <w:pPr>
        <w:ind w:left="576" w:right="6"/>
        <w:jc w:val="both"/>
        <w:rPr>
          <w:rFonts w:ascii="Cambria" w:hAnsi="Cambria"/>
        </w:rPr>
      </w:pPr>
      <w:r w:rsidRPr="00DB7368">
        <w:rPr>
          <w:rFonts w:ascii="Cambria" w:hAnsi="Cambria"/>
          <w:b/>
        </w:rPr>
        <w:t>Rozdział 4</w:t>
      </w:r>
      <w:r w:rsidR="007F0801">
        <w:rPr>
          <w:rFonts w:ascii="Cambria" w:hAnsi="Cambria"/>
          <w:b/>
        </w:rPr>
        <w:t xml:space="preserve">. </w:t>
      </w:r>
      <w:r w:rsidRPr="00DB7368">
        <w:rPr>
          <w:rFonts w:ascii="Cambria" w:hAnsi="Cambria"/>
        </w:rPr>
        <w:t xml:space="preserve"> </w:t>
      </w:r>
      <w:r w:rsidRPr="00DB7368">
        <w:rPr>
          <w:rFonts w:ascii="Cambria" w:hAnsi="Cambria"/>
          <w:b/>
        </w:rPr>
        <w:t>Organizacja nauczania, wychowania i opieki uczniom niepełnosprawnym,  niedostosowanym społecznie i zagrożonym niedostosowaniem społecznym</w:t>
      </w:r>
      <w:r w:rsidRPr="00DB7368">
        <w:rPr>
          <w:rFonts w:ascii="Cambria" w:hAnsi="Cambria"/>
        </w:rPr>
        <w:t xml:space="preserve"> </w:t>
      </w:r>
    </w:p>
    <w:p w:rsidR="00E176FE" w:rsidRPr="00DB7368" w:rsidRDefault="00E176FE" w:rsidP="00443513">
      <w:pPr>
        <w:ind w:left="623"/>
        <w:rPr>
          <w:rFonts w:ascii="Cambria" w:hAnsi="Cambria"/>
        </w:rPr>
      </w:pPr>
      <w:r w:rsidRPr="00DB7368">
        <w:rPr>
          <w:rFonts w:ascii="Cambria" w:eastAsia="Arial" w:hAnsi="Cambria" w:cs="Arial"/>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29</w:t>
      </w:r>
      <w:r w:rsidR="00E176FE" w:rsidRPr="00DB7368">
        <w:rPr>
          <w:rFonts w:ascii="Cambria" w:hAnsi="Cambria"/>
          <w:b/>
        </w:rPr>
        <w:t xml:space="preserve">.  </w:t>
      </w:r>
      <w:r w:rsidR="00E176FE" w:rsidRPr="00DB7368">
        <w:rPr>
          <w:rFonts w:ascii="Cambria" w:hAnsi="Cambria"/>
        </w:rPr>
        <w:t xml:space="preserve"> W szkole kształcenie specjalnym obejmuje się uczniów posiadających orzeczenie poradni psychologiczno-pedagogicznej o potrzebie kształcenia specjalnego Nauczanie specjalne prowadzone jest w oddziałach ogólnodostępnych na każdym etapie edukacyjnym.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443513">
      <w:pPr>
        <w:ind w:left="573"/>
        <w:jc w:val="both"/>
        <w:rPr>
          <w:rFonts w:ascii="Cambria" w:hAnsi="Cambria"/>
        </w:rPr>
      </w:pPr>
      <w:r w:rsidRPr="00DB7368">
        <w:rPr>
          <w:rFonts w:ascii="Cambria" w:hAnsi="Cambria"/>
          <w:b/>
        </w:rPr>
        <w:t xml:space="preserve">        </w:t>
      </w:r>
      <w:r w:rsidR="00767487" w:rsidRPr="00DB7368">
        <w:rPr>
          <w:rFonts w:ascii="Cambria" w:hAnsi="Cambria"/>
          <w:b/>
        </w:rPr>
        <w:t>§ 30</w:t>
      </w:r>
      <w:r w:rsidRPr="00DB7368">
        <w:rPr>
          <w:rFonts w:ascii="Cambria" w:hAnsi="Cambria"/>
          <w:b/>
        </w:rPr>
        <w:t>. 1</w:t>
      </w:r>
      <w:r w:rsidRPr="00DB7368">
        <w:rPr>
          <w:rFonts w:ascii="Cambria" w:hAnsi="Cambria"/>
        </w:rPr>
        <w:t xml:space="preserve">. Szkoła zapewnia uczniom z orzeczoną niepełnosprawnością lub niedostosowaniem społecznym: </w:t>
      </w:r>
    </w:p>
    <w:p w:rsidR="00E176FE" w:rsidRPr="00DB7368" w:rsidRDefault="00E176FE" w:rsidP="00EB50A1">
      <w:pPr>
        <w:numPr>
          <w:ilvl w:val="1"/>
          <w:numId w:val="266"/>
        </w:numPr>
        <w:spacing w:after="27"/>
        <w:ind w:hanging="283"/>
        <w:jc w:val="both"/>
        <w:rPr>
          <w:rFonts w:ascii="Cambria" w:hAnsi="Cambria"/>
        </w:rPr>
      </w:pPr>
      <w:r w:rsidRPr="00DB7368">
        <w:rPr>
          <w:rFonts w:ascii="Cambria" w:hAnsi="Cambria"/>
        </w:rPr>
        <w:t xml:space="preserve">realizację zaleceń zawartych w orzeczeniu o potrzebie kształcenia specjalnego; </w:t>
      </w:r>
    </w:p>
    <w:p w:rsidR="00E176FE" w:rsidRPr="00DB7368" w:rsidRDefault="00E176FE" w:rsidP="00EB50A1">
      <w:pPr>
        <w:numPr>
          <w:ilvl w:val="1"/>
          <w:numId w:val="266"/>
        </w:numPr>
        <w:spacing w:after="3"/>
        <w:ind w:hanging="283"/>
        <w:jc w:val="both"/>
        <w:rPr>
          <w:rFonts w:ascii="Cambria" w:hAnsi="Cambria"/>
        </w:rPr>
      </w:pPr>
      <w:r w:rsidRPr="00DB7368">
        <w:rPr>
          <w:rFonts w:ascii="Cambria" w:hAnsi="Cambria"/>
        </w:rPr>
        <w:t xml:space="preserve">odpowiednie warunki do nauki oraz w miarę możliwości  sprzęt specjalistyczny   i środki dydaktyczne; </w:t>
      </w:r>
    </w:p>
    <w:p w:rsidR="00E176FE" w:rsidRPr="00DB7368" w:rsidRDefault="00E176FE" w:rsidP="00EB50A1">
      <w:pPr>
        <w:numPr>
          <w:ilvl w:val="1"/>
          <w:numId w:val="266"/>
        </w:numPr>
        <w:spacing w:after="3"/>
        <w:ind w:hanging="283"/>
        <w:jc w:val="both"/>
        <w:rPr>
          <w:rFonts w:ascii="Cambria" w:hAnsi="Cambria"/>
        </w:rPr>
      </w:pPr>
      <w:r w:rsidRPr="00DB7368">
        <w:rPr>
          <w:rFonts w:ascii="Cambria" w:hAnsi="Cambria"/>
        </w:rPr>
        <w:t xml:space="preserve">realizację programów nauczania dostosowanych do indywidualnych potrzeb edukacyjnych  i możliwości psychofizycznych ucznia; </w:t>
      </w:r>
    </w:p>
    <w:p w:rsidR="00E176FE" w:rsidRPr="00DB7368" w:rsidRDefault="00E176FE" w:rsidP="00EB50A1">
      <w:pPr>
        <w:numPr>
          <w:ilvl w:val="1"/>
          <w:numId w:val="266"/>
        </w:numPr>
        <w:spacing w:after="3"/>
        <w:ind w:hanging="283"/>
        <w:jc w:val="both"/>
        <w:rPr>
          <w:rFonts w:ascii="Cambria" w:hAnsi="Cambria"/>
        </w:rPr>
      </w:pPr>
      <w:r w:rsidRPr="00DB7368">
        <w:rPr>
          <w:rFonts w:ascii="Cambria" w:hAnsi="Cambria"/>
        </w:rPr>
        <w:t xml:space="preserve">zajęcia specjalistyczne, stosownie do zaleceń w orzeczeniach pp i możliwości organizacyjnych szkoły; </w:t>
      </w:r>
    </w:p>
    <w:p w:rsidR="00E176FE" w:rsidRPr="00DB7368" w:rsidRDefault="00E176FE" w:rsidP="00EB50A1">
      <w:pPr>
        <w:numPr>
          <w:ilvl w:val="1"/>
          <w:numId w:val="266"/>
        </w:numPr>
        <w:spacing w:after="3"/>
        <w:ind w:hanging="283"/>
        <w:jc w:val="both"/>
        <w:rPr>
          <w:rFonts w:ascii="Cambria" w:hAnsi="Cambria"/>
        </w:rPr>
      </w:pPr>
      <w:r w:rsidRPr="00DB7368">
        <w:rPr>
          <w:rFonts w:ascii="Cambria" w:hAnsi="Cambria"/>
        </w:rPr>
        <w:t xml:space="preserve">zajęcia rewalidacyjne, resocjalizacyjne i socjoterapeutyczne stosownie do potrzeb; </w:t>
      </w:r>
    </w:p>
    <w:p w:rsidR="00E176FE" w:rsidRPr="00DB7368" w:rsidRDefault="00E176FE" w:rsidP="00EB50A1">
      <w:pPr>
        <w:numPr>
          <w:ilvl w:val="1"/>
          <w:numId w:val="266"/>
        </w:numPr>
        <w:spacing w:after="27"/>
        <w:ind w:hanging="283"/>
        <w:jc w:val="both"/>
        <w:rPr>
          <w:rFonts w:ascii="Cambria" w:hAnsi="Cambria"/>
        </w:rPr>
      </w:pPr>
      <w:r w:rsidRPr="00DB7368">
        <w:rPr>
          <w:rFonts w:ascii="Cambria" w:hAnsi="Cambria"/>
        </w:rPr>
        <w:t xml:space="preserve">integrację ze środowiskiem rówieśniczym; </w:t>
      </w:r>
    </w:p>
    <w:p w:rsidR="00E176FE" w:rsidRPr="00DB7368" w:rsidRDefault="00E176FE" w:rsidP="00EB50A1">
      <w:pPr>
        <w:numPr>
          <w:ilvl w:val="1"/>
          <w:numId w:val="266"/>
        </w:numPr>
        <w:spacing w:after="3"/>
        <w:ind w:hanging="283"/>
        <w:jc w:val="both"/>
        <w:rPr>
          <w:rFonts w:ascii="Cambria" w:hAnsi="Cambria"/>
        </w:rPr>
      </w:pPr>
      <w:r w:rsidRPr="00DB7368">
        <w:rPr>
          <w:rFonts w:ascii="Cambria" w:hAnsi="Cambria"/>
        </w:rPr>
        <w:t xml:space="preserve">dla uczniów niesłyszących, z afazją lub z autyzmem w ramach zajęć rewalidacyjnych naukę języka migowego lub zajęcia z innych alternatywnych metod komunikacji. </w:t>
      </w:r>
    </w:p>
    <w:p w:rsidR="00E176FE" w:rsidRPr="00DB7368" w:rsidRDefault="00E176FE" w:rsidP="00443513">
      <w:pPr>
        <w:ind w:left="850"/>
        <w:jc w:val="left"/>
        <w:rPr>
          <w:rFonts w:ascii="Cambria" w:hAnsi="Cambria"/>
        </w:rPr>
      </w:pPr>
      <w:r w:rsidRPr="00DB7368">
        <w:rPr>
          <w:rFonts w:ascii="Cambria" w:hAnsi="Cambria"/>
          <w:b/>
          <w:color w:val="FF0000"/>
        </w:rPr>
        <w:t xml:space="preserve"> </w:t>
      </w:r>
    </w:p>
    <w:p w:rsidR="00C92F3A" w:rsidRPr="00C92F3A" w:rsidRDefault="00E176FE" w:rsidP="00EB50A1">
      <w:pPr>
        <w:pStyle w:val="Akapitzlist"/>
        <w:numPr>
          <w:ilvl w:val="6"/>
          <w:numId w:val="265"/>
        </w:numPr>
        <w:spacing w:after="0"/>
        <w:ind w:left="357" w:hanging="357"/>
        <w:jc w:val="both"/>
        <w:rPr>
          <w:rFonts w:ascii="Cambria" w:hAnsi="Cambria"/>
        </w:rPr>
      </w:pPr>
      <w:r w:rsidRPr="00C92F3A">
        <w:rPr>
          <w:rFonts w:ascii="Cambria" w:hAnsi="Cambria"/>
        </w:rPr>
        <w:t xml:space="preserve">Szkoła organizuje zajęcia zgodnie z zaleceniami zawartymi w orzeczeniu o potrzebie kształcenia specjalnego. </w:t>
      </w:r>
    </w:p>
    <w:p w:rsidR="00C92F3A" w:rsidRPr="00C92F3A" w:rsidRDefault="00C92F3A" w:rsidP="00EB50A1">
      <w:pPr>
        <w:pStyle w:val="Akapitzlist"/>
        <w:numPr>
          <w:ilvl w:val="6"/>
          <w:numId w:val="265"/>
        </w:numPr>
        <w:spacing w:after="0"/>
        <w:ind w:left="357" w:hanging="357"/>
        <w:jc w:val="both"/>
        <w:rPr>
          <w:rFonts w:ascii="Cambria" w:hAnsi="Cambria"/>
        </w:rPr>
      </w:pPr>
      <w:r w:rsidRPr="00C92F3A">
        <w:rPr>
          <w:rFonts w:ascii="Cambria" w:hAnsi="Cambria"/>
          <w:b/>
          <w:bCs/>
          <w:color w:val="0070C0"/>
        </w:rPr>
        <w:t xml:space="preserve">Szkoła organizuje zajęcia zgodnie z zaleceniami zawartymi w orzeczeniu   o potrzebie kształcenia specjalnego, a w przypadku zawieszenia zajęć z powodów epidemicznych z uwzględnieniem możliwości ich realizacji w formie zdalnej. </w:t>
      </w:r>
    </w:p>
    <w:p w:rsidR="00C92F3A" w:rsidRPr="00DB7368" w:rsidRDefault="00C92F3A" w:rsidP="00443513">
      <w:pPr>
        <w:ind w:left="573"/>
        <w:jc w:val="both"/>
        <w:rPr>
          <w:rFonts w:ascii="Cambria" w:hAnsi="Cambria"/>
        </w:rPr>
      </w:pPr>
    </w:p>
    <w:p w:rsidR="00E176FE" w:rsidRPr="00DB7368" w:rsidRDefault="00E176FE" w:rsidP="00443513">
      <w:pPr>
        <w:ind w:left="566"/>
        <w:jc w:val="left"/>
        <w:rPr>
          <w:rFonts w:ascii="Cambria" w:hAnsi="Cambria"/>
        </w:rPr>
      </w:pPr>
      <w:r w:rsidRPr="00DB7368">
        <w:rPr>
          <w:rFonts w:ascii="Cambria" w:hAnsi="Cambria"/>
          <w:b/>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31</w:t>
      </w:r>
      <w:r w:rsidR="00E176FE" w:rsidRPr="00DB7368">
        <w:rPr>
          <w:rFonts w:ascii="Cambria" w:hAnsi="Cambria"/>
          <w:b/>
        </w:rPr>
        <w:t xml:space="preserve">. 1. </w:t>
      </w:r>
      <w:r w:rsidR="00E176FE" w:rsidRPr="00DB7368">
        <w:rPr>
          <w:rFonts w:ascii="Cambria" w:hAnsi="Cambria"/>
        </w:rPr>
        <w:t>Uczniowi niepełnosprawnemu można</w:t>
      </w:r>
      <w:r w:rsidR="00E176FE" w:rsidRPr="00DB7368">
        <w:rPr>
          <w:rFonts w:ascii="Cambria" w:hAnsi="Cambria"/>
          <w:b/>
        </w:rPr>
        <w:t xml:space="preserve"> </w:t>
      </w:r>
      <w:r w:rsidR="00E176FE" w:rsidRPr="00DB7368">
        <w:rPr>
          <w:rFonts w:ascii="Cambria" w:hAnsi="Cambria"/>
        </w:rPr>
        <w:t xml:space="preserve">przedłużyć o jeden rok w cyklu edukacyjnym okres nauki, zwiększając proporcjonalnie wymiar godzin zajęć obowiązkowych. </w:t>
      </w:r>
    </w:p>
    <w:p w:rsidR="00E176FE" w:rsidRPr="00DB7368" w:rsidRDefault="00E176FE" w:rsidP="00443513">
      <w:pPr>
        <w:ind w:left="566"/>
        <w:jc w:val="left"/>
        <w:rPr>
          <w:rFonts w:ascii="Cambria" w:hAnsi="Cambria"/>
        </w:rPr>
      </w:pPr>
      <w:r w:rsidRPr="00DB7368">
        <w:rPr>
          <w:rFonts w:ascii="Cambria" w:hAnsi="Cambria"/>
        </w:rPr>
        <w:lastRenderedPageBreak/>
        <w:t xml:space="preserve"> </w:t>
      </w:r>
    </w:p>
    <w:p w:rsidR="00E176FE" w:rsidRPr="00DB7368" w:rsidRDefault="00E176FE" w:rsidP="00EB50A1">
      <w:pPr>
        <w:numPr>
          <w:ilvl w:val="1"/>
          <w:numId w:val="216"/>
        </w:numPr>
        <w:spacing w:after="3"/>
        <w:ind w:left="786" w:hanging="223"/>
        <w:jc w:val="both"/>
        <w:rPr>
          <w:rFonts w:ascii="Cambria" w:hAnsi="Cambria"/>
        </w:rPr>
      </w:pPr>
      <w:r w:rsidRPr="00DB7368">
        <w:rPr>
          <w:rFonts w:ascii="Cambria" w:hAnsi="Cambria"/>
        </w:rPr>
        <w:t xml:space="preserve">Decyzję o przedłużeniu okresu nauki uczniowi niepełnosprawnemu podejmuje w formie uchwały stanowiącej rada pedagogiczna, po uzyskaniu pozytywnej opinii Zespołu, o którym mowa w § 36 statutu oraz zgody rodziców.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6"/>
        </w:numPr>
        <w:spacing w:after="3"/>
        <w:ind w:left="786" w:hanging="223"/>
        <w:jc w:val="both"/>
        <w:rPr>
          <w:rFonts w:ascii="Cambria" w:hAnsi="Cambria"/>
        </w:rPr>
      </w:pPr>
      <w:r w:rsidRPr="00DB7368">
        <w:rPr>
          <w:rFonts w:ascii="Cambria" w:hAnsi="Cambria"/>
        </w:rPr>
        <w:t xml:space="preserve">Opinię, o której mowa w ust. 2 sporządza się na piśmie.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6"/>
        </w:numPr>
        <w:spacing w:after="3"/>
        <w:ind w:left="786" w:hanging="223"/>
        <w:jc w:val="both"/>
        <w:rPr>
          <w:rFonts w:ascii="Cambria" w:hAnsi="Cambria"/>
        </w:rPr>
      </w:pPr>
      <w:r w:rsidRPr="00DB7368">
        <w:rPr>
          <w:rFonts w:ascii="Cambria" w:hAnsi="Cambria"/>
        </w:rPr>
        <w:t xml:space="preserve">Zgodę na przedłużenie o rok nauki rodzice ucznia składają w formie pisemnej do wychowawcy oddziału, nie później niż do 15 lutego danego roku szkolnego.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6"/>
        </w:numPr>
        <w:spacing w:after="3"/>
        <w:ind w:left="786" w:hanging="223"/>
        <w:jc w:val="both"/>
        <w:rPr>
          <w:rFonts w:ascii="Cambria" w:hAnsi="Cambria"/>
        </w:rPr>
      </w:pPr>
      <w:r w:rsidRPr="00DB7368">
        <w:rPr>
          <w:rFonts w:ascii="Cambria" w:hAnsi="Cambria"/>
        </w:rPr>
        <w:t xml:space="preserve">Decyzję o przedłużeniu okresu nauki podejmuje dyrektor szkoły nie później niż do końca lutego w ostatnim roku nauki w szkole podstawowej. </w:t>
      </w:r>
    </w:p>
    <w:p w:rsidR="00E176FE" w:rsidRPr="00DB7368" w:rsidRDefault="00E176FE" w:rsidP="00443513">
      <w:pPr>
        <w:ind w:left="926"/>
        <w:jc w:val="left"/>
        <w:rPr>
          <w:rFonts w:ascii="Cambria" w:hAnsi="Cambria"/>
        </w:rPr>
      </w:pPr>
      <w:r w:rsidRPr="00DB7368">
        <w:rPr>
          <w:rFonts w:ascii="Cambria" w:hAnsi="Cambria"/>
        </w:rPr>
        <w:t xml:space="preserve"> </w:t>
      </w:r>
    </w:p>
    <w:p w:rsidR="00E176FE" w:rsidRPr="00DB7368" w:rsidRDefault="00E176FE" w:rsidP="00EB50A1">
      <w:pPr>
        <w:numPr>
          <w:ilvl w:val="1"/>
          <w:numId w:val="216"/>
        </w:numPr>
        <w:spacing w:after="3"/>
        <w:ind w:left="786" w:hanging="223"/>
        <w:jc w:val="both"/>
        <w:rPr>
          <w:rFonts w:ascii="Cambria" w:hAnsi="Cambria"/>
        </w:rPr>
      </w:pPr>
      <w:r w:rsidRPr="00DB7368">
        <w:rPr>
          <w:rFonts w:ascii="Cambria" w:hAnsi="Cambria"/>
        </w:rPr>
        <w:t xml:space="preserve">Przedłużenie nauki uczniowi niepełnosprawnemu może być dokonane w przypadkach: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7"/>
        </w:numPr>
        <w:spacing w:after="3"/>
        <w:ind w:left="846" w:hanging="283"/>
        <w:jc w:val="both"/>
        <w:rPr>
          <w:rFonts w:ascii="Cambria" w:hAnsi="Cambria"/>
        </w:rPr>
      </w:pPr>
      <w:r w:rsidRPr="00DB7368">
        <w:rPr>
          <w:rFonts w:ascii="Cambria" w:hAnsi="Cambria"/>
        </w:rPr>
        <w:t xml:space="preserve">braków w opanowaniu wiedzy i umiejętności z zakresu podstawy programowej, utrudniającej kontynuowanie nauki w kolejnym etapie edukacyjnym, spowodowanych dysfunkcją ucznia lub usprawiedliwionymi nieobecnościami;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17"/>
        </w:numPr>
        <w:spacing w:after="3"/>
        <w:ind w:left="846" w:hanging="283"/>
        <w:jc w:val="both"/>
        <w:rPr>
          <w:rFonts w:ascii="Cambria" w:hAnsi="Cambria"/>
        </w:rPr>
      </w:pPr>
      <w:r w:rsidRPr="00DB7368">
        <w:rPr>
          <w:rFonts w:ascii="Cambria" w:hAnsi="Cambria"/>
        </w:rPr>
        <w:t xml:space="preserve">psychoemocjonalnej niegotowości ucznia do zmiany szkoły.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32.</w:t>
      </w:r>
      <w:r w:rsidR="00E176FE" w:rsidRPr="00DB7368">
        <w:rPr>
          <w:rFonts w:ascii="Cambria" w:hAnsi="Cambria"/>
          <w:b/>
        </w:rPr>
        <w:t xml:space="preserve"> </w:t>
      </w:r>
      <w:r w:rsidR="00E176FE" w:rsidRPr="00DB7368">
        <w:rPr>
          <w:rFonts w:ascii="Cambria" w:hAnsi="Cambria"/>
        </w:rPr>
        <w:t>Dyrektor szkoły, na wniosek rodziców oraz na podstawie orzeczenia poradni psychologiczno – pedagogicznej, w tym specjalistycznej, zwalnia ucznia z wadą słuchu lub                     z głęboką dysleksją rozwojową, z afazją ze sprzężonymi niepełnosprawnościami lub autyzmem    z nauki drugiego języka obcego do końca danego etapu edukacyjnego.</w:t>
      </w:r>
      <w:r w:rsidR="00E176FE" w:rsidRPr="00DB7368">
        <w:rPr>
          <w:rFonts w:ascii="Cambria" w:hAnsi="Cambria"/>
          <w:b/>
        </w:rPr>
        <w:t xml:space="preserve"> </w:t>
      </w:r>
    </w:p>
    <w:p w:rsidR="00E176FE" w:rsidRPr="00DB7368" w:rsidRDefault="00E176FE" w:rsidP="00443513">
      <w:pPr>
        <w:ind w:left="566"/>
        <w:jc w:val="left"/>
        <w:rPr>
          <w:rFonts w:ascii="Cambria" w:hAnsi="Cambria"/>
        </w:rPr>
      </w:pPr>
      <w:r w:rsidRPr="00DB7368">
        <w:rPr>
          <w:rFonts w:ascii="Cambria" w:hAnsi="Cambria"/>
          <w:b/>
        </w:rPr>
        <w:t xml:space="preserve"> </w:t>
      </w:r>
    </w:p>
    <w:p w:rsidR="00E176FE" w:rsidRPr="00DB7368" w:rsidRDefault="00E176FE" w:rsidP="00443513">
      <w:pPr>
        <w:ind w:left="573"/>
        <w:jc w:val="both"/>
        <w:rPr>
          <w:rFonts w:ascii="Cambria" w:hAnsi="Cambria"/>
        </w:rPr>
      </w:pPr>
      <w:r w:rsidRPr="00DB7368">
        <w:rPr>
          <w:rFonts w:ascii="Cambria" w:hAnsi="Cambria"/>
          <w:b/>
        </w:rPr>
        <w:t xml:space="preserve">       2.</w:t>
      </w:r>
      <w:r w:rsidRPr="00DB7368">
        <w:rPr>
          <w:rFonts w:ascii="Cambria" w:hAnsi="Cambria"/>
        </w:rPr>
        <w:t xml:space="preserve"> Dyrektor szkoły zwalnia ucznia z orzeczeniem o potrzebie kształcenia specjalnego                              z drugiego języka obcego na podstawie tego orzeczenia do zakończenia </w:t>
      </w:r>
      <w:r w:rsidRPr="00F713B3">
        <w:rPr>
          <w:rFonts w:ascii="Cambria" w:hAnsi="Cambria"/>
        </w:rPr>
        <w:t>etapu</w:t>
      </w:r>
      <w:r w:rsidRPr="00DB7368">
        <w:rPr>
          <w:rFonts w:ascii="Cambria" w:hAnsi="Cambria"/>
        </w:rPr>
        <w:t xml:space="preserve"> edukacyjnego </w:t>
      </w:r>
    </w:p>
    <w:p w:rsidR="00E176FE" w:rsidRPr="00DB7368" w:rsidRDefault="00E176FE" w:rsidP="00443513">
      <w:pPr>
        <w:ind w:left="566"/>
        <w:jc w:val="both"/>
        <w:rPr>
          <w:rFonts w:ascii="Cambria" w:hAnsi="Cambria"/>
        </w:rPr>
      </w:pPr>
      <w:r w:rsidRPr="00DB7368">
        <w:rPr>
          <w:rFonts w:ascii="Cambria" w:hAnsi="Cambria"/>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33.</w:t>
      </w:r>
      <w:r w:rsidR="00E176FE" w:rsidRPr="00DB7368">
        <w:rPr>
          <w:rFonts w:ascii="Cambria" w:hAnsi="Cambria"/>
        </w:rPr>
        <w:t xml:space="preserve"> Uczniowi niepełnosprawnemu szkoła organizuje zajęcia rewalidacyjne, zgodnie                         z zaleceniami poradni psychologiczno – pedagogicznej. Tygodniowy wymiar zajęć rewalidacyjnych w każdym roku szkolnym wynosi w oddziale ogólnodostępnym po 2 godziny tygodniowo na ucznia. </w:t>
      </w:r>
    </w:p>
    <w:p w:rsidR="00E176FE" w:rsidRPr="00DB7368" w:rsidRDefault="00E176FE" w:rsidP="00443513">
      <w:pPr>
        <w:ind w:left="566"/>
        <w:jc w:val="both"/>
        <w:rPr>
          <w:rFonts w:ascii="Cambria" w:hAnsi="Cambria"/>
        </w:rPr>
      </w:pPr>
      <w:r w:rsidRPr="00DB7368">
        <w:rPr>
          <w:rFonts w:ascii="Cambria" w:hAnsi="Cambria"/>
        </w:rPr>
        <w:t xml:space="preserve"> </w:t>
      </w:r>
    </w:p>
    <w:p w:rsidR="00E176FE" w:rsidRPr="00DB7368" w:rsidRDefault="00E176FE" w:rsidP="00EB50A1">
      <w:pPr>
        <w:numPr>
          <w:ilvl w:val="1"/>
          <w:numId w:val="218"/>
        </w:numPr>
        <w:spacing w:after="3"/>
        <w:ind w:hanging="10"/>
        <w:jc w:val="both"/>
        <w:rPr>
          <w:rFonts w:ascii="Cambria" w:hAnsi="Cambria"/>
        </w:rPr>
      </w:pPr>
      <w:r w:rsidRPr="00DB7368">
        <w:rPr>
          <w:rFonts w:ascii="Cambria" w:hAnsi="Cambria"/>
        </w:rPr>
        <w:t xml:space="preserve">Liczba godzin zajęć rewalidacyjnych dyrektor szkoły umieszcza w szkolnym planie nauczania i arkuszu organizacyjnym.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18"/>
        </w:numPr>
        <w:spacing w:after="3"/>
        <w:ind w:hanging="10"/>
        <w:jc w:val="both"/>
        <w:rPr>
          <w:rFonts w:ascii="Cambria" w:hAnsi="Cambria"/>
        </w:rPr>
      </w:pPr>
      <w:r w:rsidRPr="00DB7368">
        <w:rPr>
          <w:rFonts w:ascii="Cambria" w:hAnsi="Cambria"/>
        </w:rPr>
        <w:t xml:space="preserve">Godzina zajęć rewalidacyjnych trwa 60 minut. W uzasadnionych przypadkach dopuszcza się prowadzenie zajęć w czasie krótszym niż 60 minut, zachowując ustalony dla ucznia łączny czas tych zajęć. Zajęcia organizuje się w co najmniej dwóch dniach.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767487" w:rsidP="00443513">
      <w:pPr>
        <w:spacing w:after="172"/>
        <w:ind w:left="573" w:right="707"/>
        <w:jc w:val="both"/>
        <w:rPr>
          <w:rFonts w:ascii="Cambria" w:hAnsi="Cambria"/>
        </w:rPr>
      </w:pPr>
      <w:r w:rsidRPr="00DB7368">
        <w:rPr>
          <w:rFonts w:ascii="Cambria" w:hAnsi="Cambria"/>
          <w:b/>
        </w:rPr>
        <w:t xml:space="preserve">       § 34. </w:t>
      </w:r>
      <w:r w:rsidR="00E176FE" w:rsidRPr="00DB7368">
        <w:rPr>
          <w:rFonts w:ascii="Cambria" w:hAnsi="Cambria"/>
        </w:rPr>
        <w:t xml:space="preserve">W szkole da uczniów o potrzebie kształcenia specjalnego organizowane są: </w:t>
      </w:r>
    </w:p>
    <w:p w:rsidR="00E176FE" w:rsidRPr="00DB7368" w:rsidRDefault="00E176FE" w:rsidP="00443513">
      <w:pPr>
        <w:spacing w:after="172"/>
        <w:ind w:left="573" w:right="707"/>
        <w:jc w:val="both"/>
        <w:rPr>
          <w:rFonts w:ascii="Cambria" w:hAnsi="Cambria"/>
        </w:rPr>
      </w:pPr>
      <w:r w:rsidRPr="00DB7368">
        <w:rPr>
          <w:rFonts w:ascii="Cambria" w:hAnsi="Cambria"/>
        </w:rPr>
        <w:t>1)</w:t>
      </w:r>
      <w:r w:rsidRPr="00DB7368">
        <w:rPr>
          <w:rFonts w:ascii="Cambria" w:eastAsia="Arial" w:hAnsi="Cambria" w:cs="Arial"/>
        </w:rPr>
        <w:t xml:space="preserve"> </w:t>
      </w:r>
      <w:r w:rsidRPr="00DB7368">
        <w:rPr>
          <w:rFonts w:ascii="Cambria" w:hAnsi="Cambria"/>
        </w:rPr>
        <w:t xml:space="preserve"> zajęcia rewalidacyjne dla uczniów niepełnosprawnych w zakresie: </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korekcji wad postawy (gimnastyka korekcyjna)</w:t>
      </w:r>
      <w:r w:rsidR="002B68C2" w:rsidRPr="00DB7368">
        <w:rPr>
          <w:rFonts w:ascii="Cambria" w:hAnsi="Cambria"/>
        </w:rPr>
        <w:t>;</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 xml:space="preserve">korygujące </w:t>
      </w:r>
      <w:r w:rsidR="002B68C2" w:rsidRPr="00DB7368">
        <w:rPr>
          <w:rFonts w:ascii="Cambria" w:hAnsi="Cambria"/>
        </w:rPr>
        <w:t>wady mowy (zajęcia logopedyczne</w:t>
      </w:r>
      <w:r w:rsidRPr="00DB7368">
        <w:rPr>
          <w:rFonts w:ascii="Cambria" w:hAnsi="Cambria"/>
        </w:rPr>
        <w:t xml:space="preserve">); </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 xml:space="preserve">korekcyjno – kompensacyjne; </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 xml:space="preserve">nauka języka migowego lub inne alternatywne metody komunikacji; </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zajęcia specjalistyczne:</w:t>
      </w:r>
      <w:r w:rsidRPr="00DB7368">
        <w:rPr>
          <w:rFonts w:ascii="Cambria" w:hAnsi="Cambria"/>
          <w:i/>
        </w:rPr>
        <w:t xml:space="preserve">, terapia psychologiczna; </w:t>
      </w:r>
    </w:p>
    <w:p w:rsidR="00E176FE" w:rsidRPr="00DB7368" w:rsidRDefault="00E176FE" w:rsidP="00EB50A1">
      <w:pPr>
        <w:numPr>
          <w:ilvl w:val="1"/>
          <w:numId w:val="219"/>
        </w:numPr>
        <w:spacing w:after="3"/>
        <w:ind w:hanging="281"/>
        <w:jc w:val="both"/>
        <w:rPr>
          <w:rFonts w:ascii="Cambria" w:hAnsi="Cambria"/>
        </w:rPr>
      </w:pPr>
      <w:r w:rsidRPr="00DB7368">
        <w:rPr>
          <w:rFonts w:ascii="Cambria" w:hAnsi="Cambria"/>
        </w:rPr>
        <w:t xml:space="preserve">inne, które wynikają z konieczności realizacji zaleceń w orzeczeniu poradni pp. </w:t>
      </w:r>
    </w:p>
    <w:p w:rsidR="00E176FE" w:rsidRPr="00DB7368" w:rsidRDefault="00E176FE" w:rsidP="00443513">
      <w:pPr>
        <w:ind w:left="1346"/>
        <w:jc w:val="both"/>
        <w:rPr>
          <w:rFonts w:ascii="Cambria" w:hAnsi="Cambria"/>
        </w:rPr>
      </w:pPr>
      <w:r w:rsidRPr="00DB7368">
        <w:rPr>
          <w:rFonts w:ascii="Cambria" w:hAnsi="Cambria"/>
        </w:rPr>
        <w:t xml:space="preserve"> </w:t>
      </w:r>
    </w:p>
    <w:p w:rsidR="00E176FE" w:rsidRPr="00DB7368" w:rsidRDefault="00E176FE" w:rsidP="00EB50A1">
      <w:pPr>
        <w:numPr>
          <w:ilvl w:val="0"/>
          <w:numId w:val="220"/>
        </w:numPr>
        <w:spacing w:after="174"/>
        <w:ind w:left="1129" w:hanging="566"/>
        <w:jc w:val="both"/>
        <w:rPr>
          <w:rFonts w:ascii="Cambria" w:hAnsi="Cambria"/>
        </w:rPr>
      </w:pPr>
      <w:r w:rsidRPr="00DB7368">
        <w:rPr>
          <w:rFonts w:ascii="Cambria" w:hAnsi="Cambria"/>
        </w:rPr>
        <w:t xml:space="preserve">zajęcia resocjalizacyjne dla uczniów niedostosowanych społecznie; </w:t>
      </w:r>
    </w:p>
    <w:p w:rsidR="00E176FE" w:rsidRPr="00DB7368" w:rsidRDefault="00E176FE" w:rsidP="00EB50A1">
      <w:pPr>
        <w:numPr>
          <w:ilvl w:val="0"/>
          <w:numId w:val="220"/>
        </w:numPr>
        <w:spacing w:after="174"/>
        <w:ind w:left="1129" w:hanging="566"/>
        <w:jc w:val="both"/>
        <w:rPr>
          <w:rFonts w:ascii="Cambria" w:hAnsi="Cambria"/>
        </w:rPr>
      </w:pPr>
      <w:r w:rsidRPr="00DB7368">
        <w:rPr>
          <w:rFonts w:ascii="Cambria" w:hAnsi="Cambria"/>
        </w:rPr>
        <w:t xml:space="preserve">zajęcia </w:t>
      </w:r>
      <w:r w:rsidRPr="00F713B3">
        <w:rPr>
          <w:rFonts w:ascii="Cambria" w:hAnsi="Cambria"/>
        </w:rPr>
        <w:t>rozwijające  kompetencje emocjonalno-społeczne</w:t>
      </w:r>
      <w:r w:rsidR="002B68C2" w:rsidRPr="00DB7368">
        <w:rPr>
          <w:rFonts w:ascii="Cambria" w:hAnsi="Cambria"/>
        </w:rPr>
        <w:t>,</w:t>
      </w:r>
      <w:r w:rsidRPr="00DB7368">
        <w:rPr>
          <w:rFonts w:ascii="Cambria" w:hAnsi="Cambria"/>
        </w:rPr>
        <w:t xml:space="preserve">  socjoterapeutyczne dla uczniów zagrożonych niedostosowaniem społecznym; </w:t>
      </w:r>
    </w:p>
    <w:p w:rsidR="00E176FE" w:rsidRPr="00DB7368" w:rsidRDefault="00E176FE" w:rsidP="00EB50A1">
      <w:pPr>
        <w:numPr>
          <w:ilvl w:val="0"/>
          <w:numId w:val="220"/>
        </w:numPr>
        <w:spacing w:after="171"/>
        <w:ind w:left="1129" w:hanging="566"/>
        <w:jc w:val="both"/>
        <w:rPr>
          <w:rFonts w:ascii="Cambria" w:hAnsi="Cambria"/>
        </w:rPr>
      </w:pPr>
      <w:r w:rsidRPr="00DB7368">
        <w:rPr>
          <w:rFonts w:ascii="Cambria" w:hAnsi="Cambria"/>
        </w:rPr>
        <w:lastRenderedPageBreak/>
        <w:t xml:space="preserve">w ramach pomocy psychologiczno-pedagogicznej zajęcia związane z wyborem kierunku kształcenia i zawodu.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35. </w:t>
      </w:r>
      <w:r w:rsidR="00E176FE" w:rsidRPr="00DB7368">
        <w:rPr>
          <w:rFonts w:ascii="Cambria" w:hAnsi="Cambria"/>
        </w:rPr>
        <w:t xml:space="preserve">W szkole za zgodą organu prowadzącego można zatrudniać dodatkowo nauczycieli posiadających kwalifikacje w zakresie pedagogiki specjalnej w celu współorganizowania kształcenia uczniów niepełnosprawnych, </w:t>
      </w:r>
      <w:r w:rsidR="00E176FE" w:rsidRPr="007F0801">
        <w:rPr>
          <w:rFonts w:ascii="Cambria" w:hAnsi="Cambria"/>
        </w:rPr>
        <w:t xml:space="preserve">niedostosowanych społecznie oraz zagrożonych niedostosowaniem społecznym.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ind w:left="573"/>
        <w:jc w:val="both"/>
        <w:rPr>
          <w:rFonts w:ascii="Cambria" w:hAnsi="Cambria"/>
        </w:rPr>
      </w:pPr>
      <w:r w:rsidRPr="00DB7368">
        <w:rPr>
          <w:rFonts w:ascii="Cambria" w:hAnsi="Cambria"/>
          <w:b/>
        </w:rPr>
        <w:t xml:space="preserve">       2.</w:t>
      </w:r>
      <w:r w:rsidRPr="00DB7368">
        <w:rPr>
          <w:rFonts w:ascii="Cambria" w:hAnsi="Cambria"/>
        </w:rPr>
        <w:t xml:space="preserve"> Nauczyciele, o których mowa w ust. 1: </w:t>
      </w:r>
    </w:p>
    <w:p w:rsidR="00E176FE" w:rsidRPr="00DB7368" w:rsidRDefault="00E176FE" w:rsidP="00EB50A1">
      <w:pPr>
        <w:numPr>
          <w:ilvl w:val="0"/>
          <w:numId w:val="221"/>
        </w:numPr>
        <w:spacing w:after="3"/>
        <w:ind w:hanging="10"/>
        <w:jc w:val="both"/>
        <w:rPr>
          <w:rFonts w:ascii="Cambria" w:hAnsi="Cambria"/>
        </w:rPr>
      </w:pPr>
      <w:r w:rsidRPr="00DB7368">
        <w:rPr>
          <w:rFonts w:ascii="Cambria" w:hAnsi="Cambria"/>
        </w:rPr>
        <w:t xml:space="preserve">prowadzą wspólnie z innymi nauczycielami zajęcia edukacyjne oraz wspólnie z innymi nauczycielami i ze specjalistami realizują zintegrowane działania i zajęcia, określone                              w programie; </w:t>
      </w:r>
    </w:p>
    <w:p w:rsidR="00E176FE" w:rsidRPr="00DB7368" w:rsidRDefault="00E176FE" w:rsidP="00EB50A1">
      <w:pPr>
        <w:numPr>
          <w:ilvl w:val="0"/>
          <w:numId w:val="221"/>
        </w:numPr>
        <w:spacing w:after="3"/>
        <w:ind w:hanging="10"/>
        <w:jc w:val="both"/>
        <w:rPr>
          <w:rFonts w:ascii="Cambria" w:hAnsi="Cambria"/>
        </w:rPr>
      </w:pPr>
      <w:r w:rsidRPr="00DB7368">
        <w:rPr>
          <w:rFonts w:ascii="Cambria" w:hAnsi="Cambria"/>
        </w:rPr>
        <w:t xml:space="preserve">prowadzą wspólnie z innymi nauczycielami i ze specjalistami pracę wychowawczą z uczniami niepełnosprawnymi, </w:t>
      </w:r>
      <w:r w:rsidRPr="007F0801">
        <w:rPr>
          <w:rFonts w:ascii="Cambria" w:hAnsi="Cambria"/>
        </w:rPr>
        <w:t xml:space="preserve">niedostosowanymi społecznie oraz zagrożonymi niedostosowaniem społecznym; </w:t>
      </w:r>
    </w:p>
    <w:p w:rsidR="00E176FE" w:rsidRPr="00DB7368" w:rsidRDefault="00E176FE" w:rsidP="00EB50A1">
      <w:pPr>
        <w:numPr>
          <w:ilvl w:val="0"/>
          <w:numId w:val="221"/>
        </w:numPr>
        <w:spacing w:after="3"/>
        <w:ind w:hanging="10"/>
        <w:jc w:val="both"/>
        <w:rPr>
          <w:rFonts w:ascii="Cambria" w:hAnsi="Cambria"/>
        </w:rPr>
      </w:pPr>
      <w:r w:rsidRPr="00DB7368">
        <w:rPr>
          <w:rFonts w:ascii="Cambria" w:hAnsi="Cambria"/>
        </w:rPr>
        <w:t xml:space="preserve">uczestniczą, w miarę potrzeb, w zajęciach edukacyjnych prowadzonych przez nauczycieli oraz w zintegrowanych działaniach i zajęciach, określonych w programie, realizowanych przez nauczycieli i specjalistów; </w:t>
      </w:r>
    </w:p>
    <w:p w:rsidR="00E176FE" w:rsidRPr="00DB7368" w:rsidRDefault="00E176FE" w:rsidP="00EB50A1">
      <w:pPr>
        <w:numPr>
          <w:ilvl w:val="0"/>
          <w:numId w:val="221"/>
        </w:numPr>
        <w:spacing w:after="3"/>
        <w:ind w:hanging="10"/>
        <w:jc w:val="both"/>
        <w:rPr>
          <w:rFonts w:ascii="Cambria" w:hAnsi="Cambria"/>
        </w:rPr>
      </w:pPr>
      <w:r w:rsidRPr="00DB7368">
        <w:rPr>
          <w:rFonts w:ascii="Cambria" w:hAnsi="Cambria"/>
        </w:rPr>
        <w:t xml:space="preserve">udzielają pomocy nauczycielom prowadzącym zajęcia edukacyjne oraz nauczycielom                          i specjalistom realizującym zintegrowane działania i zajęcia, określone w programie, w doborze form i metod pracy z uczniami niepełnosprawnymi, </w:t>
      </w:r>
      <w:r w:rsidRPr="007F0801">
        <w:rPr>
          <w:rFonts w:ascii="Cambria" w:hAnsi="Cambria"/>
        </w:rPr>
        <w:t>niedostosowanymi społecznie oraz zagrożonymi niedostosowaniem społecznym.</w:t>
      </w:r>
      <w:r w:rsidRPr="00DB7368">
        <w:rPr>
          <w:rFonts w:ascii="Cambria" w:hAnsi="Cambria"/>
          <w:i/>
        </w:rPr>
        <w:t xml:space="preserve"> </w:t>
      </w:r>
    </w:p>
    <w:p w:rsidR="00E176FE" w:rsidRPr="00DB7368" w:rsidRDefault="00E176FE" w:rsidP="00443513">
      <w:pPr>
        <w:ind w:left="566"/>
        <w:jc w:val="left"/>
        <w:rPr>
          <w:rFonts w:ascii="Cambria" w:hAnsi="Cambria"/>
        </w:rPr>
      </w:pPr>
      <w:r w:rsidRPr="00DB7368">
        <w:rPr>
          <w:rFonts w:ascii="Cambria" w:hAnsi="Cambria"/>
          <w:i/>
        </w:rPr>
        <w:t xml:space="preserve"> </w:t>
      </w:r>
    </w:p>
    <w:p w:rsidR="00E176FE" w:rsidRPr="00DB7368" w:rsidRDefault="00E176FE" w:rsidP="00EB50A1">
      <w:pPr>
        <w:numPr>
          <w:ilvl w:val="1"/>
          <w:numId w:val="221"/>
        </w:numPr>
        <w:spacing w:after="3"/>
        <w:ind w:hanging="10"/>
        <w:jc w:val="both"/>
        <w:rPr>
          <w:rFonts w:ascii="Cambria" w:hAnsi="Cambria"/>
        </w:rPr>
      </w:pPr>
      <w:r w:rsidRPr="00DB7368">
        <w:rPr>
          <w:rFonts w:ascii="Cambria" w:hAnsi="Cambria"/>
        </w:rPr>
        <w:t>Dyrektor szkoły, uwzględniając indywidualne potrzeby rozwojowe i edukacyjne oraz możliwości psychofizyczne uczniów niepełnosprawnych,</w:t>
      </w:r>
      <w:r w:rsidRPr="007F0801">
        <w:rPr>
          <w:rFonts w:ascii="Cambria" w:hAnsi="Cambria"/>
        </w:rPr>
        <w:t xml:space="preserve"> niedostosowanych społecznie oraz zagrożonych niedostosowaniem społecznym</w:t>
      </w:r>
      <w:r w:rsidRPr="00DB7368">
        <w:rPr>
          <w:rFonts w:ascii="Cambria" w:hAnsi="Cambria"/>
          <w:i/>
        </w:rPr>
        <w:t>,</w:t>
      </w:r>
      <w:r w:rsidRPr="00DB7368">
        <w:rPr>
          <w:rFonts w:ascii="Cambria" w:hAnsi="Cambria"/>
        </w:rPr>
        <w:t xml:space="preserve"> wyznacza zajęcia edukacyjne oraz zintegrowane działania i zajęcia, określone w programie, realizowane wspólnie z innymi nauczycielami przez nauczycieli, o których mowa w ust. 1, lub w których nauczyciele ci uczestniczą. </w:t>
      </w:r>
    </w:p>
    <w:p w:rsidR="00E176FE" w:rsidRPr="00DB7368" w:rsidRDefault="00E176FE" w:rsidP="00443513">
      <w:pPr>
        <w:ind w:left="566"/>
        <w:jc w:val="left"/>
        <w:rPr>
          <w:rFonts w:ascii="Cambria" w:hAnsi="Cambria"/>
        </w:rPr>
      </w:pPr>
      <w:r w:rsidRPr="00DB7368">
        <w:rPr>
          <w:rFonts w:ascii="Cambria" w:hAnsi="Cambria"/>
        </w:rPr>
        <w:t xml:space="preserve"> </w:t>
      </w:r>
    </w:p>
    <w:p w:rsidR="002B68C2" w:rsidRPr="00DB7368" w:rsidRDefault="00E176FE" w:rsidP="00EB50A1">
      <w:pPr>
        <w:numPr>
          <w:ilvl w:val="1"/>
          <w:numId w:val="221"/>
        </w:numPr>
        <w:spacing w:after="3"/>
        <w:ind w:hanging="10"/>
        <w:jc w:val="both"/>
        <w:rPr>
          <w:rFonts w:ascii="Cambria" w:hAnsi="Cambria"/>
        </w:rPr>
      </w:pPr>
      <w:r w:rsidRPr="00DB7368">
        <w:rPr>
          <w:rFonts w:ascii="Cambria" w:hAnsi="Cambria"/>
        </w:rPr>
        <w:t xml:space="preserve">Rada pedagogiczna wskazuje sposób dostosowania warunków przeprowadzania egzaminu ósmoklasisty, do rodzaju niepełnosprawności lub indywidualnych potrzeb rozwojowych i edukacyjnych oraz możliwości psychofizycznych ucznia, uwzględniając posiadane przez tego ucznia lub absolwenta orzeczenie o potrzebie kształcenia specjalnego w oparciu o szczegółową informację o sposobach dostosowania warunków i form przeprowadzania egzaminu podaną do publicznej wiadomości na stronie internetowej CKE  w terminie do 1 września roku szkolnego, w którym przeprowadzany jest egzamin. </w:t>
      </w:r>
    </w:p>
    <w:p w:rsidR="002B68C2" w:rsidRPr="00DB7368" w:rsidRDefault="002B68C2" w:rsidP="00443513">
      <w:pPr>
        <w:pStyle w:val="Akapitzlist"/>
        <w:spacing w:line="240" w:lineRule="auto"/>
        <w:rPr>
          <w:rFonts w:ascii="Cambria" w:hAnsi="Cambria"/>
        </w:rPr>
      </w:pPr>
    </w:p>
    <w:p w:rsidR="00E176FE" w:rsidRPr="00DB7368" w:rsidRDefault="00E176FE" w:rsidP="00EB50A1">
      <w:pPr>
        <w:numPr>
          <w:ilvl w:val="1"/>
          <w:numId w:val="221"/>
        </w:numPr>
        <w:spacing w:after="3"/>
        <w:ind w:hanging="10"/>
        <w:jc w:val="both"/>
        <w:rPr>
          <w:rFonts w:ascii="Cambria" w:hAnsi="Cambria"/>
        </w:rPr>
      </w:pPr>
      <w:r w:rsidRPr="00DB7368">
        <w:rPr>
          <w:rFonts w:ascii="Cambria" w:hAnsi="Cambria"/>
        </w:rPr>
        <w:t>Zapewnienie warunków, o których mow</w:t>
      </w:r>
      <w:r w:rsidR="002B68C2" w:rsidRPr="00DB7368">
        <w:rPr>
          <w:rFonts w:ascii="Cambria" w:hAnsi="Cambria"/>
        </w:rPr>
        <w:t xml:space="preserve">a w ust. 3 należy do obowiązków </w:t>
      </w:r>
      <w:r w:rsidRPr="00DB7368">
        <w:rPr>
          <w:rFonts w:ascii="Cambria" w:hAnsi="Cambria"/>
        </w:rPr>
        <w:t xml:space="preserve">przewodniczącego szkolnego zespołu egzaminacyjnego. </w:t>
      </w:r>
    </w:p>
    <w:p w:rsidR="002B68C2" w:rsidRPr="00DB7368" w:rsidRDefault="002B68C2" w:rsidP="00443513">
      <w:pPr>
        <w:spacing w:after="3"/>
        <w:jc w:val="both"/>
        <w:rPr>
          <w:rFonts w:ascii="Cambria" w:hAnsi="Cambria"/>
        </w:rPr>
      </w:pPr>
    </w:p>
    <w:p w:rsidR="00E176FE" w:rsidRPr="00DB7368" w:rsidRDefault="00E176FE" w:rsidP="00443513">
      <w:pPr>
        <w:ind w:left="573"/>
        <w:jc w:val="both"/>
        <w:rPr>
          <w:rFonts w:ascii="Cambria" w:hAnsi="Cambria"/>
        </w:rPr>
      </w:pPr>
      <w:r w:rsidRPr="00DB7368">
        <w:rPr>
          <w:rFonts w:ascii="Cambria" w:hAnsi="Cambria"/>
        </w:rPr>
        <w:t xml:space="preserve">        </w:t>
      </w:r>
      <w:r w:rsidR="00767487" w:rsidRPr="00DB7368">
        <w:rPr>
          <w:rFonts w:ascii="Cambria" w:hAnsi="Cambria"/>
          <w:b/>
        </w:rPr>
        <w:t xml:space="preserve">§ 36. </w:t>
      </w:r>
      <w:r w:rsidRPr="00DB7368">
        <w:rPr>
          <w:rFonts w:ascii="Cambria" w:hAnsi="Cambria"/>
        </w:rPr>
        <w:t xml:space="preserve">Uczeń niepełnosprawny ma prawo do korzystania z wszelkich form pomocy psychologiczno – pedagogicznej organizowanej w szkole w formach i na zasadach określonych w Rozdziale 3 statutu szkoły. </w:t>
      </w:r>
    </w:p>
    <w:p w:rsidR="00E176FE" w:rsidRPr="00DB7368" w:rsidRDefault="00E176FE" w:rsidP="00443513">
      <w:pPr>
        <w:spacing w:after="15"/>
        <w:ind w:left="566"/>
        <w:jc w:val="left"/>
        <w:rPr>
          <w:rFonts w:ascii="Cambria" w:hAnsi="Cambria"/>
        </w:rPr>
      </w:pPr>
      <w:r w:rsidRPr="00DB7368">
        <w:rPr>
          <w:rFonts w:ascii="Cambria" w:hAnsi="Cambria"/>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37. </w:t>
      </w:r>
      <w:r w:rsidR="00E00E55" w:rsidRPr="00E00E55">
        <w:rPr>
          <w:rFonts w:ascii="Cambria" w:hAnsi="Cambria"/>
        </w:rPr>
        <w:t>1.</w:t>
      </w:r>
      <w:r w:rsidR="00E00E55">
        <w:rPr>
          <w:rFonts w:ascii="Cambria" w:hAnsi="Cambria"/>
          <w:b/>
        </w:rPr>
        <w:t xml:space="preserve"> </w:t>
      </w:r>
      <w:r w:rsidR="00E176FE" w:rsidRPr="00DB7368">
        <w:rPr>
          <w:rFonts w:ascii="Cambria" w:hAnsi="Cambria"/>
        </w:rPr>
        <w:t xml:space="preserve">W szkole powołuje się Zespół ds. pomocy psychologiczno – pedagogicznej uczniom posiadającym orzeczenie o potrzebie kształcenia specjalnego lub orzeczenie  o niedostosowaniu społecznym lub zagrożeniem niedostosowania społecznego, zwany dalej Zespołem Wspierającym.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22"/>
        </w:numPr>
        <w:spacing w:after="3"/>
        <w:ind w:left="841" w:hanging="278"/>
        <w:jc w:val="both"/>
        <w:rPr>
          <w:rFonts w:ascii="Cambria" w:hAnsi="Cambria"/>
        </w:rPr>
      </w:pPr>
      <w:r w:rsidRPr="00DB7368">
        <w:rPr>
          <w:rFonts w:ascii="Cambria" w:hAnsi="Cambria"/>
        </w:rPr>
        <w:t xml:space="preserve">W skład zespołu wchodzą: wychowawca oddziału jako przewodniczący zespołu, pedagog szkolny, </w:t>
      </w:r>
      <w:r w:rsidRPr="00F713B3">
        <w:rPr>
          <w:rFonts w:ascii="Cambria" w:hAnsi="Cambria"/>
        </w:rPr>
        <w:t>psycholog szkolny</w:t>
      </w:r>
      <w:r w:rsidRPr="00DB7368">
        <w:rPr>
          <w:rFonts w:ascii="Cambria" w:hAnsi="Cambria"/>
        </w:rPr>
        <w:t xml:space="preserve"> oraz nauczyciele specjaliści, zatrudnieni w szkole.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22"/>
        </w:numPr>
        <w:spacing w:after="3"/>
        <w:ind w:left="841" w:hanging="278"/>
        <w:jc w:val="both"/>
        <w:rPr>
          <w:rFonts w:ascii="Cambria" w:hAnsi="Cambria"/>
        </w:rPr>
      </w:pPr>
      <w:r w:rsidRPr="00DB7368">
        <w:rPr>
          <w:rFonts w:ascii="Cambria" w:hAnsi="Cambria"/>
        </w:rPr>
        <w:lastRenderedPageBreak/>
        <w:t xml:space="preserve">Zebrania zespołu odbywają się w miarę potrzeb, nie rzadziej jednak niż </w:t>
      </w:r>
      <w:r w:rsidRPr="00F713B3">
        <w:rPr>
          <w:rFonts w:ascii="Cambria" w:hAnsi="Cambria"/>
        </w:rPr>
        <w:t>2 w razy w roku</w:t>
      </w:r>
      <w:r w:rsidR="00F713B3">
        <w:rPr>
          <w:rFonts w:ascii="Cambria" w:hAnsi="Cambria"/>
        </w:rPr>
        <w:t>.</w:t>
      </w:r>
      <w:r w:rsidRPr="00DB7368">
        <w:rPr>
          <w:rFonts w:ascii="Cambria" w:hAnsi="Cambria"/>
        </w:rPr>
        <w:t xml:space="preserve"> Zebrania zwołuje wychowawca oddziału, co najmniej z jednotygodniowym wyprzedzeniem.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22"/>
        </w:numPr>
        <w:spacing w:after="3"/>
        <w:ind w:left="841" w:hanging="278"/>
        <w:jc w:val="both"/>
        <w:rPr>
          <w:rFonts w:ascii="Cambria" w:hAnsi="Cambria"/>
        </w:rPr>
      </w:pPr>
      <w:r w:rsidRPr="00DB7368">
        <w:rPr>
          <w:rFonts w:ascii="Cambria" w:hAnsi="Cambria"/>
        </w:rPr>
        <w:t xml:space="preserve">W spotkaniach zespołu mogą uczestniczyć: </w:t>
      </w:r>
    </w:p>
    <w:p w:rsidR="00E176FE" w:rsidRPr="00DB7368" w:rsidRDefault="00E176FE" w:rsidP="00EB50A1">
      <w:pPr>
        <w:numPr>
          <w:ilvl w:val="0"/>
          <w:numId w:val="223"/>
        </w:numPr>
        <w:spacing w:after="3"/>
        <w:ind w:left="846" w:hanging="283"/>
        <w:jc w:val="both"/>
        <w:rPr>
          <w:rFonts w:ascii="Cambria" w:hAnsi="Cambria"/>
        </w:rPr>
      </w:pPr>
      <w:r w:rsidRPr="00DB7368">
        <w:rPr>
          <w:rFonts w:ascii="Cambria" w:hAnsi="Cambria"/>
        </w:rPr>
        <w:t xml:space="preserve">na wniosek dyrektora szkoły – przedstawiciel poradni psychologiczno-pedagogicznej; </w:t>
      </w:r>
    </w:p>
    <w:p w:rsidR="00E176FE" w:rsidRPr="00DB7368" w:rsidRDefault="00E176FE" w:rsidP="00EB50A1">
      <w:pPr>
        <w:numPr>
          <w:ilvl w:val="0"/>
          <w:numId w:val="223"/>
        </w:numPr>
        <w:spacing w:after="3"/>
        <w:ind w:left="846" w:hanging="283"/>
        <w:jc w:val="both"/>
        <w:rPr>
          <w:rFonts w:ascii="Cambria" w:hAnsi="Cambria"/>
        </w:rPr>
      </w:pPr>
      <w:r w:rsidRPr="00DB7368">
        <w:rPr>
          <w:rFonts w:ascii="Cambria" w:hAnsi="Cambria"/>
        </w:rPr>
        <w:t xml:space="preserve">na wniosek lub za zgodą rodziców ucznia – lekarz, psycholog, pedagog, logopeda lub inny specjalista; </w:t>
      </w:r>
    </w:p>
    <w:p w:rsidR="00E176FE" w:rsidRPr="00DB7368" w:rsidRDefault="00E176FE" w:rsidP="00EB50A1">
      <w:pPr>
        <w:numPr>
          <w:ilvl w:val="0"/>
          <w:numId w:val="223"/>
        </w:numPr>
        <w:spacing w:after="3"/>
        <w:ind w:left="846" w:hanging="283"/>
        <w:jc w:val="both"/>
        <w:rPr>
          <w:rFonts w:ascii="Cambria" w:hAnsi="Cambria"/>
        </w:rPr>
      </w:pPr>
      <w:r w:rsidRPr="00DB7368">
        <w:rPr>
          <w:rFonts w:ascii="Cambria" w:hAnsi="Cambria"/>
        </w:rPr>
        <w:t xml:space="preserve">asystent lub pomoc nauczyciela. </w:t>
      </w:r>
    </w:p>
    <w:p w:rsidR="00E176FE" w:rsidRPr="00DB7368" w:rsidRDefault="00E176FE" w:rsidP="00443513">
      <w:pPr>
        <w:spacing w:after="15"/>
        <w:ind w:left="566"/>
        <w:jc w:val="left"/>
        <w:rPr>
          <w:rFonts w:ascii="Cambria" w:hAnsi="Cambria"/>
        </w:rPr>
      </w:pPr>
      <w:r w:rsidRPr="00DB7368">
        <w:rPr>
          <w:rFonts w:ascii="Cambria" w:hAnsi="Cambria"/>
        </w:rPr>
        <w:t xml:space="preserve"> </w:t>
      </w:r>
    </w:p>
    <w:p w:rsidR="00E176FE" w:rsidRPr="00DB7368" w:rsidRDefault="00E176FE" w:rsidP="00443513">
      <w:pPr>
        <w:ind w:left="563" w:firstLine="360"/>
        <w:jc w:val="both"/>
        <w:rPr>
          <w:rFonts w:ascii="Cambria" w:hAnsi="Cambria"/>
        </w:rPr>
      </w:pPr>
      <w:r w:rsidRPr="00DB7368">
        <w:rPr>
          <w:rFonts w:ascii="Cambria" w:hAnsi="Cambria"/>
          <w:b/>
        </w:rPr>
        <w:t>5.</w:t>
      </w:r>
      <w:r w:rsidRPr="00DB7368">
        <w:rPr>
          <w:rFonts w:ascii="Cambria" w:eastAsia="Arial" w:hAnsi="Cambria" w:cs="Arial"/>
          <w:b/>
        </w:rPr>
        <w:t xml:space="preserve"> </w:t>
      </w:r>
      <w:r w:rsidRPr="00DB7368">
        <w:rPr>
          <w:rFonts w:ascii="Cambria" w:hAnsi="Cambria"/>
        </w:rPr>
        <w:t xml:space="preserve">Osoby zaproszone do udziału w posiedzeniu zespołu, a niezatrudnione w szkole są zobowiązane udokumentować swoje kwalifikacje zawodowe oraz złożyć oświadczenie                          </w:t>
      </w:r>
    </w:p>
    <w:p w:rsidR="00E176FE" w:rsidRPr="00DB7368" w:rsidRDefault="00E176FE" w:rsidP="00443513">
      <w:pPr>
        <w:ind w:left="573"/>
        <w:jc w:val="both"/>
        <w:rPr>
          <w:rFonts w:ascii="Cambria" w:hAnsi="Cambria"/>
        </w:rPr>
      </w:pPr>
      <w:r w:rsidRPr="00DB7368">
        <w:rPr>
          <w:rFonts w:ascii="Cambria" w:hAnsi="Cambria"/>
        </w:rPr>
        <w:t>o obowiązku ochrony danych osobowych ucznia, w tym danych wrażliwych. W przypadku braków</w:t>
      </w:r>
      <w:r w:rsidRPr="00DB7368">
        <w:rPr>
          <w:rFonts w:ascii="Cambria" w:hAnsi="Cambria"/>
          <w:color w:val="00B050"/>
        </w:rPr>
        <w:t xml:space="preserve"> </w:t>
      </w:r>
      <w:r w:rsidRPr="00DB7368">
        <w:rPr>
          <w:rFonts w:ascii="Cambria" w:hAnsi="Cambria"/>
        </w:rPr>
        <w:t xml:space="preserve">w powyższych dokumentach, osoba zgłoszona do udziału w posiedzeniu zespołu przez rodziców nie może uczestniczyć w pracach zespołu. </w:t>
      </w:r>
    </w:p>
    <w:p w:rsidR="00E176FE" w:rsidRPr="00DB7368" w:rsidRDefault="00E176FE" w:rsidP="00443513">
      <w:pPr>
        <w:spacing w:after="18"/>
        <w:ind w:left="994"/>
        <w:jc w:val="both"/>
        <w:rPr>
          <w:rFonts w:ascii="Cambria" w:hAnsi="Cambria"/>
        </w:rPr>
      </w:pPr>
      <w:r w:rsidRPr="00DB7368">
        <w:rPr>
          <w:rFonts w:ascii="Cambria" w:hAnsi="Cambria"/>
        </w:rPr>
        <w:t xml:space="preserve"> </w:t>
      </w:r>
    </w:p>
    <w:p w:rsidR="00E176FE" w:rsidRPr="00DB7368" w:rsidRDefault="00E176FE" w:rsidP="00EB50A1">
      <w:pPr>
        <w:numPr>
          <w:ilvl w:val="0"/>
          <w:numId w:val="224"/>
        </w:numPr>
        <w:spacing w:after="3"/>
        <w:ind w:firstLine="427"/>
        <w:jc w:val="both"/>
        <w:rPr>
          <w:rFonts w:ascii="Cambria" w:hAnsi="Cambria"/>
        </w:rPr>
      </w:pPr>
      <w:r w:rsidRPr="00DB7368">
        <w:rPr>
          <w:rFonts w:ascii="Cambria" w:hAnsi="Cambria"/>
        </w:rPr>
        <w:t xml:space="preserve">Dla uczniów, o których mowa w ust. 1, zespół na podstawie orzeczenia opracowuje indywidualny program edukacyjno – terapeutyczny na okres wskazany w orzeczeniu. Zespół opracowuje program po dokonaniu wielospecjalistycznej oceny poziomu funkcjonowania ucznia, uwzględniając diagnozę i wnioski sformułowane na jej podstawie oraz zalecenia do zawarte w orzeczeniu we współpracy, w zależności od potrzeb, z poradnią psychologicznopedagogiczną.  </w:t>
      </w:r>
    </w:p>
    <w:p w:rsidR="00E176FE" w:rsidRPr="00DB7368" w:rsidRDefault="00E176FE" w:rsidP="00443513">
      <w:pPr>
        <w:spacing w:after="18"/>
        <w:ind w:left="1286"/>
        <w:jc w:val="left"/>
        <w:rPr>
          <w:rFonts w:ascii="Cambria" w:hAnsi="Cambria"/>
        </w:rPr>
      </w:pPr>
      <w:r w:rsidRPr="00DB7368">
        <w:rPr>
          <w:rFonts w:ascii="Cambria" w:hAnsi="Cambria"/>
        </w:rPr>
        <w:t xml:space="preserve"> </w:t>
      </w:r>
    </w:p>
    <w:p w:rsidR="00E176FE" w:rsidRPr="00DB7368" w:rsidRDefault="00E176FE" w:rsidP="00EB50A1">
      <w:pPr>
        <w:numPr>
          <w:ilvl w:val="0"/>
          <w:numId w:val="224"/>
        </w:numPr>
        <w:spacing w:after="3"/>
        <w:ind w:firstLine="427"/>
        <w:jc w:val="both"/>
        <w:rPr>
          <w:rFonts w:ascii="Cambria" w:hAnsi="Cambria"/>
        </w:rPr>
      </w:pPr>
      <w:r w:rsidRPr="00DB7368">
        <w:rPr>
          <w:rFonts w:ascii="Cambria" w:hAnsi="Cambria"/>
        </w:rPr>
        <w:t xml:space="preserve">Program opracowuje się w terminie 30 dni od dnia złożenia w szkole orzeczenia                          o potrzebie kształcenia specjalnego lub w terminie 30 dni przed upływem okresu, na jaki został opracowany poprzedni program.  </w:t>
      </w:r>
    </w:p>
    <w:p w:rsidR="00E176FE" w:rsidRPr="00DB7368" w:rsidRDefault="00E176FE" w:rsidP="00443513">
      <w:pPr>
        <w:ind w:left="610"/>
        <w:rPr>
          <w:rFonts w:ascii="Cambria" w:hAnsi="Cambria"/>
        </w:rPr>
      </w:pPr>
      <w:r w:rsidRPr="00DB7368">
        <w:rPr>
          <w:rFonts w:ascii="Cambria" w:hAnsi="Cambria"/>
        </w:rPr>
        <w:t xml:space="preserve"> </w:t>
      </w:r>
    </w:p>
    <w:p w:rsidR="00E176FE" w:rsidRPr="00DB7368" w:rsidRDefault="00E176FE" w:rsidP="00EB50A1">
      <w:pPr>
        <w:numPr>
          <w:ilvl w:val="0"/>
          <w:numId w:val="224"/>
        </w:numPr>
        <w:spacing w:after="27"/>
        <w:ind w:firstLine="427"/>
        <w:jc w:val="both"/>
        <w:rPr>
          <w:rFonts w:ascii="Cambria" w:hAnsi="Cambria"/>
        </w:rPr>
      </w:pPr>
      <w:r w:rsidRPr="00DB7368">
        <w:rPr>
          <w:rFonts w:ascii="Cambria" w:hAnsi="Cambria"/>
        </w:rPr>
        <w:t xml:space="preserve">Indywidualny program edukacyjno-terapeutyczny (IPET)  określa: </w:t>
      </w:r>
    </w:p>
    <w:p w:rsidR="00E176FE" w:rsidRPr="00DB7368" w:rsidRDefault="00E176FE" w:rsidP="00443513">
      <w:pPr>
        <w:spacing w:after="14"/>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zakres i sposób dostosowania wymagań edukacyjnych wynikających z programu nauczania do indywidualnych potrzeb rozwojowych i edukacyjnych oraz możliwości psychofizycznych ucznia wraz z określeniem   metod i formy pracy z uczniem; </w:t>
      </w:r>
    </w:p>
    <w:p w:rsidR="00E176FE" w:rsidRPr="00DB7368" w:rsidRDefault="00E176FE" w:rsidP="00443513">
      <w:pPr>
        <w:spacing w:after="16"/>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rodzaj i zakres zintegrowanych działań nauczycieli i specjalistów prowadzących zajęcia z uczniem, z tym, że  w przypadku: </w:t>
      </w:r>
    </w:p>
    <w:p w:rsidR="00E176FE" w:rsidRPr="00DB7368" w:rsidRDefault="00E176FE" w:rsidP="00443513">
      <w:pPr>
        <w:spacing w:after="16"/>
        <w:ind w:left="566"/>
        <w:jc w:val="left"/>
        <w:rPr>
          <w:rFonts w:ascii="Cambria" w:hAnsi="Cambria"/>
        </w:rPr>
      </w:pPr>
      <w:r w:rsidRPr="00DB7368">
        <w:rPr>
          <w:rFonts w:ascii="Cambria" w:hAnsi="Cambria"/>
        </w:rPr>
        <w:t xml:space="preserve"> </w:t>
      </w:r>
    </w:p>
    <w:p w:rsidR="00E176FE" w:rsidRPr="00DB7368" w:rsidRDefault="00E176FE" w:rsidP="00EB50A1">
      <w:pPr>
        <w:numPr>
          <w:ilvl w:val="2"/>
          <w:numId w:val="227"/>
        </w:numPr>
        <w:spacing w:after="3"/>
        <w:ind w:hanging="427"/>
        <w:jc w:val="both"/>
        <w:rPr>
          <w:rFonts w:ascii="Cambria" w:hAnsi="Cambria"/>
        </w:rPr>
      </w:pPr>
      <w:r w:rsidRPr="00DB7368">
        <w:rPr>
          <w:rFonts w:ascii="Cambria" w:hAnsi="Cambria"/>
        </w:rPr>
        <w:t xml:space="preserve">ucznia niepełnosprawnego — zakres działań o charakterze rewalidacyjnym, </w:t>
      </w:r>
    </w:p>
    <w:p w:rsidR="00E176FE" w:rsidRPr="00DB7368" w:rsidRDefault="00E176FE" w:rsidP="00EB50A1">
      <w:pPr>
        <w:numPr>
          <w:ilvl w:val="2"/>
          <w:numId w:val="227"/>
        </w:numPr>
        <w:spacing w:after="29"/>
        <w:ind w:hanging="427"/>
        <w:jc w:val="both"/>
        <w:rPr>
          <w:rFonts w:ascii="Cambria" w:hAnsi="Cambria"/>
        </w:rPr>
      </w:pPr>
      <w:r w:rsidRPr="00DB7368">
        <w:rPr>
          <w:rFonts w:ascii="Cambria" w:hAnsi="Cambria"/>
        </w:rPr>
        <w:t>uczn</w:t>
      </w:r>
      <w:r w:rsidR="00916577">
        <w:rPr>
          <w:rFonts w:ascii="Cambria" w:hAnsi="Cambria"/>
        </w:rPr>
        <w:t xml:space="preserve">ia niedostosowanego społecznie </w:t>
      </w:r>
      <w:r w:rsidRPr="00DB7368">
        <w:rPr>
          <w:rFonts w:ascii="Cambria" w:hAnsi="Cambria"/>
        </w:rPr>
        <w:t>—zakres działań</w:t>
      </w:r>
      <w:r w:rsidR="002B68C2" w:rsidRPr="00DB7368">
        <w:rPr>
          <w:rFonts w:ascii="Cambria" w:hAnsi="Cambria"/>
        </w:rPr>
        <w:t xml:space="preserve"> </w:t>
      </w:r>
      <w:r w:rsidRPr="00DB7368">
        <w:rPr>
          <w:rFonts w:ascii="Cambria" w:hAnsi="Cambria"/>
        </w:rPr>
        <w:t xml:space="preserve">o charakterze resocjalizacyjnym, </w:t>
      </w:r>
    </w:p>
    <w:p w:rsidR="00E176FE" w:rsidRPr="00DB7368" w:rsidRDefault="00E176FE" w:rsidP="00EB50A1">
      <w:pPr>
        <w:numPr>
          <w:ilvl w:val="2"/>
          <w:numId w:val="227"/>
        </w:numPr>
        <w:spacing w:after="27"/>
        <w:ind w:hanging="427"/>
        <w:jc w:val="both"/>
        <w:rPr>
          <w:rFonts w:ascii="Cambria" w:hAnsi="Cambria"/>
        </w:rPr>
      </w:pPr>
      <w:r w:rsidRPr="00DB7368">
        <w:rPr>
          <w:rFonts w:ascii="Cambria" w:hAnsi="Cambria"/>
        </w:rPr>
        <w:t xml:space="preserve">ucznia zagrożonego niedostosowaniem społecznym — zakres działań  o charakterze socjoterapeutycznym, </w:t>
      </w:r>
    </w:p>
    <w:p w:rsidR="00E176FE" w:rsidRPr="00DB7368" w:rsidRDefault="00E176FE" w:rsidP="00EB50A1">
      <w:pPr>
        <w:numPr>
          <w:ilvl w:val="2"/>
          <w:numId w:val="227"/>
        </w:numPr>
        <w:spacing w:after="3"/>
        <w:ind w:hanging="427"/>
        <w:jc w:val="both"/>
        <w:rPr>
          <w:rFonts w:ascii="Cambria" w:hAnsi="Cambria"/>
        </w:rPr>
      </w:pPr>
      <w:r w:rsidRPr="00DB7368">
        <w:rPr>
          <w:rFonts w:ascii="Cambria" w:hAnsi="Cambria"/>
        </w:rPr>
        <w:t xml:space="preserve">zajęcia związane z wyborem kierunku kształcenia i zawodu.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formy, sposoby i okres udzielania uczniowi pomocy psychologiczno-pedagogicznej oraz wymiar godzin, w którym poszczególne formy pomocy będą realizowane, ustalone przez dyrektora szkoły zgodnie z przepisami;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działania wspierające rodziców ucznia oraz, w zależności od potrzeb, zakres współdziałania z poradniami psychologiczno – pedagogicznymi, w tym poradniami specjalistycznymi, placówkami doskonalenia nauczycieli, organizacjami pozarządowymi oraz innymi instytucjami działającymi na rzecz rodziny, dzieci i młodzieży;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zajęcia rewalidacyjne, resocjalizacyjne i socjoterapeutyczne oraz inne zajęcia odpowiednie ze względu na indywidualne potrzeby rozwojowe i edukacyjne oraz możliwości psychofizyczne ucznia; </w:t>
      </w:r>
    </w:p>
    <w:p w:rsidR="00E176FE" w:rsidRPr="00DB7368" w:rsidRDefault="00E176FE" w:rsidP="00443513">
      <w:pPr>
        <w:spacing w:after="14"/>
        <w:ind w:left="566"/>
        <w:jc w:val="left"/>
        <w:rPr>
          <w:rFonts w:ascii="Cambria" w:hAnsi="Cambria"/>
        </w:rPr>
      </w:pPr>
      <w:r w:rsidRPr="00DB7368">
        <w:rPr>
          <w:rFonts w:ascii="Cambria" w:hAnsi="Cambria"/>
        </w:rPr>
        <w:lastRenderedPageBreak/>
        <w:t xml:space="preserve"> </w:t>
      </w:r>
    </w:p>
    <w:p w:rsidR="00E176FE" w:rsidRPr="00DB7368" w:rsidRDefault="00E176FE" w:rsidP="00EB50A1">
      <w:pPr>
        <w:numPr>
          <w:ilvl w:val="0"/>
          <w:numId w:val="225"/>
        </w:numPr>
        <w:spacing w:after="27"/>
        <w:ind w:left="990" w:hanging="427"/>
        <w:jc w:val="both"/>
        <w:rPr>
          <w:rFonts w:ascii="Cambria" w:hAnsi="Cambria"/>
        </w:rPr>
      </w:pPr>
      <w:r w:rsidRPr="00DB7368">
        <w:rPr>
          <w:rFonts w:ascii="Cambria" w:hAnsi="Cambria"/>
        </w:rPr>
        <w:t xml:space="preserve">zakres współpracy nauczycieli i specjalistów z rodzicami ucznia w realizacji zadań; </w:t>
      </w:r>
    </w:p>
    <w:p w:rsidR="00E176FE" w:rsidRPr="00DB7368" w:rsidRDefault="00E176FE" w:rsidP="00443513">
      <w:pPr>
        <w:spacing w:after="14"/>
        <w:ind w:left="1286"/>
        <w:jc w:val="left"/>
        <w:rPr>
          <w:rFonts w:ascii="Cambria" w:hAnsi="Cambria"/>
        </w:rPr>
      </w:pPr>
      <w:r w:rsidRPr="00DB7368">
        <w:rPr>
          <w:rFonts w:ascii="Cambria" w:hAnsi="Cambria"/>
        </w:rPr>
        <w:t xml:space="preserve"> </w:t>
      </w:r>
    </w:p>
    <w:p w:rsidR="00E176FE" w:rsidRPr="00DB7368" w:rsidRDefault="00E176FE" w:rsidP="00EB50A1">
      <w:pPr>
        <w:numPr>
          <w:ilvl w:val="0"/>
          <w:numId w:val="225"/>
        </w:numPr>
        <w:spacing w:after="3"/>
        <w:ind w:left="990" w:hanging="427"/>
        <w:jc w:val="both"/>
        <w:rPr>
          <w:rFonts w:ascii="Cambria" w:hAnsi="Cambria"/>
        </w:rPr>
      </w:pPr>
      <w:r w:rsidRPr="00DB7368">
        <w:rPr>
          <w:rFonts w:ascii="Cambria" w:hAnsi="Cambria"/>
        </w:rPr>
        <w:t xml:space="preserve">wykaz zajęć edukacyjnych realizowanych indywidualnie lub w grupie liczącej do 5 uczniów, jeżeli występuje taka potrzeba. </w:t>
      </w:r>
    </w:p>
    <w:p w:rsidR="00E176FE" w:rsidRPr="00DB7368" w:rsidRDefault="00E176FE" w:rsidP="00443513">
      <w:pPr>
        <w:spacing w:after="13"/>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25"/>
        </w:numPr>
        <w:spacing w:after="170"/>
        <w:ind w:firstLine="427"/>
        <w:jc w:val="both"/>
        <w:rPr>
          <w:rFonts w:ascii="Cambria" w:hAnsi="Cambria"/>
        </w:rPr>
      </w:pPr>
      <w:r w:rsidRPr="00DB7368">
        <w:rPr>
          <w:rFonts w:ascii="Cambria" w:hAnsi="Cambria"/>
        </w:rPr>
        <w:t xml:space="preserve">Rodzice ucznia maja prawo uczestniczyć w opracowaniu indywidualnego programu edukacyjno – terapeutycznego oraz w dokonywania okresowej wielospecjalistycznej oceny poziomu funkcjonowania ucznia.  Dyrektor szkoły zawiadamia rodziców o terminie posiedzenia zespołu listownie lub w przypadku prowadzenia dziennika elektronicznego poprzez dokonanie wpisu </w:t>
      </w:r>
    </w:p>
    <w:p w:rsidR="00E176FE" w:rsidRPr="00DB7368" w:rsidRDefault="00E176FE" w:rsidP="00EB50A1">
      <w:pPr>
        <w:numPr>
          <w:ilvl w:val="1"/>
          <w:numId w:val="225"/>
        </w:numPr>
        <w:spacing w:after="170"/>
        <w:ind w:firstLine="427"/>
        <w:jc w:val="both"/>
        <w:rPr>
          <w:rFonts w:ascii="Cambria" w:hAnsi="Cambria"/>
        </w:rPr>
      </w:pPr>
      <w:r w:rsidRPr="00DB7368">
        <w:rPr>
          <w:rFonts w:ascii="Cambria" w:hAnsi="Cambria"/>
        </w:rPr>
        <w:t xml:space="preserve">Rodzice otrzymują kopię programu i kopię wielospecjalistycznej oceny  poziomu funkcjonowania ucznia.                                  </w:t>
      </w:r>
    </w:p>
    <w:p w:rsidR="00E176FE" w:rsidRPr="00DB7368" w:rsidRDefault="00E176FE" w:rsidP="00EB50A1">
      <w:pPr>
        <w:numPr>
          <w:ilvl w:val="1"/>
          <w:numId w:val="225"/>
        </w:numPr>
        <w:spacing w:after="184"/>
        <w:ind w:firstLine="427"/>
        <w:jc w:val="both"/>
        <w:rPr>
          <w:rFonts w:ascii="Cambria" w:hAnsi="Cambria"/>
        </w:rPr>
      </w:pPr>
      <w:r w:rsidRPr="00DB7368">
        <w:rPr>
          <w:rFonts w:ascii="Cambria" w:hAnsi="Cambria"/>
        </w:rPr>
        <w:t xml:space="preserve">W przypadku nieobecności rodziców na posiedzeniu Zespołu Wspierającego, rodzice są niezwłocznie zawiadamiani w formie pisemnej   o ustalonych dla dziecka formach, okresie udzielania pomocy psychologiczno – pedagogicznej oraz wymiarze godzin, w których poszczególne formy będą realizowane.    </w:t>
      </w:r>
    </w:p>
    <w:p w:rsidR="00E176FE" w:rsidRPr="00DB7368" w:rsidRDefault="00E176FE" w:rsidP="00EB50A1">
      <w:pPr>
        <w:numPr>
          <w:ilvl w:val="1"/>
          <w:numId w:val="225"/>
        </w:numPr>
        <w:spacing w:after="3"/>
        <w:ind w:firstLine="427"/>
        <w:jc w:val="both"/>
        <w:rPr>
          <w:rFonts w:ascii="Cambria" w:hAnsi="Cambria"/>
        </w:rPr>
      </w:pPr>
      <w:r w:rsidRPr="00DB7368">
        <w:rPr>
          <w:rFonts w:ascii="Cambria" w:hAnsi="Cambria"/>
        </w:rPr>
        <w:t xml:space="preserve">Wymiar godzin poszczególnych form udzielania uczniom pomocy psychologiczno –pedagogicznej ustala dyrektor szkoły, biorąc pod uwagę wszystkie godziny, które w danym roku szkolnym mogą być przeznaczone na realizację tych form. </w:t>
      </w:r>
    </w:p>
    <w:p w:rsidR="00E176FE" w:rsidRPr="00DB7368" w:rsidRDefault="00E176FE" w:rsidP="00443513">
      <w:pPr>
        <w:spacing w:after="18"/>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25"/>
        </w:numPr>
        <w:spacing w:after="185"/>
        <w:ind w:firstLine="427"/>
        <w:jc w:val="both"/>
        <w:rPr>
          <w:rFonts w:ascii="Cambria" w:hAnsi="Cambria"/>
        </w:rPr>
      </w:pPr>
      <w:r w:rsidRPr="00DB7368">
        <w:rPr>
          <w:rFonts w:ascii="Cambria" w:hAnsi="Cambria"/>
        </w:rPr>
        <w:t>Nauczyciele pracujący z uczniem, dla którego został opracowany Indywidualny Program Edukacyjno – Terapeutyczny mają obowiązek znać jego treść oraz stosować się do zaleceń zawartych w nim. Zaleca się, by nauczyciele prowadzili notatki z zapisem postępu w rozwoju ucznia, w oparciu o które będzie dokonywana ocena efektywności działań.</w:t>
      </w:r>
      <w:r w:rsidRPr="00DB7368">
        <w:rPr>
          <w:rFonts w:ascii="Cambria" w:hAnsi="Cambria"/>
          <w:color w:val="FF0000"/>
        </w:rPr>
        <w:t xml:space="preserve"> </w:t>
      </w:r>
    </w:p>
    <w:p w:rsidR="00916577" w:rsidRPr="00916577" w:rsidRDefault="00E176FE" w:rsidP="00916577">
      <w:pPr>
        <w:ind w:left="610"/>
        <w:rPr>
          <w:rFonts w:ascii="Cambria" w:hAnsi="Cambria"/>
        </w:rPr>
      </w:pPr>
      <w:r w:rsidRPr="00DB7368">
        <w:rPr>
          <w:rFonts w:ascii="Cambria" w:hAnsi="Cambria"/>
          <w:color w:val="00B050"/>
        </w:rPr>
        <w:t xml:space="preserve"> </w:t>
      </w:r>
    </w:p>
    <w:p w:rsidR="00E176FE" w:rsidRPr="00DB7368" w:rsidRDefault="00E176FE" w:rsidP="00443513">
      <w:pPr>
        <w:jc w:val="left"/>
        <w:rPr>
          <w:rFonts w:ascii="Cambria" w:hAnsi="Cambria"/>
        </w:rPr>
      </w:pPr>
      <w:r w:rsidRPr="00DB7368">
        <w:rPr>
          <w:rFonts w:ascii="Cambria" w:hAnsi="Cambria"/>
          <w:b/>
        </w:rPr>
        <w:t>Rozdział 5</w:t>
      </w:r>
      <w:r w:rsidR="008B4C7C" w:rsidRPr="00DB7368">
        <w:rPr>
          <w:rFonts w:ascii="Cambria" w:hAnsi="Cambria"/>
          <w:b/>
        </w:rPr>
        <w:t>.</w:t>
      </w:r>
      <w:r w:rsidRPr="00DB7368">
        <w:rPr>
          <w:rFonts w:ascii="Cambria" w:hAnsi="Cambria"/>
        </w:rPr>
        <w:t xml:space="preserve"> </w:t>
      </w:r>
      <w:r w:rsidRPr="00DB7368">
        <w:rPr>
          <w:rFonts w:ascii="Cambria" w:hAnsi="Cambria"/>
          <w:b/>
        </w:rPr>
        <w:t>Nauczanie indywidualne</w:t>
      </w:r>
    </w:p>
    <w:p w:rsidR="00E176FE" w:rsidRPr="00DB7368" w:rsidRDefault="00E176FE" w:rsidP="00443513">
      <w:pPr>
        <w:ind w:left="5102"/>
        <w:jc w:val="left"/>
        <w:rPr>
          <w:rFonts w:ascii="Cambria" w:hAnsi="Cambria"/>
        </w:rPr>
      </w:pPr>
      <w:r w:rsidRPr="00DB7368">
        <w:rPr>
          <w:rFonts w:ascii="Cambria" w:hAnsi="Cambria"/>
          <w:b/>
        </w:rPr>
        <w:t xml:space="preserve"> </w:t>
      </w:r>
    </w:p>
    <w:p w:rsidR="00E176FE" w:rsidRPr="00DB7368" w:rsidRDefault="00767487" w:rsidP="00443513">
      <w:pPr>
        <w:spacing w:after="234"/>
        <w:ind w:left="573"/>
        <w:jc w:val="both"/>
        <w:rPr>
          <w:rFonts w:ascii="Cambria" w:hAnsi="Cambria"/>
        </w:rPr>
      </w:pPr>
      <w:r w:rsidRPr="00DB7368">
        <w:rPr>
          <w:rFonts w:ascii="Cambria" w:hAnsi="Cambria"/>
          <w:b/>
        </w:rPr>
        <w:t xml:space="preserve">      § 38. </w:t>
      </w:r>
      <w:r w:rsidR="00E176FE" w:rsidRPr="00DB7368">
        <w:rPr>
          <w:rFonts w:ascii="Cambria" w:hAnsi="Cambria"/>
          <w:b/>
        </w:rPr>
        <w:t xml:space="preserve"> 1.</w:t>
      </w:r>
      <w:r w:rsidR="00E176FE" w:rsidRPr="00DB7368">
        <w:rPr>
          <w:rFonts w:ascii="Cambria" w:hAnsi="Cambria"/>
        </w:rPr>
        <w:t xml:space="preserve"> Uczniów, którym stan zdrowia uniemożliwia lub znacznie utrudnia uczęszczanie do szkoły obejmuje się indywidualnym nauczaniem. </w:t>
      </w:r>
    </w:p>
    <w:p w:rsidR="00E176FE" w:rsidRPr="00DB7368" w:rsidRDefault="00E176FE" w:rsidP="00EB50A1">
      <w:pPr>
        <w:numPr>
          <w:ilvl w:val="1"/>
          <w:numId w:val="226"/>
        </w:numPr>
        <w:spacing w:after="237"/>
        <w:ind w:firstLine="283"/>
        <w:jc w:val="both"/>
        <w:rPr>
          <w:rFonts w:ascii="Cambria" w:hAnsi="Cambria"/>
        </w:rPr>
      </w:pPr>
      <w:r w:rsidRPr="00DB7368">
        <w:rPr>
          <w:rFonts w:ascii="Cambria" w:hAnsi="Cambria"/>
        </w:rPr>
        <w:t xml:space="preserve">Indywidualne nauczanie organizuje dyrektor szkoły. Indywidualne nauczanie organizuje się na czas określony wskazany w orzeczeniu o potrzebie indywidualnego nauczania   w porozumieniu z organem prowadzącym szkołę.  </w:t>
      </w:r>
    </w:p>
    <w:p w:rsidR="00E176FE" w:rsidRPr="00DB7368" w:rsidRDefault="00E176FE" w:rsidP="00EB50A1">
      <w:pPr>
        <w:numPr>
          <w:ilvl w:val="1"/>
          <w:numId w:val="226"/>
        </w:numPr>
        <w:spacing w:after="233"/>
        <w:ind w:firstLine="283"/>
        <w:jc w:val="both"/>
        <w:rPr>
          <w:rFonts w:ascii="Cambria" w:hAnsi="Cambria"/>
        </w:rPr>
      </w:pPr>
      <w:r w:rsidRPr="00DB7368">
        <w:rPr>
          <w:rFonts w:ascii="Cambria" w:hAnsi="Cambria"/>
        </w:rPr>
        <w:t xml:space="preserve">Dyrektor szkoły po ustaleniach zakresu i czasu prowadzenia nauczania indywidualnego z organem prowadzącym zasięga opinii rodziców (prawnych opiekunów) celem ustalenia czasu prowadzenia zajęć.  </w:t>
      </w:r>
    </w:p>
    <w:p w:rsidR="00E176FE" w:rsidRPr="00DB7368" w:rsidRDefault="00E176FE" w:rsidP="00EB50A1">
      <w:pPr>
        <w:numPr>
          <w:ilvl w:val="1"/>
          <w:numId w:val="226"/>
        </w:numPr>
        <w:spacing w:after="231"/>
        <w:ind w:firstLine="283"/>
        <w:jc w:val="both"/>
        <w:rPr>
          <w:rFonts w:ascii="Cambria" w:hAnsi="Cambria"/>
        </w:rPr>
      </w:pPr>
      <w:r w:rsidRPr="00DB7368">
        <w:rPr>
          <w:rFonts w:ascii="Cambria" w:hAnsi="Cambria"/>
        </w:rPr>
        <w:t xml:space="preserve">Zajęcia indywidualnego nauczania przydziela dyrektor nauczycielom zatrudnionym  w szkole zgodnie z posiadanymi kwalifikacjami, zaś w przypadku prowadzenia zajęć indywidualnego nauczania w klasach I -III zajęcia powierza się jednemu lub dwóm nauczycielom. </w:t>
      </w:r>
    </w:p>
    <w:p w:rsidR="00E176FE" w:rsidRPr="00DB7368" w:rsidRDefault="00E176FE" w:rsidP="00EB50A1">
      <w:pPr>
        <w:numPr>
          <w:ilvl w:val="1"/>
          <w:numId w:val="226"/>
        </w:numPr>
        <w:spacing w:after="233"/>
        <w:ind w:firstLine="283"/>
        <w:jc w:val="both"/>
        <w:rPr>
          <w:rFonts w:ascii="Cambria" w:hAnsi="Cambria"/>
        </w:rPr>
      </w:pPr>
      <w:r w:rsidRPr="00DB7368">
        <w:rPr>
          <w:rFonts w:ascii="Cambria" w:hAnsi="Cambria"/>
        </w:rPr>
        <w:t xml:space="preserve">W uzasadnionych przypadkach dyrektor może powierzyć prowadzenie zajęć indywidualnego nauczania nauczycielowi zatrudnionemu spoza placówki. Może to nastąpić  w sytuacji braku nauczyciela do nauczania odpowiedniej edukacji, znacznej odległości miejsca prowadzenia zajęć od siedziby szkoły lub w związku z trudnościami dojazdu nauczyciela na zajęcia.  </w:t>
      </w:r>
    </w:p>
    <w:p w:rsidR="00E176FE" w:rsidRPr="00DB7368" w:rsidRDefault="00E176FE" w:rsidP="00EB50A1">
      <w:pPr>
        <w:numPr>
          <w:ilvl w:val="1"/>
          <w:numId w:val="226"/>
        </w:numPr>
        <w:spacing w:after="234"/>
        <w:ind w:firstLine="283"/>
        <w:jc w:val="both"/>
        <w:rPr>
          <w:rFonts w:ascii="Cambria" w:hAnsi="Cambria"/>
        </w:rPr>
      </w:pPr>
      <w:r w:rsidRPr="00DB7368">
        <w:rPr>
          <w:rFonts w:ascii="Cambria" w:hAnsi="Cambria"/>
        </w:rPr>
        <w:t xml:space="preserve">Za zajęcia indywidualnego nauczania uważa się zajęcia prowadzone w indywidualnymi bezpośrednim kontakcie z uczniem. </w:t>
      </w:r>
    </w:p>
    <w:p w:rsidR="00E176FE" w:rsidRPr="00F713B3" w:rsidRDefault="00E176FE" w:rsidP="00EB50A1">
      <w:pPr>
        <w:numPr>
          <w:ilvl w:val="1"/>
          <w:numId w:val="226"/>
        </w:numPr>
        <w:spacing w:after="234"/>
        <w:ind w:firstLine="283"/>
        <w:jc w:val="both"/>
        <w:rPr>
          <w:rFonts w:ascii="Cambria" w:hAnsi="Cambria"/>
        </w:rPr>
      </w:pPr>
      <w:r w:rsidRPr="00F713B3">
        <w:rPr>
          <w:rFonts w:ascii="Cambria" w:hAnsi="Cambria"/>
        </w:rPr>
        <w:lastRenderedPageBreak/>
        <w:t>Zajęcia indywidualnego nauczania prowadzi się w miejscu pobytu ucznia oraz zgodnie ze wskazaniami w orzeczeniu.  W czasie indywidualnych lekcji w domu powinna być obecna osoba dorosła.</w:t>
      </w:r>
    </w:p>
    <w:p w:rsidR="008B4C7C" w:rsidRPr="00DB7368" w:rsidRDefault="00E176FE" w:rsidP="00EB50A1">
      <w:pPr>
        <w:numPr>
          <w:ilvl w:val="1"/>
          <w:numId w:val="226"/>
        </w:numPr>
        <w:spacing w:after="3"/>
        <w:ind w:firstLine="283"/>
        <w:jc w:val="both"/>
        <w:rPr>
          <w:rFonts w:ascii="Cambria" w:hAnsi="Cambria"/>
        </w:rPr>
      </w:pPr>
      <w:r w:rsidRPr="00DB7368">
        <w:rPr>
          <w:rFonts w:ascii="Cambria" w:hAnsi="Cambria"/>
        </w:rPr>
        <w:t xml:space="preserve">W indywidualnym nauczaniu realizuje się wszystkie obowiązkowe zajęcia edukacyjne wynikające z ramowych planów nauczania dostosowane do potrzeb i możliwości psychofizycznych ucznia,  z wyjątkiem przedmiotów z których uczeń jest zwolniony, zgodniez odrębnymi przepisami ( WF, język obcy). </w:t>
      </w:r>
    </w:p>
    <w:p w:rsidR="00E176FE" w:rsidRPr="00DB7368" w:rsidRDefault="00E176FE" w:rsidP="00443513">
      <w:pPr>
        <w:spacing w:after="3"/>
        <w:ind w:left="709"/>
        <w:jc w:val="both"/>
        <w:rPr>
          <w:rFonts w:ascii="Cambria" w:hAnsi="Cambria"/>
        </w:rPr>
      </w:pPr>
      <w:r w:rsidRPr="00DB7368">
        <w:rPr>
          <w:rFonts w:ascii="Cambria" w:hAnsi="Cambria"/>
        </w:rPr>
        <w:t xml:space="preserve">  </w:t>
      </w:r>
    </w:p>
    <w:p w:rsidR="00E176FE" w:rsidRPr="00DB7368" w:rsidRDefault="00E176FE" w:rsidP="00EB50A1">
      <w:pPr>
        <w:numPr>
          <w:ilvl w:val="1"/>
          <w:numId w:val="226"/>
        </w:numPr>
        <w:spacing w:after="231"/>
        <w:ind w:firstLine="283"/>
        <w:jc w:val="both"/>
        <w:rPr>
          <w:rFonts w:ascii="Cambria" w:hAnsi="Cambria"/>
        </w:rPr>
      </w:pPr>
      <w:r w:rsidRPr="00DB7368">
        <w:rPr>
          <w:rFonts w:ascii="Cambria" w:hAnsi="Cambria"/>
        </w:rPr>
        <w:t xml:space="preserve">Na wniosek nauczyciela prowadzącego zajęcia indywidualne nauczanie, dyrektor może zezwolić na odstąpienie od realizacji niektórych treści wynikających z podstawy programowej, stosownie do możliwości psychofizycznych ucznia oraz warunków, w których zajęcia są realizowane.  </w:t>
      </w:r>
    </w:p>
    <w:p w:rsidR="00E176FE" w:rsidRPr="00DB7368" w:rsidRDefault="00E176FE" w:rsidP="00EB50A1">
      <w:pPr>
        <w:numPr>
          <w:ilvl w:val="1"/>
          <w:numId w:val="226"/>
        </w:numPr>
        <w:spacing w:after="233"/>
        <w:ind w:firstLine="283"/>
        <w:jc w:val="both"/>
        <w:rPr>
          <w:rFonts w:ascii="Cambria" w:hAnsi="Cambria"/>
        </w:rPr>
      </w:pPr>
      <w:r w:rsidRPr="00DB7368">
        <w:rPr>
          <w:rFonts w:ascii="Cambria" w:hAnsi="Cambria"/>
        </w:rPr>
        <w:t xml:space="preserve">Wniosek, o którym mowa w ust. 9 składa się w formie pisemnej wraz z uzasadnieniem/ Wniosek, o którym mowa w ust. 9 wpisuje się do Dziennika indywidualnego nauczania, zaś dyrektor szkoły akceptuje go własnoręcznym podpisem.  </w:t>
      </w:r>
    </w:p>
    <w:p w:rsidR="00E176FE" w:rsidRPr="00DB7368" w:rsidRDefault="00E176FE" w:rsidP="00EB50A1">
      <w:pPr>
        <w:numPr>
          <w:ilvl w:val="1"/>
          <w:numId w:val="226"/>
        </w:numPr>
        <w:spacing w:after="227"/>
        <w:ind w:firstLine="283"/>
        <w:jc w:val="both"/>
        <w:rPr>
          <w:rFonts w:ascii="Cambria" w:hAnsi="Cambria"/>
        </w:rPr>
      </w:pPr>
      <w:r w:rsidRPr="00DB7368">
        <w:rPr>
          <w:rFonts w:ascii="Cambria" w:hAnsi="Cambria"/>
        </w:rPr>
        <w:t xml:space="preserve">Dzienniki indywidualnego nauczania zakłada się i prowadzi odrębnie dla każdego ucznia.  </w:t>
      </w:r>
    </w:p>
    <w:p w:rsidR="00E176FE" w:rsidRPr="00DB7368" w:rsidRDefault="008B4C7C" w:rsidP="00EB50A1">
      <w:pPr>
        <w:numPr>
          <w:ilvl w:val="1"/>
          <w:numId w:val="226"/>
        </w:numPr>
        <w:spacing w:after="229"/>
        <w:ind w:firstLine="283"/>
        <w:jc w:val="both"/>
        <w:rPr>
          <w:rFonts w:ascii="Cambria" w:hAnsi="Cambria"/>
        </w:rPr>
      </w:pPr>
      <w:r w:rsidRPr="00DB7368">
        <w:rPr>
          <w:rFonts w:ascii="Cambria" w:hAnsi="Cambria"/>
        </w:rPr>
        <w:t xml:space="preserve">Tygodniowy wymiar godzin </w:t>
      </w:r>
      <w:r w:rsidRPr="00DB7368">
        <w:rPr>
          <w:rFonts w:ascii="Cambria" w:hAnsi="Cambria"/>
        </w:rPr>
        <w:tab/>
        <w:t xml:space="preserve">zajęć </w:t>
      </w:r>
      <w:r w:rsidR="00E176FE" w:rsidRPr="00DB7368">
        <w:rPr>
          <w:rFonts w:ascii="Cambria" w:hAnsi="Cambria"/>
        </w:rPr>
        <w:t>indywidualnego</w:t>
      </w:r>
      <w:r w:rsidRPr="00DB7368">
        <w:rPr>
          <w:rFonts w:ascii="Cambria" w:hAnsi="Cambria"/>
        </w:rPr>
        <w:t xml:space="preserve"> </w:t>
      </w:r>
      <w:r w:rsidR="00E176FE" w:rsidRPr="00DB7368">
        <w:rPr>
          <w:rFonts w:ascii="Cambria" w:hAnsi="Cambria"/>
        </w:rPr>
        <w:t>nauczan</w:t>
      </w:r>
      <w:r w:rsidRPr="00DB7368">
        <w:rPr>
          <w:rFonts w:ascii="Cambria" w:hAnsi="Cambria"/>
        </w:rPr>
        <w:t xml:space="preserve">ia </w:t>
      </w:r>
      <w:r w:rsidR="00E176FE" w:rsidRPr="00DB7368">
        <w:rPr>
          <w:rFonts w:ascii="Cambria" w:hAnsi="Cambria"/>
        </w:rPr>
        <w:t xml:space="preserve">realizowanego bezpośrednio z uczniem wynosi: </w:t>
      </w:r>
    </w:p>
    <w:p w:rsidR="00E176FE" w:rsidRPr="00DB7368" w:rsidRDefault="00E176FE" w:rsidP="00EB50A1">
      <w:pPr>
        <w:numPr>
          <w:ilvl w:val="0"/>
          <w:numId w:val="228"/>
        </w:numPr>
        <w:spacing w:after="228"/>
        <w:ind w:left="990" w:hanging="427"/>
        <w:jc w:val="both"/>
        <w:rPr>
          <w:rFonts w:ascii="Cambria" w:hAnsi="Cambria"/>
        </w:rPr>
      </w:pPr>
      <w:r w:rsidRPr="00DB7368">
        <w:rPr>
          <w:rFonts w:ascii="Cambria" w:hAnsi="Cambria"/>
        </w:rPr>
        <w:t xml:space="preserve">dla uczniów klasy I-III - od 6 do 8.  prowadzonych w co najmniej 2 dniach; </w:t>
      </w:r>
    </w:p>
    <w:p w:rsidR="00E176FE" w:rsidRPr="00DB7368" w:rsidRDefault="00E176FE" w:rsidP="00EB50A1">
      <w:pPr>
        <w:numPr>
          <w:ilvl w:val="0"/>
          <w:numId w:val="228"/>
        </w:numPr>
        <w:spacing w:after="3"/>
        <w:ind w:left="990" w:hanging="427"/>
        <w:jc w:val="both"/>
        <w:rPr>
          <w:rFonts w:ascii="Cambria" w:hAnsi="Cambria"/>
        </w:rPr>
      </w:pPr>
      <w:r w:rsidRPr="00DB7368">
        <w:rPr>
          <w:rFonts w:ascii="Cambria" w:hAnsi="Cambria"/>
        </w:rPr>
        <w:t xml:space="preserve">dla uczniów klasy IV- VIII - od 8 do 10, prowadzonych w co najmniej 3 dniach. </w:t>
      </w:r>
    </w:p>
    <w:p w:rsidR="008B4C7C" w:rsidRPr="00DB7368" w:rsidRDefault="008B4C7C" w:rsidP="00443513">
      <w:pPr>
        <w:spacing w:after="3"/>
        <w:ind w:left="990"/>
        <w:jc w:val="both"/>
        <w:rPr>
          <w:rFonts w:ascii="Cambria" w:hAnsi="Cambria"/>
        </w:rPr>
      </w:pPr>
    </w:p>
    <w:p w:rsidR="00E176FE" w:rsidRPr="00DB7368" w:rsidRDefault="00E176FE" w:rsidP="00443513">
      <w:pPr>
        <w:spacing w:after="229"/>
        <w:ind w:left="563" w:firstLine="283"/>
        <w:jc w:val="both"/>
        <w:rPr>
          <w:rFonts w:ascii="Cambria" w:hAnsi="Cambria"/>
        </w:rPr>
      </w:pPr>
      <w:r w:rsidRPr="00DB7368">
        <w:rPr>
          <w:rFonts w:ascii="Cambria" w:hAnsi="Cambria"/>
          <w:b/>
        </w:rPr>
        <w:t>13.</w:t>
      </w:r>
      <w:r w:rsidRPr="00DB7368">
        <w:rPr>
          <w:rFonts w:ascii="Cambria" w:eastAsia="Arial" w:hAnsi="Cambria" w:cs="Arial"/>
          <w:b/>
        </w:rPr>
        <w:t xml:space="preserve"> </w:t>
      </w:r>
      <w:r w:rsidRPr="00DB7368">
        <w:rPr>
          <w:rFonts w:ascii="Cambria" w:hAnsi="Cambria"/>
        </w:rPr>
        <w:t xml:space="preserve">Do obowiązków nauczycieli prowadzących zajęcia w ramach nauczania indywidualnego należy: </w:t>
      </w:r>
    </w:p>
    <w:p w:rsidR="00E176FE" w:rsidRPr="00DB7368" w:rsidRDefault="00E176FE" w:rsidP="00EB50A1">
      <w:pPr>
        <w:numPr>
          <w:ilvl w:val="0"/>
          <w:numId w:val="229"/>
        </w:numPr>
        <w:spacing w:after="3"/>
        <w:ind w:left="990" w:hanging="427"/>
        <w:jc w:val="both"/>
        <w:rPr>
          <w:rFonts w:ascii="Cambria" w:hAnsi="Cambria"/>
        </w:rPr>
      </w:pPr>
      <w:r w:rsidRPr="00DB7368">
        <w:rPr>
          <w:rFonts w:ascii="Cambria" w:hAnsi="Cambria"/>
        </w:rPr>
        <w:t xml:space="preserve">dostosowanie wymagań edukacyjnych do potrzeb i możliwości ucznia; </w:t>
      </w:r>
    </w:p>
    <w:p w:rsidR="00E176FE" w:rsidRPr="00F713B3" w:rsidRDefault="00E176FE" w:rsidP="00EB50A1">
      <w:pPr>
        <w:numPr>
          <w:ilvl w:val="0"/>
          <w:numId w:val="229"/>
        </w:numPr>
        <w:spacing w:after="3"/>
        <w:ind w:left="990" w:hanging="427"/>
        <w:jc w:val="both"/>
        <w:rPr>
          <w:rFonts w:ascii="Cambria" w:hAnsi="Cambria"/>
        </w:rPr>
      </w:pPr>
      <w:r w:rsidRPr="00DB7368">
        <w:rPr>
          <w:rFonts w:ascii="Cambria" w:hAnsi="Cambria"/>
        </w:rPr>
        <w:t xml:space="preserve">udział w posiedzeniach Zespołu Wspierającego opracowującego IPET w przypadku, </w:t>
      </w:r>
      <w:r w:rsidRPr="00F713B3">
        <w:rPr>
          <w:rFonts w:ascii="Cambria" w:hAnsi="Cambria"/>
        </w:rPr>
        <w:t>gdy ucze</w:t>
      </w:r>
      <w:r w:rsidR="008B4C7C" w:rsidRPr="00F713B3">
        <w:rPr>
          <w:rFonts w:ascii="Cambria" w:hAnsi="Cambria"/>
        </w:rPr>
        <w:t>ń</w:t>
      </w:r>
      <w:r w:rsidRPr="00F713B3">
        <w:rPr>
          <w:rFonts w:ascii="Cambria" w:hAnsi="Cambria"/>
        </w:rPr>
        <w:t xml:space="preserve"> posiada dodatkowo orzeczenie o potrzebie kształcenia specjalnego;</w:t>
      </w:r>
    </w:p>
    <w:p w:rsidR="00E176FE" w:rsidRPr="00DB7368" w:rsidRDefault="00E176FE" w:rsidP="00EB50A1">
      <w:pPr>
        <w:numPr>
          <w:ilvl w:val="0"/>
          <w:numId w:val="229"/>
        </w:numPr>
        <w:spacing w:after="3"/>
        <w:ind w:left="990" w:hanging="427"/>
        <w:jc w:val="both"/>
        <w:rPr>
          <w:rFonts w:ascii="Cambria" w:hAnsi="Cambria"/>
        </w:rPr>
      </w:pPr>
      <w:r w:rsidRPr="00DB7368">
        <w:rPr>
          <w:rFonts w:ascii="Cambria" w:hAnsi="Cambria"/>
        </w:rPr>
        <w:t xml:space="preserve"> prowadzenie obserwacji funkcjonowania ucznia w zakresie możliwości uczestniczenia ucznia w życiu szkoły; </w:t>
      </w:r>
    </w:p>
    <w:p w:rsidR="00E176FE" w:rsidRPr="00DB7368" w:rsidRDefault="00E176FE" w:rsidP="00EB50A1">
      <w:pPr>
        <w:numPr>
          <w:ilvl w:val="0"/>
          <w:numId w:val="229"/>
        </w:numPr>
        <w:spacing w:after="3"/>
        <w:ind w:left="990" w:hanging="427"/>
        <w:jc w:val="both"/>
        <w:rPr>
          <w:rFonts w:ascii="Cambria" w:hAnsi="Cambria"/>
        </w:rPr>
      </w:pPr>
      <w:r w:rsidRPr="00DB7368">
        <w:rPr>
          <w:rFonts w:ascii="Cambria" w:hAnsi="Cambria"/>
        </w:rPr>
        <w:t xml:space="preserve">podejmowanie  działań umożliwiających kontakt z rówieśnikami; </w:t>
      </w:r>
    </w:p>
    <w:p w:rsidR="00E176FE" w:rsidRPr="00DB7368" w:rsidRDefault="00E176FE" w:rsidP="00EB50A1">
      <w:pPr>
        <w:numPr>
          <w:ilvl w:val="0"/>
          <w:numId w:val="229"/>
        </w:numPr>
        <w:spacing w:after="230"/>
        <w:ind w:left="990" w:hanging="427"/>
        <w:jc w:val="both"/>
        <w:rPr>
          <w:rFonts w:ascii="Cambria" w:hAnsi="Cambria"/>
        </w:rPr>
      </w:pPr>
      <w:r w:rsidRPr="00DB7368">
        <w:rPr>
          <w:rFonts w:ascii="Cambria" w:hAnsi="Cambria"/>
        </w:rPr>
        <w:t xml:space="preserve">systematyczne prowadzenie Dziennika zajęć indywidualnych. </w:t>
      </w:r>
    </w:p>
    <w:p w:rsidR="00E176FE" w:rsidRPr="00DB7368" w:rsidRDefault="00E176FE" w:rsidP="00EB50A1">
      <w:pPr>
        <w:numPr>
          <w:ilvl w:val="1"/>
          <w:numId w:val="229"/>
        </w:numPr>
        <w:spacing w:after="231"/>
        <w:ind w:firstLine="283"/>
        <w:jc w:val="both"/>
        <w:rPr>
          <w:rFonts w:ascii="Cambria" w:hAnsi="Cambria"/>
        </w:rPr>
      </w:pPr>
      <w:r w:rsidRPr="00DB7368">
        <w:rPr>
          <w:rFonts w:ascii="Cambria" w:hAnsi="Cambria"/>
        </w:rPr>
        <w:t xml:space="preserve">Na podstawie orzeczenia ppp, opinii o aktualnym stanie zdrowia ucznia oraz wniosków  z obserwacji nauczycieli i w uzgodnieniu z rodzicami ucznia, dyrektor szkoły organizuje różne formy uczestniczenia ucznia w życiu szkoły, w tym udział w zajęciach rozwijających zainteresowania i uzdolnienia, uroczystościach i imprezach szkolnych oraz wybranych zajęciach edukacyjnych. Wszelkie informacje o możliwościach uczestniczenia dziecka oraz stanowisko rodziców/ prawnych opiekunów odnotowywane są w Dzienniku nauczania indywidualnego.  </w:t>
      </w:r>
    </w:p>
    <w:p w:rsidR="00E176FE" w:rsidRPr="00DB7368" w:rsidRDefault="00E176FE" w:rsidP="00EB50A1">
      <w:pPr>
        <w:numPr>
          <w:ilvl w:val="1"/>
          <w:numId w:val="229"/>
        </w:numPr>
        <w:spacing w:after="231"/>
        <w:ind w:firstLine="283"/>
        <w:jc w:val="both"/>
        <w:rPr>
          <w:rFonts w:ascii="Cambria" w:hAnsi="Cambria"/>
        </w:rPr>
      </w:pPr>
      <w:r w:rsidRPr="00DB7368">
        <w:rPr>
          <w:rFonts w:ascii="Cambria" w:hAnsi="Cambria"/>
        </w:rPr>
        <w:t xml:space="preserve">Dyrektor szkoły ma prawo do zawieszenia organizacji nauczania indywidualnego                        w przypadku, gdy rodzice złożą wniosek o zawieszenie nauczania indywidualnego wraz                              z zaświadczeniem lekarskim potwierdzającym czasową poprawę zdrowia ucznia, umożliwiającą uczęszczanie ucznia do szkoły.    </w:t>
      </w:r>
    </w:p>
    <w:p w:rsidR="00E176FE" w:rsidRPr="00DB7368" w:rsidRDefault="00E176FE" w:rsidP="00EB50A1">
      <w:pPr>
        <w:numPr>
          <w:ilvl w:val="1"/>
          <w:numId w:val="229"/>
        </w:numPr>
        <w:spacing w:after="3"/>
        <w:ind w:firstLine="283"/>
        <w:jc w:val="both"/>
        <w:rPr>
          <w:rFonts w:ascii="Cambria" w:hAnsi="Cambria"/>
        </w:rPr>
      </w:pPr>
      <w:r w:rsidRPr="00DB7368">
        <w:rPr>
          <w:rFonts w:ascii="Cambria" w:hAnsi="Cambria"/>
        </w:rPr>
        <w:t xml:space="preserve">Dyrektor szkoły zaprzestaje organizacji nauczania indywidualnego na wniosek rodziców/prawnych opiekunów wraz z załączonym zaświadczeniem lekarskim, z którego wynika, że stan zdrowia ucznia umożliwia uczęszczanie ucznia do szkoły. Dyrektor szkoły w przypadku zawieszenia nauczania indywidualnego jest zobowiązany powiadomić poradnię ppp, która wydała orzeczenie oraz organ prowadzący szkołę. </w:t>
      </w:r>
    </w:p>
    <w:p w:rsidR="008B4C7C" w:rsidRPr="00DB7368" w:rsidRDefault="008B4C7C" w:rsidP="00443513">
      <w:pPr>
        <w:spacing w:after="3"/>
        <w:jc w:val="both"/>
        <w:rPr>
          <w:rFonts w:ascii="Cambria" w:hAnsi="Cambria"/>
        </w:rPr>
      </w:pPr>
    </w:p>
    <w:p w:rsidR="00E176FE" w:rsidRPr="00DB7368" w:rsidRDefault="00E176FE" w:rsidP="00443513">
      <w:pPr>
        <w:spacing w:after="191"/>
        <w:ind w:left="563" w:firstLine="283"/>
        <w:jc w:val="both"/>
        <w:rPr>
          <w:rFonts w:ascii="Cambria" w:hAnsi="Cambria"/>
        </w:rPr>
      </w:pPr>
      <w:r w:rsidRPr="00DB7368">
        <w:rPr>
          <w:rFonts w:ascii="Cambria" w:hAnsi="Cambria"/>
          <w:b/>
        </w:rPr>
        <w:lastRenderedPageBreak/>
        <w:t>17.</w:t>
      </w:r>
      <w:r w:rsidRPr="00DB7368">
        <w:rPr>
          <w:rFonts w:ascii="Cambria" w:eastAsia="Arial" w:hAnsi="Cambria" w:cs="Arial"/>
          <w:b/>
        </w:rPr>
        <w:t xml:space="preserve"> </w:t>
      </w:r>
      <w:r w:rsidRPr="00DB7368">
        <w:rPr>
          <w:rFonts w:ascii="Cambria" w:hAnsi="Cambria"/>
        </w:rPr>
        <w:t xml:space="preserve">Uczeń podlegający nauczaniu indywidualnemu podlega klasyfikacji i promowaniu  na zasadach określonych w WSO.  </w:t>
      </w:r>
    </w:p>
    <w:p w:rsidR="00E176FE" w:rsidRPr="00DB7368" w:rsidRDefault="00E176FE" w:rsidP="00443513">
      <w:pPr>
        <w:spacing w:after="174"/>
        <w:ind w:left="5102"/>
        <w:jc w:val="left"/>
        <w:rPr>
          <w:rFonts w:ascii="Cambria" w:hAnsi="Cambria"/>
        </w:rPr>
      </w:pPr>
      <w:r w:rsidRPr="00DB7368">
        <w:rPr>
          <w:rFonts w:ascii="Cambria" w:hAnsi="Cambria"/>
          <w:b/>
          <w:color w:val="7030A0"/>
        </w:rPr>
        <w:t xml:space="preserve"> </w:t>
      </w:r>
    </w:p>
    <w:p w:rsidR="00E176FE" w:rsidRPr="00DB7368" w:rsidRDefault="00E176FE" w:rsidP="00443513">
      <w:pPr>
        <w:spacing w:after="100" w:afterAutospacing="1"/>
        <w:jc w:val="left"/>
        <w:rPr>
          <w:rFonts w:ascii="Cambria" w:hAnsi="Cambria"/>
        </w:rPr>
      </w:pPr>
      <w:r w:rsidRPr="00DB7368">
        <w:rPr>
          <w:rFonts w:ascii="Cambria" w:hAnsi="Cambria"/>
          <w:b/>
        </w:rPr>
        <w:t>Rozdział 6</w:t>
      </w:r>
      <w:r w:rsidR="008B4C7C" w:rsidRPr="00DB7368">
        <w:rPr>
          <w:rFonts w:ascii="Cambria" w:hAnsi="Cambria"/>
          <w:b/>
        </w:rPr>
        <w:t xml:space="preserve">. </w:t>
      </w:r>
      <w:r w:rsidRPr="00DB7368">
        <w:rPr>
          <w:rFonts w:ascii="Cambria" w:hAnsi="Cambria"/>
          <w:b/>
        </w:rPr>
        <w:t xml:space="preserve"> Indywidualny tok nauki, indywidualny program nauki </w:t>
      </w:r>
    </w:p>
    <w:p w:rsidR="00E176FE" w:rsidRPr="00DB7368" w:rsidRDefault="00E176FE" w:rsidP="00443513">
      <w:pPr>
        <w:ind w:left="566"/>
        <w:jc w:val="left"/>
        <w:rPr>
          <w:rFonts w:ascii="Cambria" w:hAnsi="Cambria"/>
        </w:rPr>
      </w:pPr>
      <w:r w:rsidRPr="00DB7368">
        <w:rPr>
          <w:rFonts w:ascii="Cambria" w:hAnsi="Cambria"/>
          <w:b/>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39</w:t>
      </w:r>
      <w:r w:rsidR="00E176FE" w:rsidRPr="00DB7368">
        <w:rPr>
          <w:rFonts w:ascii="Cambria" w:hAnsi="Cambria"/>
          <w:b/>
        </w:rPr>
        <w:t xml:space="preserve">.1. </w:t>
      </w:r>
      <w:r w:rsidR="00E176FE" w:rsidRPr="00DB7368">
        <w:rPr>
          <w:rFonts w:ascii="Cambria" w:hAnsi="Cambria"/>
        </w:rPr>
        <w:t xml:space="preserve">Szkoła umożliwia realizację indywidualnego toku nauki lub realizację indywidualnego programu nauki zgodnie z rozporządzeniem Uczeń ubiegający się o ITN powinien wykazać się: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67"/>
        </w:numPr>
        <w:spacing w:after="3"/>
        <w:ind w:hanging="283"/>
        <w:jc w:val="both"/>
        <w:rPr>
          <w:rFonts w:ascii="Cambria" w:hAnsi="Cambria"/>
        </w:rPr>
      </w:pPr>
      <w:r w:rsidRPr="00DB7368">
        <w:rPr>
          <w:rFonts w:ascii="Cambria" w:hAnsi="Cambria"/>
        </w:rPr>
        <w:t xml:space="preserve">wybitnymi uzdolnieniami i zainteresowaniami z jednego, kilku lub wszystkich przedmiotów; </w:t>
      </w:r>
    </w:p>
    <w:p w:rsidR="00E176FE" w:rsidRPr="00DB7368" w:rsidRDefault="00E176FE" w:rsidP="00443513">
      <w:pPr>
        <w:ind w:left="566" w:firstLine="45"/>
        <w:jc w:val="left"/>
        <w:rPr>
          <w:rFonts w:ascii="Cambria" w:hAnsi="Cambria"/>
        </w:rPr>
      </w:pPr>
    </w:p>
    <w:p w:rsidR="00E176FE" w:rsidRPr="00DB7368" w:rsidRDefault="00E176FE" w:rsidP="00EB50A1">
      <w:pPr>
        <w:numPr>
          <w:ilvl w:val="0"/>
          <w:numId w:val="267"/>
        </w:numPr>
        <w:spacing w:after="3"/>
        <w:ind w:hanging="283"/>
        <w:jc w:val="both"/>
        <w:rPr>
          <w:rFonts w:ascii="Cambria" w:hAnsi="Cambria"/>
        </w:rPr>
      </w:pPr>
      <w:r w:rsidRPr="00DB7368">
        <w:rPr>
          <w:rFonts w:ascii="Cambria" w:hAnsi="Cambria"/>
        </w:rPr>
        <w:t xml:space="preserve">oceną celującą lub bardzo dobrą z tego przedmiotu/przedmiotów) na koniec roku/semestru.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0"/>
        </w:numPr>
        <w:spacing w:after="3"/>
        <w:ind w:firstLine="427"/>
        <w:jc w:val="both"/>
        <w:rPr>
          <w:rFonts w:ascii="Cambria" w:hAnsi="Cambria"/>
        </w:rPr>
      </w:pPr>
      <w:r w:rsidRPr="00DB7368">
        <w:rPr>
          <w:rFonts w:ascii="Cambria" w:hAnsi="Cambria"/>
        </w:rPr>
        <w:t xml:space="preserve">Indywidualny tok nauki może być realizowany według programu nauczania objętego szkolnym zestawem programów nauczania lub indywidualnego programu nauki.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0"/>
        </w:numPr>
        <w:spacing w:after="3"/>
        <w:ind w:firstLine="427"/>
        <w:jc w:val="both"/>
        <w:rPr>
          <w:rFonts w:ascii="Cambria" w:hAnsi="Cambria"/>
        </w:rPr>
      </w:pPr>
      <w:r w:rsidRPr="00DB7368">
        <w:rPr>
          <w:rFonts w:ascii="Cambria" w:hAnsi="Cambria"/>
        </w:rPr>
        <w:t xml:space="preserve">Zezwolenie na indywidualny program nauki lub tok nauki może być udzielone  po upływie co najmniej jednego roku nauki, a w uzasadnionych przypadkach – po śródrocznej klasyfikacji.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0"/>
        </w:numPr>
        <w:spacing w:after="3"/>
        <w:ind w:firstLine="427"/>
        <w:jc w:val="both"/>
        <w:rPr>
          <w:rFonts w:ascii="Cambria" w:hAnsi="Cambria"/>
        </w:rPr>
      </w:pPr>
      <w:r w:rsidRPr="00DB7368">
        <w:rPr>
          <w:rFonts w:ascii="Cambria" w:hAnsi="Cambria"/>
        </w:rPr>
        <w:t xml:space="preserve">Uczeń może realizować ITN w zakresie jednego, kilku lub wszystkich obowiązkowych zajęć edukacyjnych, przewidzianych w planie nauczania danej klasy.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0"/>
        </w:numPr>
        <w:spacing w:after="3"/>
        <w:ind w:firstLine="427"/>
        <w:jc w:val="both"/>
        <w:rPr>
          <w:rFonts w:ascii="Cambria" w:hAnsi="Cambria"/>
        </w:rPr>
      </w:pPr>
      <w:r w:rsidRPr="00DB7368">
        <w:rPr>
          <w:rFonts w:ascii="Cambria" w:hAnsi="Cambria"/>
        </w:rPr>
        <w:t xml:space="preserve">Uczeń objęty ITN może realizować w ciągu jednego roku szkolnego program nauczania   z zakresu dwóch  lub więcej klas i może być klasyfikowany i promowany w czasie całego roku szkolnego.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0"/>
        </w:numPr>
        <w:spacing w:after="3"/>
        <w:ind w:firstLine="427"/>
        <w:jc w:val="both"/>
        <w:rPr>
          <w:rFonts w:ascii="Cambria" w:hAnsi="Cambria"/>
        </w:rPr>
      </w:pPr>
      <w:r w:rsidRPr="00DB7368">
        <w:rPr>
          <w:rFonts w:ascii="Cambria" w:hAnsi="Cambria"/>
        </w:rPr>
        <w:t xml:space="preserve">Z wnioskiem o udzielenie zezwolenia na ITN mogą wystąpić: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31"/>
        </w:numPr>
        <w:spacing w:after="3"/>
        <w:ind w:left="846" w:hanging="283"/>
        <w:jc w:val="both"/>
        <w:rPr>
          <w:rFonts w:ascii="Cambria" w:hAnsi="Cambria"/>
        </w:rPr>
      </w:pPr>
      <w:r w:rsidRPr="00DB7368">
        <w:rPr>
          <w:rFonts w:ascii="Cambria" w:hAnsi="Cambria"/>
        </w:rPr>
        <w:t xml:space="preserve">uczeń -  za zgodą rodziców (prawnych opiekunów); </w:t>
      </w:r>
    </w:p>
    <w:p w:rsidR="00E176FE" w:rsidRPr="00DB7368" w:rsidRDefault="00E176FE" w:rsidP="00EB50A1">
      <w:pPr>
        <w:numPr>
          <w:ilvl w:val="0"/>
          <w:numId w:val="231"/>
        </w:numPr>
        <w:spacing w:after="3"/>
        <w:ind w:left="846" w:hanging="283"/>
        <w:jc w:val="both"/>
        <w:rPr>
          <w:rFonts w:ascii="Cambria" w:hAnsi="Cambria"/>
        </w:rPr>
      </w:pPr>
      <w:r w:rsidRPr="00DB7368">
        <w:rPr>
          <w:rFonts w:ascii="Cambria" w:hAnsi="Cambria"/>
        </w:rPr>
        <w:t xml:space="preserve">rodzice (prawni opiekunowie) ucznia; </w:t>
      </w:r>
    </w:p>
    <w:p w:rsidR="00E176FE" w:rsidRPr="00DB7368" w:rsidRDefault="00E176FE" w:rsidP="00EB50A1">
      <w:pPr>
        <w:numPr>
          <w:ilvl w:val="0"/>
          <w:numId w:val="231"/>
        </w:numPr>
        <w:spacing w:after="3"/>
        <w:ind w:left="846" w:hanging="283"/>
        <w:jc w:val="both"/>
        <w:rPr>
          <w:rFonts w:ascii="Cambria" w:hAnsi="Cambria"/>
        </w:rPr>
      </w:pPr>
      <w:r w:rsidRPr="00DB7368">
        <w:rPr>
          <w:rFonts w:ascii="Cambria" w:hAnsi="Cambria"/>
        </w:rPr>
        <w:t xml:space="preserve">wychowawca klasy lub nauczyciel prowadzący zajęcia edukacyjne, których dotyczy wniosek – za zgodą rodziców (prawnych opiekunów). </w:t>
      </w:r>
    </w:p>
    <w:p w:rsidR="00E176FE" w:rsidRPr="00DB7368" w:rsidRDefault="00E176FE" w:rsidP="00443513">
      <w:pPr>
        <w:ind w:left="1466"/>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Wniosek składa się do Dyrektora za pośrednictwem wychowawcy oddziału, który dołącza do wniosku opinię o predyspozycjach, możliwościach, oczekiwaniach i osiągnięciach ucznia.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Nauczyciel prowadzący zajęcia edukacyjne, których dotyczy wniosek, opracowuje program nauki lub akceptuje indywidualny program nauki opracowany poza szkołą.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W pracy nad indywidualnym programem nauki może uczestniczyć nauczyciel prowadzący zajęcia edukacyjne w szkole wyższego stopnia, nauczyciel doradca metodyczny, psycholog, pedagog zatrudniony w szkole oraz zainteresowany uczeń.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Po otrzymaniu wniosku, o którym mowa w ust.8 dyrektor szkoły zasięga opinii Rady Pedagogicznej i publicznej poradni psychologiczno-pedagogicznej.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Dyrektor Szkoły zezwala na ITN, w formie decyzji administracyjnej w przypadku pozytywnej opinii Rady Pedagogicznej i pozytywnej opinii publicznej poradni psychologiczno– pedagogicznej.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lastRenderedPageBreak/>
        <w:t xml:space="preserve">W przypadku zezwolenia na ITN, umożliwiający realizację w ciągu jednego roku szkolnego programu nauczania z zakresu więcej niż dwóch klas wymaga jest pozytywna opinia organu nadzoru pedagogicznego.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Zezwolenia udziela się na czas określony nie krótszy niż jeden rok szkolny.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Uczniowi przysługuje prawo wskazania nauczyciela, pod którego kierunkiem chciałby pracować.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Uczniowi, któremu zezwolono na ITN, dyrektor szkoły wyznacza nauczyciela – opiekuna  i ustala zakres jego obowiązków, w szczególności tygodniową liczbę godzin konsultacji – nie niższą niż 1 godz. tygodniowo i nie przekraczającą 5 godz. miesięcznie.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Uczeń realizujący ITN może uczęszczać na wybrane zajęcia edukacyjne do danej klasy lub do klasy programowo wyższej, w tej lub w innej szkole, na wybrane zajęcia w szkole wyższego stopnia albo realizować program we własnym zakresie.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1"/>
        </w:numPr>
        <w:spacing w:after="3"/>
        <w:ind w:firstLine="427"/>
        <w:jc w:val="both"/>
        <w:rPr>
          <w:rFonts w:ascii="Cambria" w:hAnsi="Cambria"/>
        </w:rPr>
      </w:pPr>
      <w:r w:rsidRPr="00DB7368">
        <w:rPr>
          <w:rFonts w:ascii="Cambria" w:hAnsi="Cambria"/>
        </w:rPr>
        <w:t xml:space="preserve">Uczeń decyduje o wyborze jednej z następujących form ITN: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32"/>
        </w:numPr>
        <w:spacing w:after="3"/>
        <w:ind w:hanging="10"/>
        <w:jc w:val="both"/>
        <w:rPr>
          <w:rFonts w:ascii="Cambria" w:hAnsi="Cambria"/>
        </w:rPr>
      </w:pPr>
      <w:r w:rsidRPr="00DB7368">
        <w:rPr>
          <w:rFonts w:ascii="Cambria" w:hAnsi="Cambria"/>
        </w:rPr>
        <w:t xml:space="preserve">uczestniczenie w lekcjach przedmiotu objętego ITN oraz jednej godzinie konsultacji indywidualnych; </w:t>
      </w:r>
    </w:p>
    <w:p w:rsidR="00E176FE" w:rsidRPr="00DB7368" w:rsidRDefault="00E176FE" w:rsidP="00EB50A1">
      <w:pPr>
        <w:numPr>
          <w:ilvl w:val="0"/>
          <w:numId w:val="232"/>
        </w:numPr>
        <w:spacing w:after="3"/>
        <w:ind w:hanging="10"/>
        <w:jc w:val="both"/>
        <w:rPr>
          <w:rFonts w:ascii="Cambria" w:hAnsi="Cambria"/>
        </w:rPr>
      </w:pPr>
      <w:r w:rsidRPr="00DB7368">
        <w:rPr>
          <w:rFonts w:ascii="Cambria" w:hAnsi="Cambria"/>
        </w:rPr>
        <w:t xml:space="preserve">zdanie egzaminu klasyfikacyjnego z przedmiotu w zakresie materiału obowiązującego wszystkich uczniów  w danym semestrze lub roku szkolnym na ocenę co najmniej bardzo dobrą i w konsekwencji uczestniczenie  tylko w zajęciach indywidualnych z nauczycielem. </w:t>
      </w:r>
    </w:p>
    <w:p w:rsidR="00E176FE" w:rsidRPr="00DB7368" w:rsidRDefault="00E176FE" w:rsidP="00443513">
      <w:pPr>
        <w:ind w:left="1466"/>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Konsultacje indywidualne mogą odbywać się w rytmie 1 godziny tygodniowo lub                      2 godziny co dwa tygodnie.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Rezygnacja z ITN oznacza powrót do normalnego trybu pracy i oceniania.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Uczeń realizujący ITN jest klasyfikowany na podstawie egzaminu klasyfikacyjnego, przeprowadzonego w terminie ustalonym z uczniem.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Kontynuowanie ITN jest możliwe w przypadku zdania przez ucznia rocznego egzaminu klasyfikacyjnego na ocenę co najmniej bardzo dobrą.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Decyzję w sprawie ITN każdorazowo odnotowuje się w arkuszu ocen ucznia.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 xml:space="preserve">Do arkusza ocen wpisuje się na bieżąco wyniki klasyfikacyjne ucznia uzyskane  w ITN.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2"/>
        </w:numPr>
        <w:spacing w:after="3"/>
        <w:ind w:firstLine="427"/>
        <w:jc w:val="both"/>
        <w:rPr>
          <w:rFonts w:ascii="Cambria" w:hAnsi="Cambria"/>
        </w:rPr>
      </w:pPr>
      <w:r w:rsidRPr="00DB7368">
        <w:rPr>
          <w:rFonts w:ascii="Cambria" w:hAnsi="Cambria"/>
        </w:rPr>
        <w:t>Na świadectwie promocyjnym ucznia, w rubryce: „</w:t>
      </w:r>
      <w:r w:rsidRPr="00DB7368">
        <w:rPr>
          <w:rFonts w:ascii="Cambria" w:hAnsi="Cambria"/>
          <w:i/>
        </w:rPr>
        <w:t>Indywidualny program lub tok nauki</w:t>
      </w:r>
      <w:r w:rsidRPr="00DB7368">
        <w:rPr>
          <w:rFonts w:ascii="Cambria" w:hAnsi="Cambria"/>
        </w:rPr>
        <w:t xml:space="preserve">”, należy odpowiednio wymienić przedmioty wraz z uzyskanymi ocenami. Informację   o ukończeniu szkoły lub uzyskaniu promocji w skróconym czasie należy odnotować w rubryce </w:t>
      </w:r>
      <w:r w:rsidRPr="00DB7368">
        <w:rPr>
          <w:rFonts w:ascii="Cambria" w:hAnsi="Cambria"/>
          <w:i/>
        </w:rPr>
        <w:t>„Szczególne osiągnięcia ucznia</w:t>
      </w:r>
      <w:r w:rsidRPr="00DB7368">
        <w:rPr>
          <w:rFonts w:ascii="Cambria" w:hAnsi="Cambria"/>
        </w:rPr>
        <w:t xml:space="preserve">”. </w:t>
      </w:r>
    </w:p>
    <w:p w:rsidR="00E176FE" w:rsidRPr="00DB7368" w:rsidRDefault="00E176FE" w:rsidP="00443513">
      <w:pPr>
        <w:spacing w:after="174"/>
        <w:ind w:left="566"/>
        <w:jc w:val="left"/>
        <w:rPr>
          <w:rFonts w:ascii="Cambria" w:hAnsi="Cambria"/>
        </w:rPr>
      </w:pPr>
      <w:r w:rsidRPr="00DB7368">
        <w:rPr>
          <w:rFonts w:ascii="Cambria" w:hAnsi="Cambria"/>
        </w:rPr>
        <w:t xml:space="preserve"> </w:t>
      </w:r>
    </w:p>
    <w:p w:rsidR="00E176FE" w:rsidRPr="00DB7368" w:rsidRDefault="00E176FE" w:rsidP="00443513">
      <w:pPr>
        <w:ind w:left="576" w:right="6"/>
        <w:jc w:val="both"/>
        <w:rPr>
          <w:rFonts w:ascii="Cambria" w:hAnsi="Cambria"/>
        </w:rPr>
      </w:pPr>
      <w:r w:rsidRPr="00DB7368">
        <w:rPr>
          <w:rFonts w:ascii="Cambria" w:hAnsi="Cambria"/>
          <w:b/>
        </w:rPr>
        <w:t>Rozdział 7</w:t>
      </w:r>
      <w:r w:rsidR="008B4C7C" w:rsidRPr="00DB7368">
        <w:rPr>
          <w:rFonts w:ascii="Cambria" w:hAnsi="Cambria"/>
          <w:b/>
        </w:rPr>
        <w:t xml:space="preserve">. </w:t>
      </w:r>
      <w:r w:rsidRPr="00DB7368">
        <w:rPr>
          <w:rFonts w:ascii="Cambria" w:hAnsi="Cambria"/>
          <w:b/>
        </w:rPr>
        <w:t xml:space="preserve"> Działania szkoły w zakresie wspierania dziecka na I – szym etapie edukacyjnym </w:t>
      </w:r>
    </w:p>
    <w:p w:rsidR="00E176FE" w:rsidRPr="00DB7368" w:rsidRDefault="00E176FE" w:rsidP="00443513">
      <w:pPr>
        <w:ind w:left="566"/>
        <w:jc w:val="left"/>
        <w:rPr>
          <w:rFonts w:ascii="Cambria" w:hAnsi="Cambria"/>
        </w:rPr>
      </w:pPr>
      <w:r w:rsidRPr="00DB7368">
        <w:rPr>
          <w:rFonts w:ascii="Cambria" w:hAnsi="Cambria"/>
          <w:b/>
        </w:rPr>
        <w:t xml:space="preserve"> </w:t>
      </w:r>
    </w:p>
    <w:p w:rsidR="00E176FE" w:rsidRPr="00DB7368" w:rsidRDefault="00767487" w:rsidP="00443513">
      <w:pPr>
        <w:ind w:left="573"/>
        <w:rPr>
          <w:rFonts w:ascii="Cambria" w:hAnsi="Cambria"/>
        </w:rPr>
      </w:pPr>
      <w:r w:rsidRPr="00DB7368">
        <w:rPr>
          <w:rFonts w:ascii="Cambria" w:hAnsi="Cambria"/>
          <w:b/>
        </w:rPr>
        <w:t xml:space="preserve">       § 40</w:t>
      </w:r>
      <w:r w:rsidR="00E176FE" w:rsidRPr="00DB7368">
        <w:rPr>
          <w:rFonts w:ascii="Cambria" w:hAnsi="Cambria"/>
          <w:b/>
        </w:rPr>
        <w:t xml:space="preserve">.1. </w:t>
      </w:r>
      <w:r w:rsidR="00E176FE" w:rsidRPr="00DB7368">
        <w:rPr>
          <w:rFonts w:ascii="Cambria" w:hAnsi="Cambria"/>
        </w:rPr>
        <w:t xml:space="preserve">Działania szkoły w zakresie wspierania dziecka na I–szym etapie edukacyjnym.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33"/>
        </w:numPr>
        <w:spacing w:after="3"/>
        <w:ind w:left="805" w:hanging="254"/>
        <w:jc w:val="left"/>
        <w:rPr>
          <w:rFonts w:ascii="Cambria" w:hAnsi="Cambria"/>
        </w:rPr>
      </w:pPr>
      <w:r w:rsidRPr="00DB7368">
        <w:rPr>
          <w:rFonts w:ascii="Cambria" w:hAnsi="Cambria"/>
          <w:u w:val="single" w:color="000000"/>
        </w:rPr>
        <w:t>w zakresie organizacji szkoły:</w:t>
      </w: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poszczególne oddziały tworzone są w zależności od daty urodzenia, z zachowaniem zasady, by w jednym oddziale były dzieci o zbliżonym wieku, liczonym także w miesiącach urodzenia; </w:t>
      </w:r>
    </w:p>
    <w:p w:rsidR="00E176FE" w:rsidRPr="00DB7368" w:rsidRDefault="00E176FE" w:rsidP="00443513">
      <w:pPr>
        <w:ind w:left="1286"/>
        <w:jc w:val="left"/>
        <w:rPr>
          <w:rFonts w:ascii="Cambria" w:hAnsi="Cambria"/>
        </w:rPr>
      </w:pPr>
      <w:r w:rsidRPr="00DB7368">
        <w:rPr>
          <w:rFonts w:ascii="Cambria" w:hAnsi="Cambria"/>
        </w:rPr>
        <w:lastRenderedPageBreak/>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na życzenie rodziców, w sytuacji, jak wyżej, dzieci ze wspólnych grup przedszkolnych zapisywane są do tej samej klasy;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szkoła zapewnia bezpłatnie wyposażenie ucznia klasy I w podręczniki, materiały edukacyjne i materiały ćwiczeniowe;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organizację zajęć w ciągu dnia nauczyciel dostosowuje do samopoczucia uczniów, dyspozycji fizycznej, z zachowaniem różnorodności zajęć i ćwiczeniami fizycznymi.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wyposażenie pomieszczenia klasowego (stoliki, ławeczki, szafki, pomoce dydaktyczne) posiadają właściwe atesty i zapewniają ergonomiczne warunki nauki i zabawy;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 xml:space="preserve">nauczyciel sam określa przerwy w zajęciach i w czasie ich trwania organizuje zabawy        i pozostaje z dziećmi;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3"/>
        </w:numPr>
        <w:spacing w:after="3"/>
        <w:ind w:hanging="360"/>
        <w:jc w:val="both"/>
        <w:rPr>
          <w:rFonts w:ascii="Cambria" w:hAnsi="Cambria"/>
        </w:rPr>
      </w:pPr>
      <w:r w:rsidRPr="00DB7368">
        <w:rPr>
          <w:rFonts w:ascii="Cambria" w:hAnsi="Cambria"/>
        </w:rPr>
        <w:t>świetlica dla dzieci najmłodszych jest zorganizowana w osobnym pomieszczeniu. Zajęcia w świetlicy szkolnej zapewniają dzieciom pełne bezpieczeństwo. Rozbudzają szereg zainteresowań  z dziedziny sztuk  plastycznych, czytelnictwa, wzmacniają zachowania społeczne. Umożliwiają odpoczynek na świeżym powietrzu oraz odrobienie pracy domowej. Świetlica jest czynna w zależności od potrzeb rodziców.</w:t>
      </w:r>
      <w:r w:rsidRPr="00DB7368">
        <w:rPr>
          <w:rFonts w:ascii="Cambria" w:hAnsi="Cambria"/>
          <w:b/>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33"/>
        </w:numPr>
        <w:spacing w:after="3"/>
        <w:ind w:left="805" w:hanging="254"/>
        <w:jc w:val="left"/>
        <w:rPr>
          <w:rFonts w:ascii="Cambria" w:hAnsi="Cambria"/>
        </w:rPr>
      </w:pPr>
      <w:r w:rsidRPr="00DB7368">
        <w:rPr>
          <w:rFonts w:ascii="Cambria" w:hAnsi="Cambria"/>
          <w:u w:val="single" w:color="000000"/>
        </w:rPr>
        <w:t>w zakresie sprawowania opieki:</w:t>
      </w:r>
      <w:r w:rsidRPr="00DB7368">
        <w:rPr>
          <w:rFonts w:ascii="Cambria" w:hAnsi="Cambria"/>
        </w:rPr>
        <w:t xml:space="preserve"> </w:t>
      </w:r>
    </w:p>
    <w:p w:rsidR="00E176FE" w:rsidRPr="00DB7368" w:rsidRDefault="00E176FE" w:rsidP="00EB50A1">
      <w:pPr>
        <w:numPr>
          <w:ilvl w:val="0"/>
          <w:numId w:val="234"/>
        </w:numPr>
        <w:spacing w:after="3"/>
        <w:ind w:left="846" w:hanging="283"/>
        <w:jc w:val="both"/>
        <w:rPr>
          <w:rFonts w:ascii="Cambria" w:hAnsi="Cambria"/>
        </w:rPr>
      </w:pPr>
      <w:r w:rsidRPr="00DB7368">
        <w:rPr>
          <w:rFonts w:ascii="Cambria" w:hAnsi="Cambria"/>
        </w:rPr>
        <w:t>każ</w:t>
      </w:r>
      <w:r w:rsidR="00CE06EB">
        <w:rPr>
          <w:rFonts w:ascii="Cambria" w:hAnsi="Cambria"/>
        </w:rPr>
        <w:t>dy nauczyciel</w:t>
      </w:r>
      <w:r w:rsidRPr="00DB7368">
        <w:rPr>
          <w:rFonts w:ascii="Cambria" w:hAnsi="Cambria"/>
        </w:rPr>
        <w:t xml:space="preserve"> oraz każdy  pracownik niepedagogiczny szkoły ma za zadanie zwracać szczególną uwagę na najmłodszych uczniów, na ich potrzeby i zachowanie i reagować w sposób adekwatny do sytuacji; </w:t>
      </w:r>
    </w:p>
    <w:p w:rsidR="00E176FE" w:rsidRPr="00DB7368" w:rsidRDefault="00CE06EB" w:rsidP="00EB50A1">
      <w:pPr>
        <w:numPr>
          <w:ilvl w:val="0"/>
          <w:numId w:val="234"/>
        </w:numPr>
        <w:spacing w:after="3"/>
        <w:ind w:left="846" w:hanging="283"/>
        <w:jc w:val="both"/>
        <w:rPr>
          <w:rFonts w:ascii="Cambria" w:hAnsi="Cambria"/>
        </w:rPr>
      </w:pPr>
      <w:r>
        <w:rPr>
          <w:rFonts w:ascii="Cambria" w:hAnsi="Cambria"/>
        </w:rPr>
        <w:t xml:space="preserve">przez pierwszy miesiąc nauki wychowawcy klas pierwszych </w:t>
      </w:r>
      <w:r w:rsidR="00E176FE" w:rsidRPr="00DB7368">
        <w:rPr>
          <w:rFonts w:ascii="Cambria" w:hAnsi="Cambria"/>
        </w:rPr>
        <w:t>ma</w:t>
      </w:r>
      <w:r>
        <w:rPr>
          <w:rFonts w:ascii="Cambria" w:hAnsi="Cambria"/>
        </w:rPr>
        <w:t>ją</w:t>
      </w:r>
      <w:r w:rsidR="00E176FE" w:rsidRPr="00DB7368">
        <w:rPr>
          <w:rFonts w:ascii="Cambria" w:hAnsi="Cambria"/>
        </w:rPr>
        <w:t xml:space="preserve"> obowiązek odbioru z autobusu  uczniów klas I  i przyprowadzenie ich  pod opieką do budynku szkoły; </w:t>
      </w:r>
    </w:p>
    <w:p w:rsidR="00E176FE" w:rsidRPr="00DB7368" w:rsidRDefault="00E176FE" w:rsidP="00EB50A1">
      <w:pPr>
        <w:numPr>
          <w:ilvl w:val="0"/>
          <w:numId w:val="234"/>
        </w:numPr>
        <w:spacing w:after="3"/>
        <w:ind w:left="846" w:hanging="283"/>
        <w:jc w:val="both"/>
        <w:rPr>
          <w:rFonts w:ascii="Cambria" w:hAnsi="Cambria"/>
        </w:rPr>
      </w:pPr>
      <w:r w:rsidRPr="00DB7368">
        <w:rPr>
          <w:rFonts w:ascii="Cambria" w:hAnsi="Cambria"/>
        </w:rPr>
        <w:t xml:space="preserve">nauczyciel prowadzący ostatnią lekcję każdego dnia z pierwszoklasistami dopilnowuje, aby dzieci spakowały swoje rzeczy do plecaków lub indywidualnych szafek.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35"/>
        </w:numPr>
        <w:spacing w:after="3"/>
        <w:ind w:left="805" w:hanging="254"/>
        <w:jc w:val="left"/>
        <w:rPr>
          <w:rFonts w:ascii="Cambria" w:hAnsi="Cambria"/>
        </w:rPr>
      </w:pPr>
      <w:r w:rsidRPr="00DB7368">
        <w:rPr>
          <w:rFonts w:ascii="Cambria" w:hAnsi="Cambria"/>
          <w:u w:val="single" w:color="000000"/>
        </w:rPr>
        <w:t>w zakresie prowadzenia procesu dydaktyczno - wychowawczego:</w:t>
      </w: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wyboru podręczników do klasy I dokonują nauczyciele edukacji wczesnoszkolnej. Dyrektor szkoły dopuszcza do użytku jeden podręcznik dla wszystkich oddziałów. Wybór podręcznika dokonywany jest po zapoznaniu się z zaświadczeniami o gotowości szkolnej i opiniami oraz orzeczeniami złożonymi przez rodziców;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wyboru materiałów ćwiczeniowych dokonuje nauczyciel edukacji wczesnoszkolnej  z zachowaniem, że materiały ćwiczeniowe są skorelowane z przyjętym programem nauczania, a wartość kwotowa mieści się w dotacji celowej;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na podstawie dostarczonej przez rodziców dokumentacji przedszkolnej oraz zaświadczeń z poradni psychologiczno-pedagogicznej nauczyciel opracowuje plan pracy dydaktycznej oraz dostosowuje wymagania edukacyjne do potrzeb i możliwości uczniów ze specjalnymi potrzebami edukacyjnymi;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realizacja programu nauczania skoncentrowana jest na dziecku, na jego indywidualnym tempie rozwoju i możliwościach uczenia się;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każdy nauczyciel uczący w klasach I - VII</w:t>
      </w:r>
      <w:r w:rsidR="00CE06EB">
        <w:rPr>
          <w:rFonts w:ascii="Cambria" w:hAnsi="Cambria"/>
        </w:rPr>
        <w:t>I</w:t>
      </w:r>
      <w:r w:rsidRPr="00DB7368">
        <w:rPr>
          <w:rFonts w:ascii="Cambria" w:hAnsi="Cambria"/>
        </w:rPr>
        <w:t xml:space="preserve"> indywidualizuje proces dydaktyczny różnicując poziom trudności ćwiczeń realizowanych nie tylko na zajęciach, ale również zadań domowych;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lastRenderedPageBreak/>
        <w:t xml:space="preserve">nauczyciel rozpoznaje talenty i zainteresowania ucznia poprzez obserwację, ogląd wytworów ucznia; </w:t>
      </w:r>
    </w:p>
    <w:p w:rsidR="00E176FE" w:rsidRPr="00DB7368" w:rsidRDefault="00E176FE" w:rsidP="00443513">
      <w:pPr>
        <w:ind w:left="970"/>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edukacja wczesnoszkolna polega na kontynuacji  nauczania poprzez uzupełnianie, poszerzanie działań przedszkola, w tym: pedagogikę zabawy, metodę kinezjologii edukacyjnej oraz inne metody stosowane przez nauczyciela;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 pierwszym okresie uczniowie zapoznawani są z wymaganiami szkoły (samodzielność w pakowaniu tornistrów,  notowanie prac domowych, samodzielność w odrabianiu prac domowych, pamiętanie o obowiązkach, wypełnianie obowiązków szkolnych);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nauczyciele dbają o rozwój ruchowy dzieci, zapewnienie naturalnej potrzeby ruchu oraz prawidłową postawę ciała. Zajęcia edukacji ruchowej na terenie szkoły wzbogacane są elementami ćwiczeń korekcyjnych. Zajęcia na sali sportowej i boisku szkolnym zapewniają dzieciom potrzebę ruchu i kształtują rozwój dużej motoryki;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umiejętności  bezpiecznego  zachowania  kształcone są w różnych sytuacjach np. na wycieczkach programowych i turystycznych, w czasie pobytu dzieci w szkole;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wewnętrzne zasady oceniania uwzględniają ocenę opisową. Ocenę opisową sporządza się po każdym okresie szkolnym. Poza oceną opisową stosuje się znaki cyfrowe, będące informacją dla rodziców o osiągnięciach dziecka;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1"/>
        <w:ind w:hanging="360"/>
        <w:jc w:val="both"/>
        <w:rPr>
          <w:rFonts w:ascii="Cambria" w:hAnsi="Cambria"/>
        </w:rPr>
      </w:pPr>
      <w:r w:rsidRPr="00DB7368">
        <w:rPr>
          <w:rFonts w:ascii="Cambria" w:hAnsi="Cambria"/>
        </w:rPr>
        <w:t xml:space="preserve">każde dziecko, w przypadku posiadania opinii lub orzeczenia, a także w sytuacjach określonych w przepisach o pomocy psychologiczno-pedagogicznej obejmowane jest pomocą.  </w:t>
      </w:r>
    </w:p>
    <w:p w:rsidR="00E176FE" w:rsidRPr="00DB7368" w:rsidRDefault="00E176FE" w:rsidP="00443513">
      <w:pPr>
        <w:ind w:left="1286"/>
        <w:jc w:val="left"/>
        <w:rPr>
          <w:rFonts w:ascii="Cambria" w:hAnsi="Cambria"/>
        </w:rPr>
      </w:pPr>
      <w:r w:rsidRPr="00DB7368">
        <w:rPr>
          <w:rFonts w:ascii="Cambria" w:hAnsi="Cambria"/>
        </w:rPr>
        <w:t xml:space="preserve"> </w:t>
      </w:r>
    </w:p>
    <w:p w:rsidR="00E176FE" w:rsidRPr="00DB7368" w:rsidRDefault="00E176FE" w:rsidP="00EB50A1">
      <w:pPr>
        <w:numPr>
          <w:ilvl w:val="0"/>
          <w:numId w:val="235"/>
        </w:numPr>
        <w:spacing w:after="3"/>
        <w:ind w:left="805" w:hanging="254"/>
        <w:jc w:val="left"/>
        <w:rPr>
          <w:rFonts w:ascii="Cambria" w:hAnsi="Cambria"/>
        </w:rPr>
      </w:pPr>
      <w:r w:rsidRPr="00DB7368">
        <w:rPr>
          <w:rFonts w:ascii="Cambria" w:hAnsi="Cambria"/>
          <w:u w:val="single" w:color="000000"/>
        </w:rPr>
        <w:t>w zakresie współpracy z rodzicami:</w:t>
      </w:r>
      <w:r w:rsidRPr="00DB7368">
        <w:rPr>
          <w:rFonts w:ascii="Cambria" w:hAnsi="Cambria"/>
        </w:rPr>
        <w:t xml:space="preserve">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 szkole respektowana jest  trójpodmiotowość oddziaływań wychowawczych  i kształcących: uczeń-szkoła-dom rodzinny; </w:t>
      </w:r>
    </w:p>
    <w:p w:rsidR="00E176FE" w:rsidRPr="00DB7368" w:rsidRDefault="00E176FE" w:rsidP="00443513">
      <w:pPr>
        <w:ind w:left="1274"/>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formy kontaktu z rodzicami: cykliczne spotkania z rodzicami, droga elektroniczna, kontakty telefoniczne i listowe; </w:t>
      </w:r>
    </w:p>
    <w:p w:rsidR="00E176FE" w:rsidRPr="00DB7368" w:rsidRDefault="00E176FE" w:rsidP="00443513">
      <w:pPr>
        <w:ind w:left="1274"/>
        <w:jc w:val="left"/>
        <w:rPr>
          <w:rFonts w:ascii="Cambria" w:hAnsi="Cambria"/>
        </w:rPr>
      </w:pPr>
      <w:r w:rsidRPr="00DB7368">
        <w:rPr>
          <w:rFonts w:ascii="Cambria" w:hAnsi="Cambria"/>
          <w:color w:val="006500"/>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w przypadku pilnych spraw dotyczących dziecka wszelkie informacje można przekazywać do sekretariatu szkoły w godzinach 7.30 – 15.30; </w:t>
      </w:r>
    </w:p>
    <w:p w:rsidR="00E176FE" w:rsidRPr="00DB7368" w:rsidRDefault="00E176FE" w:rsidP="00443513">
      <w:pPr>
        <w:ind w:left="1274"/>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3"/>
        <w:ind w:hanging="360"/>
        <w:jc w:val="both"/>
        <w:rPr>
          <w:rFonts w:ascii="Cambria" w:hAnsi="Cambria"/>
        </w:rPr>
      </w:pPr>
      <w:r w:rsidRPr="00DB7368">
        <w:rPr>
          <w:rFonts w:ascii="Cambria" w:hAnsi="Cambria"/>
        </w:rPr>
        <w:t xml:space="preserve">do dyspozycji rodziców pozostaje pedagog i psycholog szkolny. Godziny pracy  specjalistów  umieszczone są na drzwiach wejściowych do gabinetów na parterze szkoły; </w:t>
      </w:r>
    </w:p>
    <w:p w:rsidR="00E176FE" w:rsidRPr="00DB7368" w:rsidRDefault="00E176FE" w:rsidP="00443513">
      <w:pPr>
        <w:ind w:left="1274"/>
        <w:jc w:val="left"/>
        <w:rPr>
          <w:rFonts w:ascii="Cambria" w:hAnsi="Cambria"/>
        </w:rPr>
      </w:pPr>
      <w:r w:rsidRPr="00DB7368">
        <w:rPr>
          <w:rFonts w:ascii="Cambria" w:hAnsi="Cambria"/>
        </w:rPr>
        <w:t xml:space="preserve"> </w:t>
      </w:r>
    </w:p>
    <w:p w:rsidR="00E176FE" w:rsidRPr="00DB7368" w:rsidRDefault="00E176FE" w:rsidP="00EB50A1">
      <w:pPr>
        <w:numPr>
          <w:ilvl w:val="1"/>
          <w:numId w:val="235"/>
        </w:numPr>
        <w:spacing w:after="267"/>
        <w:ind w:hanging="360"/>
        <w:jc w:val="both"/>
        <w:rPr>
          <w:rFonts w:ascii="Cambria" w:hAnsi="Cambria"/>
        </w:rPr>
      </w:pPr>
      <w:r w:rsidRPr="00DB7368">
        <w:rPr>
          <w:rFonts w:ascii="Cambria" w:hAnsi="Cambria"/>
        </w:rPr>
        <w:t xml:space="preserve">szkoła współpracuje z Poradnią Psychologiczno-Pedagogiczną w Świdnicy. </w:t>
      </w:r>
    </w:p>
    <w:p w:rsidR="00E176FE" w:rsidRPr="00DB7368" w:rsidRDefault="00E176FE" w:rsidP="00443513">
      <w:pPr>
        <w:spacing w:after="269"/>
        <w:ind w:left="561"/>
        <w:jc w:val="left"/>
        <w:rPr>
          <w:rFonts w:ascii="Cambria" w:hAnsi="Cambria"/>
        </w:rPr>
      </w:pPr>
      <w:r w:rsidRPr="00DB7368">
        <w:rPr>
          <w:rFonts w:ascii="Cambria" w:hAnsi="Cambria"/>
          <w:b/>
        </w:rPr>
        <w:t>2.  Szczególne obowiązki nauczycieli edukacji wczesnoszkolnej</w:t>
      </w:r>
      <w:r w:rsidRPr="00DB7368">
        <w:rPr>
          <w:rFonts w:ascii="Cambria" w:hAnsi="Cambria"/>
        </w:rPr>
        <w:t xml:space="preserve"> </w:t>
      </w:r>
    </w:p>
    <w:p w:rsidR="00E176FE" w:rsidRPr="00DB7368" w:rsidRDefault="00E176FE" w:rsidP="00EB50A1">
      <w:pPr>
        <w:numPr>
          <w:ilvl w:val="0"/>
          <w:numId w:val="236"/>
        </w:numPr>
        <w:spacing w:after="110"/>
        <w:ind w:hanging="10"/>
        <w:jc w:val="both"/>
        <w:rPr>
          <w:rFonts w:ascii="Cambria" w:hAnsi="Cambria"/>
        </w:rPr>
      </w:pPr>
      <w:r w:rsidRPr="00DB7368">
        <w:rPr>
          <w:rFonts w:ascii="Cambria" w:hAnsi="Cambria"/>
        </w:rPr>
        <w:t xml:space="preserve">nauczyciele edukacji wczesnoszkolnej opracowują w każdej klasie podział na obowiązkowe zajęcia: edukację polonistyczną, język obcy nowożytny, edukację matematyczną, edukację muzyczną, plastyczną, społeczną, przyrodniczą, matematyczną, zajęcia komputerowe, zajęcia techniczne i wychowanie fizyczne; </w:t>
      </w:r>
    </w:p>
    <w:p w:rsidR="00E176FE" w:rsidRPr="00DB7368" w:rsidRDefault="00E176FE" w:rsidP="00EB50A1">
      <w:pPr>
        <w:numPr>
          <w:ilvl w:val="0"/>
          <w:numId w:val="236"/>
        </w:numPr>
        <w:spacing w:after="112"/>
        <w:ind w:hanging="10"/>
        <w:jc w:val="both"/>
        <w:rPr>
          <w:rFonts w:ascii="Cambria" w:hAnsi="Cambria"/>
        </w:rPr>
      </w:pPr>
      <w:r w:rsidRPr="00DB7368">
        <w:rPr>
          <w:rFonts w:ascii="Cambria" w:hAnsi="Cambria"/>
        </w:rPr>
        <w:t xml:space="preserve">nauczyciele edukacji wczesnoszkolnej uczestniczą w szkoleniach, warsztatach, zespołach samokształceniowych, których celem jest systematyczne podnoszenie kompetencji w pracy z dzieckiem 7-letnim; </w:t>
      </w:r>
    </w:p>
    <w:p w:rsidR="00E176FE" w:rsidRPr="00DB7368" w:rsidRDefault="00E176FE" w:rsidP="00EB50A1">
      <w:pPr>
        <w:numPr>
          <w:ilvl w:val="0"/>
          <w:numId w:val="236"/>
        </w:numPr>
        <w:spacing w:after="112"/>
        <w:ind w:hanging="10"/>
        <w:jc w:val="both"/>
        <w:rPr>
          <w:rFonts w:ascii="Cambria" w:hAnsi="Cambria"/>
        </w:rPr>
      </w:pPr>
      <w:r w:rsidRPr="00DB7368">
        <w:rPr>
          <w:rFonts w:ascii="Cambria" w:hAnsi="Cambria"/>
        </w:rPr>
        <w:lastRenderedPageBreak/>
        <w:t xml:space="preserve">nauczyciele edukacji wczesnoszkolnej tworzą stały zespół nauczycielski, którego zadania określone są w statucie szkoły; </w:t>
      </w:r>
    </w:p>
    <w:p w:rsidR="00E176FE" w:rsidRPr="00DB7368" w:rsidRDefault="00E176FE" w:rsidP="00EB50A1">
      <w:pPr>
        <w:numPr>
          <w:ilvl w:val="0"/>
          <w:numId w:val="236"/>
        </w:numPr>
        <w:spacing w:after="3"/>
        <w:ind w:hanging="10"/>
        <w:jc w:val="both"/>
        <w:rPr>
          <w:rFonts w:ascii="Cambria" w:hAnsi="Cambria"/>
        </w:rPr>
      </w:pPr>
      <w:r w:rsidRPr="00DB7368">
        <w:rPr>
          <w:rFonts w:ascii="Cambria" w:hAnsi="Cambria"/>
        </w:rPr>
        <w:t xml:space="preserve">do najważniejszych zadań nauczyciela edukacji wczesnoszkolnej należy: poszanowanie godności dziecka,  zapewnienia dziecku przyjaznych, bezpiecznych  i zdrowych warunków do nauki i zabawy, działania indywidualnego i zespołowego, rozwijania samodzielności oraz odpowiedzialności za siebie i najbliższe otoczenie, ekspresji plastycznej, muzycznej i ruchowej, aktywności badawczej, a także działalności twórczej; </w:t>
      </w:r>
    </w:p>
    <w:p w:rsidR="00E176FE" w:rsidRPr="00DB7368" w:rsidRDefault="00E176FE" w:rsidP="00443513">
      <w:pPr>
        <w:spacing w:after="177"/>
        <w:ind w:left="610"/>
        <w:rPr>
          <w:rFonts w:ascii="Cambria" w:hAnsi="Cambria"/>
        </w:rPr>
      </w:pPr>
      <w:r w:rsidRPr="00DB7368">
        <w:rPr>
          <w:rFonts w:ascii="Cambria" w:hAnsi="Cambria"/>
          <w:b/>
        </w:rPr>
        <w:t xml:space="preserve"> </w:t>
      </w:r>
    </w:p>
    <w:p w:rsidR="00E176FE" w:rsidRPr="00DB7368" w:rsidRDefault="00E176FE" w:rsidP="00443513">
      <w:pPr>
        <w:ind w:left="576" w:right="6"/>
        <w:jc w:val="both"/>
        <w:rPr>
          <w:rFonts w:ascii="Cambria" w:hAnsi="Cambria"/>
        </w:rPr>
      </w:pPr>
      <w:r w:rsidRPr="00DB7368">
        <w:rPr>
          <w:rFonts w:ascii="Cambria" w:hAnsi="Cambria"/>
          <w:b/>
        </w:rPr>
        <w:t>Rozdział 8</w:t>
      </w:r>
      <w:r w:rsidR="008B4C7C" w:rsidRPr="00DB7368">
        <w:rPr>
          <w:rFonts w:ascii="Cambria" w:hAnsi="Cambria"/>
          <w:b/>
        </w:rPr>
        <w:t xml:space="preserve">. </w:t>
      </w:r>
      <w:r w:rsidRPr="00DB7368">
        <w:rPr>
          <w:rFonts w:ascii="Cambria" w:hAnsi="Cambria"/>
          <w:b/>
        </w:rPr>
        <w:t xml:space="preserve"> Pomoc materialna uczniom  </w:t>
      </w:r>
    </w:p>
    <w:p w:rsidR="00E176FE" w:rsidRPr="00DB7368" w:rsidRDefault="00767487" w:rsidP="00443513">
      <w:pPr>
        <w:spacing w:after="273"/>
        <w:ind w:left="563" w:firstLine="708"/>
        <w:jc w:val="both"/>
        <w:rPr>
          <w:rFonts w:ascii="Cambria" w:hAnsi="Cambria"/>
        </w:rPr>
      </w:pPr>
      <w:r w:rsidRPr="00DB7368">
        <w:rPr>
          <w:rFonts w:ascii="Cambria" w:hAnsi="Cambria"/>
          <w:b/>
        </w:rPr>
        <w:t>§ 41</w:t>
      </w:r>
      <w:r w:rsidR="00E176FE" w:rsidRPr="00DB7368">
        <w:rPr>
          <w:rFonts w:ascii="Cambria" w:hAnsi="Cambria"/>
          <w:b/>
        </w:rPr>
        <w:t>.  1.</w:t>
      </w:r>
      <w:r w:rsidR="00E176FE" w:rsidRPr="00DB7368">
        <w:rPr>
          <w:rFonts w:ascii="Cambria" w:hAnsi="Cambria"/>
        </w:rPr>
        <w:t xml:space="preserve"> Szkoła sprawuje opiekę nad uczniami znajdującymi się w trudnej sytuacji materialnej z powodu warunków rodzinnych i losowych poprzez:</w:t>
      </w:r>
      <w:r w:rsidR="00E176FE" w:rsidRPr="00DB7368">
        <w:rPr>
          <w:rFonts w:ascii="Cambria" w:hAnsi="Cambria"/>
          <w:color w:val="FF0000"/>
        </w:rPr>
        <w:t xml:space="preserve"> </w:t>
      </w:r>
      <w:r w:rsidR="00E176FE" w:rsidRPr="00DB7368">
        <w:rPr>
          <w:rFonts w:ascii="Cambria" w:hAnsi="Cambria"/>
        </w:rPr>
        <w:t xml:space="preserve"> </w:t>
      </w:r>
    </w:p>
    <w:p w:rsidR="00E176FE" w:rsidRPr="00DB7368" w:rsidRDefault="00E176FE" w:rsidP="00443513">
      <w:pPr>
        <w:ind w:left="573"/>
        <w:jc w:val="both"/>
        <w:rPr>
          <w:rFonts w:ascii="Cambria" w:hAnsi="Cambria"/>
        </w:rPr>
      </w:pPr>
      <w:r w:rsidRPr="00DB7368">
        <w:rPr>
          <w:rFonts w:ascii="Cambria" w:eastAsia="Arial" w:hAnsi="Cambria" w:cs="Arial"/>
        </w:rPr>
        <w:t xml:space="preserve">1) </w:t>
      </w:r>
      <w:r w:rsidRPr="00DB7368">
        <w:rPr>
          <w:rFonts w:ascii="Cambria" w:hAnsi="Cambria"/>
        </w:rPr>
        <w:t xml:space="preserve">udzielanie pomocy materialnej: </w:t>
      </w:r>
    </w:p>
    <w:p w:rsidR="00E176FE" w:rsidRPr="00DB7368" w:rsidRDefault="00E176FE" w:rsidP="00EB50A1">
      <w:pPr>
        <w:numPr>
          <w:ilvl w:val="1"/>
          <w:numId w:val="237"/>
        </w:numPr>
        <w:ind w:left="357" w:hanging="357"/>
        <w:jc w:val="both"/>
        <w:rPr>
          <w:rFonts w:ascii="Cambria" w:hAnsi="Cambria"/>
        </w:rPr>
      </w:pPr>
      <w:r w:rsidRPr="00DB7368">
        <w:rPr>
          <w:rFonts w:ascii="Cambria" w:hAnsi="Cambria"/>
        </w:rPr>
        <w:t xml:space="preserve">pomoc w prawidłowym składaniu wniosków o stypendia szkolne, </w:t>
      </w:r>
    </w:p>
    <w:p w:rsidR="00E176FE" w:rsidRPr="00DB7368" w:rsidRDefault="00E176FE" w:rsidP="00EB50A1">
      <w:pPr>
        <w:numPr>
          <w:ilvl w:val="1"/>
          <w:numId w:val="237"/>
        </w:numPr>
        <w:ind w:left="357" w:hanging="357"/>
        <w:jc w:val="both"/>
        <w:rPr>
          <w:rFonts w:ascii="Cambria" w:hAnsi="Cambria"/>
        </w:rPr>
      </w:pPr>
      <w:r w:rsidRPr="00DB7368">
        <w:rPr>
          <w:rFonts w:ascii="Cambria" w:hAnsi="Cambria"/>
        </w:rPr>
        <w:t xml:space="preserve">pomoc w ubieganiu się o dopłaty z ośrodków pomocy rodzinie, </w:t>
      </w:r>
    </w:p>
    <w:p w:rsidR="00F62917" w:rsidRDefault="00E176FE" w:rsidP="00EB50A1">
      <w:pPr>
        <w:numPr>
          <w:ilvl w:val="1"/>
          <w:numId w:val="237"/>
        </w:numPr>
        <w:ind w:left="357" w:hanging="357"/>
        <w:jc w:val="both"/>
        <w:rPr>
          <w:rFonts w:ascii="Cambria" w:hAnsi="Cambria"/>
        </w:rPr>
      </w:pPr>
      <w:r w:rsidRPr="00DB7368">
        <w:rPr>
          <w:rFonts w:ascii="Cambria" w:hAnsi="Cambria"/>
        </w:rPr>
        <w:t>występowanie o pomoc dla uczniów do Rady Rodziców i sponsorów, a dla wybitnie uzdolnionych uczniów również do organów samorządowych, rządowych, instytucji lub osób fizycznych.</w:t>
      </w:r>
    </w:p>
    <w:p w:rsidR="00E176FE" w:rsidRPr="00F62917" w:rsidRDefault="00E176FE" w:rsidP="00EB50A1">
      <w:pPr>
        <w:pStyle w:val="Akapitzlist"/>
        <w:numPr>
          <w:ilvl w:val="1"/>
          <w:numId w:val="267"/>
        </w:numPr>
        <w:jc w:val="both"/>
        <w:rPr>
          <w:rFonts w:ascii="Cambria" w:hAnsi="Cambria"/>
        </w:rPr>
      </w:pPr>
      <w:r w:rsidRPr="00F62917">
        <w:rPr>
          <w:rFonts w:ascii="Cambria" w:hAnsi="Cambria"/>
        </w:rPr>
        <w:t xml:space="preserve">Pomoc materialna jest udzielana uczniom w celu zmniejszenia różnic w dostępie do edukacji, umożliwienia pokonywania barier dostępu do edukacji wynikających z trudnej sytuacji materialnej ucznia, a także wspierania edukacji uczniów zdolnych. </w:t>
      </w:r>
    </w:p>
    <w:p w:rsidR="00E176FE" w:rsidRPr="00DB7368" w:rsidRDefault="00E176FE" w:rsidP="00443513">
      <w:pPr>
        <w:ind w:left="1133"/>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6"/>
        <w:jc w:val="both"/>
        <w:rPr>
          <w:rFonts w:ascii="Cambria" w:hAnsi="Cambria"/>
        </w:rPr>
      </w:pPr>
      <w:r w:rsidRPr="00DB7368">
        <w:rPr>
          <w:rFonts w:ascii="Cambria" w:hAnsi="Cambria"/>
        </w:rPr>
        <w:t xml:space="preserve">Szkoła udziela pomocy materialnej uczniom znajdującym się w trudnej sytuacji życiowej samodzielnie lub w porozumieniu z ośrodkami pomocy społecznej. </w:t>
      </w:r>
    </w:p>
    <w:p w:rsidR="00E176FE" w:rsidRPr="00DB7368" w:rsidRDefault="00E176FE" w:rsidP="00443513">
      <w:pPr>
        <w:ind w:left="850"/>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6"/>
        <w:jc w:val="both"/>
        <w:rPr>
          <w:rFonts w:ascii="Cambria" w:hAnsi="Cambria"/>
        </w:rPr>
      </w:pPr>
      <w:r w:rsidRPr="00DB7368">
        <w:rPr>
          <w:rFonts w:ascii="Cambria" w:hAnsi="Cambria"/>
        </w:rPr>
        <w:t xml:space="preserve">Pomoc materialna uczniom polega w szczególności na: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916577" w:rsidRDefault="00E176FE" w:rsidP="00EB50A1">
      <w:pPr>
        <w:numPr>
          <w:ilvl w:val="0"/>
          <w:numId w:val="327"/>
        </w:numPr>
        <w:ind w:left="567" w:firstLine="567"/>
        <w:jc w:val="both"/>
        <w:rPr>
          <w:rFonts w:ascii="Cambria" w:hAnsi="Cambria"/>
        </w:rPr>
      </w:pPr>
      <w:r w:rsidRPr="00916577">
        <w:rPr>
          <w:rFonts w:ascii="Cambria" w:hAnsi="Cambria"/>
        </w:rPr>
        <w:t>diagnozowaniu, we współpracy z wychow</w:t>
      </w:r>
      <w:r w:rsidR="008B4C7C" w:rsidRPr="00916577">
        <w:rPr>
          <w:rFonts w:ascii="Cambria" w:hAnsi="Cambria"/>
        </w:rPr>
        <w:t xml:space="preserve">awcami klas, sytuacji socjalnej </w:t>
      </w:r>
      <w:r w:rsidRPr="00916577">
        <w:rPr>
          <w:rFonts w:ascii="Cambria" w:hAnsi="Cambria"/>
        </w:rPr>
        <w:t xml:space="preserve">ucznia; </w:t>
      </w:r>
    </w:p>
    <w:p w:rsidR="008B4C7C" w:rsidRPr="00916577" w:rsidRDefault="00E176FE" w:rsidP="00EB50A1">
      <w:pPr>
        <w:numPr>
          <w:ilvl w:val="0"/>
          <w:numId w:val="327"/>
        </w:numPr>
        <w:ind w:left="567" w:firstLine="567"/>
        <w:jc w:val="both"/>
        <w:rPr>
          <w:rFonts w:ascii="Cambria" w:hAnsi="Cambria"/>
        </w:rPr>
      </w:pPr>
      <w:r w:rsidRPr="00916577">
        <w:rPr>
          <w:rFonts w:ascii="Cambria" w:hAnsi="Cambria"/>
        </w:rPr>
        <w:t>poszukiwaniu możliwości pomocy uczniom w trudnej sytuacji materialnej;</w:t>
      </w:r>
    </w:p>
    <w:p w:rsidR="00E176FE" w:rsidRPr="00916577" w:rsidRDefault="00E176FE" w:rsidP="00EB50A1">
      <w:pPr>
        <w:numPr>
          <w:ilvl w:val="0"/>
          <w:numId w:val="327"/>
        </w:numPr>
        <w:ind w:left="567" w:firstLine="567"/>
        <w:jc w:val="both"/>
        <w:rPr>
          <w:rFonts w:ascii="Cambria" w:hAnsi="Cambria"/>
        </w:rPr>
      </w:pPr>
      <w:r w:rsidRPr="00916577">
        <w:rPr>
          <w:rFonts w:ascii="Cambria" w:hAnsi="Cambria"/>
        </w:rPr>
        <w:t xml:space="preserve">organizacji zadań służących poprawie sytuacji życiowej uczniów i ich rodzin. </w:t>
      </w:r>
    </w:p>
    <w:p w:rsidR="00E176FE" w:rsidRPr="00916577" w:rsidRDefault="00E176FE" w:rsidP="00443513">
      <w:pPr>
        <w:ind w:left="566"/>
        <w:jc w:val="left"/>
        <w:rPr>
          <w:rFonts w:ascii="Cambria" w:hAnsi="Cambria"/>
        </w:rPr>
      </w:pPr>
      <w:r w:rsidRPr="00916577">
        <w:rPr>
          <w:rFonts w:ascii="Cambria" w:hAnsi="Cambria"/>
        </w:rPr>
        <w:t xml:space="preserve"> </w:t>
      </w:r>
    </w:p>
    <w:p w:rsidR="00E176FE" w:rsidRPr="00916577" w:rsidRDefault="00E176FE" w:rsidP="00EB50A1">
      <w:pPr>
        <w:pStyle w:val="Akapitzlist"/>
        <w:numPr>
          <w:ilvl w:val="1"/>
          <w:numId w:val="238"/>
        </w:numPr>
        <w:jc w:val="both"/>
        <w:rPr>
          <w:rFonts w:ascii="Cambria" w:hAnsi="Cambria"/>
        </w:rPr>
      </w:pPr>
      <w:r w:rsidRPr="00916577">
        <w:rPr>
          <w:rFonts w:ascii="Cambria" w:hAnsi="Cambria"/>
        </w:rPr>
        <w:t xml:space="preserve">Zadania wyżej wymienione są realizowane we współpracy z: </w:t>
      </w:r>
    </w:p>
    <w:p w:rsidR="00E176FE" w:rsidRPr="00916577" w:rsidRDefault="00E176FE" w:rsidP="00EB50A1">
      <w:pPr>
        <w:numPr>
          <w:ilvl w:val="0"/>
          <w:numId w:val="325"/>
        </w:numPr>
        <w:spacing w:after="100" w:afterAutospacing="1"/>
        <w:ind w:hanging="567"/>
        <w:jc w:val="both"/>
        <w:rPr>
          <w:rFonts w:ascii="Cambria" w:hAnsi="Cambria"/>
        </w:rPr>
      </w:pPr>
      <w:r w:rsidRPr="00916577">
        <w:rPr>
          <w:rFonts w:ascii="Cambria" w:hAnsi="Cambria"/>
        </w:rPr>
        <w:t xml:space="preserve">rodzicami; </w:t>
      </w:r>
    </w:p>
    <w:p w:rsidR="00E176FE" w:rsidRPr="00916577" w:rsidRDefault="00E176FE" w:rsidP="00EB50A1">
      <w:pPr>
        <w:numPr>
          <w:ilvl w:val="0"/>
          <w:numId w:val="325"/>
        </w:numPr>
        <w:spacing w:after="100" w:afterAutospacing="1"/>
        <w:ind w:hanging="567"/>
        <w:jc w:val="both"/>
        <w:rPr>
          <w:rFonts w:ascii="Cambria" w:hAnsi="Cambria"/>
        </w:rPr>
      </w:pPr>
      <w:r w:rsidRPr="00916577">
        <w:rPr>
          <w:rFonts w:ascii="Cambria" w:hAnsi="Cambria"/>
        </w:rPr>
        <w:t xml:space="preserve">nauczycielami i innymi pracownikami szkoły; </w:t>
      </w:r>
    </w:p>
    <w:p w:rsidR="00E176FE" w:rsidRPr="00916577" w:rsidRDefault="00E176FE" w:rsidP="00EB50A1">
      <w:pPr>
        <w:numPr>
          <w:ilvl w:val="0"/>
          <w:numId w:val="325"/>
        </w:numPr>
        <w:spacing w:after="100" w:afterAutospacing="1"/>
        <w:ind w:hanging="567"/>
        <w:jc w:val="both"/>
        <w:rPr>
          <w:rFonts w:ascii="Cambria" w:hAnsi="Cambria"/>
        </w:rPr>
      </w:pPr>
      <w:r w:rsidRPr="00916577">
        <w:rPr>
          <w:rFonts w:ascii="Cambria" w:hAnsi="Cambria"/>
        </w:rPr>
        <w:t xml:space="preserve">ośrodkami pomocy społecznej; </w:t>
      </w:r>
    </w:p>
    <w:p w:rsidR="00E176FE" w:rsidRPr="00916577" w:rsidRDefault="00E176FE" w:rsidP="00EB50A1">
      <w:pPr>
        <w:numPr>
          <w:ilvl w:val="0"/>
          <w:numId w:val="325"/>
        </w:numPr>
        <w:spacing w:after="100" w:afterAutospacing="1"/>
        <w:ind w:hanging="567"/>
        <w:jc w:val="both"/>
        <w:rPr>
          <w:rFonts w:ascii="Cambria" w:hAnsi="Cambria"/>
        </w:rPr>
      </w:pPr>
      <w:r w:rsidRPr="00916577">
        <w:rPr>
          <w:rFonts w:ascii="Cambria" w:hAnsi="Cambria"/>
        </w:rPr>
        <w:t xml:space="preserve">organem prowadzącym; </w:t>
      </w:r>
    </w:p>
    <w:p w:rsidR="00E176FE" w:rsidRPr="00916577" w:rsidRDefault="00E176FE" w:rsidP="00EB50A1">
      <w:pPr>
        <w:numPr>
          <w:ilvl w:val="0"/>
          <w:numId w:val="325"/>
        </w:numPr>
        <w:spacing w:after="100" w:afterAutospacing="1"/>
        <w:ind w:hanging="567"/>
        <w:jc w:val="both"/>
        <w:rPr>
          <w:rFonts w:ascii="Cambria" w:hAnsi="Cambria"/>
        </w:rPr>
      </w:pPr>
      <w:r w:rsidRPr="00916577">
        <w:rPr>
          <w:rFonts w:ascii="Cambria" w:hAnsi="Cambria"/>
        </w:rPr>
        <w:t xml:space="preserve">innymi podmiotami świadczącymi pomoc materialną na rzecz rodzin, dzieci i młodzieży. </w:t>
      </w:r>
    </w:p>
    <w:p w:rsidR="00E176FE" w:rsidRPr="00DB7368" w:rsidRDefault="00E176FE" w:rsidP="00443513">
      <w:pPr>
        <w:ind w:left="1560"/>
        <w:jc w:val="left"/>
        <w:rPr>
          <w:rFonts w:ascii="Cambria" w:hAnsi="Cambria"/>
        </w:rPr>
      </w:pPr>
      <w:r w:rsidRPr="00DB7368">
        <w:rPr>
          <w:rFonts w:ascii="Cambria" w:hAnsi="Cambria"/>
        </w:rPr>
        <w:t xml:space="preserve"> </w:t>
      </w:r>
    </w:p>
    <w:p w:rsidR="00E176FE" w:rsidRPr="00F62917" w:rsidRDefault="00E176FE" w:rsidP="00EB50A1">
      <w:pPr>
        <w:pStyle w:val="Akapitzlist"/>
        <w:numPr>
          <w:ilvl w:val="1"/>
          <w:numId w:val="238"/>
        </w:numPr>
        <w:jc w:val="both"/>
        <w:rPr>
          <w:rFonts w:ascii="Cambria" w:hAnsi="Cambria"/>
        </w:rPr>
      </w:pPr>
      <w:r w:rsidRPr="00F62917">
        <w:rPr>
          <w:rFonts w:ascii="Cambria" w:hAnsi="Cambria"/>
        </w:rPr>
        <w:t xml:space="preserve">Korzystanie z pomocy materialnej jest dobrowolne i odbywa się na wniosek: </w:t>
      </w:r>
    </w:p>
    <w:p w:rsidR="00E176FE" w:rsidRPr="00DB7368" w:rsidRDefault="00E176FE" w:rsidP="00EB50A1">
      <w:pPr>
        <w:numPr>
          <w:ilvl w:val="0"/>
          <w:numId w:val="326"/>
        </w:numPr>
        <w:jc w:val="both"/>
        <w:rPr>
          <w:rFonts w:ascii="Cambria" w:hAnsi="Cambria"/>
        </w:rPr>
      </w:pPr>
      <w:r w:rsidRPr="00DB7368">
        <w:rPr>
          <w:rFonts w:ascii="Cambria" w:hAnsi="Cambria"/>
        </w:rPr>
        <w:t xml:space="preserve">ucznia; </w:t>
      </w:r>
    </w:p>
    <w:p w:rsidR="008B4C7C" w:rsidRPr="00DB7368" w:rsidRDefault="008B4C7C" w:rsidP="00EB50A1">
      <w:pPr>
        <w:numPr>
          <w:ilvl w:val="0"/>
          <w:numId w:val="326"/>
        </w:numPr>
        <w:jc w:val="both"/>
        <w:rPr>
          <w:rFonts w:ascii="Cambria" w:hAnsi="Cambria"/>
        </w:rPr>
      </w:pPr>
      <w:r w:rsidRPr="00DB7368">
        <w:rPr>
          <w:rFonts w:ascii="Cambria" w:hAnsi="Cambria"/>
        </w:rPr>
        <w:t xml:space="preserve">rodziców (opiekunów </w:t>
      </w:r>
      <w:r w:rsidR="00E176FE" w:rsidRPr="00DB7368">
        <w:rPr>
          <w:rFonts w:ascii="Cambria" w:hAnsi="Cambria"/>
        </w:rPr>
        <w:t xml:space="preserve">prawnych); </w:t>
      </w:r>
    </w:p>
    <w:p w:rsidR="00E176FE" w:rsidRPr="00DB7368" w:rsidRDefault="00E176FE" w:rsidP="00EB50A1">
      <w:pPr>
        <w:numPr>
          <w:ilvl w:val="0"/>
          <w:numId w:val="326"/>
        </w:numPr>
        <w:jc w:val="both"/>
        <w:rPr>
          <w:rFonts w:ascii="Cambria" w:hAnsi="Cambria"/>
        </w:rPr>
      </w:pPr>
      <w:r w:rsidRPr="00DB7368">
        <w:rPr>
          <w:rFonts w:ascii="Cambria" w:hAnsi="Cambria"/>
        </w:rPr>
        <w:t xml:space="preserve">nauczyciela. </w:t>
      </w:r>
    </w:p>
    <w:p w:rsidR="00E176FE" w:rsidRPr="00DB7368" w:rsidRDefault="00E176FE" w:rsidP="00443513">
      <w:pPr>
        <w:ind w:left="1560"/>
        <w:jc w:val="left"/>
        <w:rPr>
          <w:rFonts w:ascii="Cambria" w:hAnsi="Cambria"/>
        </w:rPr>
      </w:pPr>
      <w:r w:rsidRPr="00DB7368">
        <w:rPr>
          <w:rFonts w:ascii="Cambria" w:hAnsi="Cambria"/>
        </w:rPr>
        <w:t xml:space="preserve"> </w:t>
      </w:r>
    </w:p>
    <w:p w:rsidR="00E176FE" w:rsidRPr="00F62917" w:rsidRDefault="00E176FE" w:rsidP="00EB50A1">
      <w:pPr>
        <w:pStyle w:val="Akapitzlist"/>
        <w:numPr>
          <w:ilvl w:val="1"/>
          <w:numId w:val="238"/>
        </w:numPr>
        <w:jc w:val="both"/>
        <w:rPr>
          <w:rFonts w:ascii="Cambria" w:hAnsi="Cambria"/>
        </w:rPr>
      </w:pPr>
      <w:r w:rsidRPr="00F62917">
        <w:rPr>
          <w:rFonts w:ascii="Cambria" w:hAnsi="Cambria"/>
        </w:rPr>
        <w:t xml:space="preserve">Pomoc materialna w Szkole jest organizowana w formie: </w:t>
      </w:r>
    </w:p>
    <w:p w:rsidR="00E176FE" w:rsidRPr="00DB7368" w:rsidRDefault="00E176FE" w:rsidP="00EB50A1">
      <w:pPr>
        <w:numPr>
          <w:ilvl w:val="0"/>
          <w:numId w:val="239"/>
        </w:numPr>
        <w:spacing w:after="3"/>
        <w:ind w:left="846" w:hanging="283"/>
        <w:jc w:val="both"/>
        <w:rPr>
          <w:rFonts w:ascii="Cambria" w:hAnsi="Cambria"/>
        </w:rPr>
      </w:pPr>
      <w:r w:rsidRPr="00DB7368">
        <w:rPr>
          <w:rFonts w:ascii="Cambria" w:hAnsi="Cambria"/>
        </w:rPr>
        <w:t xml:space="preserve">bezpłatnych obiadów; </w:t>
      </w:r>
    </w:p>
    <w:p w:rsidR="00E176FE" w:rsidRPr="00DB7368" w:rsidRDefault="00E176FE" w:rsidP="00EB50A1">
      <w:pPr>
        <w:numPr>
          <w:ilvl w:val="0"/>
          <w:numId w:val="239"/>
        </w:numPr>
        <w:spacing w:after="3"/>
        <w:ind w:left="846" w:hanging="283"/>
        <w:jc w:val="both"/>
        <w:rPr>
          <w:rFonts w:ascii="Cambria" w:hAnsi="Cambria"/>
        </w:rPr>
      </w:pPr>
      <w:r w:rsidRPr="00DB7368">
        <w:rPr>
          <w:rFonts w:ascii="Cambria" w:hAnsi="Cambria"/>
        </w:rPr>
        <w:t xml:space="preserve">stypendiów socjalnych; </w:t>
      </w:r>
    </w:p>
    <w:p w:rsidR="00E176FE" w:rsidRPr="00DB7368" w:rsidRDefault="00E176FE" w:rsidP="00EB50A1">
      <w:pPr>
        <w:numPr>
          <w:ilvl w:val="0"/>
          <w:numId w:val="239"/>
        </w:numPr>
        <w:spacing w:after="3"/>
        <w:ind w:left="846" w:hanging="283"/>
        <w:jc w:val="both"/>
        <w:rPr>
          <w:rFonts w:ascii="Cambria" w:hAnsi="Cambria"/>
        </w:rPr>
      </w:pPr>
      <w:r w:rsidRPr="00DB7368">
        <w:rPr>
          <w:rFonts w:ascii="Cambria" w:hAnsi="Cambria"/>
        </w:rPr>
        <w:t xml:space="preserve">stypendiów za wyniki w nauce, osiągnięcia sportowe lub artystyczne; </w:t>
      </w:r>
    </w:p>
    <w:p w:rsidR="00E176FE" w:rsidRPr="00DB7368" w:rsidRDefault="00E176FE" w:rsidP="00EB50A1">
      <w:pPr>
        <w:numPr>
          <w:ilvl w:val="0"/>
          <w:numId w:val="239"/>
        </w:numPr>
        <w:spacing w:after="3"/>
        <w:ind w:left="846" w:hanging="283"/>
        <w:jc w:val="both"/>
        <w:rPr>
          <w:rFonts w:ascii="Cambria" w:hAnsi="Cambria"/>
        </w:rPr>
      </w:pPr>
      <w:r w:rsidRPr="00DB7368">
        <w:rPr>
          <w:rFonts w:ascii="Cambria" w:hAnsi="Cambria"/>
        </w:rPr>
        <w:t xml:space="preserve">pomocy rzeczowej lub żywnościowej; </w:t>
      </w:r>
    </w:p>
    <w:p w:rsidR="00E176FE" w:rsidRPr="00DB7368" w:rsidRDefault="00E176FE" w:rsidP="00EB50A1">
      <w:pPr>
        <w:numPr>
          <w:ilvl w:val="0"/>
          <w:numId w:val="239"/>
        </w:numPr>
        <w:spacing w:after="3"/>
        <w:ind w:left="846" w:hanging="283"/>
        <w:jc w:val="both"/>
        <w:rPr>
          <w:rFonts w:ascii="Cambria" w:hAnsi="Cambria"/>
        </w:rPr>
      </w:pPr>
      <w:r w:rsidRPr="00DB7368">
        <w:rPr>
          <w:rFonts w:ascii="Cambria" w:hAnsi="Cambria"/>
        </w:rPr>
        <w:t xml:space="preserve">innych, w zależności od potrzeb i możliwości. </w:t>
      </w:r>
    </w:p>
    <w:p w:rsidR="00E176FE" w:rsidRPr="00DB7368" w:rsidRDefault="00E176FE" w:rsidP="00443513">
      <w:pPr>
        <w:ind w:left="1133"/>
        <w:jc w:val="both"/>
        <w:rPr>
          <w:rFonts w:ascii="Cambria" w:hAnsi="Cambria"/>
        </w:rPr>
      </w:pPr>
      <w:r w:rsidRPr="00DB7368">
        <w:rPr>
          <w:rFonts w:ascii="Cambria" w:hAnsi="Cambria"/>
        </w:rPr>
        <w:t xml:space="preserve"> </w:t>
      </w:r>
    </w:p>
    <w:p w:rsidR="00E176FE" w:rsidRPr="00F62917" w:rsidRDefault="00E176FE" w:rsidP="00EB50A1">
      <w:pPr>
        <w:pStyle w:val="Akapitzlist"/>
        <w:numPr>
          <w:ilvl w:val="1"/>
          <w:numId w:val="238"/>
        </w:numPr>
        <w:jc w:val="both"/>
        <w:rPr>
          <w:rFonts w:ascii="Cambria" w:hAnsi="Cambria"/>
        </w:rPr>
      </w:pPr>
      <w:r w:rsidRPr="00F62917">
        <w:rPr>
          <w:rFonts w:ascii="Cambria" w:hAnsi="Cambria"/>
        </w:rPr>
        <w:lastRenderedPageBreak/>
        <w:t xml:space="preserve">Uczniowi przysługuje prawo do pomocy materialnej ze środków przeznaczonych na ten cel w budżecie państwa lub budżecie właściwej jednostki samorządu terytorialnego. </w:t>
      </w:r>
    </w:p>
    <w:p w:rsidR="00E176FE" w:rsidRPr="00DB7368" w:rsidRDefault="00E176FE" w:rsidP="00443513">
      <w:pPr>
        <w:ind w:left="1133"/>
        <w:jc w:val="left"/>
        <w:rPr>
          <w:rFonts w:ascii="Cambria" w:hAnsi="Cambria"/>
        </w:rPr>
      </w:pPr>
      <w:r w:rsidRPr="00DB7368">
        <w:rPr>
          <w:rFonts w:ascii="Cambria" w:hAnsi="Cambria"/>
        </w:rPr>
        <w:t xml:space="preserve"> </w:t>
      </w:r>
    </w:p>
    <w:p w:rsidR="00E176FE" w:rsidRPr="00DB7368" w:rsidRDefault="00E176FE" w:rsidP="00EB50A1">
      <w:pPr>
        <w:numPr>
          <w:ilvl w:val="1"/>
          <w:numId w:val="238"/>
        </w:numPr>
        <w:ind w:left="567"/>
        <w:jc w:val="both"/>
        <w:rPr>
          <w:rFonts w:ascii="Cambria" w:hAnsi="Cambria"/>
        </w:rPr>
      </w:pPr>
      <w:r w:rsidRPr="00DB7368">
        <w:rPr>
          <w:rFonts w:ascii="Cambria" w:hAnsi="Cambria"/>
        </w:rPr>
        <w:t xml:space="preserve">Pomoc materialna ma charakter socjalny albo motywacyjny.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0"/>
        </w:numPr>
        <w:spacing w:after="3"/>
        <w:ind w:left="846" w:hanging="283"/>
        <w:jc w:val="both"/>
        <w:rPr>
          <w:rFonts w:ascii="Cambria" w:hAnsi="Cambria"/>
        </w:rPr>
      </w:pPr>
      <w:r w:rsidRPr="00DB7368">
        <w:rPr>
          <w:rFonts w:ascii="Cambria" w:hAnsi="Cambria"/>
        </w:rPr>
        <w:t xml:space="preserve">świadczeniami pomocy materialnej o charakterze socjalnym są: </w:t>
      </w:r>
    </w:p>
    <w:p w:rsidR="00E176FE" w:rsidRPr="00DB7368" w:rsidRDefault="00E176FE" w:rsidP="00EB50A1">
      <w:pPr>
        <w:numPr>
          <w:ilvl w:val="2"/>
          <w:numId w:val="241"/>
        </w:numPr>
        <w:spacing w:after="3"/>
        <w:ind w:hanging="360"/>
        <w:jc w:val="both"/>
        <w:rPr>
          <w:rFonts w:ascii="Cambria" w:hAnsi="Cambria"/>
        </w:rPr>
      </w:pPr>
      <w:r w:rsidRPr="00DB7368">
        <w:rPr>
          <w:rFonts w:ascii="Cambria" w:hAnsi="Cambria"/>
        </w:rPr>
        <w:t xml:space="preserve">stypendium szkolne, </w:t>
      </w:r>
    </w:p>
    <w:p w:rsidR="00E176FE" w:rsidRPr="00DB7368" w:rsidRDefault="00E176FE" w:rsidP="00EB50A1">
      <w:pPr>
        <w:numPr>
          <w:ilvl w:val="2"/>
          <w:numId w:val="241"/>
        </w:numPr>
        <w:spacing w:after="3"/>
        <w:ind w:hanging="360"/>
        <w:jc w:val="both"/>
        <w:rPr>
          <w:rFonts w:ascii="Cambria" w:hAnsi="Cambria"/>
        </w:rPr>
      </w:pPr>
      <w:r w:rsidRPr="00DB7368">
        <w:rPr>
          <w:rFonts w:ascii="Cambria" w:hAnsi="Cambria"/>
        </w:rPr>
        <w:t xml:space="preserve">zasiłek szkolny; </w:t>
      </w:r>
    </w:p>
    <w:p w:rsidR="00E176FE" w:rsidRPr="00DB7368" w:rsidRDefault="00E176FE" w:rsidP="00443513">
      <w:pPr>
        <w:ind w:left="2006"/>
        <w:jc w:val="left"/>
        <w:rPr>
          <w:rFonts w:ascii="Cambria" w:hAnsi="Cambria"/>
        </w:rPr>
      </w:pPr>
      <w:r w:rsidRPr="00DB7368">
        <w:rPr>
          <w:rFonts w:ascii="Cambria" w:hAnsi="Cambria"/>
        </w:rPr>
        <w:t xml:space="preserve"> </w:t>
      </w:r>
    </w:p>
    <w:p w:rsidR="00E176FE" w:rsidRPr="00DB7368" w:rsidRDefault="00E176FE" w:rsidP="00EB50A1">
      <w:pPr>
        <w:numPr>
          <w:ilvl w:val="0"/>
          <w:numId w:val="240"/>
        </w:numPr>
        <w:spacing w:after="3"/>
        <w:ind w:left="846" w:hanging="283"/>
        <w:jc w:val="both"/>
        <w:rPr>
          <w:rFonts w:ascii="Cambria" w:hAnsi="Cambria"/>
        </w:rPr>
      </w:pPr>
      <w:r w:rsidRPr="00DB7368">
        <w:rPr>
          <w:rFonts w:ascii="Cambria" w:hAnsi="Cambria"/>
        </w:rPr>
        <w:t xml:space="preserve">świadczeniami pomocy materialnej o charakterze motywacyjnym są: </w:t>
      </w:r>
    </w:p>
    <w:p w:rsidR="00E176FE" w:rsidRPr="00DB7368" w:rsidRDefault="00E176FE" w:rsidP="00443513">
      <w:pPr>
        <w:ind w:left="1560"/>
        <w:jc w:val="left"/>
        <w:rPr>
          <w:rFonts w:ascii="Cambria" w:hAnsi="Cambria"/>
        </w:rPr>
      </w:pPr>
      <w:r w:rsidRPr="00DB7368">
        <w:rPr>
          <w:rFonts w:ascii="Cambria" w:hAnsi="Cambria"/>
        </w:rPr>
        <w:t xml:space="preserve"> </w:t>
      </w:r>
    </w:p>
    <w:p w:rsidR="00E176FE" w:rsidRPr="00DB7368" w:rsidRDefault="00E176FE" w:rsidP="00EB50A1">
      <w:pPr>
        <w:numPr>
          <w:ilvl w:val="2"/>
          <w:numId w:val="242"/>
        </w:numPr>
        <w:spacing w:after="3"/>
        <w:ind w:hanging="360"/>
        <w:jc w:val="both"/>
        <w:rPr>
          <w:rFonts w:ascii="Cambria" w:hAnsi="Cambria"/>
        </w:rPr>
      </w:pPr>
      <w:r w:rsidRPr="00DB7368">
        <w:rPr>
          <w:rFonts w:ascii="Cambria" w:hAnsi="Cambria"/>
        </w:rPr>
        <w:t xml:space="preserve">stypendium za wyniki w nauce, za osiągnięcia sportowe lub artystyczne, </w:t>
      </w:r>
    </w:p>
    <w:p w:rsidR="00E176FE" w:rsidRPr="00DB7368" w:rsidRDefault="00E176FE" w:rsidP="00EB50A1">
      <w:pPr>
        <w:numPr>
          <w:ilvl w:val="2"/>
          <w:numId w:val="242"/>
        </w:numPr>
        <w:spacing w:after="3"/>
        <w:ind w:hanging="360"/>
        <w:jc w:val="both"/>
        <w:rPr>
          <w:rFonts w:ascii="Cambria" w:hAnsi="Cambria"/>
        </w:rPr>
      </w:pPr>
      <w:r w:rsidRPr="00DB7368">
        <w:rPr>
          <w:rFonts w:ascii="Cambria" w:hAnsi="Cambria"/>
        </w:rPr>
        <w:t xml:space="preserve">stypendium ministra właściwego do spraw oświaty i wychowania. </w:t>
      </w:r>
    </w:p>
    <w:p w:rsidR="00E176FE" w:rsidRPr="00DB7368" w:rsidRDefault="00E176FE" w:rsidP="00443513">
      <w:pPr>
        <w:ind w:left="2006"/>
        <w:jc w:val="left"/>
        <w:rPr>
          <w:rFonts w:ascii="Cambria" w:hAnsi="Cambria"/>
        </w:rPr>
      </w:pPr>
      <w:r w:rsidRPr="00DB7368">
        <w:rPr>
          <w:rFonts w:ascii="Cambria" w:hAnsi="Cambria"/>
        </w:rPr>
        <w:t xml:space="preserve"> </w:t>
      </w:r>
    </w:p>
    <w:p w:rsid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Uczniowi może być przyznana jednocześnie pomoc materialna o charakterze socjalnym i motywacyjnym. </w:t>
      </w:r>
    </w:p>
    <w:p w:rsidR="00F62917" w:rsidRDefault="00E176FE" w:rsidP="00EB50A1">
      <w:pPr>
        <w:pStyle w:val="Akapitzlist"/>
        <w:numPr>
          <w:ilvl w:val="1"/>
          <w:numId w:val="238"/>
        </w:numPr>
        <w:spacing w:after="3"/>
        <w:jc w:val="both"/>
        <w:rPr>
          <w:rFonts w:ascii="Cambria" w:hAnsi="Cambria"/>
        </w:rPr>
      </w:pPr>
      <w:r w:rsidRPr="00F62917">
        <w:rPr>
          <w:rFonts w:ascii="Cambria" w:hAnsi="Cambria"/>
        </w:rPr>
        <w:t>Stypendium szkolne może otrzymać uczeń będący mieszkańcem Gminy Świdnica znajdujący się w trudnej sytuacji materialnej, wynikającej z niskich dochodów na osobę w rodzinie, w szczególności, gdy w rodzinie tej występuje: bezrobocie, niepełnosprawność, ciężka lub długotrwała choroba, wielodzietność, brak umiejętności wypełniania funkcji opiekuńczo wychowawczych, alkoholizm lub narkomania, a także gdy rodzina jest niepełna lub wystąpiło zdarzenie losowe (art. 90d ust. 1 ustawy z dnia 7 września 1991 r. o systemie oświaty). Miesięczna wysokość dochodu na osobę w rodzinie ucznia uprawniająca do ubiegania się o stypendium szkolne nie może być większa niż kwota</w:t>
      </w:r>
      <w:r w:rsidRPr="00F62917">
        <w:rPr>
          <w:rFonts w:ascii="Cambria" w:hAnsi="Cambria"/>
          <w:color w:val="FF0000"/>
        </w:rPr>
        <w:t xml:space="preserve"> </w:t>
      </w:r>
      <w:r w:rsidRPr="00F62917">
        <w:rPr>
          <w:rFonts w:ascii="Cambria" w:hAnsi="Cambria"/>
        </w:rPr>
        <w:t xml:space="preserve">określona w każdym roku szkolnym przez właściwego ministra. </w:t>
      </w:r>
    </w:p>
    <w:p w:rsidR="00F62917" w:rsidRDefault="00E176FE" w:rsidP="00EB50A1">
      <w:pPr>
        <w:pStyle w:val="Akapitzlist"/>
        <w:numPr>
          <w:ilvl w:val="1"/>
          <w:numId w:val="238"/>
        </w:numPr>
        <w:spacing w:after="3"/>
        <w:jc w:val="both"/>
        <w:rPr>
          <w:rFonts w:ascii="Cambria" w:hAnsi="Cambria"/>
        </w:rPr>
      </w:pPr>
      <w:r w:rsidRPr="00F62917">
        <w:rPr>
          <w:rFonts w:ascii="Cambria" w:hAnsi="Cambria"/>
        </w:rPr>
        <w:t>Stypendiu</w:t>
      </w:r>
      <w:r w:rsidR="00F713B3" w:rsidRPr="00F62917">
        <w:rPr>
          <w:rFonts w:ascii="Cambria" w:hAnsi="Cambria"/>
        </w:rPr>
        <w:t>m</w:t>
      </w:r>
      <w:r w:rsidR="00443513" w:rsidRPr="00F62917">
        <w:rPr>
          <w:rFonts w:ascii="Cambria" w:hAnsi="Cambria"/>
        </w:rPr>
        <w:t xml:space="preserve">, o którym mowa w punkcie 12 </w:t>
      </w:r>
      <w:r w:rsidR="00F713B3" w:rsidRPr="00F62917">
        <w:rPr>
          <w:rFonts w:ascii="Cambria" w:hAnsi="Cambria"/>
        </w:rPr>
        <w:t xml:space="preserve"> nie przysługuje </w:t>
      </w:r>
      <w:r w:rsidRPr="00F62917">
        <w:rPr>
          <w:rFonts w:ascii="Cambria" w:hAnsi="Cambria"/>
        </w:rPr>
        <w:t xml:space="preserve">uczniom, którzy nie zamieszkują na terenie Gminy Świdnica </w:t>
      </w:r>
    </w:p>
    <w:p w:rsid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Wniosek o przyznanie stypendium szkolnego składa się do dnia 15 września danego roku szkolnego. W przypadku utraty dochodu w ciągu trwania roku szkolnego istnieje także możliwość złożenia wniosku o przyznanie stypendium szkolnego. Jeżeli natomiast ustaną przyczyny, które stanowiły podstawę przyznania stypendium szkolnego to wnioskodawca zobowiązany jest niezwłocznie powiadomić organ, który przyznaje stypendium. Stypendium szkolne wówczas wstrzymuje się lub cofa. </w:t>
      </w:r>
    </w:p>
    <w:p w:rsidR="00E176FE" w:rsidRP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Do wniosku o stypendium szkolne należy dołączyć: </w:t>
      </w:r>
    </w:p>
    <w:p w:rsidR="00E176FE" w:rsidRPr="00DB7368" w:rsidRDefault="00E176FE" w:rsidP="00EB50A1">
      <w:pPr>
        <w:numPr>
          <w:ilvl w:val="0"/>
          <w:numId w:val="243"/>
        </w:numPr>
        <w:spacing w:after="3"/>
        <w:ind w:hanging="10"/>
        <w:jc w:val="both"/>
        <w:rPr>
          <w:rFonts w:ascii="Cambria" w:hAnsi="Cambria"/>
        </w:rPr>
      </w:pPr>
      <w:r w:rsidRPr="00DB7368">
        <w:rPr>
          <w:rFonts w:ascii="Cambria" w:hAnsi="Cambria"/>
        </w:rPr>
        <w:t xml:space="preserve">potwierdzoną za zgodność z oryginałem kserokopię dokumentu potwierdzającego tożsamość wnioskodawcy i uprawnienie wystąpienia z wnioskiem (np. odpowiednie strony dowodu osobistego zawierające informację o dzieciach, lub dowód osobisty i akt urodzenia ucznia, w przypadku opiekuna dodatkowo dokument potwierdzający przyznanie opieki);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3"/>
        </w:numPr>
        <w:spacing w:after="3"/>
        <w:ind w:hanging="10"/>
        <w:jc w:val="both"/>
        <w:rPr>
          <w:rFonts w:ascii="Cambria" w:hAnsi="Cambria"/>
        </w:rPr>
      </w:pPr>
      <w:r w:rsidRPr="00DB7368">
        <w:rPr>
          <w:rFonts w:ascii="Cambria" w:hAnsi="Cambria"/>
        </w:rPr>
        <w:t xml:space="preserve">zaświadczenie lub oświadczenie potwierdzające fakt zamieszkania ucznia na terenie Gminy Świdnica w przypadku, jeśli miejscem zameldowania na pobyt stały i miejscem zamieszkania jest Gmina Świdnica - zaświadczenie z biura ewidencji ludności potwierdzające zameldowanie na pobyt stały ucznia, lub potwierdzoną za zgodność z oryginałem kserokopię dowodu osobistego; w przypadku braku zameldowania na pobyt stały, lub zameldowania na pobyt stały w innej miejscowości niż Gmina Świdnica - stosowne oświadczenie z wyjaśnieniem sytuacji;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3"/>
        </w:numPr>
        <w:spacing w:after="3"/>
        <w:ind w:hanging="10"/>
        <w:jc w:val="both"/>
        <w:rPr>
          <w:rFonts w:ascii="Cambria" w:hAnsi="Cambria"/>
        </w:rPr>
      </w:pPr>
      <w:r w:rsidRPr="00DB7368">
        <w:rPr>
          <w:rFonts w:ascii="Cambria" w:hAnsi="Cambria"/>
        </w:rPr>
        <w:t xml:space="preserve">zaświadczenia lub oświadczenia potwierdzające wysokość dochodów osiągniętych w miesiącu poprzedzającym złożenie wniosku (w miesiącu złożenia wniosku - w przypadku utraty dochodu) przez poszczególnych członków rodziny z tytułu np.: </w:t>
      </w:r>
    </w:p>
    <w:p w:rsidR="00E176FE" w:rsidRPr="00DB7368" w:rsidRDefault="00E176FE" w:rsidP="00443513">
      <w:pPr>
        <w:ind w:left="1560"/>
        <w:jc w:val="left"/>
        <w:rPr>
          <w:rFonts w:ascii="Cambria" w:hAnsi="Cambria"/>
        </w:rPr>
      </w:pPr>
      <w:r w:rsidRPr="00DB7368">
        <w:rPr>
          <w:rFonts w:ascii="Cambria" w:hAnsi="Cambria"/>
        </w:rPr>
        <w:t xml:space="preserve">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 xml:space="preserve">wynagrodzenia netto za pracę, (umowa o pracę, umowa o dzieło, umowa zlecenie itp.),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lastRenderedPageBreak/>
        <w:t xml:space="preserve">emerytury/renty, świadczenia /zasiłku przedemerytalnego,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 xml:space="preserve">alimentów,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 xml:space="preserve">innych źródeł dochodu - praca zarobkowa za granicą, wynagrodzenie z tytułu praktyk,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 xml:space="preserve">stypendia, praca dorywcza, darowizny, dochody z najmu mieszkań i lokali itp.,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świadczeń pomocy społecznej: fa)</w:t>
      </w:r>
      <w:r w:rsidRPr="00DB7368">
        <w:rPr>
          <w:rFonts w:ascii="Cambria" w:eastAsia="Arial" w:hAnsi="Cambria" w:cs="Arial"/>
        </w:rPr>
        <w:t xml:space="preserve"> </w:t>
      </w:r>
      <w:r w:rsidRPr="00DB7368">
        <w:rPr>
          <w:rFonts w:ascii="Cambria" w:hAnsi="Cambria"/>
        </w:rPr>
        <w:t>świadczeń rodzinnych, fb)</w:t>
      </w:r>
      <w:r w:rsidRPr="00DB7368">
        <w:rPr>
          <w:rFonts w:ascii="Cambria" w:eastAsia="Arial" w:hAnsi="Cambria" w:cs="Arial"/>
        </w:rPr>
        <w:t xml:space="preserve"> </w:t>
      </w:r>
      <w:r w:rsidRPr="00DB7368">
        <w:rPr>
          <w:rFonts w:ascii="Cambria" w:hAnsi="Cambria"/>
        </w:rPr>
        <w:t>zaliczki alimentacyjnej, fc)</w:t>
      </w:r>
      <w:r w:rsidRPr="00DB7368">
        <w:rPr>
          <w:rFonts w:ascii="Cambria" w:eastAsia="Arial" w:hAnsi="Cambria" w:cs="Arial"/>
        </w:rPr>
        <w:t xml:space="preserve"> </w:t>
      </w:r>
      <w:r w:rsidRPr="00DB7368">
        <w:rPr>
          <w:rFonts w:ascii="Cambria" w:hAnsi="Cambria"/>
        </w:rPr>
        <w:t>zasiłku pielęgnacyjnego, fd)</w:t>
      </w:r>
      <w:r w:rsidRPr="00DB7368">
        <w:rPr>
          <w:rFonts w:ascii="Cambria" w:eastAsia="Arial" w:hAnsi="Cambria" w:cs="Arial"/>
        </w:rPr>
        <w:t xml:space="preserve"> </w:t>
      </w:r>
      <w:r w:rsidRPr="00DB7368">
        <w:rPr>
          <w:rFonts w:ascii="Cambria" w:hAnsi="Cambria"/>
        </w:rPr>
        <w:t>zasiłku stałego, okresowego, fe)</w:t>
      </w:r>
      <w:r w:rsidRPr="00DB7368">
        <w:rPr>
          <w:rFonts w:ascii="Cambria" w:eastAsia="Arial" w:hAnsi="Cambria" w:cs="Arial"/>
        </w:rPr>
        <w:t xml:space="preserve"> </w:t>
      </w:r>
      <w:r w:rsidRPr="00DB7368">
        <w:rPr>
          <w:rFonts w:ascii="Cambria" w:hAnsi="Cambria"/>
        </w:rPr>
        <w:t xml:space="preserve"> dodatku mieszkaniowego itp., </w:t>
      </w:r>
    </w:p>
    <w:p w:rsidR="00E176FE" w:rsidRPr="00DB7368" w:rsidRDefault="00E176FE" w:rsidP="00EB50A1">
      <w:pPr>
        <w:numPr>
          <w:ilvl w:val="1"/>
          <w:numId w:val="244"/>
        </w:numPr>
        <w:spacing w:after="3"/>
        <w:ind w:hanging="360"/>
        <w:jc w:val="both"/>
        <w:rPr>
          <w:rFonts w:ascii="Cambria" w:hAnsi="Cambria"/>
        </w:rPr>
      </w:pPr>
      <w:r w:rsidRPr="00DB7368">
        <w:rPr>
          <w:rFonts w:ascii="Cambria" w:hAnsi="Cambria"/>
        </w:rPr>
        <w:t xml:space="preserve">stosowne zaświadczenie z urzędu skarbowego o osiągniętym dochodzie z innych źródeł niż wymienione wyżej (według zasad określonych w art. 8 ust. 3 - 13 ustawy o pomocy społecznej); </w:t>
      </w:r>
    </w:p>
    <w:p w:rsidR="00E176FE" w:rsidRPr="00DB7368" w:rsidRDefault="00E176FE" w:rsidP="00443513">
      <w:pPr>
        <w:ind w:left="2006"/>
        <w:jc w:val="left"/>
        <w:rPr>
          <w:rFonts w:ascii="Cambria" w:hAnsi="Cambria"/>
        </w:rPr>
      </w:pPr>
      <w:r w:rsidRPr="00DB7368">
        <w:rPr>
          <w:rFonts w:ascii="Cambria" w:hAnsi="Cambria"/>
        </w:rPr>
        <w:t xml:space="preserve"> </w:t>
      </w:r>
    </w:p>
    <w:p w:rsidR="00E176FE" w:rsidRPr="00DB7368" w:rsidRDefault="00E176FE" w:rsidP="00EB50A1">
      <w:pPr>
        <w:numPr>
          <w:ilvl w:val="0"/>
          <w:numId w:val="243"/>
        </w:numPr>
        <w:spacing w:after="3"/>
        <w:ind w:hanging="10"/>
        <w:jc w:val="both"/>
        <w:rPr>
          <w:rFonts w:ascii="Cambria" w:hAnsi="Cambria"/>
        </w:rPr>
      </w:pPr>
      <w:r w:rsidRPr="00DB7368">
        <w:rPr>
          <w:rFonts w:ascii="Cambria" w:hAnsi="Cambria"/>
        </w:rPr>
        <w:t xml:space="preserve">osoby bezrobotne powinny dołączyć zaświadczenie z urzędu pracy o statusie bezrobotnego lub oświadczenie o pozostawaniu bez pracy i nieosiąganiu dochodu osób niezarejestrowanych w Urzędzie Pracy;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3"/>
        </w:numPr>
        <w:spacing w:after="3"/>
        <w:ind w:hanging="10"/>
        <w:jc w:val="both"/>
        <w:rPr>
          <w:rFonts w:ascii="Cambria" w:hAnsi="Cambria"/>
        </w:rPr>
      </w:pPr>
      <w:r w:rsidRPr="00DB7368">
        <w:rPr>
          <w:rFonts w:ascii="Cambria" w:hAnsi="Cambria"/>
        </w:rPr>
        <w:t xml:space="preserve">w przypadku uzyskiwania dochodu z prowadzenia gospodarstwa rolnego - np. zaświadczenie właściwego organu gminy o wielkości gospodarstwa rolnego wyrażonej w hektarach przeliczeniowych ogólnej powierzchni; </w:t>
      </w:r>
    </w:p>
    <w:p w:rsidR="00E176FE" w:rsidRPr="00DB7368" w:rsidRDefault="00E176FE" w:rsidP="00443513">
      <w:pPr>
        <w:ind w:left="566"/>
        <w:jc w:val="left"/>
        <w:rPr>
          <w:rFonts w:ascii="Cambria" w:hAnsi="Cambria"/>
        </w:rPr>
      </w:pPr>
      <w:r w:rsidRPr="00DB7368">
        <w:rPr>
          <w:rFonts w:ascii="Cambria" w:hAnsi="Cambria"/>
        </w:rPr>
        <w:t xml:space="preserve"> </w:t>
      </w:r>
    </w:p>
    <w:p w:rsidR="00F62917" w:rsidRDefault="00E176FE" w:rsidP="00EB50A1">
      <w:pPr>
        <w:numPr>
          <w:ilvl w:val="0"/>
          <w:numId w:val="243"/>
        </w:numPr>
        <w:spacing w:after="3"/>
        <w:ind w:hanging="10"/>
        <w:jc w:val="both"/>
        <w:rPr>
          <w:rFonts w:ascii="Cambria" w:hAnsi="Cambria"/>
        </w:rPr>
      </w:pPr>
      <w:r w:rsidRPr="00DB7368">
        <w:rPr>
          <w:rFonts w:ascii="Cambria" w:hAnsi="Cambria"/>
        </w:rPr>
        <w:t xml:space="preserve">w przypadku uzyskiwania alimentów - np. kopia wyroku sądu zasądzającego alimenty lub kopię odpisu protokołu posiedzenia zawierającego treść ugody sądowej/ przekazy lub przelewy pieniężne dokumentujące faktyczną wysokość otrzymanych alimentów. </w:t>
      </w:r>
    </w:p>
    <w:p w:rsidR="00F62917" w:rsidRDefault="00F62917" w:rsidP="00F62917">
      <w:pPr>
        <w:pStyle w:val="Akapitzlist"/>
        <w:rPr>
          <w:rFonts w:ascii="Cambria" w:hAnsi="Cambria"/>
        </w:rPr>
      </w:pPr>
    </w:p>
    <w:p w:rsidR="00E176FE" w:rsidRP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Zasiłek szkolny: </w:t>
      </w:r>
    </w:p>
    <w:p w:rsidR="00E176FE" w:rsidRPr="00DB7368" w:rsidRDefault="00E176FE" w:rsidP="00443513">
      <w:pPr>
        <w:ind w:left="1390"/>
        <w:jc w:val="left"/>
        <w:rPr>
          <w:rFonts w:ascii="Cambria" w:hAnsi="Cambria"/>
        </w:rPr>
      </w:pPr>
      <w:r w:rsidRPr="00DB7368">
        <w:rPr>
          <w:rFonts w:ascii="Cambria" w:hAnsi="Cambria"/>
        </w:rPr>
        <w:t xml:space="preserve"> </w:t>
      </w:r>
    </w:p>
    <w:p w:rsidR="00E176FE" w:rsidRPr="00DB7368" w:rsidRDefault="00E176FE" w:rsidP="00EB50A1">
      <w:pPr>
        <w:numPr>
          <w:ilvl w:val="0"/>
          <w:numId w:val="245"/>
        </w:numPr>
        <w:spacing w:after="3"/>
        <w:ind w:hanging="10"/>
        <w:jc w:val="both"/>
        <w:rPr>
          <w:rFonts w:ascii="Cambria" w:hAnsi="Cambria"/>
        </w:rPr>
      </w:pPr>
      <w:r w:rsidRPr="00DB7368">
        <w:rPr>
          <w:rFonts w:ascii="Cambria" w:hAnsi="Cambria"/>
        </w:rPr>
        <w:t xml:space="preserve">zasiłek szkolny może być przyznany uczniowi znajdującemu się przejściowo w trudnej sytuacji materialnej z powodu zdarzenia losowego;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5"/>
        </w:numPr>
        <w:spacing w:after="3"/>
        <w:ind w:hanging="10"/>
        <w:jc w:val="both"/>
        <w:rPr>
          <w:rFonts w:ascii="Cambria" w:hAnsi="Cambria"/>
        </w:rPr>
      </w:pPr>
      <w:r w:rsidRPr="00DB7368">
        <w:rPr>
          <w:rFonts w:ascii="Cambria" w:hAnsi="Cambria"/>
        </w:rPr>
        <w:t xml:space="preserve">zasiłek szkolny może być przyznany w formie świadczenia pieniężnego na pokrycie wydatków związanych z procesem edukacyjnym lub w formie pomocy rzeczowej o charakterze edukacyjnym, raz lub kilka razy w roku, niezależnie od otrzymywanego stypendium szkolnego;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443513" w:rsidRDefault="00E176FE" w:rsidP="00EB50A1">
      <w:pPr>
        <w:numPr>
          <w:ilvl w:val="0"/>
          <w:numId w:val="245"/>
        </w:numPr>
        <w:spacing w:after="3"/>
        <w:ind w:hanging="10"/>
        <w:jc w:val="both"/>
        <w:rPr>
          <w:rFonts w:ascii="Cambria" w:hAnsi="Cambria"/>
        </w:rPr>
      </w:pPr>
      <w:r w:rsidRPr="00DB7368">
        <w:rPr>
          <w:rFonts w:ascii="Cambria" w:hAnsi="Cambria"/>
        </w:rPr>
        <w:t xml:space="preserve">wysokość zasiłku szkolnego nie może przekroczyć jednorazowo kwoty stanowiącej pięciokrotność kwoty, o której mowa w art. 6 ust. 2 pkt 2 ustawy z dnia 28 listopada 2003 r. </w:t>
      </w:r>
      <w:r w:rsidR="00443513">
        <w:rPr>
          <w:rFonts w:ascii="Cambria" w:hAnsi="Cambria"/>
        </w:rPr>
        <w:t xml:space="preserve"> </w:t>
      </w:r>
      <w:r w:rsidRPr="00443513">
        <w:rPr>
          <w:rFonts w:ascii="Cambria" w:hAnsi="Cambria"/>
        </w:rPr>
        <w:t xml:space="preserve">o świadczeniach rodzinnych; </w:t>
      </w:r>
    </w:p>
    <w:p w:rsidR="00E176FE" w:rsidRPr="00DB7368" w:rsidRDefault="00E176FE" w:rsidP="00443513">
      <w:pPr>
        <w:ind w:left="566"/>
        <w:jc w:val="left"/>
        <w:rPr>
          <w:rFonts w:ascii="Cambria" w:hAnsi="Cambria"/>
        </w:rPr>
      </w:pPr>
      <w:r w:rsidRPr="00DB7368">
        <w:rPr>
          <w:rFonts w:ascii="Cambria" w:hAnsi="Cambria"/>
        </w:rPr>
        <w:t xml:space="preserve"> </w:t>
      </w:r>
    </w:p>
    <w:p w:rsidR="00F62917" w:rsidRPr="00F62917" w:rsidRDefault="00E176FE" w:rsidP="00EB50A1">
      <w:pPr>
        <w:pStyle w:val="Akapitzlist"/>
        <w:numPr>
          <w:ilvl w:val="0"/>
          <w:numId w:val="245"/>
        </w:numPr>
        <w:jc w:val="both"/>
        <w:rPr>
          <w:rFonts w:ascii="Cambria" w:hAnsi="Cambria"/>
        </w:rPr>
      </w:pPr>
      <w:r w:rsidRPr="00F62917">
        <w:rPr>
          <w:rFonts w:ascii="Cambria" w:hAnsi="Cambria"/>
        </w:rPr>
        <w:t>o zasiłek szkolny można ubiegać się w terminie nie dłuższym niż dwa miesiące od wystąpienia zdarzenia uzasadniaj</w:t>
      </w:r>
      <w:r w:rsidR="00F62917" w:rsidRPr="00F62917">
        <w:rPr>
          <w:rFonts w:ascii="Cambria" w:hAnsi="Cambria"/>
        </w:rPr>
        <w:t>ącego przyznanie tego zasiłku.</w:t>
      </w:r>
    </w:p>
    <w:p w:rsidR="00F62917" w:rsidRPr="00F62917" w:rsidRDefault="00F62917" w:rsidP="00F62917">
      <w:pPr>
        <w:pStyle w:val="Akapitzlist"/>
        <w:rPr>
          <w:rFonts w:ascii="Cambria" w:hAnsi="Cambria"/>
        </w:rPr>
      </w:pPr>
    </w:p>
    <w:p w:rsidR="00E176FE" w:rsidRPr="00F62917" w:rsidRDefault="00E176FE" w:rsidP="00EB50A1">
      <w:pPr>
        <w:pStyle w:val="Akapitzlist"/>
        <w:numPr>
          <w:ilvl w:val="1"/>
          <w:numId w:val="238"/>
        </w:numPr>
        <w:jc w:val="both"/>
        <w:rPr>
          <w:rFonts w:ascii="Cambria" w:hAnsi="Cambria"/>
        </w:rPr>
      </w:pPr>
      <w:r w:rsidRPr="00F62917">
        <w:rPr>
          <w:rFonts w:ascii="Cambria" w:hAnsi="Cambria"/>
        </w:rPr>
        <w:t xml:space="preserve">Rada Gminy Świdnica uchwala regulamin udzielania pomocy materialnej o charakterze socjalnym dla uczniów zamieszkałych na terenie miasta, kierując się celami pomocy materialnej o charakterze socjalnym, w którym określa w szczególności: </w:t>
      </w:r>
    </w:p>
    <w:p w:rsidR="00E176FE" w:rsidRPr="00DB7368" w:rsidRDefault="00E176FE" w:rsidP="00443513">
      <w:pPr>
        <w:ind w:left="1274"/>
        <w:jc w:val="left"/>
        <w:rPr>
          <w:rFonts w:ascii="Cambria" w:hAnsi="Cambria"/>
        </w:rPr>
      </w:pPr>
      <w:r w:rsidRPr="00DB7368">
        <w:rPr>
          <w:rFonts w:ascii="Cambria" w:hAnsi="Cambria"/>
        </w:rPr>
        <w:t xml:space="preserve"> </w:t>
      </w:r>
    </w:p>
    <w:p w:rsidR="00E176FE" w:rsidRPr="00DB7368" w:rsidRDefault="00E176FE" w:rsidP="00EB50A1">
      <w:pPr>
        <w:numPr>
          <w:ilvl w:val="0"/>
          <w:numId w:val="246"/>
        </w:numPr>
        <w:spacing w:after="3"/>
        <w:ind w:left="846" w:hanging="283"/>
        <w:jc w:val="both"/>
        <w:rPr>
          <w:rFonts w:ascii="Cambria" w:hAnsi="Cambria"/>
        </w:rPr>
      </w:pPr>
      <w:r w:rsidRPr="00DB7368">
        <w:rPr>
          <w:rFonts w:ascii="Cambria" w:hAnsi="Cambria"/>
        </w:rPr>
        <w:t xml:space="preserve">sposób ustalania wysokości stypendium szkolnego w zależności od sytuacji materialnej uczniów i ich rodzin oraz innych okoliczności, o których mowa w art. 90d ust. 1; </w:t>
      </w:r>
    </w:p>
    <w:p w:rsidR="00E176FE" w:rsidRPr="00DB7368" w:rsidRDefault="00E176FE" w:rsidP="00EB50A1">
      <w:pPr>
        <w:numPr>
          <w:ilvl w:val="0"/>
          <w:numId w:val="246"/>
        </w:numPr>
        <w:spacing w:after="3"/>
        <w:ind w:left="846" w:hanging="283"/>
        <w:jc w:val="both"/>
        <w:rPr>
          <w:rFonts w:ascii="Cambria" w:hAnsi="Cambria"/>
        </w:rPr>
      </w:pPr>
      <w:r w:rsidRPr="00DB7368">
        <w:rPr>
          <w:rFonts w:ascii="Cambria" w:hAnsi="Cambria"/>
        </w:rPr>
        <w:t xml:space="preserve">formy, w jakich udziela się stypendium szkolnego w zależności od potrzeb uczniów zamieszkałych na terenie gminy; </w:t>
      </w:r>
    </w:p>
    <w:p w:rsidR="00E176FE" w:rsidRPr="00DB7368" w:rsidRDefault="00E176FE" w:rsidP="00EB50A1">
      <w:pPr>
        <w:numPr>
          <w:ilvl w:val="0"/>
          <w:numId w:val="246"/>
        </w:numPr>
        <w:spacing w:after="3"/>
        <w:ind w:left="846" w:hanging="283"/>
        <w:jc w:val="both"/>
        <w:rPr>
          <w:rFonts w:ascii="Cambria" w:hAnsi="Cambria"/>
        </w:rPr>
      </w:pPr>
      <w:r w:rsidRPr="00DB7368">
        <w:rPr>
          <w:rFonts w:ascii="Cambria" w:hAnsi="Cambria"/>
        </w:rPr>
        <w:t xml:space="preserve">tryb i sposób udzielania stypendium szkolnego; </w:t>
      </w:r>
    </w:p>
    <w:p w:rsidR="00F62917" w:rsidRDefault="00E176FE" w:rsidP="00EB50A1">
      <w:pPr>
        <w:numPr>
          <w:ilvl w:val="0"/>
          <w:numId w:val="246"/>
        </w:numPr>
        <w:spacing w:after="3"/>
        <w:ind w:left="846" w:hanging="283"/>
        <w:jc w:val="both"/>
        <w:rPr>
          <w:rFonts w:ascii="Cambria" w:hAnsi="Cambria"/>
        </w:rPr>
      </w:pPr>
      <w:r w:rsidRPr="00DB7368">
        <w:rPr>
          <w:rFonts w:ascii="Cambria" w:hAnsi="Cambria"/>
        </w:rPr>
        <w:t xml:space="preserve">tryb i sposób udzielania zasiłku szkolnego w zależności od zdarzenia losowego. </w:t>
      </w:r>
    </w:p>
    <w:p w:rsidR="00E176FE" w:rsidRP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Szkoła może udzielać stypendium za wyniki w nauce lub za osiągnięcia sportowe: </w:t>
      </w:r>
    </w:p>
    <w:p w:rsidR="00E176FE" w:rsidRPr="00DB7368" w:rsidRDefault="00E176FE" w:rsidP="00443513">
      <w:pPr>
        <w:ind w:left="566"/>
        <w:jc w:val="both"/>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lastRenderedPageBreak/>
        <w:t xml:space="preserve">stypendium za wyniki w nauce może być przyznane uczniowi, który uzyskał wysoką średnią ocen oraz </w:t>
      </w:r>
      <w:r w:rsidR="0044136A" w:rsidRPr="00DB7368">
        <w:rPr>
          <w:rFonts w:ascii="Cambria" w:hAnsi="Cambria"/>
        </w:rPr>
        <w:t>ocenę</w:t>
      </w:r>
      <w:r w:rsidR="0044136A">
        <w:rPr>
          <w:rFonts w:ascii="Cambria" w:hAnsi="Cambria"/>
        </w:rPr>
        <w:t xml:space="preserve"> co najmniej bardzo dobrą</w:t>
      </w:r>
      <w:r w:rsidRPr="00DB7368">
        <w:rPr>
          <w:rFonts w:ascii="Cambria" w:hAnsi="Cambria"/>
        </w:rPr>
        <w:t xml:space="preserve"> zachowania w okresie poprzedzającym okres w którym przyznaje się to stypendium, a stypendium za osiągnięcia sportowe może być przyznane uczniowi, który uzyskał wysokie wyniki we współzawodnictwie sportowym na szczeblu co najmniej międzyszkolnym oraz co najmniej dobrą ocenę zachowania w okresie poprzedzającym okres, w którym przyznaje się to stypendium;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o przyznanie stypendium za wyniki w nauce lub za osiągnięcia sportowe uczeń może ubiegać się nie wcześniej niż po ukończeniu pierwszego okresu nauki w danym typie szkoły, z zastrzeżeniem lit. a i b: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47"/>
        </w:numPr>
        <w:spacing w:after="3"/>
        <w:ind w:left="1419" w:hanging="425"/>
        <w:jc w:val="both"/>
        <w:rPr>
          <w:rFonts w:ascii="Cambria" w:hAnsi="Cambria"/>
        </w:rPr>
      </w:pPr>
      <w:r w:rsidRPr="00DB7368">
        <w:rPr>
          <w:rFonts w:ascii="Cambria" w:hAnsi="Cambria"/>
        </w:rPr>
        <w:t xml:space="preserve">stypendium za wyniki w nauce nie udziela się uczniom klas I-III szkoły podstawowej oraz uczniom klasy IV szkoły podstawowej do ukończenia pierwszego okresu nauki, </w:t>
      </w:r>
    </w:p>
    <w:p w:rsidR="00E176FE" w:rsidRPr="00DB7368" w:rsidRDefault="00E176FE" w:rsidP="00443513">
      <w:pPr>
        <w:ind w:left="1418"/>
        <w:jc w:val="left"/>
        <w:rPr>
          <w:rFonts w:ascii="Cambria" w:hAnsi="Cambria"/>
        </w:rPr>
      </w:pPr>
      <w:r w:rsidRPr="00DB7368">
        <w:rPr>
          <w:rFonts w:ascii="Cambria" w:hAnsi="Cambria"/>
        </w:rPr>
        <w:t xml:space="preserve"> </w:t>
      </w:r>
    </w:p>
    <w:p w:rsidR="00E176FE" w:rsidRPr="00DB7368" w:rsidRDefault="00E176FE" w:rsidP="00EB50A1">
      <w:pPr>
        <w:numPr>
          <w:ilvl w:val="1"/>
          <w:numId w:val="247"/>
        </w:numPr>
        <w:spacing w:after="3"/>
        <w:ind w:left="1419" w:hanging="425"/>
        <w:jc w:val="both"/>
        <w:rPr>
          <w:rFonts w:ascii="Cambria" w:hAnsi="Cambria"/>
        </w:rPr>
      </w:pPr>
      <w:r w:rsidRPr="00DB7368">
        <w:rPr>
          <w:rFonts w:ascii="Cambria" w:hAnsi="Cambria"/>
        </w:rPr>
        <w:t xml:space="preserve">stypendium za osiągnięcia sportowe nie udziela się uczniom klas I-III szkoły podstawowej;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dyrektor szkoły powołuje w szkole komisję stypendialną; </w:t>
      </w:r>
    </w:p>
    <w:p w:rsidR="00E176FE" w:rsidRPr="00DB7368" w:rsidRDefault="008B4C7C"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wniosek o przyznanie stypendium za wyniki w nauce lub za osiągnięcia sportowe wychowawca klasy składa do komisji stypendialnej, która przekazuje wniosek wraz ze swoją opinią dyrektorowi szkoły;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stypendium za wyniki w nauce lub za osiągnięcia sportowe jest wypłacane raz na rok;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Wysokość stypendium ustala organ prowadzący szkołę.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7"/>
        </w:numPr>
        <w:spacing w:after="3"/>
        <w:ind w:left="846" w:hanging="283"/>
        <w:jc w:val="both"/>
        <w:rPr>
          <w:rFonts w:ascii="Cambria" w:hAnsi="Cambria"/>
        </w:rPr>
      </w:pPr>
      <w:r w:rsidRPr="00DB7368">
        <w:rPr>
          <w:rFonts w:ascii="Cambria" w:hAnsi="Cambria"/>
        </w:rPr>
        <w:t xml:space="preserve">stypendium za wyniki w nauce lub za osiągnięcia sportowe przyznaje dyrektor szkoły, po zasięgnięciu opinii rady pedagogicznej, w ramach środków przyznanych przez organ prowadzący na ten cel w budżecie szkoły. </w:t>
      </w:r>
    </w:p>
    <w:p w:rsidR="00E176FE" w:rsidRPr="00DB7368" w:rsidRDefault="00E176FE" w:rsidP="00443513">
      <w:pPr>
        <w:ind w:left="1560"/>
        <w:jc w:val="left"/>
        <w:rPr>
          <w:rFonts w:ascii="Cambria" w:hAnsi="Cambria"/>
        </w:rPr>
      </w:pPr>
      <w:r w:rsidRPr="00DB7368">
        <w:rPr>
          <w:rFonts w:ascii="Cambria" w:hAnsi="Cambria"/>
        </w:rPr>
        <w:t xml:space="preserve"> </w:t>
      </w:r>
    </w:p>
    <w:p w:rsidR="00E176FE" w:rsidRPr="00F62917" w:rsidRDefault="00E176FE" w:rsidP="00EB50A1">
      <w:pPr>
        <w:pStyle w:val="Akapitzlist"/>
        <w:numPr>
          <w:ilvl w:val="1"/>
          <w:numId w:val="238"/>
        </w:numPr>
        <w:spacing w:after="3"/>
        <w:jc w:val="both"/>
        <w:rPr>
          <w:rFonts w:ascii="Cambria" w:hAnsi="Cambria"/>
        </w:rPr>
      </w:pPr>
      <w:r w:rsidRPr="00F62917">
        <w:rPr>
          <w:rFonts w:ascii="Cambria" w:hAnsi="Cambria"/>
        </w:rPr>
        <w:t xml:space="preserve">Udzielanie świadczeń pomocy materialnej o charakterze socjalnym należy do zadań własnych gminy.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9"/>
        <w:jc w:val="both"/>
        <w:rPr>
          <w:rFonts w:ascii="Cambria" w:hAnsi="Cambria"/>
        </w:rPr>
      </w:pPr>
      <w:r w:rsidRPr="00DB7368">
        <w:rPr>
          <w:rFonts w:ascii="Cambria" w:hAnsi="Cambria"/>
        </w:rPr>
        <w:t xml:space="preserve">W sprawach świadczeń pomocy materialnej o charakterze socjalnym wydaje się decyzje administracyjne.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9"/>
        <w:jc w:val="both"/>
        <w:rPr>
          <w:rFonts w:ascii="Cambria" w:hAnsi="Cambria"/>
        </w:rPr>
      </w:pPr>
      <w:r w:rsidRPr="00DB7368">
        <w:rPr>
          <w:rFonts w:ascii="Cambria" w:hAnsi="Cambria"/>
        </w:rPr>
        <w:t xml:space="preserve">Należności z tytułu nienależnie pobranego stypendium szkolnego podlegają ściągnięciu w trybie przepisów o postępowaniu egzekucyjnym w administracji. </w:t>
      </w:r>
    </w:p>
    <w:p w:rsidR="00E176FE" w:rsidRPr="00DB7368" w:rsidRDefault="00E176FE" w:rsidP="00443513">
      <w:pPr>
        <w:ind w:left="994"/>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9"/>
        <w:jc w:val="both"/>
        <w:rPr>
          <w:rFonts w:ascii="Cambria" w:hAnsi="Cambria"/>
        </w:rPr>
      </w:pPr>
      <w:r w:rsidRPr="00DB7368">
        <w:rPr>
          <w:rFonts w:ascii="Cambria" w:hAnsi="Cambria"/>
        </w:rPr>
        <w:t xml:space="preserve">Wysokość należności podlegającej zwrotowi oraz termin zwrotu tej należności ustala się w drodze decyzji administracyjnej.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1"/>
          <w:numId w:val="238"/>
        </w:numPr>
        <w:spacing w:after="3"/>
        <w:ind w:firstLine="569"/>
        <w:jc w:val="both"/>
        <w:rPr>
          <w:rFonts w:ascii="Cambria" w:hAnsi="Cambria"/>
        </w:rPr>
      </w:pPr>
      <w:r w:rsidRPr="00DB7368">
        <w:rPr>
          <w:rFonts w:ascii="Cambria" w:hAnsi="Cambria"/>
        </w:rPr>
        <w:t xml:space="preserve">W przypadkach szczególnych, zwłaszcza jeżeli zwrot wydatków na udzielone stypendium szkolne w całości lub w części stanowiłby dla osoby zobowiązanej nadmierne obciążenie lub też niweczyłby skutki udzielanej pomocy, właściwy organ może odstąpić od żądania takiego zwrotu.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767487" w:rsidP="00443513">
      <w:pPr>
        <w:ind w:left="573"/>
        <w:jc w:val="both"/>
        <w:rPr>
          <w:rFonts w:ascii="Cambria" w:hAnsi="Cambria"/>
        </w:rPr>
      </w:pPr>
      <w:r w:rsidRPr="00DB7368">
        <w:rPr>
          <w:rFonts w:ascii="Cambria" w:hAnsi="Cambria"/>
          <w:b/>
        </w:rPr>
        <w:t xml:space="preserve">         § 42</w:t>
      </w:r>
      <w:r w:rsidR="00E176FE" w:rsidRPr="00DB7368">
        <w:rPr>
          <w:rFonts w:ascii="Cambria" w:hAnsi="Cambria"/>
          <w:b/>
        </w:rPr>
        <w:t>.  1.</w:t>
      </w:r>
      <w:r w:rsidR="00E176FE" w:rsidRPr="00DB7368">
        <w:rPr>
          <w:rFonts w:ascii="Cambria" w:hAnsi="Cambria"/>
        </w:rPr>
        <w:t xml:space="preserve"> Szkoła prowadzi szeroką działalność z zakresu profilaktyki poprzez: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E176FE" w:rsidP="00EB50A1">
      <w:pPr>
        <w:numPr>
          <w:ilvl w:val="0"/>
          <w:numId w:val="248"/>
        </w:numPr>
        <w:spacing w:after="4"/>
        <w:ind w:left="846" w:hanging="283"/>
        <w:jc w:val="both"/>
        <w:rPr>
          <w:rFonts w:ascii="Cambria" w:hAnsi="Cambria"/>
        </w:rPr>
      </w:pPr>
      <w:r w:rsidRPr="00DB7368">
        <w:rPr>
          <w:rFonts w:ascii="Cambria" w:hAnsi="Cambria"/>
        </w:rPr>
        <w:t xml:space="preserve">realizację przyjętych zapisów w  </w:t>
      </w:r>
      <w:r w:rsidRPr="00DB7368">
        <w:rPr>
          <w:rFonts w:ascii="Cambria" w:hAnsi="Cambria"/>
          <w:i/>
        </w:rPr>
        <w:t xml:space="preserve">Programie Wychowawczo - Profilaktycznym; </w:t>
      </w:r>
      <w:r w:rsidRPr="00DB7368">
        <w:rPr>
          <w:rFonts w:ascii="Cambria" w:hAnsi="Cambria"/>
        </w:rPr>
        <w:t xml:space="preserve"> </w:t>
      </w:r>
    </w:p>
    <w:p w:rsidR="00E176FE" w:rsidRPr="00DB7368" w:rsidRDefault="00E176FE" w:rsidP="00EB50A1">
      <w:pPr>
        <w:numPr>
          <w:ilvl w:val="0"/>
          <w:numId w:val="248"/>
        </w:numPr>
        <w:spacing w:after="3"/>
        <w:ind w:left="846" w:hanging="283"/>
        <w:jc w:val="both"/>
        <w:rPr>
          <w:rFonts w:ascii="Cambria" w:hAnsi="Cambria"/>
        </w:rPr>
      </w:pPr>
      <w:r w:rsidRPr="00DB7368">
        <w:rPr>
          <w:rFonts w:ascii="Cambria" w:hAnsi="Cambria"/>
        </w:rPr>
        <w:t xml:space="preserve">rozpoznawanie i analizowanie indywidualnych potrzeb i problemów uczniów; </w:t>
      </w:r>
    </w:p>
    <w:p w:rsidR="00E176FE" w:rsidRPr="00DB7368" w:rsidRDefault="00E176FE" w:rsidP="00EB50A1">
      <w:pPr>
        <w:numPr>
          <w:ilvl w:val="0"/>
          <w:numId w:val="248"/>
        </w:numPr>
        <w:spacing w:after="3"/>
        <w:ind w:left="846" w:hanging="283"/>
        <w:jc w:val="both"/>
        <w:rPr>
          <w:rFonts w:ascii="Cambria" w:hAnsi="Cambria"/>
        </w:rPr>
      </w:pPr>
      <w:r w:rsidRPr="00DB7368">
        <w:rPr>
          <w:rFonts w:ascii="Cambria" w:hAnsi="Cambria"/>
        </w:rPr>
        <w:t xml:space="preserve">uświadamianie uczniom zagrożeń (agresja, przemoc, cyberprzemoc, uzależnienia) oraz konieczności dbania o własne zdrowie; </w:t>
      </w:r>
    </w:p>
    <w:p w:rsidR="00E176FE" w:rsidRPr="00DB7368" w:rsidRDefault="00E176FE" w:rsidP="00EB50A1">
      <w:pPr>
        <w:numPr>
          <w:ilvl w:val="0"/>
          <w:numId w:val="248"/>
        </w:numPr>
        <w:spacing w:after="3"/>
        <w:ind w:left="846" w:hanging="283"/>
        <w:jc w:val="both"/>
        <w:rPr>
          <w:rFonts w:ascii="Cambria" w:hAnsi="Cambria"/>
        </w:rPr>
      </w:pPr>
      <w:r w:rsidRPr="00DB7368">
        <w:rPr>
          <w:rFonts w:ascii="Cambria" w:hAnsi="Cambria"/>
        </w:rPr>
        <w:lastRenderedPageBreak/>
        <w:t xml:space="preserve">realizację określonej tematyki na zajęciach z wychowawcą we współpracy z lekarzami i psychologami; </w:t>
      </w:r>
    </w:p>
    <w:p w:rsidR="00E176FE" w:rsidRPr="00DB7368" w:rsidRDefault="00E176FE" w:rsidP="00EB50A1">
      <w:pPr>
        <w:numPr>
          <w:ilvl w:val="0"/>
          <w:numId w:val="248"/>
        </w:numPr>
        <w:spacing w:after="3"/>
        <w:ind w:left="846" w:hanging="283"/>
        <w:jc w:val="both"/>
        <w:rPr>
          <w:rFonts w:ascii="Cambria" w:hAnsi="Cambria"/>
        </w:rPr>
      </w:pPr>
      <w:r w:rsidRPr="00DB7368">
        <w:rPr>
          <w:rFonts w:ascii="Cambria" w:hAnsi="Cambria"/>
        </w:rPr>
        <w:t>działania opiekuńcze wychowawcy klasy, w tym rozpoznawanie relacji między rówieśnikami; 6)</w:t>
      </w:r>
      <w:r w:rsidRPr="00DB7368">
        <w:rPr>
          <w:rFonts w:ascii="Cambria" w:eastAsia="Arial" w:hAnsi="Cambria" w:cs="Arial"/>
        </w:rPr>
        <w:t xml:space="preserve"> </w:t>
      </w:r>
      <w:r w:rsidRPr="00DB7368">
        <w:rPr>
          <w:rFonts w:ascii="Cambria" w:hAnsi="Cambria"/>
        </w:rPr>
        <w:t xml:space="preserve">działania pedagoga i psychologa szkolnego; </w:t>
      </w:r>
    </w:p>
    <w:p w:rsidR="00E176FE" w:rsidRPr="00DB7368" w:rsidRDefault="00E176FE" w:rsidP="00EB50A1">
      <w:pPr>
        <w:numPr>
          <w:ilvl w:val="0"/>
          <w:numId w:val="249"/>
        </w:numPr>
        <w:spacing w:after="3"/>
        <w:ind w:left="846" w:hanging="283"/>
        <w:jc w:val="both"/>
        <w:rPr>
          <w:rFonts w:ascii="Cambria" w:hAnsi="Cambria"/>
        </w:rPr>
      </w:pPr>
      <w:r w:rsidRPr="00DB7368">
        <w:rPr>
          <w:rFonts w:ascii="Cambria" w:hAnsi="Cambria"/>
        </w:rPr>
        <w:t xml:space="preserve">współpracę z Poradnią Psychologiczno – Pedagogiczną, m.in. organizowanie zajęć integracyjnych, spotkań z psychologami, </w:t>
      </w:r>
    </w:p>
    <w:p w:rsidR="00E176FE" w:rsidRPr="00DB7368" w:rsidRDefault="00E176FE" w:rsidP="00EB50A1">
      <w:pPr>
        <w:numPr>
          <w:ilvl w:val="0"/>
          <w:numId w:val="249"/>
        </w:numPr>
        <w:spacing w:after="3"/>
        <w:ind w:left="846" w:hanging="283"/>
        <w:jc w:val="both"/>
        <w:rPr>
          <w:rFonts w:ascii="Cambria" w:hAnsi="Cambria"/>
        </w:rPr>
      </w:pPr>
      <w:r w:rsidRPr="00DB7368">
        <w:rPr>
          <w:rFonts w:ascii="Cambria" w:hAnsi="Cambria"/>
        </w:rPr>
        <w:t xml:space="preserve">prowadzenie profilaktyki uzależnień, </w:t>
      </w:r>
    </w:p>
    <w:p w:rsidR="00E176FE" w:rsidRPr="00DB7368" w:rsidRDefault="00E176FE" w:rsidP="00EB50A1">
      <w:pPr>
        <w:numPr>
          <w:ilvl w:val="0"/>
          <w:numId w:val="249"/>
        </w:numPr>
        <w:spacing w:after="41"/>
        <w:ind w:left="846" w:hanging="283"/>
        <w:jc w:val="both"/>
        <w:rPr>
          <w:rFonts w:ascii="Cambria" w:hAnsi="Cambria"/>
        </w:rPr>
      </w:pPr>
      <w:r w:rsidRPr="00DB7368">
        <w:rPr>
          <w:rFonts w:ascii="Cambria" w:hAnsi="Cambria"/>
        </w:rPr>
        <w:t xml:space="preserve">promocję zdrowia, zasad poprawnego żywienia; </w:t>
      </w:r>
    </w:p>
    <w:p w:rsidR="00E176FE" w:rsidRPr="00DB7368" w:rsidRDefault="00E176FE" w:rsidP="00443513">
      <w:pPr>
        <w:ind w:left="566"/>
        <w:jc w:val="left"/>
        <w:rPr>
          <w:rFonts w:ascii="Cambria" w:hAnsi="Cambria"/>
        </w:rPr>
      </w:pPr>
      <w:r w:rsidRPr="00DB7368">
        <w:rPr>
          <w:rFonts w:ascii="Cambria" w:hAnsi="Cambria"/>
        </w:rPr>
        <w:t xml:space="preserve"> </w:t>
      </w:r>
    </w:p>
    <w:p w:rsidR="00E176FE" w:rsidRPr="00DB7368" w:rsidRDefault="00767487" w:rsidP="00443513">
      <w:pPr>
        <w:ind w:left="573"/>
        <w:jc w:val="left"/>
        <w:rPr>
          <w:rFonts w:ascii="Cambria" w:hAnsi="Cambria"/>
        </w:rPr>
      </w:pPr>
      <w:r w:rsidRPr="00DB7368">
        <w:rPr>
          <w:rFonts w:ascii="Cambria" w:hAnsi="Cambria"/>
          <w:b/>
        </w:rPr>
        <w:t xml:space="preserve">        § 43</w:t>
      </w:r>
      <w:r w:rsidR="00E176FE" w:rsidRPr="00DB7368">
        <w:rPr>
          <w:rFonts w:ascii="Cambria" w:hAnsi="Cambria"/>
          <w:b/>
        </w:rPr>
        <w:t>.</w:t>
      </w:r>
      <w:r w:rsidR="00E176FE" w:rsidRPr="00DB7368">
        <w:rPr>
          <w:rFonts w:ascii="Cambria" w:hAnsi="Cambria"/>
        </w:rPr>
        <w:t xml:space="preserve"> Szkoła wspiera wszystkie akcje charytatywne, które zostały podjęte z inicjatywy Samorządu Uczniowskiego.</w:t>
      </w:r>
      <w:r w:rsidR="00E176FE" w:rsidRPr="00DB7368">
        <w:rPr>
          <w:rFonts w:ascii="Cambria" w:hAnsi="Cambria"/>
          <w:color w:val="FF0000"/>
        </w:rPr>
        <w:t xml:space="preserve"> </w:t>
      </w:r>
    </w:p>
    <w:p w:rsidR="00E176FE" w:rsidRPr="00DB7368" w:rsidRDefault="00E176FE" w:rsidP="00443513">
      <w:pPr>
        <w:ind w:left="566"/>
        <w:jc w:val="both"/>
        <w:rPr>
          <w:rFonts w:ascii="Cambria" w:hAnsi="Cambria"/>
        </w:rPr>
      </w:pPr>
      <w:r w:rsidRPr="00DB7368">
        <w:rPr>
          <w:rFonts w:ascii="Cambria" w:hAnsi="Cambria"/>
          <w:color w:val="FF0000"/>
        </w:rPr>
        <w:t xml:space="preserve"> </w:t>
      </w:r>
    </w:p>
    <w:p w:rsidR="00E176FE" w:rsidRPr="00DB7368" w:rsidRDefault="00767487" w:rsidP="00443513">
      <w:pPr>
        <w:ind w:left="563" w:firstLine="427"/>
        <w:jc w:val="both"/>
        <w:rPr>
          <w:rFonts w:ascii="Cambria" w:hAnsi="Cambria"/>
        </w:rPr>
      </w:pPr>
      <w:r w:rsidRPr="00DB7368">
        <w:rPr>
          <w:rFonts w:ascii="Cambria" w:hAnsi="Cambria"/>
          <w:b/>
        </w:rPr>
        <w:t>§ 44.</w:t>
      </w:r>
      <w:r w:rsidR="00E176FE" w:rsidRPr="00DB7368">
        <w:rPr>
          <w:rFonts w:ascii="Cambria" w:hAnsi="Cambria"/>
          <w:b/>
        </w:rPr>
        <w:t xml:space="preserve">  </w:t>
      </w:r>
      <w:r w:rsidR="00E176FE" w:rsidRPr="00DB7368">
        <w:rPr>
          <w:rFonts w:ascii="Cambria" w:hAnsi="Cambria"/>
        </w:rPr>
        <w:t xml:space="preserve">Każdy uczeń ma prawo skorzystać z dobrowolnego grupowego ubezpieczenia od następstw nieszczęśliwych wypadków. </w:t>
      </w:r>
    </w:p>
    <w:p w:rsidR="00E176FE" w:rsidRPr="00DB7368" w:rsidRDefault="00E176FE" w:rsidP="00443513">
      <w:pPr>
        <w:pStyle w:val="Akapitzlist"/>
        <w:spacing w:line="240" w:lineRule="auto"/>
        <w:ind w:left="0"/>
        <w:jc w:val="both"/>
        <w:rPr>
          <w:rFonts w:ascii="Cambria" w:hAnsi="Cambria" w:cs="Arial"/>
        </w:rPr>
      </w:pPr>
      <w:r w:rsidRPr="00DB7368">
        <w:rPr>
          <w:rFonts w:ascii="Cambria" w:hAnsi="Cambria" w:cs="Arial"/>
        </w:rPr>
        <w:t>1)</w:t>
      </w:r>
      <w:r w:rsidR="001964B4" w:rsidRPr="00DB7368">
        <w:rPr>
          <w:rFonts w:ascii="Cambria" w:hAnsi="Cambria" w:cs="Arial"/>
        </w:rPr>
        <w:t xml:space="preserve">  </w:t>
      </w:r>
      <w:r w:rsidRPr="00DB7368">
        <w:rPr>
          <w:rFonts w:ascii="Cambria" w:hAnsi="Cambria" w:cs="Arial"/>
        </w:rPr>
        <w:t>ubezpieczenie od następstw nieszczęśliwych wypadków nie jest obowiązkowe</w:t>
      </w:r>
      <w:r w:rsidR="001964B4" w:rsidRPr="00DB7368">
        <w:rPr>
          <w:rFonts w:ascii="Cambria" w:hAnsi="Cambria" w:cs="Arial"/>
        </w:rPr>
        <w:t>;</w:t>
      </w:r>
    </w:p>
    <w:p w:rsidR="00E176FE" w:rsidRPr="00DB7368" w:rsidRDefault="00E176FE" w:rsidP="00443513">
      <w:pPr>
        <w:pStyle w:val="Akapitzlist"/>
        <w:spacing w:line="240" w:lineRule="auto"/>
        <w:ind w:left="0"/>
        <w:jc w:val="both"/>
        <w:rPr>
          <w:rFonts w:ascii="Cambria" w:hAnsi="Cambria" w:cs="Arial"/>
        </w:rPr>
      </w:pPr>
      <w:r w:rsidRPr="00DB7368">
        <w:rPr>
          <w:rFonts w:ascii="Cambria" w:hAnsi="Cambria" w:cs="Arial"/>
        </w:rPr>
        <w:t>2)</w:t>
      </w:r>
      <w:r w:rsidR="001964B4" w:rsidRPr="00DB7368">
        <w:rPr>
          <w:rFonts w:ascii="Cambria" w:hAnsi="Cambria" w:cs="Arial"/>
        </w:rPr>
        <w:t xml:space="preserve">  </w:t>
      </w:r>
      <w:r w:rsidRPr="00DB7368">
        <w:rPr>
          <w:rFonts w:ascii="Cambria" w:hAnsi="Cambria" w:cs="Arial"/>
        </w:rPr>
        <w:t>rodzice/prawni opiekunowie mogą ubezpieczyć dziecko w dowolnej firmie ubezpieczeniowej</w:t>
      </w:r>
      <w:r w:rsidR="001964B4" w:rsidRPr="00DB7368">
        <w:rPr>
          <w:rFonts w:ascii="Cambria" w:hAnsi="Cambria" w:cs="Arial"/>
        </w:rPr>
        <w:t>;</w:t>
      </w:r>
    </w:p>
    <w:p w:rsidR="00E176FE" w:rsidRPr="00DB7368" w:rsidRDefault="00E176FE" w:rsidP="00443513">
      <w:pPr>
        <w:pStyle w:val="Akapitzlist"/>
        <w:spacing w:line="240" w:lineRule="auto"/>
        <w:ind w:left="0"/>
        <w:jc w:val="both"/>
        <w:rPr>
          <w:rFonts w:ascii="Cambria" w:hAnsi="Cambria" w:cs="Arial"/>
        </w:rPr>
      </w:pPr>
      <w:r w:rsidRPr="00DB7368">
        <w:rPr>
          <w:rFonts w:ascii="Cambria" w:hAnsi="Cambria" w:cs="Arial"/>
        </w:rPr>
        <w:t>3)</w:t>
      </w:r>
      <w:r w:rsidR="001964B4" w:rsidRPr="00DB7368">
        <w:rPr>
          <w:rFonts w:ascii="Cambria" w:hAnsi="Cambria" w:cs="Arial"/>
        </w:rPr>
        <w:t xml:space="preserve"> </w:t>
      </w:r>
      <w:r w:rsidRPr="00DB7368">
        <w:rPr>
          <w:rFonts w:ascii="Cambria" w:hAnsi="Cambria" w:cs="Arial"/>
        </w:rPr>
        <w:t>wyboru firmy ubezpieczeniowej dokonuje Rada Rodziców po analizie ofert różnych firm</w:t>
      </w:r>
      <w:r w:rsidR="001964B4" w:rsidRPr="00DB7368">
        <w:rPr>
          <w:rFonts w:ascii="Cambria" w:hAnsi="Cambria" w:cs="Arial"/>
        </w:rPr>
        <w:t xml:space="preserve"> </w:t>
      </w:r>
      <w:r w:rsidRPr="00DB7368">
        <w:rPr>
          <w:rFonts w:ascii="Cambria" w:hAnsi="Cambria" w:cs="Arial"/>
        </w:rPr>
        <w:t>ubezpieczeniowych</w:t>
      </w:r>
      <w:r w:rsidR="001964B4" w:rsidRPr="00DB7368">
        <w:rPr>
          <w:rFonts w:ascii="Cambria" w:hAnsi="Cambria" w:cs="Arial"/>
        </w:rPr>
        <w:t>;</w:t>
      </w:r>
    </w:p>
    <w:p w:rsidR="00E176FE" w:rsidRPr="00DB7368" w:rsidRDefault="00E176FE" w:rsidP="00443513">
      <w:pPr>
        <w:ind w:left="994"/>
        <w:jc w:val="left"/>
        <w:rPr>
          <w:rFonts w:ascii="Cambria" w:hAnsi="Cambria"/>
        </w:rPr>
      </w:pPr>
    </w:p>
    <w:p w:rsidR="00E176FE" w:rsidRPr="00DB7368" w:rsidRDefault="00E176FE" w:rsidP="00443513">
      <w:pPr>
        <w:ind w:left="563" w:firstLine="427"/>
        <w:jc w:val="both"/>
        <w:rPr>
          <w:rFonts w:ascii="Cambria" w:hAnsi="Cambria"/>
        </w:rPr>
      </w:pPr>
      <w:r w:rsidRPr="00DB7368">
        <w:rPr>
          <w:rFonts w:ascii="Cambria" w:hAnsi="Cambria"/>
          <w:b/>
        </w:rPr>
        <w:t xml:space="preserve">§ 45.  </w:t>
      </w:r>
      <w:r w:rsidRPr="00DB7368">
        <w:rPr>
          <w:rFonts w:ascii="Cambria" w:hAnsi="Cambria"/>
        </w:rPr>
        <w:t xml:space="preserve">Obowiązkiem wszystkich uczniów i nauczycieli Szkoły jest posiadanie ubezpieczenia od następstw od nieszczęśliwych wypadków i kosztów leczenia podczas wyjazdów zagranicznych. </w:t>
      </w:r>
    </w:p>
    <w:p w:rsidR="00B03105" w:rsidRPr="00DB7368" w:rsidRDefault="00B03105" w:rsidP="00443513">
      <w:pPr>
        <w:pStyle w:val="Tytu"/>
        <w:ind w:firstLine="0"/>
        <w:rPr>
          <w:rFonts w:ascii="Cambria" w:hAnsi="Cambria" w:cs="Arial"/>
          <w:sz w:val="22"/>
          <w:szCs w:val="22"/>
        </w:rPr>
      </w:pPr>
    </w:p>
    <w:p w:rsidR="00B03105" w:rsidRPr="00DB7368" w:rsidRDefault="00B03105" w:rsidP="00443513">
      <w:pPr>
        <w:pStyle w:val="Nagwek2"/>
        <w:rPr>
          <w:rFonts w:cs="Arial"/>
          <w:color w:val="auto"/>
          <w:sz w:val="22"/>
          <w:szCs w:val="22"/>
        </w:rPr>
      </w:pPr>
      <w:bookmarkStart w:id="10" w:name="_Toc20210729"/>
      <w:r w:rsidRPr="00DB7368">
        <w:rPr>
          <w:rFonts w:cs="Arial"/>
          <w:color w:val="auto"/>
          <w:sz w:val="22"/>
          <w:szCs w:val="22"/>
        </w:rPr>
        <w:t>DZIAŁ III</w:t>
      </w:r>
      <w:bookmarkEnd w:id="10"/>
    </w:p>
    <w:p w:rsidR="00B03105" w:rsidRPr="00DB7368" w:rsidRDefault="00B03105" w:rsidP="00443513">
      <w:pPr>
        <w:pStyle w:val="Nagwek2"/>
        <w:rPr>
          <w:rFonts w:cs="Arial"/>
          <w:b w:val="0"/>
          <w:bCs w:val="0"/>
          <w:color w:val="auto"/>
          <w:sz w:val="22"/>
          <w:szCs w:val="22"/>
        </w:rPr>
      </w:pPr>
      <w:bookmarkStart w:id="11" w:name="_Toc20210730"/>
      <w:r w:rsidRPr="00DB7368">
        <w:rPr>
          <w:rFonts w:cs="Arial"/>
          <w:color w:val="auto"/>
          <w:sz w:val="22"/>
          <w:szCs w:val="22"/>
        </w:rPr>
        <w:t>Rozdział  1</w:t>
      </w:r>
      <w:r w:rsidR="00997208" w:rsidRPr="00DB7368">
        <w:rPr>
          <w:rFonts w:cs="Arial"/>
          <w:b w:val="0"/>
          <w:bCs w:val="0"/>
          <w:color w:val="auto"/>
          <w:sz w:val="22"/>
          <w:szCs w:val="22"/>
        </w:rPr>
        <w:br/>
      </w:r>
      <w:r w:rsidRPr="00DB7368">
        <w:rPr>
          <w:rFonts w:cs="Arial"/>
          <w:color w:val="auto"/>
          <w:sz w:val="22"/>
          <w:szCs w:val="22"/>
        </w:rPr>
        <w:t>Organy  szkoły i ich kompetencje</w:t>
      </w:r>
      <w:bookmarkEnd w:id="11"/>
    </w:p>
    <w:p w:rsidR="00B03105" w:rsidRPr="00DB7368" w:rsidRDefault="00B03105" w:rsidP="00443513">
      <w:pPr>
        <w:tabs>
          <w:tab w:val="left" w:pos="426"/>
        </w:tabs>
        <w:ind w:left="426" w:right="510"/>
        <w:jc w:val="both"/>
        <w:rPr>
          <w:rFonts w:ascii="Cambria" w:hAnsi="Cambria" w:cs="Arial"/>
        </w:rPr>
      </w:pPr>
    </w:p>
    <w:p w:rsidR="00B03105" w:rsidRPr="00DB7368" w:rsidRDefault="00B03105" w:rsidP="00443513">
      <w:pPr>
        <w:tabs>
          <w:tab w:val="left" w:pos="284"/>
        </w:tabs>
        <w:jc w:val="both"/>
        <w:rPr>
          <w:rFonts w:ascii="Cambria" w:hAnsi="Cambria" w:cs="Arial"/>
        </w:rPr>
      </w:pPr>
      <w:r w:rsidRPr="00DB7368">
        <w:rPr>
          <w:rFonts w:ascii="Cambria" w:hAnsi="Cambria" w:cs="Arial"/>
          <w:b/>
        </w:rPr>
        <w:t xml:space="preserve">        </w:t>
      </w:r>
      <w:r w:rsidR="00FB6B4A" w:rsidRPr="00DB7368">
        <w:rPr>
          <w:rFonts w:ascii="Cambria" w:hAnsi="Cambria" w:cs="Arial"/>
          <w:b/>
        </w:rPr>
        <w:t>§ 46</w:t>
      </w:r>
      <w:r w:rsidR="00EA7B92" w:rsidRPr="00DB7368">
        <w:rPr>
          <w:rFonts w:ascii="Cambria" w:hAnsi="Cambria" w:cs="Arial"/>
          <w:b/>
        </w:rPr>
        <w:t>.</w:t>
      </w:r>
      <w:r w:rsidRPr="00DB7368">
        <w:rPr>
          <w:rFonts w:ascii="Cambria" w:hAnsi="Cambria" w:cs="Arial"/>
          <w:b/>
        </w:rPr>
        <w:t xml:space="preserve"> 1.</w:t>
      </w:r>
      <w:r w:rsidRPr="00DB7368">
        <w:rPr>
          <w:rFonts w:ascii="Cambria" w:hAnsi="Cambria" w:cs="Arial"/>
        </w:rPr>
        <w:t xml:space="preserve"> Organami szkoły są:</w:t>
      </w:r>
    </w:p>
    <w:p w:rsidR="00B03105" w:rsidRPr="00DB7368" w:rsidRDefault="00B03105" w:rsidP="00443513">
      <w:pPr>
        <w:tabs>
          <w:tab w:val="left" w:pos="284"/>
        </w:tabs>
        <w:jc w:val="both"/>
        <w:rPr>
          <w:rFonts w:ascii="Cambria" w:hAnsi="Cambria" w:cs="Arial"/>
        </w:rPr>
      </w:pPr>
    </w:p>
    <w:p w:rsidR="00B03105" w:rsidRPr="00DB7368" w:rsidRDefault="00B03105" w:rsidP="00443513">
      <w:pPr>
        <w:numPr>
          <w:ilvl w:val="0"/>
          <w:numId w:val="23"/>
        </w:numPr>
        <w:tabs>
          <w:tab w:val="left" w:pos="426"/>
        </w:tabs>
        <w:ind w:left="0" w:firstLine="0"/>
        <w:jc w:val="both"/>
        <w:rPr>
          <w:rFonts w:ascii="Cambria" w:hAnsi="Cambria" w:cs="Arial"/>
        </w:rPr>
      </w:pPr>
      <w:r w:rsidRPr="00DB7368">
        <w:rPr>
          <w:rFonts w:ascii="Cambria" w:hAnsi="Cambria" w:cs="Arial"/>
        </w:rPr>
        <w:t xml:space="preserve">Dyrektor Szkoły – Dyrektor </w:t>
      </w:r>
      <w:r w:rsidR="005F0827" w:rsidRPr="00DB7368">
        <w:rPr>
          <w:rFonts w:ascii="Cambria" w:hAnsi="Cambria" w:cs="Arial"/>
        </w:rPr>
        <w:t>Szkoły Podstawowej</w:t>
      </w:r>
      <w:r w:rsidRPr="00DB7368">
        <w:rPr>
          <w:rFonts w:ascii="Cambria" w:hAnsi="Cambria" w:cs="Arial"/>
        </w:rPr>
        <w:t xml:space="preserve"> </w:t>
      </w:r>
      <w:r w:rsidR="009B4938" w:rsidRPr="00DB7368">
        <w:rPr>
          <w:rFonts w:ascii="Cambria" w:hAnsi="Cambria" w:cs="Arial"/>
        </w:rPr>
        <w:t xml:space="preserve">im. Mikołaja Kopernika </w:t>
      </w:r>
      <w:r w:rsidRPr="00DB7368">
        <w:rPr>
          <w:rFonts w:ascii="Cambria" w:hAnsi="Cambria" w:cs="Arial"/>
        </w:rPr>
        <w:t xml:space="preserve">w </w:t>
      </w:r>
      <w:r w:rsidR="009B4938" w:rsidRPr="00DB7368">
        <w:rPr>
          <w:rFonts w:ascii="Cambria" w:hAnsi="Cambria" w:cs="Arial"/>
        </w:rPr>
        <w:t>Pszennie</w:t>
      </w:r>
      <w:r w:rsidRPr="00DB7368">
        <w:rPr>
          <w:rFonts w:ascii="Cambria" w:hAnsi="Cambria" w:cs="Arial"/>
        </w:rPr>
        <w:t>;</w:t>
      </w:r>
    </w:p>
    <w:p w:rsidR="00B03105" w:rsidRPr="00DB7368" w:rsidRDefault="00B03105" w:rsidP="00443513">
      <w:pPr>
        <w:numPr>
          <w:ilvl w:val="0"/>
          <w:numId w:val="23"/>
        </w:numPr>
        <w:tabs>
          <w:tab w:val="left" w:pos="426"/>
        </w:tabs>
        <w:ind w:left="0" w:firstLine="0"/>
        <w:jc w:val="both"/>
        <w:rPr>
          <w:rFonts w:ascii="Cambria" w:hAnsi="Cambria" w:cs="Arial"/>
        </w:rPr>
      </w:pPr>
      <w:r w:rsidRPr="00DB7368">
        <w:rPr>
          <w:rFonts w:ascii="Cambria" w:hAnsi="Cambria" w:cs="Arial"/>
        </w:rPr>
        <w:t>Rada Pedagogiczna ;</w:t>
      </w:r>
    </w:p>
    <w:p w:rsidR="00B03105" w:rsidRPr="00DB7368" w:rsidRDefault="00B03105" w:rsidP="00443513">
      <w:pPr>
        <w:numPr>
          <w:ilvl w:val="0"/>
          <w:numId w:val="23"/>
        </w:numPr>
        <w:tabs>
          <w:tab w:val="left" w:pos="426"/>
        </w:tabs>
        <w:ind w:left="0" w:firstLine="0"/>
        <w:jc w:val="both"/>
        <w:rPr>
          <w:rFonts w:ascii="Cambria" w:hAnsi="Cambria" w:cs="Arial"/>
        </w:rPr>
      </w:pPr>
      <w:r w:rsidRPr="00DB7368">
        <w:rPr>
          <w:rFonts w:ascii="Cambria" w:hAnsi="Cambria" w:cs="Arial"/>
        </w:rPr>
        <w:t>Rada Rodziców;</w:t>
      </w:r>
    </w:p>
    <w:p w:rsidR="00B03105" w:rsidRPr="00DB7368" w:rsidRDefault="00B03105" w:rsidP="00443513">
      <w:pPr>
        <w:numPr>
          <w:ilvl w:val="0"/>
          <w:numId w:val="23"/>
        </w:numPr>
        <w:tabs>
          <w:tab w:val="left" w:pos="426"/>
        </w:tabs>
        <w:ind w:left="0" w:firstLine="0"/>
        <w:jc w:val="both"/>
        <w:rPr>
          <w:rFonts w:ascii="Cambria" w:hAnsi="Cambria" w:cs="Arial"/>
        </w:rPr>
      </w:pPr>
      <w:r w:rsidRPr="00DB7368">
        <w:rPr>
          <w:rFonts w:ascii="Cambria" w:hAnsi="Cambria" w:cs="Arial"/>
        </w:rPr>
        <w:t>Samorząd Uczniowski.</w:t>
      </w:r>
    </w:p>
    <w:p w:rsidR="00B03105" w:rsidRPr="00DB7368" w:rsidRDefault="00B03105" w:rsidP="00443513">
      <w:pPr>
        <w:ind w:left="1145"/>
        <w:jc w:val="both"/>
        <w:rPr>
          <w:rFonts w:ascii="Cambria" w:hAnsi="Cambria" w:cs="Arial"/>
        </w:rPr>
      </w:pPr>
    </w:p>
    <w:p w:rsidR="00B03105" w:rsidRPr="00DB7368" w:rsidRDefault="00B03105" w:rsidP="00443513">
      <w:pPr>
        <w:tabs>
          <w:tab w:val="left" w:pos="426"/>
        </w:tabs>
        <w:jc w:val="both"/>
        <w:rPr>
          <w:rFonts w:ascii="Cambria" w:hAnsi="Cambria" w:cs="Arial"/>
        </w:rPr>
      </w:pPr>
      <w:r w:rsidRPr="00DB7368">
        <w:rPr>
          <w:rFonts w:ascii="Cambria" w:hAnsi="Cambria" w:cs="Arial"/>
          <w:b/>
        </w:rPr>
        <w:t xml:space="preserve">        </w:t>
      </w:r>
      <w:r w:rsidR="00FB6B4A" w:rsidRPr="00DB7368">
        <w:rPr>
          <w:rFonts w:ascii="Cambria" w:hAnsi="Cambria" w:cs="Arial"/>
          <w:b/>
        </w:rPr>
        <w:t>§ 47</w:t>
      </w:r>
      <w:r w:rsidRPr="00DB7368">
        <w:rPr>
          <w:rFonts w:ascii="Cambria" w:hAnsi="Cambria" w:cs="Arial"/>
          <w:b/>
        </w:rPr>
        <w:t xml:space="preserve">. </w:t>
      </w:r>
      <w:r w:rsidRPr="00DB7368">
        <w:rPr>
          <w:rFonts w:ascii="Cambria" w:hAnsi="Cambria" w:cs="Arial"/>
        </w:rPr>
        <w:t>Każ</w:t>
      </w:r>
      <w:r w:rsidR="0009254B" w:rsidRPr="00DB7368">
        <w:rPr>
          <w:rFonts w:ascii="Cambria" w:hAnsi="Cambria" w:cs="Arial"/>
        </w:rPr>
        <w:t xml:space="preserve">dy z wymienionych organów w § </w:t>
      </w:r>
      <w:r w:rsidR="009B4938" w:rsidRPr="00DB7368">
        <w:rPr>
          <w:rFonts w:ascii="Cambria" w:hAnsi="Cambria" w:cs="Arial"/>
        </w:rPr>
        <w:t>46</w:t>
      </w:r>
      <w:r w:rsidRPr="00DB7368">
        <w:rPr>
          <w:rFonts w:ascii="Cambria" w:hAnsi="Cambria" w:cs="Arial"/>
          <w:i/>
        </w:rPr>
        <w:t xml:space="preserve"> </w:t>
      </w:r>
      <w:r w:rsidRPr="00DB7368">
        <w:rPr>
          <w:rFonts w:ascii="Cambria" w:hAnsi="Cambria" w:cs="Arial"/>
        </w:rPr>
        <w:t xml:space="preserve">ust. 1 działa zgodnie z ustawą </w:t>
      </w:r>
      <w:r w:rsidR="00F527AA" w:rsidRPr="00DB7368">
        <w:rPr>
          <w:rFonts w:ascii="Cambria" w:hAnsi="Cambria" w:cs="Arial"/>
        </w:rPr>
        <w:t>– Prawo oświatowe</w:t>
      </w:r>
      <w:r w:rsidRPr="00DB7368">
        <w:rPr>
          <w:rFonts w:ascii="Cambria" w:hAnsi="Cambria" w:cs="Arial"/>
        </w:rPr>
        <w:t>. Organy kolegialne funkcjonują według odrębnych regulaminów, uchwalonych przez te organy. Regulaminy te nie mogą być sprzeczne ze statutem szkoły.</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t xml:space="preserve">       </w:t>
      </w:r>
      <w:r w:rsidR="00FB6B4A" w:rsidRPr="00DB7368">
        <w:rPr>
          <w:rFonts w:ascii="Cambria" w:hAnsi="Cambria" w:cs="Arial"/>
          <w:b/>
        </w:rPr>
        <w:t>§ 48</w:t>
      </w:r>
      <w:r w:rsidRPr="00DB7368">
        <w:rPr>
          <w:rFonts w:ascii="Cambria" w:hAnsi="Cambria" w:cs="Arial"/>
          <w:b/>
        </w:rPr>
        <w:t xml:space="preserve">.1. </w:t>
      </w:r>
      <w:r w:rsidRPr="00DB7368">
        <w:rPr>
          <w:rFonts w:ascii="Cambria" w:hAnsi="Cambria" w:cs="Arial"/>
        </w:rPr>
        <w:t>Dyrektor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8"/>
        </w:numPr>
        <w:tabs>
          <w:tab w:val="clear" w:pos="1560"/>
          <w:tab w:val="num" w:pos="426"/>
        </w:tabs>
        <w:ind w:left="0" w:firstLine="0"/>
        <w:jc w:val="left"/>
        <w:rPr>
          <w:rFonts w:ascii="Cambria" w:hAnsi="Cambria" w:cs="Arial"/>
        </w:rPr>
      </w:pPr>
      <w:r w:rsidRPr="00DB7368">
        <w:rPr>
          <w:rFonts w:ascii="Cambria" w:hAnsi="Cambria" w:cs="Arial"/>
        </w:rPr>
        <w:t>kieruje szkołą  jako jednostką samorządu terytorialnego;</w:t>
      </w:r>
      <w:r w:rsidRPr="00DB7368">
        <w:rPr>
          <w:rFonts w:ascii="Cambria" w:hAnsi="Cambria" w:cs="Arial"/>
          <w:b/>
        </w:rPr>
        <w:t xml:space="preserve"> </w:t>
      </w:r>
    </w:p>
    <w:p w:rsidR="00B03105" w:rsidRPr="00DB7368" w:rsidRDefault="00B03105" w:rsidP="00443513">
      <w:pPr>
        <w:numPr>
          <w:ilvl w:val="0"/>
          <w:numId w:val="18"/>
        </w:numPr>
        <w:tabs>
          <w:tab w:val="clear" w:pos="1560"/>
          <w:tab w:val="num" w:pos="426"/>
        </w:tabs>
        <w:ind w:left="0" w:firstLine="0"/>
        <w:jc w:val="left"/>
        <w:rPr>
          <w:rFonts w:ascii="Cambria" w:hAnsi="Cambria" w:cs="Arial"/>
        </w:rPr>
      </w:pPr>
      <w:r w:rsidRPr="00DB7368">
        <w:rPr>
          <w:rFonts w:ascii="Cambria" w:hAnsi="Cambria" w:cs="Arial"/>
        </w:rPr>
        <w:t>jest osobą działającą w imieniu  pracodawcy;</w:t>
      </w:r>
    </w:p>
    <w:p w:rsidR="009B4938" w:rsidRPr="00DB7368" w:rsidRDefault="009B4938" w:rsidP="00443513">
      <w:pPr>
        <w:numPr>
          <w:ilvl w:val="0"/>
          <w:numId w:val="18"/>
        </w:numPr>
        <w:tabs>
          <w:tab w:val="clear" w:pos="1560"/>
          <w:tab w:val="num" w:pos="426"/>
        </w:tabs>
        <w:ind w:left="0" w:firstLine="0"/>
        <w:jc w:val="left"/>
        <w:rPr>
          <w:rFonts w:ascii="Cambria" w:hAnsi="Cambria" w:cs="Arial"/>
        </w:rPr>
      </w:pPr>
      <w:r w:rsidRPr="00DB7368">
        <w:rPr>
          <w:rFonts w:ascii="Cambria" w:hAnsi="Cambria" w:cs="Arial"/>
        </w:rPr>
        <w:t>jest organem nadzoru pedagogicznego;</w:t>
      </w:r>
    </w:p>
    <w:p w:rsidR="00B03105" w:rsidRPr="00DB7368" w:rsidRDefault="00B03105" w:rsidP="00443513">
      <w:pPr>
        <w:numPr>
          <w:ilvl w:val="0"/>
          <w:numId w:val="18"/>
        </w:numPr>
        <w:tabs>
          <w:tab w:val="clear" w:pos="1560"/>
          <w:tab w:val="num" w:pos="426"/>
        </w:tabs>
        <w:ind w:left="0" w:firstLine="0"/>
        <w:jc w:val="left"/>
        <w:rPr>
          <w:rFonts w:ascii="Cambria" w:hAnsi="Cambria" w:cs="Arial"/>
        </w:rPr>
      </w:pPr>
      <w:r w:rsidRPr="00DB7368">
        <w:rPr>
          <w:rFonts w:ascii="Cambria" w:hAnsi="Cambria" w:cs="Arial"/>
        </w:rPr>
        <w:t>jest przewodniczącym Rady Pedagogicznej;</w:t>
      </w:r>
    </w:p>
    <w:p w:rsidR="00B03105" w:rsidRPr="00DB7368" w:rsidRDefault="00B03105" w:rsidP="00443513">
      <w:pPr>
        <w:numPr>
          <w:ilvl w:val="0"/>
          <w:numId w:val="18"/>
        </w:numPr>
        <w:tabs>
          <w:tab w:val="clear" w:pos="1560"/>
          <w:tab w:val="num" w:pos="426"/>
        </w:tabs>
        <w:ind w:left="0" w:firstLine="0"/>
        <w:jc w:val="left"/>
        <w:rPr>
          <w:rFonts w:ascii="Cambria" w:hAnsi="Cambria" w:cs="Arial"/>
        </w:rPr>
      </w:pPr>
      <w:r w:rsidRPr="00DB7368">
        <w:rPr>
          <w:rFonts w:ascii="Cambria" w:hAnsi="Cambria" w:cs="Arial"/>
        </w:rPr>
        <w:t xml:space="preserve">wykonuje zadania administracji publicznej  w zakresie określonym ustawą. </w:t>
      </w:r>
      <w:r w:rsidRPr="00DB7368">
        <w:rPr>
          <w:rFonts w:ascii="Cambria" w:hAnsi="Cambria" w:cs="Arial"/>
          <w:b/>
        </w:rPr>
        <w:t xml:space="preserve"> </w:t>
      </w:r>
    </w:p>
    <w:p w:rsidR="00B03105" w:rsidRPr="00DB7368" w:rsidRDefault="00B03105" w:rsidP="00443513">
      <w:pPr>
        <w:ind w:left="1202"/>
        <w:rPr>
          <w:rFonts w:ascii="Cambria" w:hAnsi="Cambria" w:cs="Arial"/>
        </w:rPr>
      </w:pPr>
    </w:p>
    <w:p w:rsidR="00B03105" w:rsidRPr="00DB7368" w:rsidRDefault="00B03105" w:rsidP="00443513">
      <w:pPr>
        <w:tabs>
          <w:tab w:val="left" w:pos="426"/>
        </w:tabs>
        <w:jc w:val="both"/>
        <w:rPr>
          <w:rFonts w:ascii="Cambria" w:hAnsi="Cambria" w:cs="Arial"/>
        </w:rPr>
      </w:pPr>
      <w:r w:rsidRPr="00DB7368">
        <w:rPr>
          <w:rFonts w:ascii="Cambria" w:hAnsi="Cambria" w:cs="Arial"/>
          <w:b/>
        </w:rPr>
        <w:t xml:space="preserve">       </w:t>
      </w:r>
      <w:r w:rsidR="00FB6B4A" w:rsidRPr="00DB7368">
        <w:rPr>
          <w:rFonts w:ascii="Cambria" w:hAnsi="Cambria" w:cs="Arial"/>
          <w:b/>
        </w:rPr>
        <w:t>§ 49</w:t>
      </w:r>
      <w:r w:rsidRPr="00DB7368">
        <w:rPr>
          <w:rFonts w:ascii="Cambria" w:hAnsi="Cambria" w:cs="Arial"/>
          <w:b/>
        </w:rPr>
        <w:t xml:space="preserve">. </w:t>
      </w:r>
      <w:r w:rsidRPr="00DB7368">
        <w:rPr>
          <w:rFonts w:ascii="Cambria" w:hAnsi="Cambria" w:cs="Arial"/>
        </w:rPr>
        <w:t xml:space="preserve"> Dyrektor szkoły kieruje bieżącą działalnością  szkoły, reprezentuje ją  na zewnątrz. Jest bezpośrednim przełożonym wszystkich pracowników zatrudnionych w </w:t>
      </w:r>
      <w:r w:rsidR="005F0827" w:rsidRPr="00DB7368">
        <w:rPr>
          <w:rFonts w:ascii="Cambria" w:hAnsi="Cambria" w:cs="Arial"/>
        </w:rPr>
        <w:t>Szkole</w:t>
      </w:r>
      <w:r w:rsidRPr="00DB7368">
        <w:rPr>
          <w:rFonts w:ascii="Cambria" w:hAnsi="Cambria" w:cs="Arial"/>
        </w:rPr>
        <w:t>. Jest przewodniczącym Rady Pedagogicznej.</w:t>
      </w:r>
    </w:p>
    <w:p w:rsidR="00B03105" w:rsidRPr="00DB7368" w:rsidRDefault="00B03105" w:rsidP="00443513">
      <w:pPr>
        <w:tabs>
          <w:tab w:val="left" w:pos="180"/>
          <w:tab w:val="left" w:pos="426"/>
        </w:tabs>
        <w:spacing w:before="240"/>
        <w:jc w:val="both"/>
        <w:rPr>
          <w:rFonts w:ascii="Cambria" w:hAnsi="Cambria" w:cs="Arial"/>
        </w:rPr>
      </w:pPr>
      <w:r w:rsidRPr="00DB7368">
        <w:rPr>
          <w:rFonts w:ascii="Cambria" w:hAnsi="Cambria" w:cs="Arial"/>
          <w:b/>
        </w:rPr>
        <w:t xml:space="preserve">       </w:t>
      </w:r>
      <w:r w:rsidR="00FB6B4A" w:rsidRPr="00DB7368">
        <w:rPr>
          <w:rFonts w:ascii="Cambria" w:hAnsi="Cambria" w:cs="Arial"/>
          <w:b/>
        </w:rPr>
        <w:t>§ 50</w:t>
      </w:r>
      <w:r w:rsidRPr="00DB7368">
        <w:rPr>
          <w:rFonts w:ascii="Cambria" w:hAnsi="Cambria" w:cs="Arial"/>
          <w:b/>
        </w:rPr>
        <w:t xml:space="preserve">. </w:t>
      </w:r>
      <w:r w:rsidRPr="00DB7368">
        <w:rPr>
          <w:rFonts w:ascii="Cambria" w:hAnsi="Cambria" w:cs="Arial"/>
        </w:rPr>
        <w:t> Ogólny zakres kompetencji, zadań i obowiązków dyrektora szkoły określa ustawa                   o systemie oświaty i inne przepisy szczegółowe.</w:t>
      </w:r>
    </w:p>
    <w:p w:rsidR="00B03105" w:rsidRPr="00DB7368" w:rsidRDefault="00B03105" w:rsidP="00443513">
      <w:pPr>
        <w:tabs>
          <w:tab w:val="left" w:pos="180"/>
          <w:tab w:val="left" w:pos="426"/>
        </w:tabs>
        <w:spacing w:before="240"/>
        <w:jc w:val="both"/>
        <w:rPr>
          <w:rFonts w:ascii="Cambria" w:hAnsi="Cambria" w:cs="Arial"/>
        </w:rPr>
      </w:pPr>
      <w:r w:rsidRPr="00DB7368">
        <w:rPr>
          <w:rFonts w:ascii="Cambria" w:hAnsi="Cambria" w:cs="Arial"/>
          <w:b/>
        </w:rPr>
        <w:t xml:space="preserve">       </w:t>
      </w:r>
      <w:r w:rsidR="00FB6B4A" w:rsidRPr="00DB7368">
        <w:rPr>
          <w:rFonts w:ascii="Cambria" w:hAnsi="Cambria" w:cs="Arial"/>
          <w:b/>
        </w:rPr>
        <w:t>§ 51</w:t>
      </w:r>
      <w:r w:rsidRPr="00DB7368">
        <w:rPr>
          <w:rFonts w:ascii="Cambria" w:hAnsi="Cambria" w:cs="Arial"/>
          <w:b/>
        </w:rPr>
        <w:t xml:space="preserve">. </w:t>
      </w:r>
      <w:r w:rsidRPr="00DB7368">
        <w:rPr>
          <w:rFonts w:ascii="Cambria" w:hAnsi="Cambria" w:cs="Arial"/>
        </w:rPr>
        <w:t> Dyrektor szkoły:</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lastRenderedPageBreak/>
        <w:t xml:space="preserve">       1</w:t>
      </w:r>
      <w:r w:rsidRPr="00DB7368">
        <w:rPr>
          <w:rFonts w:ascii="Cambria" w:hAnsi="Cambria" w:cs="Arial"/>
        </w:rPr>
        <w:t>. Kieruje działalnością dydaktyczną , wychowawczą i opiekuńczą , a w  szczególności:</w:t>
      </w:r>
    </w:p>
    <w:p w:rsidR="00B03105" w:rsidRPr="00DB7368" w:rsidRDefault="00B03105" w:rsidP="00443513">
      <w:pPr>
        <w:numPr>
          <w:ilvl w:val="0"/>
          <w:numId w:val="26"/>
        </w:numPr>
        <w:tabs>
          <w:tab w:val="left" w:pos="426"/>
        </w:tabs>
        <w:spacing w:before="240" w:after="240"/>
        <w:ind w:left="0" w:firstLine="0"/>
        <w:jc w:val="both"/>
        <w:rPr>
          <w:rFonts w:ascii="Cambria" w:hAnsi="Cambria" w:cs="Arial"/>
        </w:rPr>
      </w:pPr>
      <w:r w:rsidRPr="00DB7368">
        <w:rPr>
          <w:rFonts w:ascii="Cambria" w:hAnsi="Cambria" w:cs="Arial"/>
        </w:rPr>
        <w:t>kształtuje twórczą atmosferę pracy, stwarza warunki sprzyjające podnoszeniu jej jakości pracy;</w:t>
      </w:r>
    </w:p>
    <w:p w:rsidR="00B03105" w:rsidRPr="00DB7368" w:rsidRDefault="00B03105" w:rsidP="00443513">
      <w:pPr>
        <w:numPr>
          <w:ilvl w:val="0"/>
          <w:numId w:val="26"/>
        </w:numPr>
        <w:tabs>
          <w:tab w:val="left" w:pos="426"/>
        </w:tabs>
        <w:ind w:left="0" w:firstLine="0"/>
        <w:jc w:val="both"/>
        <w:rPr>
          <w:rFonts w:ascii="Cambria" w:hAnsi="Cambria" w:cs="Arial"/>
        </w:rPr>
      </w:pPr>
      <w:r w:rsidRPr="00DB7368">
        <w:rPr>
          <w:rFonts w:ascii="Cambria" w:hAnsi="Cambria" w:cs="Arial"/>
        </w:rPr>
        <w:t xml:space="preserve">przewodniczy Radzie Pedagogicznej, przygotowuje i prowadzi posiedzenia rady oraz jest odpowiedzialny za zawiadomienie wszystkich jej członków o terminie i porządku zebrania zgodnie z </w:t>
      </w:r>
      <w:r w:rsidRPr="00DB7368">
        <w:rPr>
          <w:rFonts w:ascii="Cambria" w:hAnsi="Cambria" w:cs="Arial"/>
          <w:i/>
        </w:rPr>
        <w:t>Regulaminem Rady Pedagogicznej</w:t>
      </w:r>
      <w:r w:rsidRPr="00DB7368">
        <w:rPr>
          <w:rFonts w:ascii="Cambria" w:hAnsi="Cambria" w:cs="Arial"/>
        </w:rPr>
        <w:t>;</w:t>
      </w:r>
    </w:p>
    <w:p w:rsidR="00B03105" w:rsidRPr="00DB7368" w:rsidRDefault="00B03105" w:rsidP="00443513">
      <w:pPr>
        <w:numPr>
          <w:ilvl w:val="0"/>
          <w:numId w:val="26"/>
        </w:numPr>
        <w:tabs>
          <w:tab w:val="left" w:pos="426"/>
        </w:tabs>
        <w:spacing w:before="240"/>
        <w:ind w:left="0" w:firstLine="0"/>
        <w:jc w:val="left"/>
        <w:rPr>
          <w:rFonts w:ascii="Cambria" w:hAnsi="Cambria" w:cs="Arial"/>
        </w:rPr>
      </w:pPr>
      <w:r w:rsidRPr="00DB7368">
        <w:rPr>
          <w:rFonts w:ascii="Cambria" w:hAnsi="Cambria" w:cs="Arial"/>
        </w:rPr>
        <w:t xml:space="preserve">realizuje uchwały Rady Pedagogicznej podjęte w ramach jej kompetencji stanowiących; </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wstrzymuje wykonanie uchwał Rady Pedagogicznej niezgodnych z prawem i zawiadamia o tym organ prowadzący i nadzorujący</w:t>
      </w:r>
    </w:p>
    <w:p w:rsidR="00B03105" w:rsidRPr="00DB7368" w:rsidRDefault="00B03105" w:rsidP="00443513">
      <w:pPr>
        <w:numPr>
          <w:ilvl w:val="0"/>
          <w:numId w:val="26"/>
        </w:numPr>
        <w:tabs>
          <w:tab w:val="left" w:pos="426"/>
        </w:tabs>
        <w:spacing w:before="240"/>
        <w:ind w:left="0" w:firstLine="0"/>
        <w:jc w:val="left"/>
        <w:rPr>
          <w:rFonts w:ascii="Cambria" w:hAnsi="Cambria" w:cs="Arial"/>
        </w:rPr>
      </w:pPr>
      <w:r w:rsidRPr="00DB7368">
        <w:rPr>
          <w:rFonts w:ascii="Cambria" w:hAnsi="Cambria" w:cs="Arial"/>
        </w:rPr>
        <w:t>powołuje szkolną komisję rekrutacyjno-kwalifikacyjną;</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opracowuje plan nauczania na cykl edukacyjny dla poszczególnych oddziałów w </w:t>
      </w:r>
      <w:r w:rsidR="00656F86" w:rsidRPr="00DB7368">
        <w:rPr>
          <w:rFonts w:ascii="Cambria" w:hAnsi="Cambria" w:cs="Arial"/>
        </w:rPr>
        <w:t>S</w:t>
      </w:r>
      <w:r w:rsidRPr="00DB7368">
        <w:rPr>
          <w:rFonts w:ascii="Cambria" w:hAnsi="Cambria" w:cs="Arial"/>
        </w:rPr>
        <w:t>zkole;</w:t>
      </w:r>
    </w:p>
    <w:p w:rsidR="00B03105" w:rsidRPr="00DB7368" w:rsidRDefault="00B03105" w:rsidP="00443513">
      <w:pPr>
        <w:numPr>
          <w:ilvl w:val="0"/>
          <w:numId w:val="26"/>
        </w:numPr>
        <w:tabs>
          <w:tab w:val="left" w:pos="426"/>
        </w:tabs>
        <w:spacing w:before="240"/>
        <w:ind w:left="0" w:firstLine="0"/>
        <w:jc w:val="left"/>
        <w:rPr>
          <w:rFonts w:ascii="Cambria" w:hAnsi="Cambria" w:cs="Arial"/>
        </w:rPr>
      </w:pPr>
      <w:r w:rsidRPr="00DB7368">
        <w:rPr>
          <w:rFonts w:ascii="Cambria" w:hAnsi="Cambria" w:cs="Arial"/>
        </w:rPr>
        <w:t>sprawuje nadzór pedagogiczny zgodnie z odrębnymi przepisami;</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przedkłada Radzie Pedagogicznej nie rzadziej niż dwa razy w ciągu roku ogólne wnioski wynikające z nadzoru pedagogicznego oraz informacje o działalności szkoły;</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dba o autorytet członków Rady Pedagogicznej, ochronę praw i godności nauczyciela;</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podaje do publicznej wiadomości do końca zajęć dydaktycznych szkolny zestaw podręczników, który będzie obowiązywał w szkole podstawowej od początku następnego roku szkolnego;</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ustala w przypadku braku zgody wśród nauczycieli uczących danej edukacji w szkole,  po zasięgnięciu opinii Rady Rodziców,  jeden podręcznik do przedmiotu który będzie obowiązywał wszystkich nauczycieli w cyklu kształcenia;</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dokonuje zakupu podręczników, materiałów edukacyjnych i materiałów ćwiczeniowych </w:t>
      </w:r>
      <w:r w:rsidRPr="00DB7368">
        <w:rPr>
          <w:rFonts w:ascii="Cambria" w:hAnsi="Cambria" w:cs="Arial"/>
        </w:rPr>
        <w:br/>
        <w:t>w ramach dotacji celowej właściwego ministerstwa;</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opracowuje zasady gospodarowania podręcznikami i materiałami edukacyjnymi zakupionymi z dotacji celowej;</w:t>
      </w:r>
    </w:p>
    <w:p w:rsidR="00B03105" w:rsidRPr="00DB7368" w:rsidRDefault="00B03105" w:rsidP="00443513">
      <w:pPr>
        <w:numPr>
          <w:ilvl w:val="0"/>
          <w:numId w:val="26"/>
        </w:numPr>
        <w:tabs>
          <w:tab w:val="left" w:pos="426"/>
        </w:tabs>
        <w:spacing w:before="240"/>
        <w:ind w:left="0" w:firstLine="0"/>
        <w:jc w:val="left"/>
        <w:rPr>
          <w:rFonts w:ascii="Cambria" w:hAnsi="Cambria" w:cs="Arial"/>
        </w:rPr>
      </w:pPr>
      <w:r w:rsidRPr="00DB7368">
        <w:rPr>
          <w:rFonts w:ascii="Cambria" w:hAnsi="Cambria" w:cs="Arial"/>
        </w:rPr>
        <w:t xml:space="preserve">współpracuje z Radą Pedagogiczną, Radą Rodziców </w:t>
      </w:r>
      <w:r w:rsidR="00C46113" w:rsidRPr="00DB7368">
        <w:rPr>
          <w:rFonts w:ascii="Cambria" w:hAnsi="Cambria" w:cs="Arial"/>
        </w:rPr>
        <w:t>szkoły</w:t>
      </w:r>
      <w:r w:rsidR="00F527AA" w:rsidRPr="00DB7368">
        <w:rPr>
          <w:rFonts w:ascii="Cambria" w:hAnsi="Cambria" w:cs="Arial"/>
        </w:rPr>
        <w:t>, Szkolnym Klubem Wolontariatu</w:t>
      </w:r>
      <w:r w:rsidRPr="00DB7368">
        <w:rPr>
          <w:rFonts w:ascii="Cambria" w:hAnsi="Cambria" w:cs="Arial"/>
        </w:rPr>
        <w:t xml:space="preserve"> i S.U.;</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stwarza warunki do działania w szkole wolontariuszy, stowarzyszeń i organizacji, których celem statutowym jest działalność wychowawcza i opiekuńcza lub rozszerzanie i wzbogacanie form działalności wychowawczo- opiekuńczej w szkole;</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udziela na wniosek rodziców (prawnych opiekunów), po spełnieniu ustawowych wymogów zezwoleń na spełnianie obowiązku nauki, obowiązku szkolnego lub w formie indywidualnego nauczania;</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organizuje pomoc psychologiczno - pedagogiczną w formach i na zasadach określonych w Rozdziale 3  Działu II  statutu  szkoły;</w:t>
      </w:r>
    </w:p>
    <w:p w:rsidR="003E3803" w:rsidRPr="00DB7368" w:rsidRDefault="003E3803"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organizuje wspomaganie szkoły w zakresie pomocy psychologiczno-pedagogicznej, polegające n</w:t>
      </w:r>
      <w:r w:rsidR="00A93E73" w:rsidRPr="00DB7368">
        <w:rPr>
          <w:rFonts w:ascii="Cambria" w:hAnsi="Cambria" w:cs="Arial"/>
        </w:rPr>
        <w:t xml:space="preserve">a planowaniu i przeprowadzaniu </w:t>
      </w:r>
      <w:r w:rsidRPr="00DB7368">
        <w:rPr>
          <w:rFonts w:ascii="Cambria" w:hAnsi="Cambria" w:cs="Arial"/>
        </w:rPr>
        <w:t>działań mających na celu poprawę jakości udzielanej pomocy pp;</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lastRenderedPageBreak/>
        <w:t>w porozumieniu z organem prowadzącym organizuje uczniom  nauczanie indywidualne na zasadach okreś</w:t>
      </w:r>
      <w:r w:rsidR="005F0827" w:rsidRPr="00DB7368">
        <w:rPr>
          <w:rFonts w:ascii="Cambria" w:hAnsi="Cambria" w:cs="Arial"/>
        </w:rPr>
        <w:t>lonych  w  Dziale II, rozdziale</w:t>
      </w:r>
      <w:r w:rsidRPr="00DB7368">
        <w:rPr>
          <w:rFonts w:ascii="Cambria" w:hAnsi="Cambria" w:cs="Arial"/>
        </w:rPr>
        <w:t xml:space="preserve"> 5 statutu szkoły;</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kontroluje spełnianie obowiązku szkolnego przez zamieszkałe w obwodzie szkoły dzieci. W przypadku niespełnienia obowiązku szkolnego tj. opuszczenie co najmniej 50 % zajęć w miesiącu, dyrektor wszczyna postępowanie egzekucyjne w trybie przepisów o postępowaniu egzekucyjnym w administracji;</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dopuszcza do użytku szkolnego programy nauczania, po zaopiniowaniu ich przez Radę Pedagogiczną. Dyrektor szkoły jest odpowiedzialny za uwzględnienie w zestawie programów nauczania całości podstawy programowej kształcenia ogólnego; </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powołuje spośród nauczycieli i specjalistów zatrudnionych w szkole zespoły przedmiotowe, problemowo-zadaniowe i Zespoły ds. pomocy psychologiczno-pedagogicznej, o których mowa   </w:t>
      </w:r>
      <w:r w:rsidR="005F0827" w:rsidRPr="00DB7368">
        <w:rPr>
          <w:rFonts w:ascii="Cambria" w:hAnsi="Cambria" w:cs="Arial"/>
          <w:color w:val="000000"/>
        </w:rPr>
        <w:t xml:space="preserve">w  § </w:t>
      </w:r>
      <w:r w:rsidR="00C2195A" w:rsidRPr="00DB7368">
        <w:rPr>
          <w:rFonts w:ascii="Cambria" w:hAnsi="Cambria" w:cs="Arial"/>
          <w:color w:val="000000"/>
        </w:rPr>
        <w:t>83</w:t>
      </w:r>
      <w:r w:rsidRPr="00DB7368">
        <w:rPr>
          <w:rFonts w:ascii="Cambria" w:hAnsi="Cambria" w:cs="Arial"/>
          <w:color w:val="000000"/>
        </w:rPr>
        <w:t xml:space="preserve"> statutu szkoły;</w:t>
      </w:r>
      <w:r w:rsidRPr="00DB7368">
        <w:rPr>
          <w:rFonts w:ascii="Cambria" w:hAnsi="Cambria" w:cs="Arial"/>
        </w:rPr>
        <w:t xml:space="preserve"> </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color w:val="000000"/>
        </w:rPr>
        <w:t xml:space="preserve">zwalnia uczniów z zajęć  WF-u lub wykonywania określonych ćwiczeń fizycznych, </w:t>
      </w:r>
      <w:r w:rsidRPr="00DB7368">
        <w:rPr>
          <w:rFonts w:ascii="Cambria" w:hAnsi="Cambria" w:cs="Arial"/>
        </w:rPr>
        <w:t>plastyki, zajęć technicznych, informat</w:t>
      </w:r>
      <w:r w:rsidR="00656F86" w:rsidRPr="00DB7368">
        <w:rPr>
          <w:rFonts w:ascii="Cambria" w:hAnsi="Cambria" w:cs="Arial"/>
        </w:rPr>
        <w:t>yki</w:t>
      </w:r>
      <w:r w:rsidRPr="00DB7368">
        <w:rPr>
          <w:rFonts w:ascii="Cambria" w:hAnsi="Cambria" w:cs="Arial"/>
        </w:rPr>
        <w:t xml:space="preserve"> w oparciu o odrębne przepisy;</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udziela zezwoleń na indywidualny tok nauki lub indywidualne nauczanie, zgodnie </w:t>
      </w:r>
      <w:r w:rsidRPr="00DB7368">
        <w:rPr>
          <w:rFonts w:ascii="Cambria" w:hAnsi="Cambria" w:cs="Arial"/>
        </w:rPr>
        <w:br/>
        <w:t xml:space="preserve">z zasadami określonymi w  § </w:t>
      </w:r>
      <w:r w:rsidR="00C2195A" w:rsidRPr="00DB7368">
        <w:rPr>
          <w:rFonts w:ascii="Cambria" w:hAnsi="Cambria" w:cs="Arial"/>
        </w:rPr>
        <w:t>38</w:t>
      </w:r>
      <w:r w:rsidRPr="00DB7368">
        <w:rPr>
          <w:rFonts w:ascii="Cambria" w:hAnsi="Cambria" w:cs="Arial"/>
        </w:rPr>
        <w:t xml:space="preserve"> statutu szkoły;</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występuje do kuratora oświaty z wnioskiem o przeniesienie ucznia innej s</w:t>
      </w:r>
      <w:r w:rsidR="004A35C2">
        <w:rPr>
          <w:rFonts w:ascii="Cambria" w:hAnsi="Cambria" w:cs="Arial"/>
        </w:rPr>
        <w:t>zkoły podstawowej</w:t>
      </w:r>
      <w:r w:rsidR="00443513">
        <w:rPr>
          <w:rFonts w:ascii="Cambria" w:hAnsi="Cambria" w:cs="Arial"/>
        </w:rPr>
        <w:t>;</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występuje do dyrektora okręgowej komisji egzaminacyjnej z wnioskiem o zwolnienie uczni</w:t>
      </w:r>
      <w:r w:rsidR="00B21D62" w:rsidRPr="00DB7368">
        <w:rPr>
          <w:rFonts w:ascii="Cambria" w:hAnsi="Cambria" w:cs="Arial"/>
        </w:rPr>
        <w:t>a z obowiązku przystąpienia do egzaminu</w:t>
      </w:r>
      <w:r w:rsidRPr="00DB7368">
        <w:rPr>
          <w:rFonts w:ascii="Cambria" w:hAnsi="Cambria" w:cs="Arial"/>
        </w:rPr>
        <w:t xml:space="preserve"> lub odpowiedniej jego części w szczególnych przypadkach losowych lub zdrowotnych, uniemożliwiających uczniowi przystąpienie do nich do 20 sierpnia danego roku. Dyrektor składa wniosek w porozumieniu z rodzicami ucznia(prawnymi opiekunami);</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inspiruje nauczycieli do innowacji pedagogicznych, wychowawczych  i organizacyjnych;</w:t>
      </w:r>
    </w:p>
    <w:p w:rsidR="00B03105" w:rsidRPr="00DB7368" w:rsidRDefault="005F0827"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stwarza warunki umożliwiające </w:t>
      </w:r>
      <w:r w:rsidR="00B03105" w:rsidRPr="00DB7368">
        <w:rPr>
          <w:rFonts w:ascii="Cambria" w:hAnsi="Cambria" w:cs="Arial"/>
        </w:rPr>
        <w:t xml:space="preserve">podtrzymywanie tożsamości narodowej, etnicznej </w:t>
      </w:r>
      <w:r w:rsidR="00B03105" w:rsidRPr="00DB7368">
        <w:rPr>
          <w:rFonts w:ascii="Cambria" w:hAnsi="Cambria" w:cs="Arial"/>
        </w:rPr>
        <w:br/>
        <w:t>i religijnej uczniom;</w:t>
      </w:r>
    </w:p>
    <w:p w:rsidR="00B03105" w:rsidRPr="00DB7368" w:rsidRDefault="00B03105" w:rsidP="00443513">
      <w:pPr>
        <w:numPr>
          <w:ilvl w:val="0"/>
          <w:numId w:val="26"/>
        </w:numPr>
        <w:tabs>
          <w:tab w:val="left" w:pos="0"/>
          <w:tab w:val="left" w:pos="426"/>
        </w:tabs>
        <w:spacing w:before="240"/>
        <w:ind w:left="0" w:firstLine="0"/>
        <w:jc w:val="both"/>
        <w:rPr>
          <w:rFonts w:ascii="Cambria" w:hAnsi="Cambria" w:cs="Arial"/>
        </w:rPr>
      </w:pPr>
      <w:r w:rsidRPr="00DB7368">
        <w:rPr>
          <w:rFonts w:ascii="Cambria" w:hAnsi="Cambria" w:cs="Arial"/>
        </w:rPr>
        <w:t xml:space="preserve"> </w:t>
      </w:r>
      <w:r w:rsidR="00A64953" w:rsidRPr="00DB7368">
        <w:rPr>
          <w:rFonts w:ascii="Cambria" w:hAnsi="Cambria" w:cs="Arial"/>
        </w:rPr>
        <w:t>odpowiada za realizację zaleceń wynikających z orzeczenia o potrzebie kształcenia specjalnego  ucznia</w:t>
      </w:r>
      <w:r w:rsidRPr="00DB7368">
        <w:rPr>
          <w:rFonts w:ascii="Cambria" w:hAnsi="Cambria" w:cs="Arial"/>
        </w:rPr>
        <w:t>;</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prowadzi ewidencję spełniania obowiązku szkolnego w formie księgi uczniów prowadzonych na zasadach określonych odrębnych przepisach;</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na udokumentowany wniosek rodziców (prawnych opiekunów) oraz na podstawie opinii poradni psychologiczno-pedagogicznej, w tym specjalistycznej, zwalnia ucznia do końca danego etapu edukacyjnego ucznia z wadą słuchu, z głęboką dysleksją rozwojową, z afazją, </w:t>
      </w:r>
      <w:r w:rsidRPr="00DB7368">
        <w:rPr>
          <w:rFonts w:ascii="Cambria" w:hAnsi="Cambria" w:cs="Arial"/>
        </w:rPr>
        <w:br/>
        <w:t xml:space="preserve">z niepełnosprawnościami sprzężonymi lub z autyzmem z nauki drugiego języka obcego; ucznia </w:t>
      </w:r>
      <w:r w:rsidRPr="00DB7368">
        <w:rPr>
          <w:rFonts w:ascii="Cambria" w:hAnsi="Cambria" w:cs="Arial"/>
        </w:rPr>
        <w:br/>
        <w:t>z orzeczeniem o potrzebie kształcenia specjalnego zwalnia na podstawie tego orzeczenia;</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wyznacza terminy egzaminów poprawkowych do dnia zakończenia rocznych zajęć dydaktyczno-wychowawczych i podaje do wiadomości uczniów;</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 xml:space="preserve">powołuje komisje do przeprowadzania egzaminów poprawkowych, klasyfikacyjnych </w:t>
      </w:r>
      <w:r w:rsidRPr="00DB7368">
        <w:rPr>
          <w:rFonts w:ascii="Cambria" w:hAnsi="Cambria" w:cs="Arial"/>
        </w:rPr>
        <w:br/>
        <w:t xml:space="preserve">i sprawdzających na zasadach określonych w  § </w:t>
      </w:r>
      <w:r w:rsidR="00C2195A" w:rsidRPr="00DB7368">
        <w:rPr>
          <w:rFonts w:ascii="Cambria" w:hAnsi="Cambria" w:cs="Arial"/>
        </w:rPr>
        <w:t>151</w:t>
      </w:r>
      <w:r w:rsidRPr="00DB7368">
        <w:rPr>
          <w:rFonts w:ascii="Cambria" w:hAnsi="Cambria" w:cs="Arial"/>
        </w:rPr>
        <w:t xml:space="preserve"> statutu szkoły;</w:t>
      </w:r>
    </w:p>
    <w:p w:rsidR="00B03105" w:rsidRPr="00DB7368"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t>ustala zajęcia, które ze względu na indywidualne potrzeby edukacyjne uczniów niepełnosprawnych, niedostosowanych społecznie oraz zagrożonych niedostosowaniem społecznym prowadzą lub uczestniczą w zajęciach zatrudnieni nauczyciele posiadający kwalifikacje w zakresie pedagogiki specjalnej oraz pomoc nauczyciela;</w:t>
      </w:r>
    </w:p>
    <w:p w:rsidR="00B03105" w:rsidRDefault="00B03105" w:rsidP="00443513">
      <w:pPr>
        <w:numPr>
          <w:ilvl w:val="0"/>
          <w:numId w:val="26"/>
        </w:numPr>
        <w:tabs>
          <w:tab w:val="left" w:pos="426"/>
        </w:tabs>
        <w:spacing w:before="240"/>
        <w:ind w:left="0" w:firstLine="0"/>
        <w:jc w:val="both"/>
        <w:rPr>
          <w:rFonts w:ascii="Cambria" w:hAnsi="Cambria" w:cs="Arial"/>
        </w:rPr>
      </w:pPr>
      <w:r w:rsidRPr="00DB7368">
        <w:rPr>
          <w:rFonts w:ascii="Cambria" w:hAnsi="Cambria" w:cs="Arial"/>
        </w:rPr>
        <w:lastRenderedPageBreak/>
        <w:t>współdziała ze szkołami wyższymi oraz zakładami kształcenia nauczycieli w sprawie organizacji praktyk studenckich.</w:t>
      </w:r>
    </w:p>
    <w:p w:rsidR="00EC186F" w:rsidRPr="00EC186F" w:rsidRDefault="00EC186F" w:rsidP="00EC186F">
      <w:pPr>
        <w:numPr>
          <w:ilvl w:val="0"/>
          <w:numId w:val="26"/>
        </w:numPr>
        <w:tabs>
          <w:tab w:val="left" w:pos="284"/>
        </w:tabs>
        <w:spacing w:before="120" w:after="120"/>
        <w:jc w:val="both"/>
        <w:outlineLvl w:val="3"/>
        <w:rPr>
          <w:rFonts w:ascii="Cambria" w:eastAsia="Times New Roman" w:hAnsi="Cambria"/>
          <w:b/>
          <w:bCs/>
          <w:iCs/>
          <w:color w:val="0070C0"/>
          <w:szCs w:val="24"/>
          <w:lang w:eastAsia="pl-PL"/>
        </w:rPr>
      </w:pPr>
      <w:r w:rsidRPr="00556513">
        <w:rPr>
          <w:rFonts w:ascii="Cambria" w:eastAsia="Times New Roman" w:hAnsi="Cambria"/>
          <w:b/>
          <w:bCs/>
          <w:iCs/>
          <w:color w:val="0070C0"/>
          <w:szCs w:val="24"/>
          <w:lang w:eastAsia="pl-PL"/>
        </w:rPr>
        <w:t xml:space="preserve">odwołuje </w:t>
      </w:r>
      <w:bookmarkStart w:id="12" w:name="_Hlk48134400"/>
      <w:r w:rsidRPr="00556513">
        <w:rPr>
          <w:rFonts w:ascii="Cambria" w:eastAsia="Times New Roman" w:hAnsi="Cambria"/>
          <w:b/>
          <w:bCs/>
          <w:iCs/>
          <w:color w:val="0070C0"/>
          <w:szCs w:val="24"/>
          <w:lang w:eastAsia="pl-PL"/>
        </w:rPr>
        <w:t xml:space="preserve">zajęcia dydaktyczno-wychowawcze i opiekuńcze w sytuacjach, gdy </w:t>
      </w:r>
      <w:r>
        <w:rPr>
          <w:rFonts w:ascii="Cambria" w:eastAsia="Times New Roman" w:hAnsi="Cambria"/>
          <w:b/>
          <w:bCs/>
          <w:iCs/>
          <w:color w:val="0070C0"/>
          <w:szCs w:val="24"/>
          <w:lang w:eastAsia="pl-PL"/>
        </w:rPr>
        <w:t xml:space="preserve">na terenie, na którym znajduje się szkoła mogą wystąpić zdarzenia, które zagrażają zdrowiu uczniów; </w:t>
      </w:r>
      <w:bookmarkEnd w:id="12"/>
    </w:p>
    <w:p w:rsidR="00B03105" w:rsidRPr="00DB7368" w:rsidRDefault="00B03105" w:rsidP="00443513">
      <w:pPr>
        <w:numPr>
          <w:ilvl w:val="1"/>
          <w:numId w:val="22"/>
        </w:numPr>
        <w:tabs>
          <w:tab w:val="clear" w:pos="1920"/>
          <w:tab w:val="num" w:pos="360"/>
          <w:tab w:val="left" w:pos="851"/>
        </w:tabs>
        <w:spacing w:before="240"/>
        <w:ind w:left="0" w:firstLine="426"/>
        <w:jc w:val="left"/>
        <w:rPr>
          <w:rFonts w:ascii="Cambria" w:hAnsi="Cambria" w:cs="Arial"/>
        </w:rPr>
      </w:pPr>
      <w:r w:rsidRPr="00DB7368">
        <w:rPr>
          <w:rFonts w:ascii="Cambria" w:hAnsi="Cambria" w:cs="Arial"/>
        </w:rPr>
        <w:t xml:space="preserve">Organizuje działalność szkoły, a w szczególności:  </w:t>
      </w:r>
    </w:p>
    <w:p w:rsidR="00B03105" w:rsidRPr="00DB7368" w:rsidRDefault="00B03105" w:rsidP="00443513">
      <w:pPr>
        <w:tabs>
          <w:tab w:val="left" w:pos="426"/>
        </w:tabs>
        <w:rPr>
          <w:rFonts w:ascii="Cambria" w:hAnsi="Cambria" w:cs="Arial"/>
        </w:rPr>
      </w:pPr>
    </w:p>
    <w:p w:rsidR="00B03105" w:rsidRPr="00DB7368" w:rsidRDefault="00AB5BDB"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 xml:space="preserve">opracowuje </w:t>
      </w:r>
      <w:r w:rsidR="00B03105" w:rsidRPr="00DB7368">
        <w:rPr>
          <w:rFonts w:ascii="Cambria" w:hAnsi="Cambria" w:cs="Arial"/>
        </w:rPr>
        <w:t>arkusz organizacyjny na kolejny rok szkolny</w:t>
      </w:r>
      <w:r w:rsidR="009E0B12" w:rsidRPr="00DB7368">
        <w:rPr>
          <w:rFonts w:ascii="Cambria" w:hAnsi="Cambria" w:cs="Arial"/>
        </w:rPr>
        <w:t xml:space="preserve"> i przekazuje go po zaopiniowaniu przez radę pedagogiczną i zakładowe organizacje związkowe </w:t>
      </w:r>
      <w:r w:rsidR="00F373C1" w:rsidRPr="00DB7368">
        <w:rPr>
          <w:rFonts w:ascii="Cambria" w:hAnsi="Cambria" w:cs="Arial"/>
        </w:rPr>
        <w:t>do 10 kwietnia</w:t>
      </w:r>
      <w:r w:rsidR="009B3703" w:rsidRPr="00DB7368">
        <w:rPr>
          <w:rFonts w:ascii="Cambria" w:hAnsi="Cambria" w:cs="Arial"/>
        </w:rPr>
        <w:t xml:space="preserve"> organowi prowadzącemu;</w:t>
      </w:r>
    </w:p>
    <w:p w:rsidR="00B03105" w:rsidRPr="00DB7368" w:rsidRDefault="00B03105" w:rsidP="00443513">
      <w:pPr>
        <w:tabs>
          <w:tab w:val="left" w:pos="426"/>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przydziela nauczycielom stałe prace i zajęcia w ramach wynagrodzenia zasadniczego oraz dodatkowo płatnych zajęć dydaktyczno- wychowawczych lub opiekuńczych;</w:t>
      </w:r>
    </w:p>
    <w:p w:rsidR="00B03105" w:rsidRPr="00DB7368" w:rsidRDefault="00B03105" w:rsidP="00443513">
      <w:pPr>
        <w:tabs>
          <w:tab w:val="left" w:pos="426"/>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określa i ustala sposoby dokumentowania pracy dydaktyczno-wychowawczej;</w:t>
      </w:r>
    </w:p>
    <w:p w:rsidR="00B03105" w:rsidRPr="00DB7368" w:rsidRDefault="00B03105" w:rsidP="00443513">
      <w:pPr>
        <w:tabs>
          <w:tab w:val="left" w:pos="426"/>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 xml:space="preserve">wyznacza w miarę potrzeb w wymiarze i na zasadach ustalonym w odrębnych przepisach dni wolne od zajęć; </w:t>
      </w:r>
    </w:p>
    <w:p w:rsidR="00B03105" w:rsidRPr="00DB7368" w:rsidRDefault="00B03105" w:rsidP="00443513">
      <w:pPr>
        <w:tabs>
          <w:tab w:val="left" w:pos="426"/>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right="158" w:firstLine="0"/>
        <w:jc w:val="both"/>
        <w:rPr>
          <w:rFonts w:ascii="Cambria" w:hAnsi="Cambria" w:cs="Arial"/>
        </w:rPr>
      </w:pPr>
      <w:r w:rsidRPr="00DB7368">
        <w:rPr>
          <w:rFonts w:ascii="Cambria" w:hAnsi="Cambria" w:cs="Arial"/>
        </w:rPr>
        <w:t>informuje nauczycieli, rodziców i uczniów do 30 września o ustalonych dniach wolnych;</w:t>
      </w:r>
    </w:p>
    <w:p w:rsidR="00B03105" w:rsidRPr="00DB7368" w:rsidRDefault="00B03105" w:rsidP="00443513">
      <w:pPr>
        <w:tabs>
          <w:tab w:val="left" w:pos="426"/>
          <w:tab w:val="num" w:pos="1506"/>
        </w:tabs>
        <w:ind w:right="158"/>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right="158" w:firstLine="0"/>
        <w:jc w:val="both"/>
        <w:rPr>
          <w:rFonts w:ascii="Cambria" w:hAnsi="Cambria" w:cs="Arial"/>
        </w:rPr>
      </w:pPr>
      <w:r w:rsidRPr="00DB7368">
        <w:rPr>
          <w:rFonts w:ascii="Cambria" w:hAnsi="Cambria" w:cs="Arial"/>
        </w:rPr>
        <w:t>odwołuje zajęcia dydaktyczno-wychowawcze</w:t>
      </w:r>
      <w:r w:rsidR="006A274A" w:rsidRPr="00DB7368">
        <w:rPr>
          <w:rFonts w:ascii="Cambria" w:hAnsi="Cambria" w:cs="Arial"/>
        </w:rPr>
        <w:t xml:space="preserve"> i opiekuńcze</w:t>
      </w:r>
      <w:r w:rsidRPr="00DB7368">
        <w:rPr>
          <w:rFonts w:ascii="Cambria" w:hAnsi="Cambria" w:cs="Arial"/>
        </w:rPr>
        <w:t xml:space="preserve"> w sytuacjach, gdy występuje zagrożenie zdrowia uczniów;</w:t>
      </w:r>
    </w:p>
    <w:p w:rsidR="00B03105" w:rsidRPr="00DB7368" w:rsidRDefault="00B03105" w:rsidP="00443513">
      <w:pPr>
        <w:tabs>
          <w:tab w:val="left" w:pos="426"/>
          <w:tab w:val="num" w:pos="1506"/>
        </w:tabs>
        <w:ind w:right="158"/>
        <w:jc w:val="both"/>
        <w:rPr>
          <w:rFonts w:ascii="Cambria" w:hAnsi="Cambria" w:cs="Arial"/>
        </w:rPr>
      </w:pPr>
    </w:p>
    <w:p w:rsidR="00B03105" w:rsidRDefault="00B03105"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zawiesza, za zgodą organu prowadzącego, zajęcia dydaktyczno-wychowawcze w sytuacjach wystąpienia w kolejnych w dwóch dniach poprzedzających zawieszenie zajęć temperatury - 15°C, mierzonej o godzinie 21.00. Określone warunki pogodowe nie są bezwzględnym czynnikiem determinującym decyzje dyrektora szkoły;</w:t>
      </w:r>
    </w:p>
    <w:p w:rsidR="00EC186F" w:rsidRDefault="00EC186F" w:rsidP="00EC186F">
      <w:pPr>
        <w:pStyle w:val="Akapitzlist"/>
        <w:rPr>
          <w:rFonts w:ascii="Cambria" w:hAnsi="Cambria" w:cs="Arial"/>
        </w:rPr>
      </w:pPr>
    </w:p>
    <w:p w:rsidR="00EC186F" w:rsidRDefault="00EC186F" w:rsidP="00EC186F">
      <w:pPr>
        <w:tabs>
          <w:tab w:val="left" w:pos="284"/>
        </w:tabs>
        <w:spacing w:before="120" w:after="120"/>
        <w:ind w:left="284" w:hanging="284"/>
        <w:jc w:val="both"/>
        <w:outlineLvl w:val="3"/>
        <w:rPr>
          <w:rFonts w:ascii="Cambria" w:eastAsia="Times New Roman" w:hAnsi="Cambria"/>
          <w:b/>
          <w:bCs/>
          <w:iCs/>
          <w:color w:val="0070C0"/>
          <w:szCs w:val="24"/>
          <w:lang w:eastAsia="pl-PL"/>
        </w:rPr>
      </w:pPr>
      <w:bookmarkStart w:id="13" w:name="_Hlk48134324"/>
      <w:r w:rsidRPr="005E6CC1">
        <w:rPr>
          <w:rFonts w:ascii="Cambria" w:eastAsia="Times New Roman" w:hAnsi="Cambria"/>
          <w:b/>
          <w:bCs/>
          <w:iCs/>
          <w:color w:val="0070C0"/>
          <w:szCs w:val="24"/>
          <w:lang w:eastAsia="pl-PL"/>
        </w:rPr>
        <w:t>7a)</w:t>
      </w:r>
      <w:r>
        <w:rPr>
          <w:rFonts w:ascii="Cambria" w:eastAsia="Times New Roman" w:hAnsi="Cambria"/>
          <w:b/>
          <w:bCs/>
          <w:iCs/>
          <w:color w:val="0070C0"/>
          <w:szCs w:val="24"/>
          <w:lang w:eastAsia="pl-PL"/>
        </w:rPr>
        <w:t xml:space="preserve"> zawiesza zajęcia grupy, grupy wychowawczej, oddziału, etapu edukacyjnego lub całej szkoły w zakresie wszystkich lub poszczególnych zajęć na czas oznaczony, za zgodą organu prowadzącego i po uzyskaniu pozytywnej opinii właściwego powiatowego inspektora sanitarnego w sytuacji, gdy ze względu na aktualną sytuację epidemiczną może być zagrożone zdrowie uczniów;</w:t>
      </w:r>
    </w:p>
    <w:p w:rsidR="00EC186F" w:rsidRPr="005E6CC1" w:rsidRDefault="00EC186F" w:rsidP="00EC186F">
      <w:pPr>
        <w:tabs>
          <w:tab w:val="left" w:pos="284"/>
        </w:tabs>
        <w:spacing w:before="120" w:after="120"/>
        <w:ind w:left="284" w:hanging="284"/>
        <w:jc w:val="both"/>
        <w:outlineLvl w:val="3"/>
        <w:rPr>
          <w:rFonts w:ascii="Cambria" w:eastAsia="Times New Roman" w:hAnsi="Cambria"/>
          <w:b/>
          <w:bCs/>
          <w:iCs/>
          <w:color w:val="0070C0"/>
          <w:szCs w:val="24"/>
          <w:lang w:eastAsia="pl-PL"/>
        </w:rPr>
      </w:pPr>
      <w:r>
        <w:rPr>
          <w:rFonts w:ascii="Cambria" w:eastAsia="Times New Roman" w:hAnsi="Cambria"/>
          <w:b/>
          <w:bCs/>
          <w:iCs/>
          <w:color w:val="0070C0"/>
          <w:szCs w:val="24"/>
          <w:lang w:eastAsia="pl-PL"/>
        </w:rPr>
        <w:t xml:space="preserve">7b) o zawieszeniu zajęć, o którym mowa w pkt 7a, dyrektor zawiadamia organ nadzorujący; </w:t>
      </w:r>
    </w:p>
    <w:bookmarkEnd w:id="13"/>
    <w:p w:rsidR="00EC186F" w:rsidRPr="00DB7368" w:rsidRDefault="00EC186F" w:rsidP="00EC186F">
      <w:pPr>
        <w:tabs>
          <w:tab w:val="left" w:pos="426"/>
          <w:tab w:val="num" w:pos="1506"/>
          <w:tab w:val="num" w:pos="3147"/>
        </w:tabs>
        <w:jc w:val="both"/>
        <w:rPr>
          <w:rFonts w:ascii="Cambria" w:hAnsi="Cambria" w:cs="Arial"/>
        </w:rPr>
      </w:pPr>
    </w:p>
    <w:p w:rsidR="00B03105" w:rsidRPr="00DB7368" w:rsidRDefault="00B03105" w:rsidP="00443513">
      <w:pPr>
        <w:tabs>
          <w:tab w:val="left" w:pos="426"/>
          <w:tab w:val="num" w:pos="1506"/>
        </w:tabs>
        <w:ind w:right="158"/>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firstLine="0"/>
        <w:jc w:val="both"/>
        <w:rPr>
          <w:rFonts w:ascii="Cambria" w:hAnsi="Cambria" w:cs="Arial"/>
        </w:rPr>
      </w:pPr>
      <w:r w:rsidRPr="00DB7368">
        <w:rPr>
          <w:rFonts w:ascii="Cambria" w:hAnsi="Cambria" w:cs="Arial"/>
        </w:rPr>
        <w:t xml:space="preserve">zapewnia odpowiednie warunki do jak najpełniejszej realizacji zadań szkoły, </w:t>
      </w:r>
      <w:r w:rsidRPr="00DB7368">
        <w:rPr>
          <w:rFonts w:ascii="Cambria" w:hAnsi="Cambria" w:cs="Arial"/>
        </w:rPr>
        <w:br/>
        <w:t>a w szczególności należytego stanu higieniczno –</w:t>
      </w:r>
      <w:r w:rsidR="008E28F5" w:rsidRPr="00DB7368">
        <w:rPr>
          <w:rFonts w:ascii="Cambria" w:hAnsi="Cambria" w:cs="Arial"/>
        </w:rPr>
        <w:t xml:space="preserve"> </w:t>
      </w:r>
      <w:r w:rsidRPr="00DB7368">
        <w:rPr>
          <w:rFonts w:ascii="Cambria" w:hAnsi="Cambria" w:cs="Arial"/>
        </w:rPr>
        <w:t>sanitarnego, bezpiecznych warunków pobytu uczniów w budynku szkolnym i placu szkolnym;</w:t>
      </w:r>
    </w:p>
    <w:p w:rsidR="006A274A" w:rsidRPr="00DB7368" w:rsidRDefault="006A274A" w:rsidP="00443513">
      <w:pPr>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3147"/>
        </w:tabs>
        <w:ind w:left="0" w:right="158" w:firstLine="0"/>
        <w:jc w:val="both"/>
        <w:rPr>
          <w:rFonts w:ascii="Cambria" w:hAnsi="Cambria" w:cs="Arial"/>
        </w:rPr>
      </w:pPr>
      <w:r w:rsidRPr="00DB7368">
        <w:rPr>
          <w:rFonts w:ascii="Cambria" w:hAnsi="Cambria" w:cs="Arial"/>
        </w:rPr>
        <w:t>dba o właściwe wyposażenie szkoły w sprzęt i pomoce dydaktyczne;</w:t>
      </w:r>
    </w:p>
    <w:p w:rsidR="00B03105" w:rsidRPr="00DB7368" w:rsidRDefault="00B03105" w:rsidP="00443513">
      <w:pPr>
        <w:tabs>
          <w:tab w:val="left" w:pos="426"/>
          <w:tab w:val="num" w:pos="1506"/>
        </w:tabs>
        <w:ind w:right="158"/>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egzekwuje przestrzeganie przez pracowników szkoły ustalonego porządku oraz dbałości o estetykę i czystość;</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sprawuje nadzór nad działalnością administracyjną i gospodarczą szkoły;</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opracowuje projekt planu finansowego szkoły i przedstawia go celem zaopiniowania Radzie Pedagogicznej i Radzie Rodziców;</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dysponuje środkami finansowymi określonymi w planie finansowym szkoły; ponosi odpowiedzialność za ich prawidłowe wykorzystanie;</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dokonuje co najmniej  raz w ciągu roku przeglądu technicznego budynku i stanu technicznego urządzeń na szkolnym boisku;</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 xml:space="preserve"> za zgodą organu prowadzącego i w uzasadnionych potrzebach organizacyjnych szkoły tworzy stanowisko wicedyrektora lub inne stanowiska kierownicze.</w:t>
      </w:r>
    </w:p>
    <w:p w:rsidR="00251A5B" w:rsidRPr="00DB7368" w:rsidRDefault="00251A5B" w:rsidP="00443513">
      <w:pPr>
        <w:tabs>
          <w:tab w:val="left" w:pos="426"/>
          <w:tab w:val="num" w:pos="1440"/>
          <w:tab w:val="num" w:pos="1560"/>
          <w:tab w:val="num" w:pos="2820"/>
          <w:tab w:val="num" w:pos="3147"/>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 xml:space="preserve"> organizuje prace konserwacyjno – remontowe oraz powołuje komisje przetargowe;</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 xml:space="preserve"> powołuje komisję w celu dokonania inwentaryzacji majątku szkoły;</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rPr>
      </w:pPr>
      <w:r w:rsidRPr="00DB7368">
        <w:rPr>
          <w:rFonts w:ascii="Cambria" w:hAnsi="Cambria" w:cs="Arial"/>
        </w:rPr>
        <w:t>odpowiada za prowadzenie, przechowywanie i archiwizację dokumentacji szkoły zgodnie z odrębnymi przepisami;</w:t>
      </w:r>
    </w:p>
    <w:p w:rsidR="00B03105" w:rsidRPr="00DB7368" w:rsidRDefault="00B03105" w:rsidP="00443513">
      <w:pPr>
        <w:tabs>
          <w:tab w:val="left" w:pos="426"/>
          <w:tab w:val="num" w:pos="1440"/>
          <w:tab w:val="num" w:pos="1506"/>
        </w:tabs>
        <w:jc w:val="both"/>
        <w:rPr>
          <w:rFonts w:ascii="Cambria" w:hAnsi="Cambria" w:cs="Arial"/>
        </w:rPr>
      </w:pPr>
    </w:p>
    <w:p w:rsidR="00B03105" w:rsidRPr="00DB7368" w:rsidRDefault="00B03105" w:rsidP="00443513">
      <w:pPr>
        <w:numPr>
          <w:ilvl w:val="2"/>
          <w:numId w:val="19"/>
        </w:numPr>
        <w:tabs>
          <w:tab w:val="clear" w:pos="737"/>
          <w:tab w:val="left" w:pos="426"/>
          <w:tab w:val="num" w:pos="540"/>
          <w:tab w:val="num" w:pos="813"/>
          <w:tab w:val="num" w:pos="1440"/>
          <w:tab w:val="num" w:pos="3147"/>
        </w:tabs>
        <w:ind w:left="0" w:firstLine="0"/>
        <w:jc w:val="both"/>
        <w:rPr>
          <w:rFonts w:ascii="Cambria" w:hAnsi="Cambria" w:cs="Arial"/>
          <w:b/>
        </w:rPr>
      </w:pPr>
      <w:r w:rsidRPr="00DB7368">
        <w:rPr>
          <w:rFonts w:ascii="Cambria" w:hAnsi="Cambria" w:cs="Arial"/>
        </w:rPr>
        <w:t>organizuje i sprawuje kontrolę zarządczą zgodnie z ustawą o finansach publicznych</w:t>
      </w:r>
      <w:r w:rsidRPr="00DB7368">
        <w:rPr>
          <w:rFonts w:ascii="Cambria" w:hAnsi="Cambria" w:cs="Arial"/>
          <w:b/>
        </w:rPr>
        <w:t>.</w:t>
      </w:r>
    </w:p>
    <w:p w:rsidR="00B03105" w:rsidRPr="00DB7368" w:rsidRDefault="00B03105" w:rsidP="00443513">
      <w:pPr>
        <w:tabs>
          <w:tab w:val="num" w:pos="1440"/>
          <w:tab w:val="num" w:pos="1506"/>
        </w:tabs>
        <w:jc w:val="both"/>
        <w:rPr>
          <w:rFonts w:ascii="Cambria" w:hAnsi="Cambria" w:cs="Arial"/>
          <w:b/>
        </w:rPr>
      </w:pPr>
    </w:p>
    <w:p w:rsidR="00B03105" w:rsidRPr="00DB7368" w:rsidRDefault="00B03105" w:rsidP="00443513">
      <w:pPr>
        <w:tabs>
          <w:tab w:val="num" w:pos="1440"/>
          <w:tab w:val="num" w:pos="1506"/>
        </w:tabs>
        <w:ind w:left="180"/>
        <w:rPr>
          <w:rFonts w:ascii="Cambria" w:hAnsi="Cambria" w:cs="Arial"/>
        </w:rPr>
      </w:pPr>
    </w:p>
    <w:p w:rsidR="00B03105" w:rsidRPr="00DB7368" w:rsidRDefault="00B03105" w:rsidP="00443513">
      <w:pPr>
        <w:numPr>
          <w:ilvl w:val="1"/>
          <w:numId w:val="22"/>
        </w:numPr>
        <w:tabs>
          <w:tab w:val="clear" w:pos="1920"/>
          <w:tab w:val="num" w:pos="360"/>
        </w:tabs>
        <w:ind w:left="0" w:firstLine="426"/>
        <w:jc w:val="both"/>
        <w:rPr>
          <w:rFonts w:ascii="Cambria" w:hAnsi="Cambria" w:cs="Arial"/>
        </w:rPr>
      </w:pPr>
      <w:r w:rsidRPr="00DB7368">
        <w:rPr>
          <w:rFonts w:ascii="Cambria" w:hAnsi="Cambria" w:cs="Arial"/>
        </w:rPr>
        <w:t>Prowadzi sprawy kadrowe i socjalne pracowników, a w szczególności:</w:t>
      </w:r>
    </w:p>
    <w:p w:rsidR="00B03105" w:rsidRPr="00DB7368" w:rsidRDefault="00B03105" w:rsidP="00443513">
      <w:pPr>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nawiązuje i rozwiązuje stosunek pracy z nauczycielami i innymi pracownikami szkoły;</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powierza pełnienie funkcji wicedyrektorowi i innym pracownikom na stanowiskach kierowniczych;</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dokonuje oceny pracy nauczycieli i okresowych ocen pracy pracowników samorządowych zatrudnionych na stanowiskach urzędniczych i urzędniczych kierowniczych w oparciu </w:t>
      </w:r>
      <w:r w:rsidRPr="00DB7368">
        <w:rPr>
          <w:rFonts w:ascii="Cambria" w:hAnsi="Cambria" w:cs="Arial"/>
        </w:rPr>
        <w:br/>
        <w:t xml:space="preserve">o opracowane </w:t>
      </w:r>
      <w:r w:rsidR="0073338D" w:rsidRPr="00DB7368">
        <w:rPr>
          <w:rFonts w:ascii="Cambria" w:hAnsi="Cambria" w:cs="Arial"/>
        </w:rPr>
        <w:t>szczegółowe kryteria oceniania</w:t>
      </w:r>
      <w:r w:rsidRPr="00DB7368">
        <w:rPr>
          <w:rFonts w:ascii="Cambria" w:hAnsi="Cambria" w:cs="Arial"/>
        </w:rPr>
        <w:t>;</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decyduje o skierowywaniu pracownika podejmującego pracę po raz pierwszy </w:t>
      </w:r>
      <w:r w:rsidRPr="00DB7368">
        <w:rPr>
          <w:rFonts w:ascii="Cambria" w:hAnsi="Cambria" w:cs="Arial"/>
        </w:rPr>
        <w:br/>
        <w:t>w jednostkach samorządu terytorialnego do służby przygotowawczej;</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organizuje służbę przygotowawczą pracownikom samorządowym zatrudnionym na stanowiskach urzędniczych w szkole;</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opracowuje regulamin wynagradzania pracowników samorządowych;</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dokonuje oceny </w:t>
      </w:r>
      <w:r w:rsidR="003F187A" w:rsidRPr="00DB7368">
        <w:rPr>
          <w:rFonts w:ascii="Cambria" w:hAnsi="Cambria" w:cs="Arial"/>
        </w:rPr>
        <w:t xml:space="preserve">pracy </w:t>
      </w:r>
      <w:r w:rsidRPr="00DB7368">
        <w:rPr>
          <w:rFonts w:ascii="Cambria" w:hAnsi="Cambria" w:cs="Arial"/>
        </w:rPr>
        <w:t>za okres stażu na stopień awansu zawodowego;</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przyznaje nagrody dyrektora oraz wymierza kary porządkowe nauczycielom                                          i pracownikom administracji i obsługi szkoły;</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występuje z wnioskami o odznaczenia, nagrody i inne wyróżnienia dla nauczycieli                                  i pracowników;</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udziela urlopów zgodnie z KN i Kpa;</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załatwia sprawy osobowe nauczycieli i pracowników niebędących nauczycielami;</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wydaje świadectwa pracy i opinie wymagane prawem;</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wydaje decyzje o nadaniu stopnia nauczyciela kontraktowego;</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przyznaje dodatek motywacyjny nauczycielom zgodnie z zasadami opracowanymi przez organ prowadzący;</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dysponuje środkami Zakładowego Funduszu Świadczeń Socjalnych;</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lastRenderedPageBreak/>
        <w:t>określa zakresy obowiązków, uprawnień i odpowiedzialności na stanowiskach pracy;</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odbiera ślubowania od pracowników, zgodnie z Ustawą o samorządzie terytorialnym;</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współdziała ze związkami zawodowymi w zakresie uprawnień związków do opiniowania  </w:t>
      </w:r>
      <w:r w:rsidRPr="00DB7368">
        <w:rPr>
          <w:rFonts w:ascii="Cambria" w:hAnsi="Cambria" w:cs="Arial"/>
        </w:rPr>
        <w:br/>
        <w:t>i zatwierdzania;</w:t>
      </w:r>
    </w:p>
    <w:p w:rsidR="00B03105" w:rsidRPr="00DB7368" w:rsidRDefault="00B03105" w:rsidP="00443513">
      <w:pPr>
        <w:tabs>
          <w:tab w:val="num" w:pos="0"/>
          <w:tab w:val="left" w:pos="426"/>
        </w:tabs>
        <w:jc w:val="both"/>
        <w:rPr>
          <w:rFonts w:ascii="Cambria" w:hAnsi="Cambria" w:cs="Arial"/>
        </w:rPr>
      </w:pPr>
    </w:p>
    <w:p w:rsidR="00B03105" w:rsidRPr="00DB7368" w:rsidRDefault="00B03105" w:rsidP="00443513">
      <w:pPr>
        <w:numPr>
          <w:ilvl w:val="3"/>
          <w:numId w:val="19"/>
        </w:numPr>
        <w:tabs>
          <w:tab w:val="clear" w:pos="3399"/>
          <w:tab w:val="num" w:pos="0"/>
          <w:tab w:val="left" w:pos="426"/>
        </w:tabs>
        <w:ind w:left="0" w:firstLine="0"/>
        <w:jc w:val="both"/>
        <w:rPr>
          <w:rFonts w:ascii="Cambria" w:hAnsi="Cambria" w:cs="Arial"/>
        </w:rPr>
      </w:pPr>
      <w:r w:rsidRPr="00DB7368">
        <w:rPr>
          <w:rFonts w:ascii="Cambria" w:hAnsi="Cambria" w:cs="Arial"/>
        </w:rPr>
        <w:t xml:space="preserve"> wykonuje inne zadania wynikające z przepisów prawa. </w:t>
      </w:r>
    </w:p>
    <w:p w:rsidR="00B03105" w:rsidRPr="00DB7368" w:rsidRDefault="00B03105" w:rsidP="00443513">
      <w:pPr>
        <w:ind w:left="183"/>
        <w:jc w:val="both"/>
        <w:rPr>
          <w:rFonts w:ascii="Cambria" w:hAnsi="Cambria" w:cs="Arial"/>
          <w:b/>
        </w:rPr>
      </w:pPr>
    </w:p>
    <w:p w:rsidR="00B03105" w:rsidRPr="00DB7368" w:rsidRDefault="00B03105" w:rsidP="00443513">
      <w:pPr>
        <w:numPr>
          <w:ilvl w:val="1"/>
          <w:numId w:val="22"/>
        </w:numPr>
        <w:tabs>
          <w:tab w:val="clear" w:pos="1920"/>
          <w:tab w:val="num" w:pos="0"/>
          <w:tab w:val="left" w:pos="709"/>
        </w:tabs>
        <w:ind w:left="360" w:firstLine="66"/>
        <w:jc w:val="both"/>
        <w:rPr>
          <w:rFonts w:ascii="Cambria" w:hAnsi="Cambria" w:cs="Arial"/>
        </w:rPr>
      </w:pPr>
      <w:r w:rsidRPr="00DB7368">
        <w:rPr>
          <w:rFonts w:ascii="Cambria" w:hAnsi="Cambria" w:cs="Arial"/>
        </w:rPr>
        <w:t>Sprawuje opiekę nad uczniami:</w:t>
      </w:r>
    </w:p>
    <w:p w:rsidR="00B03105" w:rsidRPr="00DB7368" w:rsidRDefault="00B03105" w:rsidP="00443513">
      <w:pPr>
        <w:ind w:left="3"/>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rPr>
      </w:pPr>
      <w:r w:rsidRPr="00DB7368">
        <w:rPr>
          <w:rFonts w:ascii="Cambria" w:hAnsi="Cambria" w:cs="Arial"/>
        </w:rPr>
        <w:t>tworzy warunki do samorządności, współpracuje z Samorządami Uczniowskimi;</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rPr>
      </w:pPr>
      <w:r w:rsidRPr="00DB7368">
        <w:rPr>
          <w:rFonts w:ascii="Cambria" w:hAnsi="Cambria" w:cs="Arial"/>
        </w:rPr>
        <w:t>powołuje Komisję Stypendialną;</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rPr>
      </w:pPr>
      <w:r w:rsidRPr="00DB7368">
        <w:rPr>
          <w:rFonts w:ascii="Cambria" w:hAnsi="Cambria" w:cs="Arial"/>
        </w:rPr>
        <w:t>ustala w porozumieniu z organem prowadzącym i po zasięgnięciu opinii Komisji Stypendialnej i Rady Pedagogicznej, wysokość stypendium za wyniki w nauce i za osiągnięcia sportowe;</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rPr>
      </w:pPr>
      <w:r w:rsidRPr="00DB7368">
        <w:rPr>
          <w:rFonts w:ascii="Cambria" w:hAnsi="Cambria" w:cs="Arial"/>
        </w:rPr>
        <w:t>egzekwuje przestrzeganie przez uczniów i nauczycieli postanowień statutu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rPr>
      </w:pPr>
      <w:r w:rsidRPr="00DB7368">
        <w:rPr>
          <w:rFonts w:ascii="Cambria" w:hAnsi="Cambria" w:cs="Arial"/>
        </w:rPr>
        <w:t>organizuje stołówkę szkolną i określa warunki korzystania z wyżywienia;</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color w:val="000000"/>
        </w:rPr>
      </w:pPr>
      <w:r w:rsidRPr="00DB7368">
        <w:rPr>
          <w:rFonts w:ascii="Cambria" w:hAnsi="Cambria" w:cs="Arial"/>
        </w:rPr>
        <w:t>opracowuje na potrzeby organu prowadzącego listę osób uprawnionych do otrzymania pomocy ma</w:t>
      </w:r>
      <w:r w:rsidR="002221C4">
        <w:rPr>
          <w:rFonts w:ascii="Cambria" w:hAnsi="Cambria" w:cs="Arial"/>
        </w:rPr>
        <w:t>terialnej na zakup podręczników</w:t>
      </w:r>
      <w:r w:rsidR="002221C4" w:rsidRPr="002221C4">
        <w:rPr>
          <w:rFonts w:ascii="Cambria" w:eastAsia="Times New Roman" w:hAnsi="Cambria"/>
          <w:b/>
          <w:bCs/>
          <w:iCs/>
          <w:color w:val="0070C0"/>
          <w:szCs w:val="24"/>
          <w:lang w:eastAsia="pl-PL"/>
        </w:rPr>
        <w:t xml:space="preserve"> </w:t>
      </w:r>
      <w:r w:rsidR="002221C4" w:rsidRPr="00830D2E">
        <w:rPr>
          <w:rFonts w:ascii="Cambria" w:eastAsia="Times New Roman" w:hAnsi="Cambria"/>
          <w:b/>
          <w:bCs/>
          <w:iCs/>
          <w:color w:val="0070C0"/>
          <w:szCs w:val="24"/>
          <w:lang w:eastAsia="pl-PL"/>
        </w:rPr>
        <w:t>oraz użyczenia sprzętu komputerowego</w:t>
      </w:r>
      <w:r w:rsidR="002221C4">
        <w:rPr>
          <w:rFonts w:ascii="Cambria" w:eastAsia="Times New Roman" w:hAnsi="Cambria"/>
          <w:b/>
          <w:bCs/>
          <w:iCs/>
          <w:color w:val="0070C0"/>
          <w:szCs w:val="24"/>
          <w:lang w:eastAsia="pl-PL"/>
        </w:rPr>
        <w:t>, niezbędnego do aktywnego uczestnictwa ucznia w zdalnym nauczaniu;</w:t>
      </w:r>
      <w:r w:rsidR="002221C4">
        <w:rPr>
          <w:rFonts w:ascii="Cambria" w:eastAsia="Times New Roman" w:hAnsi="Cambria"/>
          <w:iCs/>
          <w:szCs w:val="24"/>
          <w:lang w:eastAsia="pl-PL"/>
        </w:rPr>
        <w:t xml:space="preserve">  </w:t>
      </w:r>
    </w:p>
    <w:p w:rsidR="00B03105" w:rsidRPr="00DB7368" w:rsidRDefault="00B03105" w:rsidP="00443513">
      <w:pPr>
        <w:tabs>
          <w:tab w:val="left" w:pos="426"/>
        </w:tabs>
        <w:jc w:val="both"/>
        <w:rPr>
          <w:rFonts w:ascii="Cambria" w:hAnsi="Cambria" w:cs="Arial"/>
          <w:color w:val="000000"/>
        </w:rPr>
      </w:pPr>
    </w:p>
    <w:p w:rsidR="00B03105" w:rsidRPr="00DB7368" w:rsidRDefault="00B03105" w:rsidP="00443513">
      <w:pPr>
        <w:numPr>
          <w:ilvl w:val="4"/>
          <w:numId w:val="19"/>
        </w:numPr>
        <w:tabs>
          <w:tab w:val="clear" w:pos="4119"/>
          <w:tab w:val="num" w:pos="0"/>
          <w:tab w:val="left" w:pos="426"/>
        </w:tabs>
        <w:ind w:left="0" w:firstLine="0"/>
        <w:jc w:val="both"/>
        <w:rPr>
          <w:rFonts w:ascii="Cambria" w:hAnsi="Cambria" w:cs="Arial"/>
          <w:color w:val="000000"/>
        </w:rPr>
      </w:pPr>
      <w:r w:rsidRPr="00DB7368">
        <w:rPr>
          <w:rFonts w:ascii="Cambria" w:hAnsi="Cambria" w:cs="Arial"/>
          <w:color w:val="000000"/>
        </w:rPr>
        <w:t>sprawuje opiekę nad uczniami oraz stwarza warunki do harmonijnego rozwoju psychofizycznego poprzez aktywne działania prozdrowotne i organizację opieki medycznej w szkole.</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t xml:space="preserve">       </w:t>
      </w:r>
      <w:r w:rsidR="00FB6B4A" w:rsidRPr="00DB7368">
        <w:rPr>
          <w:rFonts w:ascii="Cambria" w:hAnsi="Cambria" w:cs="Arial"/>
          <w:b/>
        </w:rPr>
        <w:t>§ 52</w:t>
      </w:r>
      <w:r w:rsidRPr="00DB7368">
        <w:rPr>
          <w:rFonts w:ascii="Cambria" w:hAnsi="Cambria" w:cs="Arial"/>
          <w:b/>
        </w:rPr>
        <w:t xml:space="preserve">. </w:t>
      </w:r>
      <w:r w:rsidRPr="00DB7368">
        <w:rPr>
          <w:rFonts w:ascii="Cambria" w:hAnsi="Cambria" w:cs="Arial"/>
        </w:rPr>
        <w:t> Dyrektor prowadzi zajęcia dydakt</w:t>
      </w:r>
      <w:r w:rsidR="001847A8">
        <w:rPr>
          <w:rFonts w:ascii="Cambria" w:hAnsi="Cambria" w:cs="Arial"/>
        </w:rPr>
        <w:t>yczne w wymiarze ustalonym dla d</w:t>
      </w:r>
      <w:r w:rsidRPr="00DB7368">
        <w:rPr>
          <w:rFonts w:ascii="Cambria" w:hAnsi="Cambria" w:cs="Arial"/>
        </w:rPr>
        <w:t>yrektora szkoły. Dyrektor współpracuje z organem prowadzącym i nadzorującym w zakresie określonym ustawą i aktami wykonawczymi do ustawy.</w:t>
      </w:r>
    </w:p>
    <w:p w:rsidR="00EC186F" w:rsidRPr="00EC186F" w:rsidRDefault="00EC186F" w:rsidP="00EC186F">
      <w:pPr>
        <w:pStyle w:val="Akapitzlist"/>
        <w:numPr>
          <w:ilvl w:val="6"/>
          <w:numId w:val="1"/>
        </w:numPr>
        <w:tabs>
          <w:tab w:val="left" w:pos="284"/>
        </w:tabs>
        <w:spacing w:after="0"/>
        <w:ind w:left="0" w:firstLine="0"/>
        <w:jc w:val="both"/>
        <w:outlineLvl w:val="3"/>
        <w:rPr>
          <w:rFonts w:ascii="Cambria" w:eastAsia="Times New Roman" w:hAnsi="Cambria" w:cs="Arial"/>
          <w:b/>
          <w:iCs/>
          <w:color w:val="0070C0"/>
          <w:szCs w:val="24"/>
          <w:lang w:eastAsia="pl-PL"/>
        </w:rPr>
      </w:pPr>
      <w:bookmarkStart w:id="14" w:name="_Hlk48152527"/>
      <w:r w:rsidRPr="00EC186F">
        <w:rPr>
          <w:rFonts w:ascii="Cambria" w:eastAsia="Times New Roman" w:hAnsi="Cambria" w:cs="Arial"/>
          <w:b/>
          <w:iCs/>
          <w:color w:val="0070C0"/>
          <w:szCs w:val="24"/>
          <w:lang w:eastAsia="pl-PL"/>
        </w:rPr>
        <w:t>Dyrektor szkoły, w okresie czasowego ograniczenia funkcjonowania szkoły odpowiada za organizację realizacji zadań szkoły, w tym z wykorzystaniem metod i technik kształcenia na odległość lub innego sposobu realizacji tych zajęć</w:t>
      </w:r>
      <w:r>
        <w:rPr>
          <w:rFonts w:ascii="Cambria" w:eastAsia="Times New Roman" w:hAnsi="Cambria" w:cs="Arial"/>
          <w:b/>
          <w:iCs/>
          <w:color w:val="0070C0"/>
          <w:szCs w:val="24"/>
          <w:lang w:eastAsia="pl-PL"/>
        </w:rPr>
        <w:t>.</w:t>
      </w:r>
    </w:p>
    <w:p w:rsidR="00EC186F" w:rsidRPr="00EC186F" w:rsidRDefault="00EC186F" w:rsidP="00EC186F">
      <w:pPr>
        <w:pStyle w:val="Akapitzlist"/>
        <w:numPr>
          <w:ilvl w:val="6"/>
          <w:numId w:val="1"/>
        </w:numPr>
        <w:tabs>
          <w:tab w:val="left" w:pos="284"/>
        </w:tabs>
        <w:spacing w:after="0"/>
        <w:ind w:left="0" w:firstLine="0"/>
        <w:jc w:val="both"/>
        <w:outlineLvl w:val="3"/>
        <w:rPr>
          <w:rFonts w:ascii="Cambria" w:eastAsia="Times New Roman" w:hAnsi="Cambria" w:cs="Arial"/>
          <w:b/>
          <w:iCs/>
          <w:color w:val="0070C0"/>
          <w:szCs w:val="24"/>
          <w:lang w:eastAsia="pl-PL"/>
        </w:rPr>
      </w:pPr>
      <w:r w:rsidRPr="00EC186F">
        <w:rPr>
          <w:rFonts w:ascii="Cambria" w:eastAsia="Times New Roman" w:hAnsi="Cambria" w:cs="Arial"/>
          <w:b/>
          <w:iCs/>
          <w:color w:val="0070C0"/>
          <w:szCs w:val="24"/>
          <w:lang w:eastAsia="pl-PL"/>
        </w:rPr>
        <w:t>Do obowiązków dyrektora w okresie czasowego ograniczenia funkcjonowania szkoły należy:</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rozpoznanie dostępności uczniów i nauczycieli w zakresie dostępu do infrastruktury informatycznej, oprogramowania i internetu umożliwiających udział uczniów                          w zdalnym nauczaniu;</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 wybór, we współpracy z nauczycielami jednej platformy edukacyjnej, która jest wykorzystywana do prowadzenia zdalnej kształcenia; </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ustalenie zasad bezpiecznego uczestnictwa w zajęciach zdalnych w odniesieniu do wybranej platformy.</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 ustalenie we współpracy z nauczycielami, źródła i materiałów niezbędnych do realizacji zadań;</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zobowiązuje nauczycieli do dostosowania programów nauczania do możliwości ich realizacji w zdalnej edukacji i w miarę potrzeb we współpracy z radą rodziców                               i nauczycielami dostosowania programu wychowawczo-profilaktycznego;</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we współpracy z nauczycielami, określa:</w:t>
      </w:r>
    </w:p>
    <w:p w:rsidR="00EC186F" w:rsidRDefault="00EC186F" w:rsidP="00EB50A1">
      <w:pPr>
        <w:numPr>
          <w:ilvl w:val="0"/>
          <w:numId w:val="334"/>
        </w:numPr>
        <w:tabs>
          <w:tab w:val="left" w:pos="709"/>
        </w:tabs>
        <w:spacing w:before="120" w:after="120"/>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lastRenderedPageBreak/>
        <w:t xml:space="preserve"> dostosowanie programów nauczania do możliwości ich realizacji w zdalnej edukacji,</w:t>
      </w:r>
    </w:p>
    <w:p w:rsidR="00EC186F" w:rsidRDefault="00EC186F" w:rsidP="00EB50A1">
      <w:pPr>
        <w:numPr>
          <w:ilvl w:val="0"/>
          <w:numId w:val="334"/>
        </w:numPr>
        <w:tabs>
          <w:tab w:val="left" w:pos="709"/>
        </w:tabs>
        <w:spacing w:before="120" w:after="120"/>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 oraz we współpracy z radą rodziców dostosowanie programu wychowawczo-profilaktycznego;</w:t>
      </w:r>
    </w:p>
    <w:p w:rsidR="00EC186F" w:rsidRDefault="00EC186F" w:rsidP="00EB50A1">
      <w:pPr>
        <w:numPr>
          <w:ilvl w:val="0"/>
          <w:numId w:val="334"/>
        </w:numPr>
        <w:tabs>
          <w:tab w:val="left" w:pos="709"/>
        </w:tabs>
        <w:spacing w:before="120" w:after="120"/>
        <w:jc w:val="both"/>
        <w:outlineLvl w:val="3"/>
        <w:rPr>
          <w:rFonts w:ascii="Cambria" w:eastAsia="Times New Roman" w:hAnsi="Cambria" w:cs="Arial"/>
          <w:b/>
          <w:iCs/>
          <w:color w:val="0070C0"/>
          <w:szCs w:val="24"/>
          <w:lang w:eastAsia="pl-PL"/>
        </w:rPr>
      </w:pPr>
      <w:r w:rsidRPr="00881DBC">
        <w:rPr>
          <w:rFonts w:ascii="Cambria" w:eastAsia="Times New Roman" w:hAnsi="Cambria" w:cs="Arial"/>
          <w:b/>
          <w:iCs/>
          <w:color w:val="0070C0"/>
          <w:szCs w:val="24"/>
          <w:lang w:eastAsia="pl-PL"/>
        </w:rPr>
        <w:t xml:space="preserve">tygodniowy zakres treści nauczania na zajęciach wynikających z ramowego planu nauczania oraz zajęciach realizowanych w formach pozaszkolnych, </w:t>
      </w:r>
    </w:p>
    <w:p w:rsidR="00EC186F" w:rsidRPr="001F5C34" w:rsidRDefault="00EC186F" w:rsidP="00EB50A1">
      <w:pPr>
        <w:numPr>
          <w:ilvl w:val="0"/>
          <w:numId w:val="334"/>
        </w:numPr>
        <w:tabs>
          <w:tab w:val="left" w:pos="709"/>
        </w:tabs>
        <w:spacing w:before="120" w:after="120"/>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  sposób potwierdzania </w:t>
      </w:r>
      <w:r w:rsidRPr="00E4233C">
        <w:rPr>
          <w:rFonts w:ascii="Cambria" w:hAnsi="Cambria"/>
          <w:b/>
          <w:bCs/>
          <w:color w:val="0070C0"/>
        </w:rPr>
        <w:t>uczestnictwa uczniów na zajęciach oraz sposób i termin usprawiedliwiania nieobecności uczniów na zajęciach edukacyjnych</w:t>
      </w:r>
      <w:r>
        <w:rPr>
          <w:rFonts w:ascii="Cambria" w:hAnsi="Cambria"/>
          <w:b/>
          <w:bCs/>
          <w:color w:val="0070C0"/>
        </w:rPr>
        <w:t>,</w:t>
      </w:r>
    </w:p>
    <w:p w:rsidR="00EC186F" w:rsidRPr="00E4233C" w:rsidRDefault="00EC186F" w:rsidP="00EB50A1">
      <w:pPr>
        <w:numPr>
          <w:ilvl w:val="0"/>
          <w:numId w:val="334"/>
        </w:numPr>
        <w:tabs>
          <w:tab w:val="left" w:pos="709"/>
        </w:tabs>
        <w:spacing w:before="120" w:after="120"/>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sposób monitorowania</w:t>
      </w:r>
      <w:r w:rsidRPr="001F5C34">
        <w:rPr>
          <w:rFonts w:ascii="Cambria" w:eastAsia="Times New Roman" w:hAnsi="Cambria" w:cs="Arial"/>
          <w:b/>
          <w:bCs/>
          <w:iCs/>
          <w:color w:val="0070C0"/>
          <w:szCs w:val="24"/>
          <w:lang w:eastAsia="pl-PL"/>
        </w:rPr>
        <w:t xml:space="preserve"> </w:t>
      </w:r>
      <w:r w:rsidRPr="001F5C34">
        <w:rPr>
          <w:rFonts w:ascii="Cambria" w:hAnsi="Cambria"/>
          <w:b/>
          <w:bCs/>
          <w:color w:val="0070C0"/>
        </w:rPr>
        <w:t>postępów uczniów oraz sposób weryfikacji wiedzy i umiejętności uczniów, w tym również informowania uczniów lub rodziców o postępach ucznia w nauce, a także uzyskanych przez niego ocenach</w:t>
      </w:r>
      <w:r>
        <w:rPr>
          <w:rFonts w:ascii="Cambria" w:hAnsi="Cambria"/>
          <w:b/>
          <w:bCs/>
          <w:color w:val="0070C0"/>
        </w:rPr>
        <w:t>;</w:t>
      </w:r>
    </w:p>
    <w:p w:rsidR="00EC186F" w:rsidRPr="00E91D87"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ustala warunki </w:t>
      </w:r>
      <w:r w:rsidRPr="002579F3">
        <w:rPr>
          <w:rFonts w:ascii="Cambria" w:hAnsi="Cambria"/>
          <w:b/>
          <w:bCs/>
          <w:color w:val="0070C0"/>
        </w:rPr>
        <w:t>i sposób przeprowadzania egzamin</w:t>
      </w:r>
      <w:r>
        <w:rPr>
          <w:rFonts w:ascii="Cambria" w:hAnsi="Cambria"/>
          <w:b/>
          <w:bCs/>
          <w:color w:val="0070C0"/>
        </w:rPr>
        <w:t>ów, o których mowa w Dziale V Statutu szkoły.</w:t>
      </w:r>
    </w:p>
    <w:p w:rsidR="00EC186F"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przekazuje rodzicom, uczniom i nauczycielom wyczerpujące informacje o organizacji zajęć w okresie czasowego zawieszenia działalności szkoły;</w:t>
      </w:r>
    </w:p>
    <w:p w:rsidR="00EC186F" w:rsidRPr="002579F3" w:rsidRDefault="00EC186F" w:rsidP="00EB50A1">
      <w:pPr>
        <w:numPr>
          <w:ilvl w:val="0"/>
          <w:numId w:val="333"/>
        </w:numPr>
        <w:tabs>
          <w:tab w:val="left" w:pos="284"/>
        </w:tabs>
        <w:spacing w:before="120" w:after="120"/>
        <w:ind w:left="284" w:hanging="361"/>
        <w:jc w:val="both"/>
        <w:outlineLvl w:val="3"/>
        <w:rPr>
          <w:rFonts w:ascii="Cambria" w:eastAsia="Times New Roman" w:hAnsi="Cambria" w:cs="Arial"/>
          <w:b/>
          <w:iCs/>
          <w:color w:val="0070C0"/>
          <w:szCs w:val="24"/>
          <w:lang w:eastAsia="pl-PL"/>
        </w:rPr>
      </w:pPr>
      <w:r>
        <w:rPr>
          <w:rFonts w:ascii="Cambria" w:eastAsia="Times New Roman" w:hAnsi="Cambria" w:cs="Arial"/>
          <w:b/>
          <w:iCs/>
          <w:color w:val="0070C0"/>
          <w:szCs w:val="24"/>
          <w:lang w:eastAsia="pl-PL"/>
        </w:rPr>
        <w:t xml:space="preserve">koordynuje współpracę pomiędzy nauczycielami a rodzicami i uczniami w celu prowadzenia efektywnego procesu dydaktycznego i wspierania uczniów; </w:t>
      </w:r>
    </w:p>
    <w:bookmarkEnd w:id="14"/>
    <w:p w:rsidR="00B03105" w:rsidRPr="00DB7368" w:rsidRDefault="00B03105" w:rsidP="00443513">
      <w:pPr>
        <w:tabs>
          <w:tab w:val="left" w:pos="426"/>
        </w:tabs>
        <w:spacing w:before="240"/>
        <w:jc w:val="both"/>
        <w:rPr>
          <w:rFonts w:ascii="Cambria" w:hAnsi="Cambria" w:cs="Arial"/>
        </w:rPr>
      </w:pPr>
    </w:p>
    <w:p w:rsidR="00B03105" w:rsidRPr="00DB7368" w:rsidRDefault="001245BF" w:rsidP="00443513">
      <w:pPr>
        <w:tabs>
          <w:tab w:val="left" w:pos="567"/>
        </w:tabs>
        <w:spacing w:before="240"/>
        <w:jc w:val="both"/>
        <w:rPr>
          <w:rFonts w:ascii="Cambria" w:hAnsi="Cambria" w:cs="Arial"/>
        </w:rPr>
      </w:pPr>
      <w:r w:rsidRPr="00DB7368">
        <w:rPr>
          <w:rFonts w:ascii="Cambria" w:hAnsi="Cambria" w:cs="Arial"/>
          <w:b/>
        </w:rPr>
        <w:t xml:space="preserve">       § 53</w:t>
      </w:r>
      <w:r w:rsidR="00B03105" w:rsidRPr="00DB7368">
        <w:rPr>
          <w:rFonts w:ascii="Cambria" w:hAnsi="Cambria" w:cs="Arial"/>
          <w:b/>
        </w:rPr>
        <w:t xml:space="preserve"> . </w:t>
      </w:r>
      <w:r w:rsidR="00B03105" w:rsidRPr="00DB7368">
        <w:rPr>
          <w:rFonts w:ascii="Cambria" w:hAnsi="Cambria" w:cs="Arial"/>
        </w:rPr>
        <w:t> </w:t>
      </w:r>
      <w:r w:rsidR="00B03105" w:rsidRPr="00DB7368">
        <w:rPr>
          <w:rFonts w:ascii="Cambria" w:hAnsi="Cambria" w:cs="Arial"/>
          <w:b/>
        </w:rPr>
        <w:t>Rada Pedagogiczna</w:t>
      </w:r>
      <w:r w:rsidR="00B03105" w:rsidRPr="00DB7368">
        <w:rPr>
          <w:rFonts w:ascii="Cambria" w:hAnsi="Cambria" w:cs="Arial"/>
        </w:rPr>
        <w:t xml:space="preserve"> </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 xml:space="preserve">Rada Pedagogiczna </w:t>
      </w:r>
      <w:r w:rsidR="001245BF" w:rsidRPr="00DB7368">
        <w:rPr>
          <w:rFonts w:ascii="Cambria" w:hAnsi="Cambria" w:cs="Arial"/>
        </w:rPr>
        <w:t>Szkoł</w:t>
      </w:r>
      <w:r w:rsidR="00656F86" w:rsidRPr="00DB7368">
        <w:rPr>
          <w:rFonts w:ascii="Cambria" w:hAnsi="Cambria" w:cs="Arial"/>
        </w:rPr>
        <w:t xml:space="preserve">y Podstawowej </w:t>
      </w:r>
      <w:r w:rsidRPr="00DB7368">
        <w:rPr>
          <w:rFonts w:ascii="Cambria" w:hAnsi="Cambria" w:cs="Arial"/>
        </w:rPr>
        <w:t xml:space="preserve">jest kolegialnym organem szkoły. </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W skład Rady Pedagogicznej wchodzą wszyscy nauczyc</w:t>
      </w:r>
      <w:r w:rsidR="00E75FEB" w:rsidRPr="00DB7368">
        <w:rPr>
          <w:rFonts w:ascii="Cambria" w:hAnsi="Cambria" w:cs="Arial"/>
        </w:rPr>
        <w:t>iele zatrudnieni w Szkole</w:t>
      </w:r>
      <w:r w:rsidRPr="00DB7368">
        <w:rPr>
          <w:rFonts w:ascii="Cambria" w:hAnsi="Cambria" w:cs="Arial"/>
        </w:rPr>
        <w:t>.</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Przewodniczącym rady pedagogicz</w:t>
      </w:r>
      <w:r w:rsidR="00656F86" w:rsidRPr="00DB7368">
        <w:rPr>
          <w:rFonts w:ascii="Cambria" w:hAnsi="Cambria" w:cs="Arial"/>
        </w:rPr>
        <w:t xml:space="preserve">nej jest dyrektor Szkoły Podstawowej </w:t>
      </w:r>
      <w:r w:rsidR="003E1732" w:rsidRPr="00DB7368">
        <w:rPr>
          <w:rFonts w:ascii="Cambria" w:hAnsi="Cambria" w:cs="Arial"/>
        </w:rPr>
        <w:t>im. Mikołaja Kopernika w Pszennie</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Przewodniczący przygotowuje i prowadzi zebrania rady pedagogicznej oraz jest odpowiedzialny za zawiadomienie wszystkich jej członków o terminie i porządku zebrania. Datę i godzinę obrad rady pedagogicznej podaje przewodniczący do wiadomości zainteresowanym nie później niż 3 dni przed posiedzeniem poprzez obwieszczenie na tablicy o</w:t>
      </w:r>
      <w:r w:rsidR="00374CE2">
        <w:rPr>
          <w:rFonts w:ascii="Cambria" w:hAnsi="Cambria" w:cs="Arial"/>
        </w:rPr>
        <w:t>głoszeń w pokoju nauczycielskim lub poprzez e-dziennik.</w:t>
      </w:r>
      <w:r w:rsidRPr="00DB7368">
        <w:rPr>
          <w:rFonts w:ascii="Cambria" w:hAnsi="Cambria" w:cs="Arial"/>
        </w:rPr>
        <w:t xml:space="preserve"> W przypadkach wyjątkowych termin 3-dniowy nie musi być przestrzegany. Przewodniczący może wyznaczyć do wykonywania swoich zadań zastępcę. </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Do zawiadomienia o zwołaniu zebrania rady pedagogicznej dołącza się porządek obrad wraz z projektami uchwał. Uzyskanie stosownych projektów i opinii od organów uprawnionych należy do przewodniczącego rady. Każdy członek rady pedagogicznej przed podjęciem decyzji musi mieć możliwość zgłoszenia uwag i zastrzeżeń do projektowanych uchwał, jak również otrzymania wyjaśnień.</w:t>
      </w:r>
    </w:p>
    <w:p w:rsidR="00B03105" w:rsidRPr="00DB7368"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W zebraniach rady pedagogicznej lub określonych punktach programu mogą także brać udział z głosem doradczym osoby zaproszone przez jej przewodniczącego za zgodą lub na wniosek rady pedagogicznej. Przedstawiciele organu sprawującego nadzór pedagogiczny mogą brać udział w posiedzeniu rady pedagogicznej po uprzednim powiadomieniu dyrektora szkoły.</w:t>
      </w:r>
    </w:p>
    <w:p w:rsidR="00B03105" w:rsidRDefault="00B03105"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t xml:space="preserve">Zebrania rady pedagogicznej </w:t>
      </w:r>
      <w:r w:rsidR="00656F86" w:rsidRPr="00DB7368">
        <w:rPr>
          <w:rFonts w:ascii="Cambria" w:hAnsi="Cambria" w:cs="Arial"/>
        </w:rPr>
        <w:t>Szkoły</w:t>
      </w:r>
      <w:r w:rsidRPr="00DB7368">
        <w:rPr>
          <w:rFonts w:ascii="Cambria" w:hAnsi="Cambria" w:cs="Arial"/>
        </w:rPr>
        <w:t xml:space="preserve">  </w:t>
      </w:r>
      <w:r w:rsidR="002221C4" w:rsidRPr="003D7C9D">
        <w:rPr>
          <w:rFonts w:ascii="Cambria" w:hAnsi="Cambria"/>
          <w:b/>
          <w:bCs/>
          <w:color w:val="0070C0"/>
        </w:rPr>
        <w:t>są organizowane w formie posiedzenia stacjonarnego w szkole lub w formie zdalnej</w:t>
      </w:r>
      <w:r w:rsidR="002221C4" w:rsidRPr="00DB7368">
        <w:rPr>
          <w:rFonts w:ascii="Cambria" w:hAnsi="Cambria" w:cs="Arial"/>
        </w:rPr>
        <w:t xml:space="preserve"> </w:t>
      </w:r>
      <w:r w:rsidRPr="00DB7368">
        <w:rPr>
          <w:rFonts w:ascii="Cambria" w:hAnsi="Cambria" w:cs="Arial"/>
        </w:rPr>
        <w:t>przed rozpoczęciem roku szkolnego, w każdym okresie w związku z zatwierdzeniem wyników klasyfikowania i promowania uczniów, po zakończeniu rocznych zajęć szkolnych oraz w miarę bieżących potrzeb.</w:t>
      </w:r>
    </w:p>
    <w:p w:rsidR="002221C4" w:rsidRPr="00DB7368" w:rsidRDefault="002221C4" w:rsidP="002221C4">
      <w:pPr>
        <w:tabs>
          <w:tab w:val="left" w:pos="284"/>
        </w:tabs>
        <w:spacing w:before="240"/>
        <w:jc w:val="both"/>
        <w:rPr>
          <w:rFonts w:ascii="Cambria" w:hAnsi="Cambria" w:cs="Arial"/>
        </w:rPr>
      </w:pPr>
    </w:p>
    <w:p w:rsidR="00B03105" w:rsidRPr="00DB7368" w:rsidRDefault="00C46113" w:rsidP="00443513">
      <w:pPr>
        <w:numPr>
          <w:ilvl w:val="0"/>
          <w:numId w:val="27"/>
        </w:numPr>
        <w:tabs>
          <w:tab w:val="left" w:pos="284"/>
        </w:tabs>
        <w:spacing w:before="240"/>
        <w:ind w:left="0" w:firstLine="426"/>
        <w:jc w:val="both"/>
        <w:rPr>
          <w:rFonts w:ascii="Cambria" w:hAnsi="Cambria" w:cs="Arial"/>
        </w:rPr>
      </w:pPr>
      <w:r w:rsidRPr="00DB7368">
        <w:rPr>
          <w:rFonts w:ascii="Cambria" w:hAnsi="Cambria" w:cs="Arial"/>
        </w:rPr>
        <w:lastRenderedPageBreak/>
        <w:t>Rada Pedagogiczna S</w:t>
      </w:r>
      <w:r w:rsidR="00B03105" w:rsidRPr="00DB7368">
        <w:rPr>
          <w:rFonts w:ascii="Cambria" w:hAnsi="Cambria" w:cs="Arial"/>
        </w:rPr>
        <w:t>zkoły w ramach kompetencji stanowiących:</w:t>
      </w:r>
    </w:p>
    <w:p w:rsidR="00B03105" w:rsidRPr="00DB7368" w:rsidRDefault="00B03105" w:rsidP="00443513">
      <w:pPr>
        <w:tabs>
          <w:tab w:val="left" w:pos="284"/>
        </w:tabs>
        <w:spacing w:before="240"/>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uchwala regulamin swojej działalności;</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podejmuje uchwały w sprawie klasyfikacji i promocji uczniów</w:t>
      </w:r>
      <w:r w:rsidR="00F806E6" w:rsidRPr="00DB7368">
        <w:rPr>
          <w:rFonts w:ascii="Cambria" w:hAnsi="Cambria" w:cs="Arial"/>
        </w:rPr>
        <w:t xml:space="preserve"> </w:t>
      </w:r>
      <w:r w:rsidRPr="00DB7368">
        <w:rPr>
          <w:rFonts w:ascii="Cambria" w:hAnsi="Cambria" w:cs="Arial"/>
        </w:rPr>
        <w:t>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podejmuje decyzje o przedłużeniu okresu nauki uczniowi niepełnosprawnemu po uzyskaniu pozytywnej opinii zespołu ds. pomocy psychologiczno-pedagogicznej i zgody rodziców;</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może wyrazić zgodę na egzamin klasyfikacyjny na prośbę ucznia lub jego rodziców (prawnych opiekunów) nie klasyfikowanego z powodu nieobecności nieusprawiedliwionej, przekraczającej połowę czasu przeznaczonego na zajęcia edukacyjne w szkolnym planie nauczania;</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może jeden raz w ciągu danego etapu edukacyjnego promować ucznia, który nie zdał egzaminu poprawkowego z jednych zajęć edukacyjnych;</w:t>
      </w:r>
    </w:p>
    <w:p w:rsidR="00B03105" w:rsidRPr="00DB7368" w:rsidRDefault="00B03105" w:rsidP="00443513">
      <w:pPr>
        <w:tabs>
          <w:tab w:val="left" w:pos="426"/>
        </w:tabs>
        <w:jc w:val="both"/>
        <w:rPr>
          <w:rFonts w:ascii="Cambria" w:hAnsi="Cambria" w:cs="Arial"/>
          <w:color w:val="800000"/>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rPr>
      </w:pPr>
      <w:r w:rsidRPr="00DB7368">
        <w:rPr>
          <w:rFonts w:ascii="Cambria" w:hAnsi="Cambria" w:cs="Arial"/>
        </w:rPr>
        <w:t>zatwierdza plan pracy szkoły na każdy rok szkolny;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b/>
        </w:rPr>
      </w:pPr>
      <w:r w:rsidRPr="00DB7368">
        <w:rPr>
          <w:rFonts w:ascii="Cambria" w:hAnsi="Cambria" w:cs="Arial"/>
        </w:rPr>
        <w:t>podejmuje uchwały w sprawie innowacji i eksperymentu pedagogicznego;</w:t>
      </w:r>
    </w:p>
    <w:p w:rsidR="00B03105" w:rsidRPr="00DB7368" w:rsidRDefault="00B03105" w:rsidP="00443513">
      <w:pPr>
        <w:tabs>
          <w:tab w:val="left" w:pos="426"/>
        </w:tabs>
        <w:jc w:val="both"/>
        <w:rPr>
          <w:rFonts w:ascii="Cambria" w:hAnsi="Cambria" w:cs="Arial"/>
          <w:b/>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b/>
        </w:rPr>
      </w:pPr>
      <w:r w:rsidRPr="00DB7368">
        <w:rPr>
          <w:rFonts w:ascii="Cambria" w:hAnsi="Cambria" w:cs="Arial"/>
        </w:rPr>
        <w:t>podejmuje uchwały w sprawie wniosku do Kuratora o przeniesienie ucznia do innej szkoły;</w:t>
      </w:r>
    </w:p>
    <w:p w:rsidR="00B03105" w:rsidRPr="00DB7368" w:rsidRDefault="00B03105" w:rsidP="00443513">
      <w:pPr>
        <w:tabs>
          <w:tab w:val="left" w:pos="426"/>
        </w:tabs>
        <w:jc w:val="both"/>
        <w:rPr>
          <w:rFonts w:ascii="Cambria" w:hAnsi="Cambria" w:cs="Arial"/>
          <w:b/>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b/>
        </w:rPr>
      </w:pPr>
      <w:r w:rsidRPr="00DB7368">
        <w:rPr>
          <w:rFonts w:ascii="Cambria" w:hAnsi="Cambria" w:cs="Arial"/>
        </w:rPr>
        <w:t>ustala organizację doskonalenia zawodowego nauczycieli;</w:t>
      </w:r>
    </w:p>
    <w:p w:rsidR="00B03105" w:rsidRPr="00DB7368" w:rsidRDefault="00B03105" w:rsidP="00443513">
      <w:pPr>
        <w:tabs>
          <w:tab w:val="left" w:pos="426"/>
        </w:tabs>
        <w:jc w:val="both"/>
        <w:rPr>
          <w:rFonts w:ascii="Cambria" w:hAnsi="Cambria" w:cs="Arial"/>
          <w:b/>
        </w:rPr>
      </w:pPr>
    </w:p>
    <w:p w:rsidR="00B03105" w:rsidRPr="00DB7368" w:rsidRDefault="00B03105" w:rsidP="00443513">
      <w:pPr>
        <w:numPr>
          <w:ilvl w:val="0"/>
          <w:numId w:val="24"/>
        </w:numPr>
        <w:tabs>
          <w:tab w:val="clear" w:pos="1506"/>
          <w:tab w:val="num" w:pos="0"/>
          <w:tab w:val="left" w:pos="426"/>
        </w:tabs>
        <w:ind w:left="0" w:firstLine="0"/>
        <w:jc w:val="both"/>
        <w:rPr>
          <w:rFonts w:ascii="Cambria" w:hAnsi="Cambria" w:cs="Arial"/>
          <w:b/>
        </w:rPr>
      </w:pPr>
      <w:r w:rsidRPr="00DB7368">
        <w:rPr>
          <w:rFonts w:ascii="Cambria" w:hAnsi="Cambria" w:cs="Arial"/>
        </w:rPr>
        <w:t xml:space="preserve">uchwala statut szkoły i wprowadzane </w:t>
      </w:r>
      <w:r w:rsidR="00A64953" w:rsidRPr="00DB7368">
        <w:rPr>
          <w:rFonts w:ascii="Cambria" w:hAnsi="Cambria" w:cs="Arial"/>
        </w:rPr>
        <w:t>zmiany (nowelizacje) do statutu;</w:t>
      </w:r>
    </w:p>
    <w:p w:rsidR="00A64953" w:rsidRPr="00DB7368" w:rsidRDefault="00A64953" w:rsidP="00443513">
      <w:pPr>
        <w:pStyle w:val="Akapitzlist"/>
        <w:spacing w:after="0" w:line="240" w:lineRule="auto"/>
        <w:rPr>
          <w:rFonts w:ascii="Cambria" w:hAnsi="Cambria" w:cs="Arial"/>
        </w:rPr>
      </w:pPr>
    </w:p>
    <w:p w:rsidR="00A64953" w:rsidRPr="00DB7368" w:rsidRDefault="009970CB" w:rsidP="00443513">
      <w:pPr>
        <w:numPr>
          <w:ilvl w:val="0"/>
          <w:numId w:val="24"/>
        </w:numPr>
        <w:tabs>
          <w:tab w:val="clear" w:pos="1506"/>
          <w:tab w:val="left" w:pos="0"/>
          <w:tab w:val="num" w:pos="426"/>
        </w:tabs>
        <w:ind w:left="0" w:firstLine="0"/>
        <w:jc w:val="both"/>
        <w:rPr>
          <w:rFonts w:ascii="Cambria" w:hAnsi="Cambria" w:cs="Arial"/>
        </w:rPr>
      </w:pPr>
      <w:r w:rsidRPr="00DB7368">
        <w:rPr>
          <w:rFonts w:ascii="Cambria" w:hAnsi="Cambria" w:cs="Arial"/>
        </w:rPr>
        <w:t>ustala sposób</w:t>
      </w:r>
      <w:r w:rsidR="00A64953" w:rsidRPr="00DB7368">
        <w:rPr>
          <w:rFonts w:ascii="Cambria" w:hAnsi="Cambria" w:cs="Arial"/>
        </w:rPr>
        <w:t xml:space="preserve"> wykorzystania wyników nadzoru pedagogicznego, w tym sprawowanego nad szkołą przez organ sprawujący nadzór pedagogiczny, w celu doskon</w:t>
      </w:r>
      <w:r w:rsidR="008C13AA" w:rsidRPr="00DB7368">
        <w:rPr>
          <w:rFonts w:ascii="Cambria" w:hAnsi="Cambria" w:cs="Arial"/>
        </w:rPr>
        <w:t>alenia pracy szkoły</w:t>
      </w:r>
      <w:r w:rsidR="00A64953" w:rsidRPr="00DB7368">
        <w:rPr>
          <w:rFonts w:ascii="Cambria" w:hAnsi="Cambria" w:cs="Arial"/>
        </w:rPr>
        <w:t>.</w:t>
      </w:r>
    </w:p>
    <w:p w:rsidR="00B03105" w:rsidRPr="00DB7368" w:rsidRDefault="00B03105" w:rsidP="00443513">
      <w:pPr>
        <w:numPr>
          <w:ilvl w:val="0"/>
          <w:numId w:val="32"/>
        </w:numPr>
        <w:tabs>
          <w:tab w:val="left" w:pos="709"/>
        </w:tabs>
        <w:spacing w:before="240"/>
        <w:ind w:left="284" w:firstLine="142"/>
        <w:jc w:val="both"/>
        <w:rPr>
          <w:rFonts w:ascii="Cambria" w:hAnsi="Cambria" w:cs="Arial"/>
        </w:rPr>
      </w:pPr>
      <w:r w:rsidRPr="00DB7368">
        <w:rPr>
          <w:rFonts w:ascii="Cambria" w:hAnsi="Cambria" w:cs="Arial"/>
        </w:rPr>
        <w:t xml:space="preserve">Rada Pedagogiczna </w:t>
      </w:r>
      <w:r w:rsidR="00C46113" w:rsidRPr="00DB7368">
        <w:rPr>
          <w:rFonts w:ascii="Cambria" w:hAnsi="Cambria" w:cs="Arial"/>
        </w:rPr>
        <w:t>Szkoły</w:t>
      </w:r>
      <w:r w:rsidRPr="00DB7368">
        <w:rPr>
          <w:rFonts w:ascii="Cambria" w:hAnsi="Cambria" w:cs="Arial"/>
        </w:rPr>
        <w:t xml:space="preserve"> w ramach kompetencji opiniujących:</w:t>
      </w:r>
    </w:p>
    <w:p w:rsidR="00B03105" w:rsidRPr="00DB7368" w:rsidRDefault="00B03105" w:rsidP="00443513">
      <w:pPr>
        <w:tabs>
          <w:tab w:val="left" w:pos="426"/>
        </w:tabs>
        <w:jc w:val="both"/>
        <w:rPr>
          <w:rFonts w:ascii="Cambria" w:hAnsi="Cambria" w:cs="Arial"/>
        </w:rPr>
      </w:pP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 xml:space="preserve">wskazuje sposób dostosowania warunków przeprowadzania egzaminu </w:t>
      </w:r>
      <w:r w:rsidR="00B21D62" w:rsidRPr="00DB7368">
        <w:rPr>
          <w:rFonts w:ascii="Cambria" w:hAnsi="Cambria" w:cs="Arial"/>
        </w:rPr>
        <w:t xml:space="preserve">do </w:t>
      </w:r>
      <w:r w:rsidRPr="00DB7368">
        <w:rPr>
          <w:rFonts w:ascii="Cambria" w:hAnsi="Cambria" w:cs="Arial"/>
        </w:rPr>
        <w:t>rodzaju niepełnosprawności lub indywidualnych potrzeb rozwojowych i edukacyjnych oraz możliwości psychofizycznych ucznia uwzględniając posiadane przez ucznia orzeczenie o potrzebie kształcenia specjalnego;</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wniosek do poradni psychologiczno – pedagogicznej o zdiagnozowanie przyczyn trudności w nauce u uczniów, którzy nie posiadają wcześniej wydanej opinii  w trakcie nauki w szkole podstawowej;</w:t>
      </w:r>
    </w:p>
    <w:p w:rsidR="00B03105" w:rsidRPr="00DB7368" w:rsidRDefault="00B03105" w:rsidP="00443513">
      <w:pPr>
        <w:tabs>
          <w:tab w:val="left" w:pos="426"/>
        </w:tabs>
        <w:jc w:val="both"/>
        <w:rPr>
          <w:rFonts w:ascii="Cambria" w:hAnsi="Cambria" w:cs="Arial"/>
          <w:color w:val="C00000"/>
        </w:rPr>
      </w:pPr>
    </w:p>
    <w:p w:rsidR="00B03105"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projekt innowacji do realizacji w szkole;</w:t>
      </w:r>
    </w:p>
    <w:p w:rsidR="00B03105" w:rsidRPr="00DB7368" w:rsidRDefault="00B03105" w:rsidP="00443513">
      <w:pPr>
        <w:tabs>
          <w:tab w:val="left" w:pos="426"/>
        </w:tabs>
        <w:jc w:val="both"/>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programy z zakresu kształcenia ogólnego przed dopuszczeniem do użytku szkolnego;</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 xml:space="preserve">opiniuje organizacje pracy szkoły, w tym tygodniowy rozkład zajęć edukacyjnych; </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propozycje dyrektora szkoły w sprawach przydziału nauczycielom stałych prac w ramach wynagrodzenia zasadniczego oraz w ramach godzin ponadwymiarowych;</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wnioski dyrektora o przyznanie nauczycielom odznaczeń, nagród i innych wyróżnień;</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projekt finansowy szkoły;</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wniosek o nagrodę kuratora oświaty dla dyrektora szkoły;</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podjęcie działalności stowarzyszeń, wolontariuszy oraz innych organizacji, których celem statutowym jest działalność dydaktyczna,  wychowawcza i opiekuńcza;</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wydaje opinie na okoliczność przedłużenia powierzenia stanowiska dyrektora;</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pracę dyrektora przy ustalaniu jego oceny pracy;</w:t>
      </w:r>
    </w:p>
    <w:p w:rsidR="00314529" w:rsidRPr="00DB7368" w:rsidRDefault="00314529" w:rsidP="00443513">
      <w:pPr>
        <w:rPr>
          <w:rFonts w:ascii="Cambria" w:hAnsi="Cambria" w:cs="Arial"/>
        </w:rPr>
      </w:pPr>
    </w:p>
    <w:p w:rsidR="00314529"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formy realizacji  2 godzin wychowania fizycznego;</w:t>
      </w:r>
    </w:p>
    <w:p w:rsidR="00314529" w:rsidRPr="00DB7368" w:rsidRDefault="00314529" w:rsidP="00443513">
      <w:pPr>
        <w:rPr>
          <w:rFonts w:ascii="Cambria" w:hAnsi="Cambria" w:cs="Arial"/>
        </w:rPr>
      </w:pPr>
    </w:p>
    <w:p w:rsidR="00B03105" w:rsidRPr="00DB7368" w:rsidRDefault="00B03105" w:rsidP="00443513">
      <w:pPr>
        <w:numPr>
          <w:ilvl w:val="1"/>
          <w:numId w:val="24"/>
        </w:numPr>
        <w:tabs>
          <w:tab w:val="clear" w:pos="1866"/>
          <w:tab w:val="num" w:pos="0"/>
          <w:tab w:val="left" w:pos="426"/>
        </w:tabs>
        <w:ind w:left="0" w:firstLine="0"/>
        <w:jc w:val="both"/>
        <w:rPr>
          <w:rFonts w:ascii="Cambria" w:hAnsi="Cambria" w:cs="Arial"/>
        </w:rPr>
      </w:pPr>
      <w:r w:rsidRPr="00DB7368">
        <w:rPr>
          <w:rFonts w:ascii="Cambria" w:hAnsi="Cambria" w:cs="Arial"/>
        </w:rPr>
        <w:t>opiniuje kandydatów na stanowisko wicedyrektora lub inne pedagogiczne stanowiska kierownicze;</w:t>
      </w:r>
    </w:p>
    <w:p w:rsidR="00B03105" w:rsidRPr="00DB7368" w:rsidRDefault="00B03105" w:rsidP="00443513">
      <w:pPr>
        <w:tabs>
          <w:tab w:val="left" w:pos="567"/>
        </w:tabs>
        <w:spacing w:before="240"/>
        <w:jc w:val="both"/>
        <w:rPr>
          <w:rFonts w:ascii="Cambria" w:hAnsi="Cambria" w:cs="Arial"/>
        </w:rPr>
      </w:pPr>
      <w:r w:rsidRPr="00DB7368">
        <w:rPr>
          <w:rFonts w:ascii="Cambria" w:hAnsi="Cambria" w:cs="Arial"/>
          <w:b/>
        </w:rPr>
        <w:t xml:space="preserve">      </w:t>
      </w:r>
      <w:r w:rsidR="00BA54B8" w:rsidRPr="00DB7368">
        <w:rPr>
          <w:rFonts w:ascii="Cambria" w:hAnsi="Cambria" w:cs="Arial"/>
          <w:b/>
        </w:rPr>
        <w:t>10</w:t>
      </w:r>
      <w:r w:rsidRPr="00DB7368">
        <w:rPr>
          <w:rFonts w:ascii="Cambria" w:hAnsi="Cambria" w:cs="Arial"/>
          <w:b/>
        </w:rPr>
        <w:t xml:space="preserve">. </w:t>
      </w:r>
      <w:r w:rsidRPr="00DB7368">
        <w:rPr>
          <w:rFonts w:ascii="Cambria" w:hAnsi="Cambria" w:cs="Arial"/>
        </w:rPr>
        <w:t xml:space="preserve"> Rada Pedagogiczna ponadto:</w:t>
      </w:r>
    </w:p>
    <w:p w:rsidR="00B03105" w:rsidRPr="00DB7368" w:rsidRDefault="00B03105" w:rsidP="00443513">
      <w:pPr>
        <w:tabs>
          <w:tab w:val="left" w:pos="567"/>
        </w:tabs>
        <w:ind w:firstLine="708"/>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 xml:space="preserve">przygotowuje projekt zmian (nowelizacji) do statutu; </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może występować z wnioskiem o odwołanie nauczyciela z funkcji dyrektora szkoły lub z innych funkcji kierowniczych w szkole;</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uczestniczy w rozwiązywaniu spraw wewnętrznych szkoły;</w:t>
      </w:r>
    </w:p>
    <w:p w:rsidR="00314529" w:rsidRPr="00DB7368" w:rsidRDefault="00314529"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głosuje nad wotum nieufności dla dyrektora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ocenia, z własnej inicjatywy sytuację oraz stan szkoły i występuje z wnioskami do organu prowadzącego;</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uczestniczy w tworzeniu planu doskonalenia nauczycieli;</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rozpatruje wnioski i opinie samorządu uczniowskiego we wszystkich sprawach szkoły, w szczególności dotyczących realizacji podstawowych praw uczniów;</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ma prawo składania wniosku wspólnie z Radami Rodziców i Samorządami uczniowskimi o zmianę nazwy szkoły i nadanie imienia szkole;</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może wybierać delegatów do Rady Szkoły, jeśli taka będzie powstawała;</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wybiera swoich przedstawicieli do udziału w konkursie na stanowisko dyrektora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wybiera przedstawiciela do zespołu rozpatrującego odwołanie nauczyciela od oceny pracy;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25"/>
        </w:numPr>
        <w:tabs>
          <w:tab w:val="clear" w:pos="1506"/>
          <w:tab w:val="num" w:pos="0"/>
          <w:tab w:val="left" w:pos="426"/>
        </w:tabs>
        <w:ind w:left="0" w:firstLine="0"/>
        <w:jc w:val="both"/>
        <w:rPr>
          <w:rFonts w:ascii="Cambria" w:hAnsi="Cambria" w:cs="Arial"/>
        </w:rPr>
      </w:pPr>
      <w:r w:rsidRPr="00DB7368">
        <w:rPr>
          <w:rFonts w:ascii="Cambria" w:hAnsi="Cambria" w:cs="Arial"/>
        </w:rPr>
        <w:t>zgłasza i opiniuje kandydatów na członków Komisji Dyscyplinarnej dla Nauczycieli.</w:t>
      </w:r>
    </w:p>
    <w:p w:rsidR="00B03105" w:rsidRPr="00DB7368" w:rsidRDefault="00BA54B8" w:rsidP="00443513">
      <w:pPr>
        <w:spacing w:before="240"/>
        <w:ind w:firstLine="426"/>
        <w:jc w:val="both"/>
        <w:rPr>
          <w:rFonts w:ascii="Cambria" w:hAnsi="Cambria" w:cs="Arial"/>
        </w:rPr>
      </w:pPr>
      <w:r w:rsidRPr="00DB7368">
        <w:rPr>
          <w:rFonts w:ascii="Cambria" w:hAnsi="Cambria" w:cs="Arial"/>
          <w:b/>
        </w:rPr>
        <w:t>11</w:t>
      </w:r>
      <w:r w:rsidR="00B03105" w:rsidRPr="00DB7368">
        <w:rPr>
          <w:rFonts w:ascii="Cambria" w:hAnsi="Cambria" w:cs="Arial"/>
          <w:b/>
        </w:rPr>
        <w:t xml:space="preserve">. </w:t>
      </w:r>
      <w:r w:rsidR="00B03105" w:rsidRPr="00DB7368">
        <w:rPr>
          <w:rFonts w:ascii="Cambria" w:hAnsi="Cambria" w:cs="Arial"/>
        </w:rPr>
        <w:t>Zebrania plenarne Rady Pedagogicznej są organizowane przed rozpoczęciem roku szkolnego, po zakończeniu pierwszego okresu, po zakończeniu rocznych zajęć lub w miarę potrzeb. Zebrania mogą być organizowane na wniosek organu prowadzącego, organu nadzorującego, Rady Rodziców lub co najmniej  1/3  jej członków.</w:t>
      </w:r>
    </w:p>
    <w:p w:rsidR="002221C4" w:rsidRDefault="00B03105" w:rsidP="00B8218A">
      <w:pPr>
        <w:tabs>
          <w:tab w:val="left" w:pos="284"/>
        </w:tabs>
        <w:spacing w:before="240"/>
        <w:jc w:val="both"/>
        <w:rPr>
          <w:rFonts w:ascii="Cambria" w:hAnsi="Cambria" w:cs="Arial"/>
        </w:rPr>
      </w:pPr>
      <w:r w:rsidRPr="00DB7368">
        <w:rPr>
          <w:rFonts w:ascii="Cambria" w:hAnsi="Cambria" w:cs="Arial"/>
          <w:b/>
        </w:rPr>
        <w:t>1</w:t>
      </w:r>
      <w:r w:rsidR="00BA54B8" w:rsidRPr="00DB7368">
        <w:rPr>
          <w:rFonts w:ascii="Cambria" w:hAnsi="Cambria" w:cs="Arial"/>
          <w:b/>
        </w:rPr>
        <w:t>2</w:t>
      </w:r>
      <w:r w:rsidRPr="00DB7368">
        <w:rPr>
          <w:rFonts w:ascii="Cambria" w:hAnsi="Cambria" w:cs="Arial"/>
          <w:b/>
        </w:rPr>
        <w:t xml:space="preserve">. </w:t>
      </w:r>
      <w:r w:rsidRPr="00DB7368">
        <w:rPr>
          <w:rFonts w:ascii="Cambria" w:hAnsi="Cambria" w:cs="Arial"/>
        </w:rPr>
        <w:t xml:space="preserve">Rada Pedagogiczna podejmuje swoje decyzje w formie uchwał. Uchwały są podejmowane zwykłą większością  głosów w obecności </w:t>
      </w:r>
      <w:r w:rsidR="002221C4">
        <w:rPr>
          <w:rFonts w:ascii="Cambria" w:hAnsi="Cambria" w:cs="Arial"/>
        </w:rPr>
        <w:t>co najmniej połowy jej członków</w:t>
      </w:r>
      <w:r w:rsidR="002221C4" w:rsidRPr="002221C4">
        <w:rPr>
          <w:rFonts w:ascii="Cambria" w:hAnsi="Cambria"/>
        </w:rPr>
        <w:t xml:space="preserve"> </w:t>
      </w:r>
      <w:r w:rsidR="002221C4" w:rsidRPr="00275E8E">
        <w:rPr>
          <w:rFonts w:ascii="Cambria" w:hAnsi="Cambria"/>
        </w:rPr>
        <w:t xml:space="preserve">, </w:t>
      </w:r>
      <w:r w:rsidR="002221C4" w:rsidRPr="00275E8E">
        <w:rPr>
          <w:rFonts w:ascii="Cambria" w:hAnsi="Cambria"/>
          <w:b/>
          <w:bCs/>
          <w:color w:val="0070C0"/>
        </w:rPr>
        <w:t>przy czym przez obecność w posiedzeniu zdalnym rady pedagogicznej należy rozumieć udział w wide</w:t>
      </w:r>
      <w:r w:rsidR="002221C4">
        <w:rPr>
          <w:rFonts w:ascii="Cambria" w:hAnsi="Cambria"/>
          <w:b/>
          <w:bCs/>
          <w:color w:val="0070C0"/>
        </w:rPr>
        <w:t>o</w:t>
      </w:r>
      <w:r w:rsidR="002221C4" w:rsidRPr="00275E8E">
        <w:rPr>
          <w:rFonts w:ascii="Cambria" w:hAnsi="Cambria"/>
          <w:b/>
          <w:bCs/>
          <w:color w:val="0070C0"/>
        </w:rPr>
        <w:t>konferencji</w:t>
      </w:r>
      <w:r w:rsidR="002221C4">
        <w:rPr>
          <w:rFonts w:ascii="Cambria" w:hAnsi="Cambria"/>
          <w:b/>
          <w:bCs/>
          <w:color w:val="0070C0"/>
        </w:rPr>
        <w:t>.</w:t>
      </w:r>
    </w:p>
    <w:p w:rsidR="00B03105" w:rsidRPr="00DB7368" w:rsidRDefault="00B03105" w:rsidP="00443513">
      <w:pPr>
        <w:spacing w:before="240"/>
        <w:ind w:firstLine="426"/>
        <w:jc w:val="both"/>
        <w:rPr>
          <w:rFonts w:ascii="Cambria" w:hAnsi="Cambria" w:cs="Arial"/>
        </w:rPr>
      </w:pPr>
    </w:p>
    <w:p w:rsidR="00B03105" w:rsidRPr="00DB7368" w:rsidRDefault="00B03105" w:rsidP="00443513">
      <w:pPr>
        <w:spacing w:before="240"/>
        <w:ind w:firstLine="426"/>
        <w:jc w:val="both"/>
        <w:rPr>
          <w:rFonts w:ascii="Cambria" w:hAnsi="Cambria" w:cs="Arial"/>
        </w:rPr>
      </w:pPr>
      <w:r w:rsidRPr="00DB7368">
        <w:rPr>
          <w:rFonts w:ascii="Cambria" w:hAnsi="Cambria" w:cs="Arial"/>
          <w:b/>
        </w:rPr>
        <w:lastRenderedPageBreak/>
        <w:t>1</w:t>
      </w:r>
      <w:r w:rsidR="00BA54B8" w:rsidRPr="00DB7368">
        <w:rPr>
          <w:rFonts w:ascii="Cambria" w:hAnsi="Cambria" w:cs="Arial"/>
          <w:b/>
        </w:rPr>
        <w:t>3</w:t>
      </w:r>
      <w:r w:rsidRPr="00DB7368">
        <w:rPr>
          <w:rFonts w:ascii="Cambria" w:hAnsi="Cambria" w:cs="Arial"/>
          <w:b/>
        </w:rPr>
        <w:t xml:space="preserve">. </w:t>
      </w:r>
      <w:r w:rsidRPr="00DB7368">
        <w:rPr>
          <w:rFonts w:ascii="Cambria" w:hAnsi="Cambria" w:cs="Arial"/>
        </w:rPr>
        <w:t xml:space="preserve">Dyrektor szkoły wstrzymuje wykonanie uchwał niezgodnych z przepisami prawa. </w:t>
      </w:r>
      <w:r w:rsidRPr="00DB7368">
        <w:rPr>
          <w:rFonts w:ascii="Cambria" w:hAnsi="Cambria" w:cs="Arial"/>
        </w:rPr>
        <w:br/>
        <w:t>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p>
    <w:p w:rsidR="00B03105" w:rsidRPr="00DB7368" w:rsidRDefault="00B03105" w:rsidP="00443513">
      <w:pPr>
        <w:spacing w:before="240"/>
        <w:ind w:firstLine="426"/>
        <w:jc w:val="both"/>
        <w:rPr>
          <w:rFonts w:ascii="Cambria" w:hAnsi="Cambria" w:cs="Arial"/>
        </w:rPr>
      </w:pPr>
      <w:r w:rsidRPr="00DB7368">
        <w:rPr>
          <w:rFonts w:ascii="Cambria" w:hAnsi="Cambria" w:cs="Arial"/>
          <w:b/>
        </w:rPr>
        <w:t>1</w:t>
      </w:r>
      <w:r w:rsidR="00BA54B8" w:rsidRPr="00DB7368">
        <w:rPr>
          <w:rFonts w:ascii="Cambria" w:hAnsi="Cambria" w:cs="Arial"/>
          <w:b/>
        </w:rPr>
        <w:t>4</w:t>
      </w:r>
      <w:r w:rsidRPr="00DB7368">
        <w:rPr>
          <w:rFonts w:ascii="Cambria" w:hAnsi="Cambria" w:cs="Arial"/>
          <w:b/>
        </w:rPr>
        <w:t xml:space="preserve">. </w:t>
      </w:r>
      <w:r w:rsidRPr="00DB7368">
        <w:rPr>
          <w:rFonts w:ascii="Cambria" w:hAnsi="Cambria" w:cs="Arial"/>
        </w:rPr>
        <w:t xml:space="preserve">Zebrania Rady Pedagogicznej są protokołowane w formie </w:t>
      </w:r>
      <w:r w:rsidR="00FC5667" w:rsidRPr="00DB7368">
        <w:rPr>
          <w:rFonts w:ascii="Cambria" w:hAnsi="Cambria" w:cs="Arial"/>
        </w:rPr>
        <w:t>elektronicznej</w:t>
      </w:r>
      <w:r w:rsidR="001964B4" w:rsidRPr="00DB7368">
        <w:rPr>
          <w:rFonts w:ascii="Cambria" w:hAnsi="Cambria" w:cs="Arial"/>
        </w:rPr>
        <w:t>.</w:t>
      </w:r>
      <w:r w:rsidR="00FC5667" w:rsidRPr="00443513">
        <w:rPr>
          <w:rFonts w:ascii="Cambria" w:hAnsi="Cambria" w:cs="Arial"/>
        </w:rPr>
        <w:t>Zbiór</w:t>
      </w:r>
      <w:r w:rsidR="00FC5667" w:rsidRPr="00DB7368">
        <w:rPr>
          <w:rFonts w:ascii="Cambria" w:hAnsi="Cambria" w:cs="Arial"/>
          <w:color w:val="FF0000"/>
        </w:rPr>
        <w:t xml:space="preserve"> </w:t>
      </w:r>
      <w:r w:rsidRPr="00DB7368">
        <w:rPr>
          <w:rFonts w:ascii="Cambria" w:hAnsi="Cambria" w:cs="Arial"/>
        </w:rPr>
        <w:t>protokołów przechowuje się w archiwum szkoły, zgodnie z Instrukcją  Archiwizacyjną.</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t xml:space="preserve">        1</w:t>
      </w:r>
      <w:r w:rsidR="00BA54B8" w:rsidRPr="00DB7368">
        <w:rPr>
          <w:rFonts w:ascii="Cambria" w:hAnsi="Cambria" w:cs="Arial"/>
          <w:b/>
        </w:rPr>
        <w:t>5</w:t>
      </w:r>
      <w:r w:rsidRPr="00DB7368">
        <w:rPr>
          <w:rFonts w:ascii="Cambria" w:hAnsi="Cambria" w:cs="Arial"/>
          <w:b/>
        </w:rPr>
        <w:t xml:space="preserve">. </w:t>
      </w:r>
      <w:r w:rsidRPr="00DB7368">
        <w:rPr>
          <w:rFonts w:ascii="Cambria" w:hAnsi="Cambria" w:cs="Arial"/>
        </w:rPr>
        <w:t>Protokół z zebrania rady pedagogicznej powinien w szczególności zawierać:</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określenie numeru, daty zebrania i nazwiska przewodniczącego rady oraz osoby sporządzającej protokół;</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stwierdzenie prawomocności obrad;</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odnotowanie przyjęcia protokołu z poprzedniego zebrania;</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listę obecności nauczycieli;</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uchwalony porządek obrad;</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przebieg obrad, a w szczególności: treść lub streszczenie wystąpień, teksty zgłoszonych i uchwalonych wniosków, odnotowanie zgłoszenia pisemnych wystąpień;</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przebieg głosowania i jej wyniki;</w:t>
      </w:r>
    </w:p>
    <w:p w:rsidR="00B03105" w:rsidRPr="00DB7368" w:rsidRDefault="00B03105"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podpis przewodniczącego i protokolanta.</w:t>
      </w:r>
    </w:p>
    <w:p w:rsidR="00B5519F" w:rsidRPr="00DB7368" w:rsidRDefault="00B5519F" w:rsidP="00443513">
      <w:pPr>
        <w:numPr>
          <w:ilvl w:val="1"/>
          <w:numId w:val="12"/>
        </w:numPr>
        <w:tabs>
          <w:tab w:val="clear" w:pos="1440"/>
          <w:tab w:val="num" w:pos="0"/>
          <w:tab w:val="num" w:pos="426"/>
        </w:tabs>
        <w:ind w:left="0" w:firstLine="0"/>
        <w:jc w:val="both"/>
        <w:rPr>
          <w:rFonts w:ascii="Cambria" w:hAnsi="Cambria" w:cs="Arial"/>
        </w:rPr>
      </w:pPr>
      <w:r w:rsidRPr="00DB7368">
        <w:rPr>
          <w:rFonts w:ascii="Cambria" w:hAnsi="Cambria" w:cs="Arial"/>
        </w:rPr>
        <w:t>Strony protokołu są ponumerowane.</w:t>
      </w:r>
    </w:p>
    <w:p w:rsidR="00B03105" w:rsidRPr="00DB7368" w:rsidRDefault="00B03105" w:rsidP="00443513">
      <w:pPr>
        <w:tabs>
          <w:tab w:val="num" w:pos="1304"/>
        </w:tabs>
        <w:ind w:left="993"/>
        <w:jc w:val="both"/>
        <w:rPr>
          <w:rFonts w:ascii="Cambria" w:hAnsi="Cambria" w:cs="Arial"/>
        </w:rPr>
      </w:pPr>
    </w:p>
    <w:p w:rsidR="00B03105" w:rsidRPr="00DB7368" w:rsidRDefault="00B03105" w:rsidP="00EB50A1">
      <w:pPr>
        <w:numPr>
          <w:ilvl w:val="0"/>
          <w:numId w:val="183"/>
        </w:numPr>
        <w:tabs>
          <w:tab w:val="left" w:pos="851"/>
        </w:tabs>
        <w:ind w:left="0" w:firstLine="426"/>
        <w:jc w:val="both"/>
        <w:rPr>
          <w:rFonts w:ascii="Cambria" w:hAnsi="Cambria" w:cs="Arial"/>
        </w:rPr>
      </w:pPr>
      <w:r w:rsidRPr="00DB7368">
        <w:rPr>
          <w:rFonts w:ascii="Cambria" w:hAnsi="Cambria" w:cs="Arial"/>
        </w:rPr>
        <w:t>Do protokołu dołącza się: listę zaproszonych gości, teksty uchwał przyjętych przez radę, protokoły głosowań tajnych, zgłoszone na piśmie wnioski, oświadczenia i inne dokumenty złożone do przewodniczącego rady pedagogicznej.</w:t>
      </w:r>
    </w:p>
    <w:p w:rsidR="00B03105" w:rsidRPr="00DB7368" w:rsidRDefault="00B03105" w:rsidP="00EB50A1">
      <w:pPr>
        <w:numPr>
          <w:ilvl w:val="0"/>
          <w:numId w:val="183"/>
        </w:numPr>
        <w:tabs>
          <w:tab w:val="left" w:pos="851"/>
        </w:tabs>
        <w:ind w:left="0" w:firstLine="426"/>
        <w:jc w:val="both"/>
        <w:rPr>
          <w:rFonts w:ascii="Cambria" w:hAnsi="Cambria" w:cs="Arial"/>
        </w:rPr>
      </w:pPr>
      <w:r w:rsidRPr="00DB7368">
        <w:rPr>
          <w:rFonts w:ascii="Cambria" w:hAnsi="Cambria" w:cs="Arial"/>
        </w:rPr>
        <w:t>Protokół sporządza się w ciągu 14 dni po zakończeniu obrad.</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EB50A1">
      <w:pPr>
        <w:numPr>
          <w:ilvl w:val="0"/>
          <w:numId w:val="183"/>
        </w:numPr>
        <w:tabs>
          <w:tab w:val="left" w:pos="851"/>
        </w:tabs>
        <w:ind w:left="0" w:firstLine="426"/>
        <w:jc w:val="both"/>
        <w:rPr>
          <w:rFonts w:ascii="Cambria" w:hAnsi="Cambria" w:cs="Arial"/>
        </w:rPr>
      </w:pPr>
      <w:r w:rsidRPr="00DB7368">
        <w:rPr>
          <w:rFonts w:ascii="Cambria" w:hAnsi="Cambria" w:cs="Arial"/>
        </w:rPr>
        <w:t>Protokół z zebrania rady pedagogicznej wykłada się do wglądu w sekretariacie szkoły na co najmniej 3 dni pr</w:t>
      </w:r>
      <w:r w:rsidR="00C412D2">
        <w:rPr>
          <w:rFonts w:ascii="Cambria" w:hAnsi="Cambria" w:cs="Arial"/>
        </w:rPr>
        <w:t>zed terminem kolejnego zebrania,</w:t>
      </w:r>
      <w:r w:rsidR="00C412D2" w:rsidRPr="00C412D2">
        <w:rPr>
          <w:rFonts w:ascii="Cambria" w:eastAsia="Times New Roman" w:hAnsi="Cambria"/>
          <w:b/>
          <w:bCs/>
          <w:color w:val="0070C0"/>
          <w:szCs w:val="24"/>
          <w:lang w:eastAsia="pl-PL"/>
        </w:rPr>
        <w:t xml:space="preserve"> </w:t>
      </w:r>
      <w:r w:rsidR="00C412D2" w:rsidRPr="005A0A59">
        <w:rPr>
          <w:rFonts w:ascii="Cambria" w:eastAsia="Times New Roman" w:hAnsi="Cambria"/>
          <w:b/>
          <w:bCs/>
          <w:color w:val="0070C0"/>
          <w:szCs w:val="24"/>
          <w:lang w:eastAsia="pl-PL"/>
        </w:rPr>
        <w:t xml:space="preserve">a w przypadku, gdy posiedzenie Rady Pedagogicznej prowadzone jest zdalnie, umieszcza się go w e-dzienniku w zakładce „Rada Pedagogiczna”/ „Nauczyciele’/”Pokój nauczycielski”. </w:t>
      </w:r>
      <w:r w:rsidR="00C412D2">
        <w:rPr>
          <w:rFonts w:ascii="Cambria" w:eastAsia="Times New Roman" w:hAnsi="Cambria"/>
          <w:b/>
          <w:bCs/>
          <w:color w:val="0070C0"/>
          <w:szCs w:val="24"/>
          <w:lang w:eastAsia="pl-PL"/>
        </w:rPr>
        <w:t>Kliknięcie w zakładkę – protokoły - potwierdza zapoznanie się z protokołem Rady Pedagogicznej.</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EB50A1">
      <w:pPr>
        <w:numPr>
          <w:ilvl w:val="0"/>
          <w:numId w:val="183"/>
        </w:numPr>
        <w:tabs>
          <w:tab w:val="left" w:pos="851"/>
        </w:tabs>
        <w:ind w:left="0" w:firstLine="426"/>
        <w:jc w:val="both"/>
        <w:rPr>
          <w:rFonts w:ascii="Cambria" w:hAnsi="Cambria" w:cs="Arial"/>
        </w:rPr>
      </w:pPr>
      <w:r w:rsidRPr="00DB7368">
        <w:rPr>
          <w:rFonts w:ascii="Cambria" w:hAnsi="Cambria" w:cs="Arial"/>
        </w:rPr>
        <w:t>Poprawki i uzupełnienia do protokołu powinny być wnoszone nie później niż do rozpoczęcia zebrania rady pedagogicznej, na które</w:t>
      </w:r>
      <w:r w:rsidR="00C412D2">
        <w:rPr>
          <w:rFonts w:ascii="Cambria" w:hAnsi="Cambria" w:cs="Arial"/>
        </w:rPr>
        <w:t>j następuje przyjęcie protokołu</w:t>
      </w:r>
      <w:r w:rsidR="00C412D2" w:rsidRPr="00C412D2">
        <w:rPr>
          <w:rFonts w:ascii="Cambria" w:eastAsia="Times New Roman" w:hAnsi="Cambria"/>
          <w:lang w:eastAsia="pl-PL"/>
        </w:rPr>
        <w:t xml:space="preserve"> </w:t>
      </w:r>
      <w:r w:rsidR="00C412D2" w:rsidRPr="00DD5388">
        <w:rPr>
          <w:rFonts w:ascii="Cambria" w:eastAsia="Times New Roman" w:hAnsi="Cambria"/>
          <w:b/>
          <w:bCs/>
          <w:color w:val="0070C0"/>
          <w:lang w:eastAsia="pl-PL"/>
        </w:rPr>
        <w:t>lub jego umieszczenia w zakładce, jak w ust. 20.</w:t>
      </w:r>
      <w:r w:rsidR="00C412D2" w:rsidRPr="00DD5388">
        <w:rPr>
          <w:rFonts w:ascii="Cambria" w:eastAsia="Times New Roman" w:hAnsi="Cambria"/>
          <w:lang w:eastAsia="pl-PL"/>
        </w:rPr>
        <w:t xml:space="preserve"> </w:t>
      </w:r>
      <w:r w:rsidR="00C412D2" w:rsidRPr="00524DE4">
        <w:rPr>
          <w:rFonts w:ascii="Cambria" w:eastAsia="Times New Roman" w:hAnsi="Cambria"/>
          <w:b/>
          <w:bCs/>
          <w:color w:val="0070C0"/>
          <w:lang w:eastAsia="pl-PL"/>
        </w:rPr>
        <w:t xml:space="preserve">W przypadku posiedzenia stacjonarnego Rady Pedagogicznej poprawki i uzupełnienia wnosi się na piśmie składanym w sekretariacie szkoły, zaś w przypadku posiedzenia zdalnego, przesyła się je w formie pliku pdf na adres wskazany przez dyrektora szkoły.  </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EB50A1">
      <w:pPr>
        <w:numPr>
          <w:ilvl w:val="0"/>
          <w:numId w:val="183"/>
        </w:numPr>
        <w:tabs>
          <w:tab w:val="left" w:pos="851"/>
        </w:tabs>
        <w:ind w:left="0" w:firstLine="426"/>
        <w:jc w:val="both"/>
        <w:rPr>
          <w:rFonts w:ascii="Cambria" w:hAnsi="Cambria" w:cs="Arial"/>
        </w:rPr>
      </w:pPr>
      <w:r w:rsidRPr="00DB7368">
        <w:rPr>
          <w:rFonts w:ascii="Cambria" w:hAnsi="Cambria" w:cs="Arial"/>
        </w:rPr>
        <w:t>Nauczyciele są zobowiązani do nieujawniania spraw poruszanych na posiedzeniach Rady Pedagogicznej, które mogą naruszać dobro osobiste uczniów lub ich rodziców, a także nauczycieli i innych pracowników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spacing w:after="240"/>
        <w:jc w:val="both"/>
        <w:rPr>
          <w:rFonts w:ascii="Cambria" w:hAnsi="Cambria" w:cs="Arial"/>
        </w:rPr>
      </w:pPr>
      <w:r w:rsidRPr="00DB7368">
        <w:rPr>
          <w:rFonts w:ascii="Cambria" w:hAnsi="Cambria" w:cs="Arial"/>
          <w:b/>
        </w:rPr>
        <w:t xml:space="preserve">       § </w:t>
      </w:r>
      <w:r w:rsidR="001245BF" w:rsidRPr="00DB7368">
        <w:rPr>
          <w:rFonts w:ascii="Cambria" w:hAnsi="Cambria" w:cs="Arial"/>
          <w:b/>
        </w:rPr>
        <w:t>54</w:t>
      </w:r>
      <w:r w:rsidRPr="00DB7368">
        <w:rPr>
          <w:rFonts w:ascii="Cambria" w:hAnsi="Cambria" w:cs="Arial"/>
          <w:b/>
        </w:rPr>
        <w:t>.  Rada Rodziców.</w:t>
      </w:r>
    </w:p>
    <w:p w:rsidR="00B03105" w:rsidRPr="00DB7368" w:rsidRDefault="00B03105" w:rsidP="00443513">
      <w:pPr>
        <w:numPr>
          <w:ilvl w:val="0"/>
          <w:numId w:val="28"/>
        </w:numPr>
        <w:tabs>
          <w:tab w:val="left" w:pos="284"/>
        </w:tabs>
        <w:ind w:left="0" w:firstLine="426"/>
        <w:jc w:val="both"/>
        <w:rPr>
          <w:rFonts w:ascii="Cambria" w:hAnsi="Cambria" w:cs="Arial"/>
          <w:strike/>
        </w:rPr>
      </w:pPr>
      <w:r w:rsidRPr="00DB7368">
        <w:rPr>
          <w:rFonts w:ascii="Cambria" w:hAnsi="Cambria" w:cs="Arial"/>
        </w:rPr>
        <w:t xml:space="preserve"> Rada Rodziców jest kolegialnym organem szkoły.</w:t>
      </w:r>
    </w:p>
    <w:p w:rsidR="00B03105" w:rsidRPr="00DB7368" w:rsidRDefault="00B03105" w:rsidP="00443513">
      <w:pPr>
        <w:tabs>
          <w:tab w:val="left" w:pos="284"/>
        </w:tabs>
        <w:ind w:left="993" w:hanging="426"/>
        <w:jc w:val="both"/>
        <w:rPr>
          <w:rFonts w:ascii="Cambria" w:hAnsi="Cambria" w:cs="Arial"/>
        </w:rPr>
      </w:pPr>
    </w:p>
    <w:p w:rsidR="00B03105" w:rsidRPr="00DB7368" w:rsidRDefault="00B03105" w:rsidP="00443513">
      <w:pPr>
        <w:numPr>
          <w:ilvl w:val="2"/>
          <w:numId w:val="24"/>
        </w:numPr>
        <w:tabs>
          <w:tab w:val="clear" w:pos="2766"/>
          <w:tab w:val="left" w:pos="360"/>
        </w:tabs>
        <w:ind w:left="0" w:firstLine="426"/>
        <w:jc w:val="both"/>
        <w:rPr>
          <w:rFonts w:ascii="Cambria" w:hAnsi="Cambria" w:cs="Arial"/>
        </w:rPr>
      </w:pPr>
      <w:r w:rsidRPr="00DB7368">
        <w:rPr>
          <w:rFonts w:ascii="Cambria" w:hAnsi="Cambria" w:cs="Arial"/>
        </w:rPr>
        <w:t>Rada Rodziców reprezentuje ogół rodziców uczniów przed innymi organami szkoły.</w:t>
      </w:r>
    </w:p>
    <w:p w:rsidR="00B03105" w:rsidRPr="00DB7368" w:rsidRDefault="00B03105" w:rsidP="00443513">
      <w:pPr>
        <w:tabs>
          <w:tab w:val="left" w:pos="360"/>
        </w:tabs>
        <w:ind w:left="993" w:hanging="426"/>
        <w:jc w:val="both"/>
        <w:rPr>
          <w:rFonts w:ascii="Cambria" w:hAnsi="Cambria" w:cs="Arial"/>
        </w:rPr>
      </w:pPr>
    </w:p>
    <w:p w:rsidR="00B03105" w:rsidRPr="00DB7368" w:rsidRDefault="00B03105" w:rsidP="00443513">
      <w:pPr>
        <w:numPr>
          <w:ilvl w:val="2"/>
          <w:numId w:val="24"/>
        </w:numPr>
        <w:tabs>
          <w:tab w:val="clear" w:pos="2766"/>
          <w:tab w:val="left" w:pos="360"/>
          <w:tab w:val="left" w:pos="709"/>
        </w:tabs>
        <w:ind w:left="0" w:firstLine="426"/>
        <w:jc w:val="both"/>
        <w:rPr>
          <w:rFonts w:ascii="Cambria" w:hAnsi="Cambria" w:cs="Arial"/>
        </w:rPr>
      </w:pPr>
      <w:r w:rsidRPr="00DB7368">
        <w:rPr>
          <w:rFonts w:ascii="Cambria" w:hAnsi="Cambria" w:cs="Arial"/>
        </w:rPr>
        <w:t xml:space="preserve">W skład Rady Rodziców wchodzi </w:t>
      </w:r>
      <w:r w:rsidR="001964B4" w:rsidRPr="00DB7368">
        <w:rPr>
          <w:rFonts w:ascii="Cambria" w:hAnsi="Cambria" w:cs="Arial"/>
        </w:rPr>
        <w:t xml:space="preserve">co najmniej </w:t>
      </w:r>
      <w:r w:rsidRPr="00DB7368">
        <w:rPr>
          <w:rFonts w:ascii="Cambria" w:hAnsi="Cambria" w:cs="Arial"/>
        </w:rPr>
        <w:t>jeden przedstawiciel rodziców/prawnych opiekunów z każdego oddziału szkolnego</w:t>
      </w:r>
      <w:r w:rsidR="00F806E6" w:rsidRPr="00DB7368">
        <w:rPr>
          <w:rFonts w:ascii="Cambria" w:hAnsi="Cambria" w:cs="Arial"/>
        </w:rPr>
        <w:t xml:space="preserve"> wchodzącego w skład </w:t>
      </w:r>
      <w:r w:rsidRPr="00DB7368">
        <w:rPr>
          <w:rFonts w:ascii="Cambria" w:hAnsi="Cambria" w:cs="Arial"/>
        </w:rPr>
        <w:t>szkoły;</w:t>
      </w:r>
    </w:p>
    <w:p w:rsidR="00B03105" w:rsidRPr="00DB7368" w:rsidRDefault="00B03105" w:rsidP="00443513">
      <w:pPr>
        <w:tabs>
          <w:tab w:val="left" w:pos="360"/>
        </w:tabs>
        <w:ind w:left="993" w:hanging="426"/>
        <w:jc w:val="both"/>
        <w:rPr>
          <w:rFonts w:ascii="Cambria" w:hAnsi="Cambria" w:cs="Arial"/>
        </w:rPr>
      </w:pPr>
    </w:p>
    <w:p w:rsidR="00B03105" w:rsidRPr="00DB7368" w:rsidRDefault="00B03105" w:rsidP="00443513">
      <w:pPr>
        <w:numPr>
          <w:ilvl w:val="2"/>
          <w:numId w:val="24"/>
        </w:numPr>
        <w:tabs>
          <w:tab w:val="clear" w:pos="2766"/>
          <w:tab w:val="left" w:pos="0"/>
          <w:tab w:val="left" w:pos="360"/>
        </w:tabs>
        <w:ind w:left="0" w:firstLine="426"/>
        <w:jc w:val="both"/>
        <w:rPr>
          <w:rFonts w:ascii="Cambria" w:hAnsi="Cambria" w:cs="Arial"/>
        </w:rPr>
      </w:pPr>
      <w:r w:rsidRPr="00DB7368">
        <w:rPr>
          <w:rFonts w:ascii="Cambria" w:hAnsi="Cambria" w:cs="Arial"/>
        </w:rPr>
        <w:t xml:space="preserve">Celem Rady Rodziców jest reprezentowanie </w:t>
      </w:r>
      <w:r w:rsidR="002152FD" w:rsidRPr="00DB7368">
        <w:rPr>
          <w:rFonts w:ascii="Cambria" w:hAnsi="Cambria" w:cs="Arial"/>
        </w:rPr>
        <w:t>Szkoły</w:t>
      </w:r>
      <w:r w:rsidRPr="00DB7368">
        <w:rPr>
          <w:rFonts w:ascii="Cambria" w:hAnsi="Cambria" w:cs="Arial"/>
        </w:rPr>
        <w:t xml:space="preserve"> oraz podejmowanie działań zmierzających do doskonalenia </w:t>
      </w:r>
      <w:r w:rsidR="002152FD" w:rsidRPr="00DB7368">
        <w:rPr>
          <w:rFonts w:ascii="Cambria" w:hAnsi="Cambria" w:cs="Arial"/>
        </w:rPr>
        <w:t xml:space="preserve">jej </w:t>
      </w:r>
      <w:r w:rsidRPr="00DB7368">
        <w:rPr>
          <w:rFonts w:ascii="Cambria" w:hAnsi="Cambria" w:cs="Arial"/>
        </w:rPr>
        <w:t>statutowej działalności.</w:t>
      </w:r>
    </w:p>
    <w:p w:rsidR="00B03105" w:rsidRPr="00DB7368" w:rsidRDefault="00B03105" w:rsidP="00443513">
      <w:pPr>
        <w:tabs>
          <w:tab w:val="left" w:pos="360"/>
        </w:tabs>
        <w:ind w:left="993" w:hanging="426"/>
        <w:jc w:val="both"/>
        <w:rPr>
          <w:rFonts w:ascii="Cambria" w:hAnsi="Cambria" w:cs="Arial"/>
        </w:rPr>
      </w:pPr>
    </w:p>
    <w:p w:rsidR="00B03105" w:rsidRPr="00DB7368" w:rsidRDefault="00B03105" w:rsidP="00443513">
      <w:pPr>
        <w:numPr>
          <w:ilvl w:val="2"/>
          <w:numId w:val="24"/>
        </w:numPr>
        <w:tabs>
          <w:tab w:val="clear" w:pos="2766"/>
          <w:tab w:val="left" w:pos="360"/>
        </w:tabs>
        <w:ind w:left="0" w:firstLine="426"/>
        <w:jc w:val="both"/>
        <w:rPr>
          <w:rFonts w:ascii="Cambria" w:hAnsi="Cambria" w:cs="Arial"/>
        </w:rPr>
      </w:pPr>
      <w:r w:rsidRPr="00DB7368">
        <w:rPr>
          <w:rFonts w:ascii="Cambria" w:hAnsi="Cambria" w:cs="Arial"/>
        </w:rPr>
        <w:t>Szczególnym celem Rady Rodziców jest działanie na rzecz opiekuńczej funkcji szkoły.</w:t>
      </w:r>
    </w:p>
    <w:p w:rsidR="00B03105" w:rsidRPr="00DB7368" w:rsidRDefault="00B03105" w:rsidP="00443513">
      <w:pPr>
        <w:tabs>
          <w:tab w:val="left" w:pos="360"/>
        </w:tabs>
        <w:ind w:left="993" w:hanging="426"/>
        <w:jc w:val="both"/>
        <w:rPr>
          <w:rFonts w:ascii="Cambria" w:hAnsi="Cambria" w:cs="Arial"/>
        </w:rPr>
      </w:pPr>
    </w:p>
    <w:p w:rsidR="00B03105" w:rsidRPr="00DB7368" w:rsidRDefault="00B03105" w:rsidP="00443513">
      <w:pPr>
        <w:numPr>
          <w:ilvl w:val="2"/>
          <w:numId w:val="24"/>
        </w:numPr>
        <w:tabs>
          <w:tab w:val="clear" w:pos="2766"/>
          <w:tab w:val="left" w:pos="360"/>
          <w:tab w:val="left" w:pos="567"/>
        </w:tabs>
        <w:ind w:left="709" w:hanging="283"/>
        <w:jc w:val="both"/>
        <w:rPr>
          <w:rFonts w:ascii="Cambria" w:hAnsi="Cambria" w:cs="Arial"/>
        </w:rPr>
      </w:pPr>
      <w:r w:rsidRPr="00DB7368">
        <w:rPr>
          <w:rFonts w:ascii="Cambria" w:hAnsi="Cambria" w:cs="Arial"/>
        </w:rPr>
        <w:t>Zadaniem Rady Rodziców jest w szczególności</w:t>
      </w:r>
      <w:r w:rsidRPr="00DB7368">
        <w:rPr>
          <w:rFonts w:ascii="Cambria" w:hAnsi="Cambria" w:cs="Arial"/>
          <w:b/>
        </w:rPr>
        <w:t>:</w:t>
      </w:r>
    </w:p>
    <w:p w:rsidR="00B03105" w:rsidRPr="00DB7368" w:rsidRDefault="00B03105" w:rsidP="00443513">
      <w:pPr>
        <w:tabs>
          <w:tab w:val="left" w:pos="360"/>
        </w:tabs>
        <w:ind w:left="993"/>
        <w:jc w:val="both"/>
        <w:rPr>
          <w:rFonts w:ascii="Cambria" w:hAnsi="Cambria" w:cs="Arial"/>
        </w:rPr>
      </w:pPr>
    </w:p>
    <w:p w:rsidR="00B03105" w:rsidRPr="00DB7368" w:rsidRDefault="00B03105" w:rsidP="00443513">
      <w:pPr>
        <w:numPr>
          <w:ilvl w:val="0"/>
          <w:numId w:val="13"/>
        </w:numPr>
        <w:tabs>
          <w:tab w:val="clear" w:pos="786"/>
          <w:tab w:val="num" w:pos="284"/>
        </w:tabs>
        <w:ind w:left="0" w:firstLine="0"/>
        <w:jc w:val="both"/>
        <w:rPr>
          <w:rFonts w:ascii="Cambria" w:hAnsi="Cambria" w:cs="Arial"/>
        </w:rPr>
      </w:pPr>
      <w:r w:rsidRPr="00DB7368">
        <w:rPr>
          <w:rFonts w:ascii="Cambria" w:hAnsi="Cambria" w:cs="Arial"/>
        </w:rPr>
        <w:t>pobudzanie i organizowanie form aktywności rodziców na rzecz wspomagania realizacji celów i zadań szkoły;</w:t>
      </w:r>
    </w:p>
    <w:p w:rsidR="00B03105" w:rsidRPr="00DB7368" w:rsidRDefault="00B03105" w:rsidP="00443513">
      <w:pPr>
        <w:jc w:val="both"/>
        <w:rPr>
          <w:rFonts w:ascii="Cambria" w:hAnsi="Cambria" w:cs="Arial"/>
        </w:rPr>
      </w:pPr>
    </w:p>
    <w:p w:rsidR="00B03105" w:rsidRPr="00DB7368" w:rsidRDefault="00B03105" w:rsidP="00443513">
      <w:pPr>
        <w:numPr>
          <w:ilvl w:val="0"/>
          <w:numId w:val="13"/>
        </w:numPr>
        <w:tabs>
          <w:tab w:val="clear" w:pos="786"/>
          <w:tab w:val="num" w:pos="284"/>
        </w:tabs>
        <w:ind w:left="0" w:firstLine="0"/>
        <w:jc w:val="both"/>
        <w:rPr>
          <w:rFonts w:ascii="Cambria" w:hAnsi="Cambria" w:cs="Arial"/>
        </w:rPr>
      </w:pPr>
      <w:r w:rsidRPr="00DB7368">
        <w:rPr>
          <w:rFonts w:ascii="Cambria" w:hAnsi="Cambria" w:cs="Arial"/>
        </w:rPr>
        <w:t>gromadzenie funduszy niezbędnych dla wspierania działalności szkoły, a także ustalanie zasad użytkowania tych funduszy;</w:t>
      </w:r>
    </w:p>
    <w:p w:rsidR="00B03105" w:rsidRPr="00DB7368" w:rsidRDefault="00B03105" w:rsidP="00443513">
      <w:pPr>
        <w:jc w:val="both"/>
        <w:rPr>
          <w:rFonts w:ascii="Cambria" w:hAnsi="Cambria" w:cs="Arial"/>
        </w:rPr>
      </w:pPr>
    </w:p>
    <w:p w:rsidR="00B03105" w:rsidRPr="00DB7368" w:rsidRDefault="00B03105" w:rsidP="00443513">
      <w:pPr>
        <w:numPr>
          <w:ilvl w:val="0"/>
          <w:numId w:val="13"/>
        </w:numPr>
        <w:tabs>
          <w:tab w:val="clear" w:pos="786"/>
          <w:tab w:val="num" w:pos="284"/>
        </w:tabs>
        <w:ind w:left="0" w:firstLine="0"/>
        <w:jc w:val="both"/>
        <w:rPr>
          <w:rFonts w:ascii="Cambria" w:hAnsi="Cambria" w:cs="Arial"/>
        </w:rPr>
      </w:pPr>
      <w:r w:rsidRPr="00DB7368">
        <w:rPr>
          <w:rFonts w:ascii="Cambria" w:hAnsi="Cambria" w:cs="Arial"/>
        </w:rPr>
        <w:t>zapewnienie rodzicom we współdziałaniu z innymi organami szkoły, rzeczywistego wpływu na działalność szkoły, wśród nich zaś:</w:t>
      </w:r>
    </w:p>
    <w:p w:rsidR="00B03105" w:rsidRPr="00DB7368" w:rsidRDefault="00B03105" w:rsidP="00443513">
      <w:pPr>
        <w:jc w:val="both"/>
        <w:rPr>
          <w:rFonts w:ascii="Cambria" w:hAnsi="Cambria" w:cs="Arial"/>
        </w:rPr>
      </w:pPr>
    </w:p>
    <w:p w:rsidR="00B03105" w:rsidRPr="00DB7368" w:rsidRDefault="00B03105" w:rsidP="00443513">
      <w:pPr>
        <w:numPr>
          <w:ilvl w:val="0"/>
          <w:numId w:val="14"/>
        </w:numPr>
        <w:tabs>
          <w:tab w:val="clear" w:pos="1440"/>
          <w:tab w:val="num" w:pos="851"/>
        </w:tabs>
        <w:ind w:left="851" w:hanging="284"/>
        <w:jc w:val="both"/>
        <w:rPr>
          <w:rFonts w:ascii="Cambria" w:hAnsi="Cambria" w:cs="Arial"/>
        </w:rPr>
      </w:pPr>
      <w:r w:rsidRPr="00DB7368">
        <w:rPr>
          <w:rFonts w:ascii="Cambria" w:hAnsi="Cambria" w:cs="Arial"/>
        </w:rPr>
        <w:t>znajomość zadań i zamierzeń dydaktyczno-wychowawczych w szkole i w klasie, uzyskania w każdym czasie rzetelnej informacji na temat swego dziecka i jego postępów lub trudności,</w:t>
      </w:r>
    </w:p>
    <w:p w:rsidR="00B03105" w:rsidRPr="00DB7368" w:rsidRDefault="00B03105" w:rsidP="00443513">
      <w:pPr>
        <w:numPr>
          <w:ilvl w:val="0"/>
          <w:numId w:val="14"/>
        </w:numPr>
        <w:tabs>
          <w:tab w:val="clear" w:pos="1440"/>
          <w:tab w:val="num" w:pos="851"/>
        </w:tabs>
        <w:ind w:left="851" w:hanging="284"/>
        <w:jc w:val="both"/>
        <w:rPr>
          <w:rFonts w:ascii="Cambria" w:hAnsi="Cambria" w:cs="Arial"/>
        </w:rPr>
      </w:pPr>
      <w:r w:rsidRPr="00DB7368">
        <w:rPr>
          <w:rFonts w:ascii="Cambria" w:hAnsi="Cambria" w:cs="Arial"/>
        </w:rPr>
        <w:t xml:space="preserve">znajomość statutu szkoły, regulaminów szkolnych, „Wewnątrzszkolnych zasad oceniania”, </w:t>
      </w:r>
    </w:p>
    <w:p w:rsidR="00B03105" w:rsidRPr="00DB7368" w:rsidRDefault="00B03105" w:rsidP="00443513">
      <w:pPr>
        <w:numPr>
          <w:ilvl w:val="0"/>
          <w:numId w:val="14"/>
        </w:numPr>
        <w:tabs>
          <w:tab w:val="clear" w:pos="1440"/>
          <w:tab w:val="num" w:pos="851"/>
        </w:tabs>
        <w:ind w:left="851" w:hanging="284"/>
        <w:jc w:val="both"/>
        <w:rPr>
          <w:rFonts w:ascii="Cambria" w:hAnsi="Cambria" w:cs="Arial"/>
        </w:rPr>
      </w:pPr>
      <w:r w:rsidRPr="00DB7368">
        <w:rPr>
          <w:rFonts w:ascii="Cambria" w:hAnsi="Cambria" w:cs="Arial"/>
        </w:rPr>
        <w:t>uzyskiwania porad w sprawie wychowania i dalszego kształcenia swych dzieci,</w:t>
      </w:r>
    </w:p>
    <w:p w:rsidR="00B03105" w:rsidRPr="00DB7368" w:rsidRDefault="00B03105" w:rsidP="00443513">
      <w:pPr>
        <w:numPr>
          <w:ilvl w:val="0"/>
          <w:numId w:val="14"/>
        </w:numPr>
        <w:tabs>
          <w:tab w:val="clear" w:pos="1440"/>
          <w:tab w:val="num" w:pos="851"/>
        </w:tabs>
        <w:ind w:left="851" w:hanging="284"/>
        <w:jc w:val="both"/>
        <w:rPr>
          <w:rFonts w:ascii="Cambria" w:hAnsi="Cambria" w:cs="Arial"/>
        </w:rPr>
      </w:pPr>
      <w:r w:rsidRPr="00DB7368">
        <w:rPr>
          <w:rFonts w:ascii="Cambria" w:hAnsi="Cambria" w:cs="Arial"/>
        </w:rPr>
        <w:t>wyrażania i przekazywania opinii na temat pracy szkoły,</w:t>
      </w:r>
    </w:p>
    <w:p w:rsidR="00B03105" w:rsidRPr="00DB7368" w:rsidRDefault="00B03105" w:rsidP="00443513">
      <w:pPr>
        <w:numPr>
          <w:ilvl w:val="0"/>
          <w:numId w:val="14"/>
        </w:numPr>
        <w:tabs>
          <w:tab w:val="clear" w:pos="1440"/>
          <w:tab w:val="num" w:pos="851"/>
        </w:tabs>
        <w:ind w:left="851" w:hanging="284"/>
        <w:jc w:val="both"/>
        <w:rPr>
          <w:rFonts w:ascii="Cambria" w:hAnsi="Cambria" w:cs="Arial"/>
        </w:rPr>
      </w:pPr>
      <w:r w:rsidRPr="00DB7368">
        <w:rPr>
          <w:rFonts w:ascii="Cambria" w:hAnsi="Cambria" w:cs="Arial"/>
        </w:rPr>
        <w:t xml:space="preserve">określanie struktur działania ogółu rodziców oraz Rady Rodziców. </w:t>
      </w:r>
    </w:p>
    <w:p w:rsidR="00B03105" w:rsidRPr="00DB7368" w:rsidRDefault="00B03105" w:rsidP="00443513">
      <w:pPr>
        <w:ind w:left="1080"/>
        <w:jc w:val="both"/>
        <w:rPr>
          <w:rFonts w:ascii="Cambria" w:hAnsi="Cambria" w:cs="Arial"/>
        </w:rPr>
      </w:pPr>
    </w:p>
    <w:p w:rsidR="00B03105" w:rsidRPr="00C412D2" w:rsidRDefault="00B03105" w:rsidP="00443513">
      <w:pPr>
        <w:pStyle w:val="Tekstpodstawowy"/>
        <w:numPr>
          <w:ilvl w:val="0"/>
          <w:numId w:val="34"/>
        </w:numPr>
        <w:ind w:left="0" w:firstLine="426"/>
        <w:rPr>
          <w:rFonts w:ascii="Cambria" w:hAnsi="Cambria" w:cs="Arial"/>
          <w:b/>
          <w:sz w:val="22"/>
          <w:szCs w:val="22"/>
        </w:rPr>
      </w:pPr>
      <w:r w:rsidRPr="00DB7368">
        <w:rPr>
          <w:rFonts w:ascii="Cambria" w:hAnsi="Cambria" w:cs="Arial"/>
          <w:sz w:val="22"/>
          <w:szCs w:val="22"/>
        </w:rPr>
        <w:t xml:space="preserve">Rada Rodziców może występować do dyrektora i innych organów szkoły, organu prowadzącego szkołę oraz organu sprawującego nadzór pedagogiczny z wnioskami </w:t>
      </w:r>
      <w:r w:rsidRPr="00DB7368">
        <w:rPr>
          <w:rFonts w:ascii="Cambria" w:hAnsi="Cambria" w:cs="Arial"/>
          <w:sz w:val="22"/>
          <w:szCs w:val="22"/>
        </w:rPr>
        <w:br/>
        <w:t>i opiniami we wszystkich sprawach szkoły.</w:t>
      </w:r>
    </w:p>
    <w:p w:rsidR="00C412D2" w:rsidRPr="00C412D2" w:rsidRDefault="00C412D2" w:rsidP="00C412D2">
      <w:pPr>
        <w:pStyle w:val="Akapitzlist"/>
        <w:numPr>
          <w:ilvl w:val="0"/>
          <w:numId w:val="34"/>
        </w:numPr>
        <w:spacing w:after="0"/>
        <w:ind w:left="357" w:hanging="357"/>
        <w:jc w:val="both"/>
        <w:outlineLvl w:val="2"/>
        <w:rPr>
          <w:rFonts w:ascii="Cambria" w:eastAsia="Times New Roman" w:hAnsi="Cambria"/>
          <w:b/>
          <w:bCs/>
          <w:color w:val="0070C0"/>
          <w:szCs w:val="24"/>
          <w:lang w:eastAsia="pl-PL"/>
        </w:rPr>
      </w:pPr>
      <w:r w:rsidRPr="00C412D2">
        <w:rPr>
          <w:rFonts w:ascii="Cambria" w:eastAsia="Times New Roman" w:hAnsi="Cambria"/>
          <w:b/>
          <w:bCs/>
          <w:color w:val="0070C0"/>
          <w:szCs w:val="24"/>
          <w:lang w:eastAsia="pl-PL"/>
        </w:rPr>
        <w:t xml:space="preserve"> W sytuacji ograniczenia funkcjonowania szkoły z powodu zagrożenia epidemicznego korespondencja pomiędzy organami prowadzona jest drogą elektroniczna bądź w formie wideokonferencji. </w:t>
      </w:r>
    </w:p>
    <w:p w:rsidR="00C412D2" w:rsidRPr="00DB7368" w:rsidRDefault="00C412D2" w:rsidP="00C412D2">
      <w:pPr>
        <w:pStyle w:val="Tekstpodstawowy"/>
        <w:ind w:left="426"/>
        <w:rPr>
          <w:rFonts w:ascii="Cambria" w:hAnsi="Cambria" w:cs="Arial"/>
          <w:b/>
          <w:sz w:val="22"/>
          <w:szCs w:val="22"/>
        </w:rPr>
      </w:pPr>
    </w:p>
    <w:p w:rsidR="00B03105" w:rsidRPr="00DB7368" w:rsidRDefault="00B03105" w:rsidP="00443513">
      <w:pPr>
        <w:pStyle w:val="Tekstpodstawowy"/>
        <w:ind w:left="426"/>
        <w:rPr>
          <w:rFonts w:ascii="Cambria" w:hAnsi="Cambria" w:cs="Arial"/>
          <w:b/>
          <w:sz w:val="22"/>
          <w:szCs w:val="22"/>
        </w:rPr>
      </w:pPr>
    </w:p>
    <w:p w:rsidR="00B03105" w:rsidRPr="00CA50D6" w:rsidRDefault="00B03105" w:rsidP="00443513">
      <w:pPr>
        <w:pStyle w:val="Tekstpodstawowy"/>
        <w:numPr>
          <w:ilvl w:val="0"/>
          <w:numId w:val="34"/>
        </w:numPr>
        <w:tabs>
          <w:tab w:val="left" w:pos="426"/>
        </w:tabs>
        <w:ind w:left="426" w:firstLine="0"/>
        <w:rPr>
          <w:rFonts w:ascii="Cambria" w:hAnsi="Cambria" w:cs="Arial"/>
          <w:b/>
          <w:sz w:val="22"/>
          <w:szCs w:val="22"/>
        </w:rPr>
      </w:pPr>
      <w:r w:rsidRPr="00CA50D6">
        <w:rPr>
          <w:rFonts w:ascii="Cambria" w:hAnsi="Cambria" w:cs="Arial"/>
          <w:sz w:val="22"/>
          <w:szCs w:val="22"/>
        </w:rPr>
        <w:t>Do kompetencji Rady Rodziców należy:</w:t>
      </w:r>
    </w:p>
    <w:p w:rsidR="00B03105" w:rsidRPr="00CA50D6" w:rsidRDefault="00B03105" w:rsidP="00443513">
      <w:pPr>
        <w:pStyle w:val="Tekstpodstawowy"/>
        <w:tabs>
          <w:tab w:val="left" w:pos="426"/>
        </w:tabs>
        <w:ind w:left="426"/>
        <w:rPr>
          <w:rFonts w:ascii="Cambria" w:hAnsi="Cambria" w:cs="Arial"/>
          <w:b/>
          <w:sz w:val="22"/>
          <w:szCs w:val="22"/>
        </w:rPr>
      </w:pPr>
    </w:p>
    <w:p w:rsidR="00B03105" w:rsidRPr="00CA50D6" w:rsidRDefault="00B03105" w:rsidP="00443513">
      <w:pPr>
        <w:numPr>
          <w:ilvl w:val="0"/>
          <w:numId w:val="15"/>
        </w:numPr>
        <w:tabs>
          <w:tab w:val="clear" w:pos="786"/>
          <w:tab w:val="num" w:pos="426"/>
        </w:tabs>
        <w:ind w:hanging="786"/>
        <w:jc w:val="both"/>
        <w:rPr>
          <w:rFonts w:ascii="Cambria" w:hAnsi="Cambria" w:cs="Arial"/>
        </w:rPr>
      </w:pPr>
      <w:r w:rsidRPr="00CA50D6">
        <w:rPr>
          <w:rFonts w:ascii="Cambria" w:hAnsi="Cambria" w:cs="Arial"/>
        </w:rPr>
        <w:t>uchwalanie w porozumieniu z Radą Pedagogiczną:</w:t>
      </w:r>
    </w:p>
    <w:p w:rsidR="001964B4" w:rsidRPr="00CA50D6" w:rsidRDefault="009F546D" w:rsidP="00443513">
      <w:pPr>
        <w:numPr>
          <w:ilvl w:val="0"/>
          <w:numId w:val="16"/>
        </w:numPr>
        <w:tabs>
          <w:tab w:val="clear" w:pos="1440"/>
          <w:tab w:val="num" w:pos="851"/>
        </w:tabs>
        <w:ind w:left="851" w:hanging="425"/>
        <w:jc w:val="both"/>
        <w:rPr>
          <w:rFonts w:ascii="Cambria" w:hAnsi="Cambria" w:cs="Arial"/>
        </w:rPr>
      </w:pPr>
      <w:r w:rsidRPr="00CA50D6">
        <w:rPr>
          <w:rFonts w:ascii="Cambria" w:hAnsi="Cambria" w:cs="Arial"/>
        </w:rPr>
        <w:t xml:space="preserve">Programu Wychowawczo – </w:t>
      </w:r>
      <w:r w:rsidR="002B0628" w:rsidRPr="00CA50D6">
        <w:rPr>
          <w:rFonts w:ascii="Cambria" w:hAnsi="Cambria" w:cs="Arial"/>
        </w:rPr>
        <w:t>P</w:t>
      </w:r>
      <w:r w:rsidRPr="00CA50D6">
        <w:rPr>
          <w:rFonts w:ascii="Cambria" w:hAnsi="Cambria" w:cs="Arial"/>
        </w:rPr>
        <w:t xml:space="preserve">rofilaktycznego </w:t>
      </w:r>
      <w:r w:rsidR="00B03105" w:rsidRPr="00CA50D6">
        <w:rPr>
          <w:rFonts w:ascii="Cambria" w:hAnsi="Cambria" w:cs="Arial"/>
        </w:rPr>
        <w:t xml:space="preserve"> Szkoły obejmującego wszystkie treści i działania o charakterze wychowawczym skierowane do uczniów, </w:t>
      </w:r>
      <w:r w:rsidRPr="00CA50D6">
        <w:rPr>
          <w:rFonts w:ascii="Cambria" w:hAnsi="Cambria" w:cs="Arial"/>
        </w:rPr>
        <w:t>realizowanego przez nauczycieli oraz treści z zakresu profilaktyki dostosowane</w:t>
      </w:r>
      <w:r w:rsidR="00B03105" w:rsidRPr="00CA50D6">
        <w:rPr>
          <w:rFonts w:ascii="Cambria" w:hAnsi="Cambria" w:cs="Arial"/>
        </w:rPr>
        <w:t xml:space="preserve"> do potrzeb rozwojowych uczniów oraz potrzeb</w:t>
      </w:r>
      <w:r w:rsidR="0079347E" w:rsidRPr="00CA50D6">
        <w:rPr>
          <w:rFonts w:ascii="Cambria" w:hAnsi="Cambria" w:cs="Arial"/>
        </w:rPr>
        <w:t xml:space="preserve"> danego środowiska, obejmujące</w:t>
      </w:r>
      <w:r w:rsidR="00B03105" w:rsidRPr="00CA50D6">
        <w:rPr>
          <w:rFonts w:ascii="Cambria" w:hAnsi="Cambria" w:cs="Arial"/>
        </w:rPr>
        <w:t xml:space="preserve"> </w:t>
      </w:r>
      <w:r w:rsidR="0079347E" w:rsidRPr="00CA50D6">
        <w:rPr>
          <w:rFonts w:ascii="Cambria" w:hAnsi="Cambria" w:cs="Arial"/>
        </w:rPr>
        <w:t xml:space="preserve">także </w:t>
      </w:r>
      <w:r w:rsidR="00B03105" w:rsidRPr="00CA50D6">
        <w:rPr>
          <w:rFonts w:ascii="Cambria" w:hAnsi="Cambria" w:cs="Arial"/>
        </w:rPr>
        <w:t>treści i działania o charakterze profilaktycznym skierowane do nauczycieli i rodziców;</w:t>
      </w:r>
    </w:p>
    <w:p w:rsidR="00B03105" w:rsidRPr="00CA50D6" w:rsidRDefault="00B03105" w:rsidP="00443513">
      <w:pPr>
        <w:numPr>
          <w:ilvl w:val="0"/>
          <w:numId w:val="16"/>
        </w:numPr>
        <w:tabs>
          <w:tab w:val="clear" w:pos="1440"/>
          <w:tab w:val="num" w:pos="851"/>
        </w:tabs>
        <w:ind w:left="851" w:hanging="425"/>
        <w:jc w:val="both"/>
        <w:rPr>
          <w:rFonts w:ascii="Cambria" w:hAnsi="Cambria" w:cs="Arial"/>
        </w:rPr>
      </w:pPr>
      <w:r w:rsidRPr="00CA50D6">
        <w:rPr>
          <w:rFonts w:ascii="Cambria" w:hAnsi="Cambria" w:cs="Arial"/>
        </w:rPr>
        <w:t xml:space="preserve">Jeżeli Rada Rodziców w terminie 30 dni od dnia rozpoczęcia roku szkolnego nie uzyska porozumienia z Radą Pedagogiczną </w:t>
      </w:r>
      <w:r w:rsidR="0079347E" w:rsidRPr="00CA50D6">
        <w:rPr>
          <w:rFonts w:ascii="Cambria" w:hAnsi="Cambria" w:cs="Arial"/>
        </w:rPr>
        <w:t>w sprawie Programu Wychowawczo-profilaktycznego, program</w:t>
      </w:r>
      <w:r w:rsidRPr="00CA50D6">
        <w:rPr>
          <w:rFonts w:ascii="Cambria" w:hAnsi="Cambria" w:cs="Arial"/>
        </w:rPr>
        <w:t xml:space="preserve"> te</w:t>
      </w:r>
      <w:r w:rsidR="0079347E" w:rsidRPr="00CA50D6">
        <w:rPr>
          <w:rFonts w:ascii="Cambria" w:hAnsi="Cambria" w:cs="Arial"/>
        </w:rPr>
        <w:t>n</w:t>
      </w:r>
      <w:r w:rsidRPr="00CA50D6">
        <w:rPr>
          <w:rFonts w:ascii="Cambria" w:hAnsi="Cambria" w:cs="Arial"/>
        </w:rPr>
        <w:t xml:space="preserve"> ustala dyrektor szkoły w uzgodnieniu z organem sprawującym nadzór pedagogiczny. Program ustalony przez dyrektora szkoły obowiązuje do czasu uchwalenia programu przez Radę Rodziców w porozumieniu z Radą Pedagogiczną,</w:t>
      </w:r>
    </w:p>
    <w:p w:rsidR="00B03105" w:rsidRPr="00CA50D6" w:rsidRDefault="00B03105" w:rsidP="00443513">
      <w:pPr>
        <w:pStyle w:val="Tekstpodstawowy"/>
        <w:tabs>
          <w:tab w:val="left" w:pos="426"/>
        </w:tabs>
        <w:rPr>
          <w:rFonts w:ascii="Cambria" w:hAnsi="Cambria" w:cs="Arial"/>
          <w:sz w:val="22"/>
          <w:szCs w:val="22"/>
        </w:rPr>
      </w:pPr>
    </w:p>
    <w:p w:rsidR="00B03105" w:rsidRPr="00CA50D6" w:rsidRDefault="00B03105" w:rsidP="00443513">
      <w:pPr>
        <w:numPr>
          <w:ilvl w:val="0"/>
          <w:numId w:val="15"/>
        </w:numPr>
        <w:tabs>
          <w:tab w:val="left" w:pos="426"/>
        </w:tabs>
        <w:ind w:left="0" w:firstLine="0"/>
        <w:jc w:val="both"/>
        <w:rPr>
          <w:rFonts w:ascii="Cambria" w:hAnsi="Cambria" w:cs="Arial"/>
        </w:rPr>
      </w:pPr>
      <w:r w:rsidRPr="00CA50D6">
        <w:rPr>
          <w:rFonts w:ascii="Cambria" w:hAnsi="Cambria" w:cs="Arial"/>
        </w:rPr>
        <w:t>opiniowanie programu i harmonogramu poprawy efektywności kształcenia lub wychowania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s>
        <w:ind w:left="0" w:firstLine="0"/>
        <w:jc w:val="both"/>
        <w:rPr>
          <w:rFonts w:ascii="Cambria" w:hAnsi="Cambria" w:cs="Arial"/>
        </w:rPr>
      </w:pPr>
      <w:r w:rsidRPr="00DB7368">
        <w:rPr>
          <w:rFonts w:ascii="Cambria" w:hAnsi="Cambria" w:cs="Arial"/>
        </w:rPr>
        <w:t>opiniowanie projektów  planów  finansowych składanych przez dyrektora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s>
        <w:ind w:left="0" w:firstLine="0"/>
        <w:jc w:val="both"/>
        <w:rPr>
          <w:rFonts w:ascii="Cambria" w:hAnsi="Cambria" w:cs="Arial"/>
        </w:rPr>
      </w:pPr>
      <w:r w:rsidRPr="00DB7368">
        <w:rPr>
          <w:rFonts w:ascii="Cambria" w:hAnsi="Cambria" w:cs="Arial"/>
        </w:rPr>
        <w:t>opiniowanie decyzji dyrektora szkoły o dopuszczeniu do działalności w szkole stowarzyszenia lub innej organizacji, z wyjątkiem partii i organizacji politycznych, a w szczególności organizacji harcerskich, których celem statutowym jest działalność wychowawcza albo rozszerzanie i wzbogacanie form działalności dydaktycznej, wychowawczej i opiekuńczej szkoły;</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s>
        <w:ind w:left="0" w:firstLine="0"/>
        <w:jc w:val="both"/>
        <w:rPr>
          <w:rFonts w:ascii="Cambria" w:hAnsi="Cambria" w:cs="Arial"/>
        </w:rPr>
      </w:pPr>
      <w:r w:rsidRPr="00DB7368">
        <w:rPr>
          <w:rFonts w:ascii="Cambria" w:hAnsi="Cambria" w:cs="Arial"/>
        </w:rPr>
        <w:lastRenderedPageBreak/>
        <w:t>opiniowanie pracy nauczyciela do ustalenia oceny dorobku zawodowego nauczyciela za okres stażu. Rada Rodziców przedstawia swoją opinię na piśmie w terminie 14 dni od dnia otrzymania zawiadomienia o dokonywanej ocenie dorobku zawodowego. Nie przedstawienie opinii nie wstrzymuje postępowania;</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s>
        <w:ind w:left="0" w:firstLine="0"/>
        <w:jc w:val="both"/>
        <w:rPr>
          <w:rFonts w:ascii="Cambria" w:hAnsi="Cambria" w:cs="Arial"/>
        </w:rPr>
      </w:pPr>
      <w:r w:rsidRPr="00DB7368">
        <w:rPr>
          <w:rFonts w:ascii="Cambria" w:hAnsi="Cambria" w:cs="Arial"/>
        </w:rPr>
        <w:t xml:space="preserve">opiniowanie decyzji dyrektora szkoły w sprawie wprowadzenia obowiązku noszenia przez uczniów na terenie szkoły jednolitego stroju. Wzór jednolitego stroju, określa dyrektor szkoły w porozumieniu z radą rodziców. </w:t>
      </w:r>
    </w:p>
    <w:p w:rsidR="005F0827" w:rsidRPr="00DB7368" w:rsidRDefault="005F0827"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s>
        <w:ind w:left="0" w:firstLine="0"/>
        <w:jc w:val="both"/>
        <w:rPr>
          <w:rFonts w:ascii="Cambria" w:hAnsi="Cambria" w:cs="Arial"/>
        </w:rPr>
      </w:pPr>
      <w:r w:rsidRPr="00DB7368">
        <w:rPr>
          <w:rFonts w:ascii="Cambria" w:hAnsi="Cambria" w:cs="Arial"/>
        </w:rPr>
        <w:t>opiniowanie formy realizacji 2 godzin wychowania fizycznego;</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15"/>
        </w:numPr>
        <w:tabs>
          <w:tab w:val="left" w:pos="426"/>
          <w:tab w:val="num" w:pos="851"/>
        </w:tabs>
        <w:ind w:left="0" w:firstLine="0"/>
        <w:jc w:val="both"/>
        <w:rPr>
          <w:rFonts w:ascii="Cambria" w:hAnsi="Cambria" w:cs="Arial"/>
        </w:rPr>
      </w:pPr>
      <w:r w:rsidRPr="00DB7368">
        <w:rPr>
          <w:rFonts w:ascii="Cambria" w:hAnsi="Cambria" w:cs="Arial"/>
        </w:rPr>
        <w:t>opiniowanie dodatkowych dni wolnych od zajęć dydaktyczno- wychowawczych;</w:t>
      </w:r>
    </w:p>
    <w:p w:rsidR="00B03105" w:rsidRPr="00DB7368" w:rsidRDefault="00B03105" w:rsidP="00443513">
      <w:pPr>
        <w:tabs>
          <w:tab w:val="left" w:pos="426"/>
          <w:tab w:val="num" w:pos="851"/>
        </w:tabs>
        <w:jc w:val="both"/>
        <w:rPr>
          <w:rFonts w:ascii="Cambria" w:hAnsi="Cambria" w:cs="Arial"/>
        </w:rPr>
      </w:pPr>
    </w:p>
    <w:p w:rsidR="00B03105" w:rsidRPr="00DB7368" w:rsidRDefault="00B03105" w:rsidP="00443513">
      <w:pPr>
        <w:numPr>
          <w:ilvl w:val="0"/>
          <w:numId w:val="15"/>
        </w:numPr>
        <w:tabs>
          <w:tab w:val="left" w:pos="426"/>
          <w:tab w:val="num" w:pos="851"/>
        </w:tabs>
        <w:ind w:left="0" w:firstLine="0"/>
        <w:jc w:val="both"/>
        <w:rPr>
          <w:rFonts w:ascii="Cambria" w:hAnsi="Cambria" w:cs="Arial"/>
        </w:rPr>
      </w:pPr>
      <w:r w:rsidRPr="00DB7368">
        <w:rPr>
          <w:rFonts w:ascii="Cambria" w:hAnsi="Cambria" w:cs="Arial"/>
        </w:rPr>
        <w:t xml:space="preserve">opiniowanie ustalonych przez dyrektora podręczników i materiałów edukacyjnych, </w:t>
      </w:r>
      <w:r w:rsidRPr="00DB7368">
        <w:rPr>
          <w:rFonts w:ascii="Cambria" w:hAnsi="Cambria" w:cs="Arial"/>
        </w:rPr>
        <w:br/>
        <w:t xml:space="preserve">w przypadku braku zgody pomiędzy nauczycielami przedmiotu. </w:t>
      </w:r>
    </w:p>
    <w:p w:rsidR="00B03105" w:rsidRPr="00DB7368" w:rsidRDefault="00B03105" w:rsidP="00443513">
      <w:pPr>
        <w:pStyle w:val="Tekstpodstawowy"/>
        <w:rPr>
          <w:rFonts w:ascii="Cambria" w:hAnsi="Cambria" w:cs="Arial"/>
          <w:sz w:val="22"/>
          <w:szCs w:val="22"/>
        </w:rPr>
      </w:pPr>
    </w:p>
    <w:p w:rsidR="00B03105" w:rsidRPr="00DB7368" w:rsidRDefault="00B03105" w:rsidP="00443513">
      <w:pPr>
        <w:pStyle w:val="Tekstpodstawowy"/>
        <w:tabs>
          <w:tab w:val="left" w:pos="426"/>
        </w:tabs>
        <w:rPr>
          <w:rFonts w:ascii="Cambria" w:hAnsi="Cambria" w:cs="Arial"/>
          <w:b/>
          <w:sz w:val="22"/>
          <w:szCs w:val="22"/>
        </w:rPr>
      </w:pPr>
      <w:r w:rsidRPr="00DB7368">
        <w:rPr>
          <w:rFonts w:ascii="Cambria" w:hAnsi="Cambria" w:cs="Arial"/>
          <w:b/>
          <w:sz w:val="22"/>
          <w:szCs w:val="22"/>
        </w:rPr>
        <w:t xml:space="preserve">       9</w:t>
      </w:r>
      <w:r w:rsidRPr="00DB7368">
        <w:rPr>
          <w:rFonts w:ascii="Cambria" w:hAnsi="Cambria" w:cs="Arial"/>
          <w:sz w:val="22"/>
          <w:szCs w:val="22"/>
        </w:rPr>
        <w:t>. Ustala się, że projekty dokumentów opracowane przez organy kierowania szkołą, których opiniowanie jest ustawową kompetencją Rady Rodziców, powinny być przekazane przewodniczącemu Rady w formie pisemnej z wyprzedzeniem co najmniej 3 dni przed ich rozpatrzeniem. Rada dla uzyskania pomocy w opiniowaniu projektów może zaprosić ekspertów spoza swego składu.</w:t>
      </w:r>
    </w:p>
    <w:p w:rsidR="00B03105" w:rsidRPr="00DB7368" w:rsidRDefault="00B03105" w:rsidP="00443513">
      <w:pPr>
        <w:tabs>
          <w:tab w:val="left" w:pos="426"/>
        </w:tabs>
        <w:spacing w:before="240"/>
        <w:jc w:val="both"/>
        <w:rPr>
          <w:rFonts w:ascii="Cambria" w:hAnsi="Cambria" w:cs="Arial"/>
        </w:rPr>
      </w:pPr>
      <w:r w:rsidRPr="00DB7368">
        <w:rPr>
          <w:rFonts w:ascii="Cambria" w:hAnsi="Cambria" w:cs="Arial"/>
          <w:b/>
        </w:rPr>
        <w:t xml:space="preserve">     10. </w:t>
      </w:r>
      <w:r w:rsidRPr="00DB7368">
        <w:rPr>
          <w:rFonts w:ascii="Cambria" w:hAnsi="Cambria" w:cs="Arial"/>
        </w:rPr>
        <w:t>Rada Rodziców może:</w:t>
      </w:r>
    </w:p>
    <w:p w:rsidR="00B03105" w:rsidRPr="00DB7368" w:rsidRDefault="00B03105" w:rsidP="00443513">
      <w:pPr>
        <w:tabs>
          <w:tab w:val="left" w:pos="426"/>
        </w:tabs>
        <w:jc w:val="both"/>
        <w:rPr>
          <w:rFonts w:ascii="Cambria" w:hAnsi="Cambria" w:cs="Arial"/>
        </w:rPr>
      </w:pPr>
    </w:p>
    <w:p w:rsidR="00B03105" w:rsidRPr="00DB7368" w:rsidRDefault="00B03105" w:rsidP="00443513">
      <w:pPr>
        <w:numPr>
          <w:ilvl w:val="0"/>
          <w:numId w:val="33"/>
        </w:numPr>
        <w:tabs>
          <w:tab w:val="left" w:pos="426"/>
        </w:tabs>
        <w:ind w:left="0" w:firstLine="0"/>
        <w:jc w:val="both"/>
        <w:rPr>
          <w:rFonts w:ascii="Cambria" w:hAnsi="Cambria" w:cs="Arial"/>
        </w:rPr>
      </w:pPr>
      <w:r w:rsidRPr="00DB7368">
        <w:rPr>
          <w:rFonts w:ascii="Cambria" w:hAnsi="Cambria" w:cs="Arial"/>
        </w:rPr>
        <w:t>wnioskować do dyrektora szkoły o dokonanie oceny nauczyciela, z wyjątkiem nauczyciela stażysty;</w:t>
      </w:r>
    </w:p>
    <w:p w:rsidR="00B03105" w:rsidRPr="00DB7368" w:rsidRDefault="00B03105" w:rsidP="00443513">
      <w:pPr>
        <w:numPr>
          <w:ilvl w:val="0"/>
          <w:numId w:val="33"/>
        </w:numPr>
        <w:tabs>
          <w:tab w:val="left" w:pos="426"/>
        </w:tabs>
        <w:ind w:left="0" w:firstLine="0"/>
        <w:jc w:val="both"/>
        <w:rPr>
          <w:rFonts w:ascii="Cambria" w:hAnsi="Cambria" w:cs="Arial"/>
        </w:rPr>
      </w:pPr>
      <w:r w:rsidRPr="00DB7368">
        <w:rPr>
          <w:rFonts w:ascii="Cambria" w:hAnsi="Cambria" w:cs="Arial"/>
        </w:rPr>
        <w:t>występować do dyrektora szkoły, innych organów szkoły, organu sprawującego nadzór pedagogiczny lub organu prowadzącego w wnioskami i opiniami we wszystkich sprawach szkolnych;</w:t>
      </w:r>
    </w:p>
    <w:p w:rsidR="00B03105" w:rsidRPr="00DB7368" w:rsidRDefault="00B03105" w:rsidP="00443513">
      <w:pPr>
        <w:numPr>
          <w:ilvl w:val="0"/>
          <w:numId w:val="33"/>
        </w:numPr>
        <w:tabs>
          <w:tab w:val="left" w:pos="426"/>
        </w:tabs>
        <w:ind w:left="0" w:firstLine="0"/>
        <w:jc w:val="both"/>
        <w:rPr>
          <w:rFonts w:ascii="Cambria" w:hAnsi="Cambria" w:cs="Arial"/>
        </w:rPr>
      </w:pPr>
      <w:r w:rsidRPr="00DB7368">
        <w:rPr>
          <w:rFonts w:ascii="Cambria" w:hAnsi="Cambria" w:cs="Arial"/>
        </w:rPr>
        <w:t>delegować swojego przedstawiciela do komisji konkursowej wyłaniającej kandydata na stanowisko dyrektora szkoły;</w:t>
      </w:r>
    </w:p>
    <w:p w:rsidR="00B03105" w:rsidRPr="00DB7368" w:rsidRDefault="00B03105" w:rsidP="00443513">
      <w:pPr>
        <w:numPr>
          <w:ilvl w:val="0"/>
          <w:numId w:val="33"/>
        </w:numPr>
        <w:tabs>
          <w:tab w:val="left" w:pos="426"/>
        </w:tabs>
        <w:ind w:left="0" w:firstLine="0"/>
        <w:jc w:val="both"/>
        <w:rPr>
          <w:rFonts w:ascii="Cambria" w:hAnsi="Cambria" w:cs="Arial"/>
        </w:rPr>
      </w:pPr>
      <w:r w:rsidRPr="00DB7368">
        <w:rPr>
          <w:rFonts w:ascii="Cambria" w:hAnsi="Cambria" w:cs="Arial"/>
        </w:rPr>
        <w:t>delegować swojego przedstawiciela do Zespołu Oceniającego, powołanego przez organ nadzorujący do rozpatrzenia odwołania nauczyciela od oceny pracy.</w:t>
      </w:r>
    </w:p>
    <w:p w:rsidR="00B03105" w:rsidRPr="00DB7368" w:rsidRDefault="00B03105" w:rsidP="00443513">
      <w:pPr>
        <w:pStyle w:val="Tekstpodstawowy"/>
        <w:rPr>
          <w:rFonts w:ascii="Cambria" w:hAnsi="Cambria" w:cs="Arial"/>
          <w:b/>
          <w:sz w:val="22"/>
          <w:szCs w:val="22"/>
        </w:rPr>
      </w:pPr>
    </w:p>
    <w:p w:rsidR="00B03105" w:rsidRPr="00C50B4F" w:rsidRDefault="00B03105" w:rsidP="00EB50A1">
      <w:pPr>
        <w:pStyle w:val="Tekstpodstawowy"/>
        <w:numPr>
          <w:ilvl w:val="0"/>
          <w:numId w:val="328"/>
        </w:numPr>
        <w:tabs>
          <w:tab w:val="left" w:pos="426"/>
        </w:tabs>
        <w:rPr>
          <w:rFonts w:ascii="Cambria" w:hAnsi="Cambria" w:cs="Arial"/>
          <w:b/>
          <w:sz w:val="22"/>
          <w:szCs w:val="22"/>
        </w:rPr>
      </w:pPr>
      <w:r w:rsidRPr="00C50B4F">
        <w:rPr>
          <w:rFonts w:ascii="Cambria" w:hAnsi="Cambria" w:cs="Arial"/>
          <w:sz w:val="22"/>
          <w:szCs w:val="22"/>
        </w:rPr>
        <w:t>Rada Rodziców przeprowadza wybory rodziców, spośród swego grona, do komisji konkursowej na dyrektora szkoły.</w:t>
      </w:r>
    </w:p>
    <w:p w:rsidR="00B03105" w:rsidRPr="00C50B4F" w:rsidRDefault="00B03105" w:rsidP="00443513">
      <w:pPr>
        <w:pStyle w:val="Tekstpodstawowy"/>
        <w:rPr>
          <w:rFonts w:ascii="Cambria" w:hAnsi="Cambria" w:cs="Arial"/>
          <w:b/>
          <w:sz w:val="22"/>
          <w:szCs w:val="22"/>
        </w:rPr>
      </w:pPr>
    </w:p>
    <w:p w:rsidR="00B03105" w:rsidRPr="00C50B4F" w:rsidRDefault="00B03105" w:rsidP="00EB50A1">
      <w:pPr>
        <w:pStyle w:val="Tekstpodstawowy"/>
        <w:numPr>
          <w:ilvl w:val="0"/>
          <w:numId w:val="328"/>
        </w:numPr>
        <w:tabs>
          <w:tab w:val="left" w:pos="426"/>
        </w:tabs>
        <w:rPr>
          <w:rFonts w:ascii="Cambria" w:hAnsi="Cambria" w:cs="Arial"/>
          <w:b/>
          <w:sz w:val="22"/>
          <w:szCs w:val="22"/>
        </w:rPr>
      </w:pPr>
      <w:r w:rsidRPr="00C50B4F">
        <w:rPr>
          <w:rFonts w:ascii="Cambria" w:hAnsi="Cambria" w:cs="Arial"/>
          <w:sz w:val="22"/>
          <w:szCs w:val="22"/>
        </w:rPr>
        <w:t>Rada Rodziców uchwala regulamin swojej działalności, w którym określa w szczególności:</w:t>
      </w:r>
    </w:p>
    <w:p w:rsidR="00B03105" w:rsidRPr="00C50B4F" w:rsidRDefault="00B03105" w:rsidP="00443513">
      <w:pPr>
        <w:pStyle w:val="Tekstpodstawowy"/>
        <w:tabs>
          <w:tab w:val="left" w:pos="-426"/>
        </w:tabs>
        <w:rPr>
          <w:rFonts w:ascii="Cambria" w:hAnsi="Cambria" w:cs="Arial"/>
          <w:b/>
          <w:sz w:val="22"/>
          <w:szCs w:val="22"/>
        </w:rPr>
      </w:pPr>
    </w:p>
    <w:p w:rsidR="00B03105" w:rsidRPr="00C50B4F" w:rsidRDefault="00B03105" w:rsidP="00443513">
      <w:pPr>
        <w:numPr>
          <w:ilvl w:val="0"/>
          <w:numId w:val="17"/>
        </w:numPr>
        <w:tabs>
          <w:tab w:val="clear" w:pos="786"/>
          <w:tab w:val="left" w:pos="-426"/>
        </w:tabs>
        <w:ind w:left="426" w:hanging="426"/>
        <w:jc w:val="both"/>
        <w:rPr>
          <w:rFonts w:ascii="Cambria" w:hAnsi="Cambria" w:cs="Arial"/>
        </w:rPr>
      </w:pPr>
      <w:r w:rsidRPr="00C50B4F">
        <w:rPr>
          <w:rFonts w:ascii="Cambria" w:hAnsi="Cambria" w:cs="Arial"/>
        </w:rPr>
        <w:t>wewnętrzną strukturę i tryb pracy rady;</w:t>
      </w:r>
    </w:p>
    <w:p w:rsidR="00B03105" w:rsidRPr="00C50B4F" w:rsidRDefault="00B03105" w:rsidP="00443513">
      <w:pPr>
        <w:numPr>
          <w:ilvl w:val="0"/>
          <w:numId w:val="17"/>
        </w:numPr>
        <w:tabs>
          <w:tab w:val="clear" w:pos="786"/>
          <w:tab w:val="left" w:pos="-426"/>
        </w:tabs>
        <w:ind w:left="426" w:hanging="426"/>
        <w:jc w:val="both"/>
        <w:rPr>
          <w:rFonts w:ascii="Cambria" w:hAnsi="Cambria" w:cs="Arial"/>
        </w:rPr>
      </w:pPr>
      <w:r w:rsidRPr="00C50B4F">
        <w:rPr>
          <w:rFonts w:ascii="Cambria" w:hAnsi="Cambria" w:cs="Arial"/>
        </w:rPr>
        <w:t>szczegółowy tryb wyborów do rad oddziałowych i rady rodziców;</w:t>
      </w:r>
    </w:p>
    <w:p w:rsidR="00B03105" w:rsidRPr="00C50B4F" w:rsidRDefault="00B03105" w:rsidP="00443513">
      <w:pPr>
        <w:numPr>
          <w:ilvl w:val="0"/>
          <w:numId w:val="17"/>
        </w:numPr>
        <w:tabs>
          <w:tab w:val="clear" w:pos="786"/>
          <w:tab w:val="left" w:pos="-426"/>
          <w:tab w:val="num" w:pos="426"/>
        </w:tabs>
        <w:ind w:hanging="786"/>
        <w:jc w:val="both"/>
        <w:rPr>
          <w:rFonts w:ascii="Cambria" w:hAnsi="Cambria" w:cs="Arial"/>
        </w:rPr>
      </w:pPr>
      <w:r w:rsidRPr="00C50B4F">
        <w:rPr>
          <w:rFonts w:ascii="Cambria" w:hAnsi="Cambria" w:cs="Arial"/>
        </w:rPr>
        <w:t>zasady wydatkowania funduszy rady rodziców.</w:t>
      </w:r>
    </w:p>
    <w:p w:rsidR="00B03105" w:rsidRPr="00C50B4F" w:rsidRDefault="00B03105" w:rsidP="00443513">
      <w:pPr>
        <w:ind w:left="786"/>
        <w:jc w:val="both"/>
        <w:rPr>
          <w:rFonts w:ascii="Cambria" w:hAnsi="Cambria" w:cs="Arial"/>
        </w:rPr>
      </w:pPr>
    </w:p>
    <w:p w:rsidR="001964B4" w:rsidRPr="00C50B4F" w:rsidRDefault="001964B4" w:rsidP="00EB50A1">
      <w:pPr>
        <w:pStyle w:val="Tekstpodstawowy"/>
        <w:numPr>
          <w:ilvl w:val="0"/>
          <w:numId w:val="328"/>
        </w:numPr>
        <w:tabs>
          <w:tab w:val="left" w:pos="284"/>
        </w:tabs>
        <w:rPr>
          <w:rFonts w:ascii="Cambria" w:hAnsi="Cambria" w:cs="Arial"/>
          <w:b/>
          <w:sz w:val="22"/>
          <w:szCs w:val="22"/>
        </w:rPr>
      </w:pPr>
      <w:r w:rsidRPr="00C50B4F">
        <w:rPr>
          <w:rFonts w:ascii="Cambria" w:hAnsi="Cambria" w:cs="Arial"/>
          <w:sz w:val="22"/>
          <w:szCs w:val="22"/>
        </w:rPr>
        <w:t>Zasady działalności Rady Rodziców określa Regulamin zatwierdzony przez Radę.</w:t>
      </w:r>
    </w:p>
    <w:p w:rsidR="00B03105" w:rsidRPr="00C50B4F" w:rsidRDefault="00B03105" w:rsidP="00EB50A1">
      <w:pPr>
        <w:pStyle w:val="Tekstpodstawowy"/>
        <w:numPr>
          <w:ilvl w:val="0"/>
          <w:numId w:val="328"/>
        </w:numPr>
        <w:tabs>
          <w:tab w:val="left" w:pos="284"/>
        </w:tabs>
        <w:rPr>
          <w:rFonts w:ascii="Cambria" w:hAnsi="Cambria" w:cs="Arial"/>
          <w:b/>
          <w:sz w:val="22"/>
          <w:szCs w:val="22"/>
        </w:rPr>
      </w:pPr>
      <w:r w:rsidRPr="00C50B4F">
        <w:rPr>
          <w:rFonts w:ascii="Cambria" w:hAnsi="Cambria" w:cs="Arial"/>
          <w:sz w:val="22"/>
          <w:szCs w:val="22"/>
        </w:rPr>
        <w:t>W celu wspierania działalności statutowej szkoły, Rada Rodziców może gromadzić fundusze z dobrowolnych składek rodziców oraz innych źródeł. Zasady wydatkowania funduszy rady rodziców określa regulamin.</w:t>
      </w:r>
    </w:p>
    <w:p w:rsidR="00B03105" w:rsidRPr="00DB7368" w:rsidRDefault="00B03105" w:rsidP="00443513">
      <w:pPr>
        <w:jc w:val="both"/>
        <w:rPr>
          <w:rFonts w:ascii="Cambria" w:hAnsi="Cambria" w:cs="Arial"/>
        </w:rPr>
      </w:pPr>
    </w:p>
    <w:p w:rsidR="00B03105" w:rsidRPr="00DB7368" w:rsidRDefault="00B03105" w:rsidP="00443513">
      <w:pPr>
        <w:jc w:val="both"/>
        <w:rPr>
          <w:rFonts w:ascii="Cambria" w:hAnsi="Cambria" w:cs="Arial"/>
        </w:rPr>
      </w:pPr>
      <w:r w:rsidRPr="00DB7368">
        <w:rPr>
          <w:rFonts w:ascii="Cambria" w:hAnsi="Cambria" w:cs="Arial"/>
          <w:b/>
        </w:rPr>
        <w:t xml:space="preserve">      </w:t>
      </w:r>
      <w:r w:rsidR="001245BF" w:rsidRPr="00DB7368">
        <w:rPr>
          <w:rFonts w:ascii="Cambria" w:hAnsi="Cambria" w:cs="Arial"/>
          <w:b/>
        </w:rPr>
        <w:t>§ 55</w:t>
      </w:r>
      <w:r w:rsidRPr="00DB7368">
        <w:rPr>
          <w:rFonts w:ascii="Cambria" w:hAnsi="Cambria" w:cs="Arial"/>
          <w:b/>
        </w:rPr>
        <w:t>.  Samorząd Uczniowski</w:t>
      </w:r>
    </w:p>
    <w:p w:rsidR="00B03105" w:rsidRPr="00DB7368" w:rsidRDefault="00B03105" w:rsidP="00443513">
      <w:pPr>
        <w:jc w:val="both"/>
        <w:rPr>
          <w:rFonts w:ascii="Cambria" w:hAnsi="Cambria" w:cs="Arial"/>
        </w:rPr>
      </w:pPr>
    </w:p>
    <w:p w:rsidR="00B03105" w:rsidRPr="00DB7368" w:rsidRDefault="002152FD" w:rsidP="00443513">
      <w:pPr>
        <w:numPr>
          <w:ilvl w:val="0"/>
          <w:numId w:val="29"/>
        </w:numPr>
        <w:tabs>
          <w:tab w:val="left" w:pos="993"/>
        </w:tabs>
        <w:ind w:left="0" w:firstLine="567"/>
        <w:jc w:val="both"/>
        <w:rPr>
          <w:rFonts w:ascii="Cambria" w:hAnsi="Cambria" w:cs="Arial"/>
        </w:rPr>
      </w:pPr>
      <w:r w:rsidRPr="00DB7368">
        <w:rPr>
          <w:rFonts w:ascii="Cambria" w:hAnsi="Cambria" w:cs="Arial"/>
        </w:rPr>
        <w:t>W Szkole</w:t>
      </w:r>
      <w:r w:rsidR="009A1A9F" w:rsidRPr="00DB7368">
        <w:rPr>
          <w:rFonts w:ascii="Cambria" w:hAnsi="Cambria" w:cs="Arial"/>
        </w:rPr>
        <w:t xml:space="preserve"> Podstawowej im. Mikołaja Kopernika</w:t>
      </w:r>
      <w:r w:rsidR="00B03105" w:rsidRPr="00DB7368">
        <w:rPr>
          <w:rFonts w:ascii="Cambria" w:hAnsi="Cambria" w:cs="Arial"/>
        </w:rPr>
        <w:t xml:space="preserve"> </w:t>
      </w:r>
      <w:r w:rsidR="007318F6" w:rsidRPr="00DB7368">
        <w:rPr>
          <w:rFonts w:ascii="Cambria" w:hAnsi="Cambria" w:cs="Arial"/>
        </w:rPr>
        <w:t>działa Samorząd Uczniowski, zwany dalej Samorządem</w:t>
      </w:r>
      <w:r w:rsidR="00B03105" w:rsidRPr="00DB7368">
        <w:rPr>
          <w:rFonts w:ascii="Cambria" w:hAnsi="Cambria" w:cs="Arial"/>
        </w:rPr>
        <w:t>.</w:t>
      </w:r>
    </w:p>
    <w:p w:rsidR="00B03105" w:rsidRPr="00DB7368" w:rsidRDefault="00B03105" w:rsidP="00443513">
      <w:pPr>
        <w:tabs>
          <w:tab w:val="left" w:pos="993"/>
        </w:tabs>
        <w:ind w:left="567"/>
        <w:jc w:val="both"/>
        <w:rPr>
          <w:rFonts w:ascii="Cambria" w:hAnsi="Cambria" w:cs="Arial"/>
        </w:rPr>
      </w:pPr>
    </w:p>
    <w:p w:rsidR="00B03105" w:rsidRPr="00DB7368" w:rsidRDefault="002152FD" w:rsidP="00443513">
      <w:pPr>
        <w:numPr>
          <w:ilvl w:val="0"/>
          <w:numId w:val="29"/>
        </w:numPr>
        <w:tabs>
          <w:tab w:val="left" w:pos="993"/>
        </w:tabs>
        <w:ind w:left="0" w:firstLine="567"/>
        <w:jc w:val="both"/>
        <w:rPr>
          <w:rFonts w:ascii="Cambria" w:hAnsi="Cambria" w:cs="Arial"/>
        </w:rPr>
      </w:pPr>
      <w:r w:rsidRPr="00DB7368">
        <w:rPr>
          <w:rFonts w:ascii="Cambria" w:hAnsi="Cambria" w:cs="Arial"/>
        </w:rPr>
        <w:t xml:space="preserve">Samorząd </w:t>
      </w:r>
      <w:r w:rsidR="00B03105" w:rsidRPr="00DB7368">
        <w:rPr>
          <w:rFonts w:ascii="Cambria" w:hAnsi="Cambria" w:cs="Arial"/>
        </w:rPr>
        <w:t>tworzą wszyscy uczniowie szkoły. Organy Samorządu są jedynymi reprezentantami ogółu uczniów.</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443513">
      <w:pPr>
        <w:numPr>
          <w:ilvl w:val="0"/>
          <w:numId w:val="29"/>
        </w:numPr>
        <w:tabs>
          <w:tab w:val="left" w:pos="993"/>
        </w:tabs>
        <w:ind w:left="0" w:firstLine="567"/>
        <w:jc w:val="both"/>
        <w:rPr>
          <w:rFonts w:ascii="Cambria" w:hAnsi="Cambria" w:cs="Arial"/>
        </w:rPr>
      </w:pPr>
      <w:r w:rsidRPr="00DB7368">
        <w:rPr>
          <w:rFonts w:ascii="Cambria" w:hAnsi="Cambria" w:cs="Arial"/>
        </w:rPr>
        <w:lastRenderedPageBreak/>
        <w:t>Zasady wybierania i działania organów Samorządu określa regulamin uchwalany przez ogół uczniów w głosowaniu równym, tajnym i powszechnym.</w:t>
      </w:r>
    </w:p>
    <w:p w:rsidR="00B03105" w:rsidRPr="00DB7368" w:rsidRDefault="00B03105" w:rsidP="00443513">
      <w:pPr>
        <w:tabs>
          <w:tab w:val="left" w:pos="993"/>
        </w:tabs>
        <w:ind w:firstLine="567"/>
        <w:jc w:val="both"/>
        <w:rPr>
          <w:rFonts w:ascii="Cambria" w:hAnsi="Cambria" w:cs="Arial"/>
        </w:rPr>
      </w:pPr>
    </w:p>
    <w:p w:rsidR="00B03105" w:rsidRPr="00DB7368" w:rsidRDefault="00B03105" w:rsidP="00443513">
      <w:pPr>
        <w:numPr>
          <w:ilvl w:val="0"/>
          <w:numId w:val="29"/>
        </w:numPr>
        <w:tabs>
          <w:tab w:val="left" w:pos="993"/>
        </w:tabs>
        <w:ind w:left="0" w:firstLine="567"/>
        <w:jc w:val="both"/>
        <w:rPr>
          <w:rFonts w:ascii="Cambria" w:hAnsi="Cambria" w:cs="Arial"/>
        </w:rPr>
      </w:pPr>
      <w:r w:rsidRPr="00DB7368">
        <w:rPr>
          <w:rFonts w:ascii="Cambria" w:hAnsi="Cambria" w:cs="Arial"/>
        </w:rPr>
        <w:t xml:space="preserve"> Regulamin Samorządu nie może być sprzeczny ze Statutem Szkoły.</w:t>
      </w:r>
    </w:p>
    <w:p w:rsidR="00280FE1" w:rsidRPr="00DB7368" w:rsidRDefault="00280FE1" w:rsidP="00443513">
      <w:pPr>
        <w:tabs>
          <w:tab w:val="left" w:pos="993"/>
        </w:tabs>
        <w:ind w:left="567"/>
        <w:jc w:val="both"/>
        <w:rPr>
          <w:rFonts w:ascii="Cambria" w:hAnsi="Cambria" w:cs="Arial"/>
        </w:rPr>
      </w:pPr>
    </w:p>
    <w:p w:rsidR="00B03105" w:rsidRPr="00DB7368" w:rsidRDefault="00B03105" w:rsidP="00443513">
      <w:pPr>
        <w:numPr>
          <w:ilvl w:val="0"/>
          <w:numId w:val="29"/>
        </w:numPr>
        <w:tabs>
          <w:tab w:val="left" w:pos="993"/>
        </w:tabs>
        <w:ind w:left="0" w:firstLine="567"/>
        <w:jc w:val="both"/>
        <w:rPr>
          <w:rFonts w:ascii="Cambria" w:hAnsi="Cambria" w:cs="Arial"/>
        </w:rPr>
      </w:pPr>
      <w:r w:rsidRPr="00DB7368">
        <w:rPr>
          <w:rFonts w:ascii="Cambria" w:hAnsi="Cambria" w:cs="Arial"/>
        </w:rPr>
        <w:t>Samorząd może przedstawiać Radzie Pedagogicznej oraz Dyrektorowi wnioski i opinie we wszystkich sprawach Szkoły, w szczególności dotyczących realizacji podstawowych praw uczniów, takich jak:</w:t>
      </w:r>
    </w:p>
    <w:p w:rsidR="00B03105" w:rsidRPr="00DB7368" w:rsidRDefault="00B03105" w:rsidP="00443513">
      <w:pPr>
        <w:tabs>
          <w:tab w:val="left" w:pos="993"/>
        </w:tabs>
        <w:ind w:left="567"/>
        <w:jc w:val="both"/>
        <w:rPr>
          <w:rFonts w:ascii="Cambria" w:hAnsi="Cambria" w:cs="Arial"/>
        </w:rPr>
      </w:pPr>
    </w:p>
    <w:p w:rsidR="00B03105" w:rsidRPr="00DB7368" w:rsidRDefault="00B03105" w:rsidP="00443513">
      <w:pPr>
        <w:numPr>
          <w:ilvl w:val="0"/>
          <w:numId w:val="30"/>
        </w:numPr>
        <w:tabs>
          <w:tab w:val="left" w:pos="284"/>
        </w:tabs>
        <w:ind w:left="0" w:firstLine="0"/>
        <w:jc w:val="left"/>
        <w:rPr>
          <w:rFonts w:ascii="Cambria" w:hAnsi="Cambria" w:cs="Arial"/>
        </w:rPr>
      </w:pPr>
      <w:r w:rsidRPr="00DB7368">
        <w:rPr>
          <w:rFonts w:ascii="Cambria" w:hAnsi="Cambria" w:cs="Arial"/>
        </w:rPr>
        <w:t>prawo do zapoznawania się z programem nauczania, z jego treścią, celem i stawianymi wymaganiami;</w:t>
      </w:r>
    </w:p>
    <w:p w:rsidR="00B03105" w:rsidRPr="00DB7368" w:rsidRDefault="00B03105" w:rsidP="00443513">
      <w:pPr>
        <w:numPr>
          <w:ilvl w:val="0"/>
          <w:numId w:val="30"/>
        </w:numPr>
        <w:tabs>
          <w:tab w:val="left" w:pos="284"/>
        </w:tabs>
        <w:ind w:left="426" w:hanging="426"/>
        <w:jc w:val="left"/>
        <w:rPr>
          <w:rFonts w:ascii="Cambria" w:hAnsi="Cambria" w:cs="Arial"/>
        </w:rPr>
      </w:pPr>
      <w:r w:rsidRPr="00DB7368">
        <w:rPr>
          <w:rFonts w:ascii="Cambria" w:hAnsi="Cambria" w:cs="Arial"/>
        </w:rPr>
        <w:t xml:space="preserve"> prawo do jawnej i umotywowanej oceny postępów w nauce i zachowaniu;</w:t>
      </w:r>
    </w:p>
    <w:p w:rsidR="00B03105" w:rsidRPr="00DB7368" w:rsidRDefault="00B03105" w:rsidP="00443513">
      <w:pPr>
        <w:numPr>
          <w:ilvl w:val="0"/>
          <w:numId w:val="30"/>
        </w:numPr>
        <w:tabs>
          <w:tab w:val="left" w:pos="284"/>
        </w:tabs>
        <w:ind w:left="0" w:firstLine="0"/>
        <w:jc w:val="left"/>
        <w:rPr>
          <w:rFonts w:ascii="Cambria" w:hAnsi="Cambria" w:cs="Arial"/>
        </w:rPr>
      </w:pPr>
      <w:r w:rsidRPr="00DB7368">
        <w:rPr>
          <w:rFonts w:ascii="Cambria" w:hAnsi="Cambria" w:cs="Arial"/>
        </w:rPr>
        <w:t xml:space="preserve"> prawo do organizacji życia szkolnego, umożliwiające zachowanie właściwych proporcji między wysiłkiem szkolnym a możliwością rozwijania i zaspokajania własnych zainteresowań;</w:t>
      </w:r>
    </w:p>
    <w:p w:rsidR="00B03105" w:rsidRPr="00DB7368" w:rsidRDefault="00B03105" w:rsidP="00443513">
      <w:pPr>
        <w:numPr>
          <w:ilvl w:val="0"/>
          <w:numId w:val="30"/>
        </w:numPr>
        <w:tabs>
          <w:tab w:val="left" w:pos="284"/>
        </w:tabs>
        <w:ind w:left="426" w:hanging="426"/>
        <w:jc w:val="left"/>
        <w:rPr>
          <w:rFonts w:ascii="Cambria" w:hAnsi="Cambria" w:cs="Arial"/>
        </w:rPr>
      </w:pPr>
      <w:r w:rsidRPr="00DB7368">
        <w:rPr>
          <w:rFonts w:ascii="Cambria" w:hAnsi="Cambria" w:cs="Arial"/>
        </w:rPr>
        <w:t xml:space="preserve"> prawo redagowania i wydawania gazety szkolnej;</w:t>
      </w:r>
    </w:p>
    <w:p w:rsidR="00B03105" w:rsidRPr="00DB7368" w:rsidRDefault="00B03105" w:rsidP="00443513">
      <w:pPr>
        <w:numPr>
          <w:ilvl w:val="0"/>
          <w:numId w:val="30"/>
        </w:numPr>
        <w:tabs>
          <w:tab w:val="left" w:pos="284"/>
        </w:tabs>
        <w:ind w:left="0" w:firstLine="0"/>
        <w:jc w:val="left"/>
        <w:rPr>
          <w:rFonts w:ascii="Cambria" w:hAnsi="Cambria" w:cs="Arial"/>
        </w:rPr>
      </w:pPr>
      <w:r w:rsidRPr="00DB7368">
        <w:rPr>
          <w:rFonts w:ascii="Cambria" w:hAnsi="Cambria" w:cs="Arial"/>
        </w:rPr>
        <w:t xml:space="preserve"> prawo organizowania działalności </w:t>
      </w:r>
      <w:r w:rsidR="00572066" w:rsidRPr="00DB7368">
        <w:rPr>
          <w:rFonts w:ascii="Cambria" w:hAnsi="Cambria" w:cs="Arial"/>
        </w:rPr>
        <w:t xml:space="preserve">wolontariackiej, </w:t>
      </w:r>
      <w:r w:rsidRPr="00DB7368">
        <w:rPr>
          <w:rFonts w:ascii="Cambria" w:hAnsi="Cambria" w:cs="Arial"/>
        </w:rPr>
        <w:t>kulturalnej, oświatowej, sportowej oraz rozrywkowej zgodnie z własnymi potrzebami i możliwościami organizacyjnymi, w porozumieniu z Dyrektorem;</w:t>
      </w:r>
    </w:p>
    <w:p w:rsidR="00B03105" w:rsidRPr="00DB7368" w:rsidRDefault="00B03105" w:rsidP="00443513">
      <w:pPr>
        <w:numPr>
          <w:ilvl w:val="0"/>
          <w:numId w:val="30"/>
        </w:numPr>
        <w:tabs>
          <w:tab w:val="left" w:pos="284"/>
        </w:tabs>
        <w:ind w:left="426" w:hanging="426"/>
        <w:jc w:val="left"/>
        <w:rPr>
          <w:rFonts w:ascii="Cambria" w:hAnsi="Cambria" w:cs="Arial"/>
        </w:rPr>
      </w:pPr>
      <w:r w:rsidRPr="00DB7368">
        <w:rPr>
          <w:rFonts w:ascii="Cambria" w:hAnsi="Cambria" w:cs="Arial"/>
        </w:rPr>
        <w:t xml:space="preserve"> prawo wyboru nauczyciela pełniącego rolę opiekuna Samorządu;</w:t>
      </w:r>
    </w:p>
    <w:p w:rsidR="00B03105" w:rsidRPr="00DB7368" w:rsidRDefault="00B03105" w:rsidP="00443513">
      <w:pPr>
        <w:numPr>
          <w:ilvl w:val="0"/>
          <w:numId w:val="30"/>
        </w:numPr>
        <w:tabs>
          <w:tab w:val="left" w:pos="284"/>
        </w:tabs>
        <w:ind w:left="426" w:hanging="426"/>
        <w:jc w:val="left"/>
        <w:rPr>
          <w:rFonts w:ascii="Cambria" w:hAnsi="Cambria" w:cs="Arial"/>
        </w:rPr>
      </w:pPr>
      <w:r w:rsidRPr="00DB7368">
        <w:rPr>
          <w:rFonts w:ascii="Cambria" w:hAnsi="Cambria" w:cs="Arial"/>
        </w:rPr>
        <w:t xml:space="preserve"> opiniowania organizacji szkoły, a szczególności dni wolnych od zajęć.</w:t>
      </w:r>
    </w:p>
    <w:p w:rsidR="00B03105" w:rsidRPr="00DB7368" w:rsidRDefault="00B03105" w:rsidP="00443513">
      <w:pPr>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6</w:t>
      </w:r>
      <w:r w:rsidRPr="00DB7368">
        <w:rPr>
          <w:rFonts w:ascii="Cambria" w:hAnsi="Cambria" w:cs="Arial"/>
        </w:rPr>
        <w:t>. Samorząd ma prawo składać zapytania w sprawie szkolnej każdemu organowi szkoły.</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7</w:t>
      </w:r>
      <w:r w:rsidRPr="00DB7368">
        <w:rPr>
          <w:rFonts w:ascii="Cambria" w:hAnsi="Cambria" w:cs="Arial"/>
        </w:rPr>
        <w:t>. Podmiot, do którego Samorząd skierował zapytanie lub wniosek, winien ustosunkować się do treści zapytania lub wniosku w ciągu najpóźniej 14 dni. Sprawy pilne wymagają odpowiedzi niezwłocznej.</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8</w:t>
      </w:r>
      <w:r w:rsidRPr="00DB7368">
        <w:rPr>
          <w:rFonts w:ascii="Cambria" w:hAnsi="Cambria" w:cs="Arial"/>
        </w:rPr>
        <w:t>. Samorząd ma prawo opiniować, na wniosek Dyrektora Szkoły — pracę nauczycieli Szkoły, dla których Dyrektor doko</w:t>
      </w:r>
      <w:r w:rsidR="009A1A9F" w:rsidRPr="00DB7368">
        <w:rPr>
          <w:rFonts w:ascii="Cambria" w:hAnsi="Cambria" w:cs="Arial"/>
        </w:rPr>
        <w:t>nuje oceny ich pracy zawodowej.</w:t>
      </w:r>
    </w:p>
    <w:p w:rsidR="00B03105" w:rsidRPr="00DB7368" w:rsidRDefault="00B03105" w:rsidP="00443513">
      <w:pPr>
        <w:ind w:firstLine="567"/>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9</w:t>
      </w:r>
      <w:r w:rsidRPr="00DB7368">
        <w:rPr>
          <w:rFonts w:ascii="Cambria" w:hAnsi="Cambria" w:cs="Arial"/>
        </w:rPr>
        <w:t xml:space="preserve">. Uczniowie mają prawo odwołać organy Samorządu na wniosek podpisany przez 20% uczniów szkoły. </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10</w:t>
      </w:r>
      <w:r w:rsidRPr="00DB7368">
        <w:rPr>
          <w:rFonts w:ascii="Cambria" w:hAnsi="Cambria" w:cs="Arial"/>
        </w:rPr>
        <w:t>. W razie zaistnienia sytuacji opisanej w ust. 9, stosuje się następującą procedurę:</w:t>
      </w:r>
    </w:p>
    <w:p w:rsidR="00B03105" w:rsidRPr="00DB7368" w:rsidRDefault="00B03105" w:rsidP="00443513">
      <w:pPr>
        <w:tabs>
          <w:tab w:val="left" w:pos="-567"/>
          <w:tab w:val="left" w:pos="426"/>
        </w:tabs>
        <w:ind w:hanging="709"/>
        <w:rPr>
          <w:rFonts w:ascii="Cambria" w:hAnsi="Cambria" w:cs="Arial"/>
        </w:rPr>
      </w:pPr>
    </w:p>
    <w:p w:rsidR="00B03105" w:rsidRPr="00DB7368" w:rsidRDefault="00B03105" w:rsidP="00443513">
      <w:pPr>
        <w:numPr>
          <w:ilvl w:val="0"/>
          <w:numId w:val="31"/>
        </w:numPr>
        <w:tabs>
          <w:tab w:val="left" w:pos="-567"/>
          <w:tab w:val="left" w:pos="426"/>
        </w:tabs>
        <w:ind w:left="426" w:hanging="415"/>
        <w:jc w:val="both"/>
        <w:rPr>
          <w:rFonts w:ascii="Cambria" w:hAnsi="Cambria" w:cs="Arial"/>
        </w:rPr>
      </w:pPr>
      <w:r w:rsidRPr="00DB7368">
        <w:rPr>
          <w:rFonts w:ascii="Cambria" w:hAnsi="Cambria" w:cs="Arial"/>
        </w:rPr>
        <w:t xml:space="preserve">wniosek poparty </w:t>
      </w:r>
      <w:r w:rsidR="00443513">
        <w:rPr>
          <w:rFonts w:ascii="Cambria" w:hAnsi="Cambria" w:cs="Arial"/>
        </w:rPr>
        <w:t xml:space="preserve">przez stosowną liczbę uczniów  </w:t>
      </w:r>
      <w:r w:rsidRPr="00DB7368">
        <w:rPr>
          <w:rFonts w:ascii="Cambria" w:hAnsi="Cambria" w:cs="Arial"/>
        </w:rPr>
        <w:t>wraz z propozycjami kandydatów do objęcia s</w:t>
      </w:r>
      <w:r w:rsidR="00443513">
        <w:rPr>
          <w:rFonts w:ascii="Cambria" w:hAnsi="Cambria" w:cs="Arial"/>
        </w:rPr>
        <w:t xml:space="preserve">tanowisk w organach Samorządu </w:t>
      </w:r>
      <w:r w:rsidRPr="00DB7368">
        <w:rPr>
          <w:rFonts w:ascii="Cambria" w:hAnsi="Cambria" w:cs="Arial"/>
        </w:rPr>
        <w:t>wnioskodawcy przedkładają Dyrektorowi Szkoły;</w:t>
      </w:r>
    </w:p>
    <w:p w:rsidR="00B03105" w:rsidRPr="00DB7368" w:rsidRDefault="00B03105" w:rsidP="00443513">
      <w:pPr>
        <w:numPr>
          <w:ilvl w:val="0"/>
          <w:numId w:val="31"/>
        </w:numPr>
        <w:tabs>
          <w:tab w:val="left" w:pos="-567"/>
          <w:tab w:val="left" w:pos="426"/>
        </w:tabs>
        <w:ind w:left="426" w:hanging="415"/>
        <w:jc w:val="both"/>
        <w:rPr>
          <w:rFonts w:ascii="Cambria" w:hAnsi="Cambria" w:cs="Arial"/>
        </w:rPr>
      </w:pPr>
      <w:r w:rsidRPr="00DB7368">
        <w:rPr>
          <w:rFonts w:ascii="Cambria" w:hAnsi="Cambria" w:cs="Arial"/>
        </w:rPr>
        <w:t xml:space="preserve"> Dyrektor Szkoły może podjąć się mediacji w celu zażegnania sporu wynikłego wśród uczniów; może to zadanie zlecić opiekunom Samorządu lub nauczycielom pełniącym funkcje kierownicze w szkole;</w:t>
      </w:r>
    </w:p>
    <w:p w:rsidR="00B03105" w:rsidRPr="00DB7368" w:rsidRDefault="00B03105" w:rsidP="00443513">
      <w:pPr>
        <w:numPr>
          <w:ilvl w:val="0"/>
          <w:numId w:val="31"/>
        </w:numPr>
        <w:tabs>
          <w:tab w:val="left" w:pos="-567"/>
          <w:tab w:val="left" w:pos="426"/>
        </w:tabs>
        <w:ind w:hanging="709"/>
        <w:jc w:val="both"/>
        <w:rPr>
          <w:rFonts w:ascii="Cambria" w:hAnsi="Cambria" w:cs="Arial"/>
        </w:rPr>
      </w:pPr>
      <w:r w:rsidRPr="00DB7368">
        <w:rPr>
          <w:rFonts w:ascii="Cambria" w:hAnsi="Cambria" w:cs="Arial"/>
        </w:rPr>
        <w:t xml:space="preserve"> jeśli sporu nie udało się zażegnać, ogłasza się wybory nowych organów Samorządu;</w:t>
      </w:r>
    </w:p>
    <w:p w:rsidR="00B03105" w:rsidRPr="00DB7368" w:rsidRDefault="00B03105" w:rsidP="00443513">
      <w:pPr>
        <w:numPr>
          <w:ilvl w:val="0"/>
          <w:numId w:val="31"/>
        </w:numPr>
        <w:tabs>
          <w:tab w:val="left" w:pos="-567"/>
          <w:tab w:val="left" w:pos="426"/>
        </w:tabs>
        <w:ind w:hanging="709"/>
        <w:jc w:val="both"/>
        <w:rPr>
          <w:rFonts w:ascii="Cambria" w:hAnsi="Cambria" w:cs="Arial"/>
        </w:rPr>
      </w:pPr>
      <w:r w:rsidRPr="00DB7368">
        <w:rPr>
          <w:rFonts w:ascii="Cambria" w:hAnsi="Cambria" w:cs="Arial"/>
        </w:rPr>
        <w:t xml:space="preserve"> wybory winny się odbyć w ciągu dwóch tygodni od ich ogłoszenia;</w:t>
      </w:r>
    </w:p>
    <w:p w:rsidR="00B03105" w:rsidRPr="00DB7368" w:rsidRDefault="00B03105" w:rsidP="00443513">
      <w:pPr>
        <w:numPr>
          <w:ilvl w:val="0"/>
          <w:numId w:val="31"/>
        </w:numPr>
        <w:tabs>
          <w:tab w:val="left" w:pos="-567"/>
          <w:tab w:val="left" w:pos="426"/>
        </w:tabs>
        <w:spacing w:after="240"/>
        <w:ind w:left="426" w:hanging="415"/>
        <w:jc w:val="both"/>
        <w:rPr>
          <w:rFonts w:ascii="Cambria" w:hAnsi="Cambria" w:cs="Arial"/>
        </w:rPr>
      </w:pPr>
      <w:r w:rsidRPr="00DB7368">
        <w:rPr>
          <w:rFonts w:ascii="Cambria" w:hAnsi="Cambria" w:cs="Arial"/>
        </w:rPr>
        <w:t xml:space="preserve"> regulacje dotyczące zwyczajnego wyboru organów Samorządu obowiązujące w Szkole stosuje się odpowiednio.</w:t>
      </w:r>
    </w:p>
    <w:p w:rsidR="00B03105" w:rsidRPr="00DB7368" w:rsidRDefault="00B03105" w:rsidP="00443513">
      <w:pPr>
        <w:jc w:val="both"/>
        <w:rPr>
          <w:rFonts w:ascii="Cambria" w:hAnsi="Cambria" w:cs="Arial"/>
          <w:b/>
        </w:rPr>
      </w:pPr>
      <w:r w:rsidRPr="00DB7368">
        <w:rPr>
          <w:rFonts w:ascii="Cambria" w:hAnsi="Cambria" w:cs="Arial"/>
          <w:b/>
        </w:rPr>
        <w:t xml:space="preserve">        </w:t>
      </w:r>
      <w:r w:rsidR="001245BF" w:rsidRPr="00DB7368">
        <w:rPr>
          <w:rFonts w:ascii="Cambria" w:hAnsi="Cambria" w:cs="Arial"/>
          <w:b/>
        </w:rPr>
        <w:t>§ 56</w:t>
      </w:r>
      <w:r w:rsidRPr="00DB7368">
        <w:rPr>
          <w:rFonts w:ascii="Cambria" w:hAnsi="Cambria" w:cs="Arial"/>
          <w:b/>
        </w:rPr>
        <w:t>.  Zasady współpracy organów szkoły.</w:t>
      </w:r>
    </w:p>
    <w:p w:rsidR="00B03105" w:rsidRPr="00DB7368" w:rsidRDefault="00B03105" w:rsidP="00443513">
      <w:pPr>
        <w:jc w:val="both"/>
        <w:rPr>
          <w:rFonts w:ascii="Cambria" w:hAnsi="Cambria" w:cs="Arial"/>
          <w:b/>
        </w:rPr>
      </w:pPr>
    </w:p>
    <w:p w:rsidR="00B03105" w:rsidRPr="00DB7368" w:rsidRDefault="00B03105" w:rsidP="00443513">
      <w:pPr>
        <w:numPr>
          <w:ilvl w:val="3"/>
          <w:numId w:val="6"/>
        </w:numPr>
        <w:tabs>
          <w:tab w:val="left" w:pos="360"/>
        </w:tabs>
        <w:ind w:left="0" w:firstLine="426"/>
        <w:jc w:val="both"/>
        <w:rPr>
          <w:rFonts w:ascii="Cambria" w:hAnsi="Cambria" w:cs="Arial"/>
        </w:rPr>
      </w:pPr>
      <w:r w:rsidRPr="00DB7368">
        <w:rPr>
          <w:rFonts w:ascii="Cambria" w:hAnsi="Cambria" w:cs="Arial"/>
        </w:rPr>
        <w:t>Wszystkie organa szkoły współpracują w duchu porozumienia i wzajemnego szacunku, umożliwiając swobodne działanie i podejmowanie decyzji przez każdy organ w granicach swoich kompetencji.</w:t>
      </w:r>
    </w:p>
    <w:p w:rsidR="00B03105" w:rsidRPr="00DB7368" w:rsidRDefault="00B03105" w:rsidP="00443513">
      <w:pPr>
        <w:tabs>
          <w:tab w:val="left" w:pos="360"/>
        </w:tabs>
        <w:ind w:left="426"/>
        <w:jc w:val="both"/>
        <w:rPr>
          <w:rFonts w:ascii="Cambria" w:hAnsi="Cambria" w:cs="Arial"/>
        </w:rPr>
      </w:pPr>
    </w:p>
    <w:p w:rsidR="00B03105" w:rsidRPr="00DB7368" w:rsidRDefault="00B03105" w:rsidP="00443513">
      <w:pPr>
        <w:numPr>
          <w:ilvl w:val="3"/>
          <w:numId w:val="6"/>
        </w:numPr>
        <w:tabs>
          <w:tab w:val="left" w:pos="360"/>
        </w:tabs>
        <w:ind w:left="0" w:firstLine="426"/>
        <w:jc w:val="both"/>
        <w:rPr>
          <w:rFonts w:ascii="Cambria" w:hAnsi="Cambria" w:cs="Arial"/>
        </w:rPr>
      </w:pPr>
      <w:r w:rsidRPr="00DB7368">
        <w:rPr>
          <w:rFonts w:ascii="Cambria" w:hAnsi="Cambria" w:cs="Arial"/>
        </w:rPr>
        <w:t>Każdy organ szkoły planuje swoją działalność na rok szkolny. Plany działań powinny być uchwalone (sporządzone) do końca września. Kopie dokumentów przekazywane są dyrektorowi szkoły w celu ich powielenia i przekazania kompletu każdemu organowi szkoły.</w:t>
      </w:r>
    </w:p>
    <w:p w:rsidR="00B03105" w:rsidRPr="00DB7368" w:rsidRDefault="00B03105" w:rsidP="00443513">
      <w:pPr>
        <w:tabs>
          <w:tab w:val="left" w:pos="360"/>
        </w:tabs>
        <w:ind w:firstLine="426"/>
        <w:jc w:val="both"/>
        <w:rPr>
          <w:rFonts w:ascii="Cambria" w:hAnsi="Cambria" w:cs="Arial"/>
        </w:rPr>
      </w:pPr>
    </w:p>
    <w:p w:rsidR="00B03105" w:rsidRPr="00DB7368" w:rsidRDefault="00B03105" w:rsidP="00443513">
      <w:pPr>
        <w:numPr>
          <w:ilvl w:val="3"/>
          <w:numId w:val="6"/>
        </w:numPr>
        <w:tabs>
          <w:tab w:val="left" w:pos="360"/>
        </w:tabs>
        <w:ind w:left="0" w:firstLine="426"/>
        <w:jc w:val="both"/>
        <w:rPr>
          <w:rFonts w:ascii="Cambria" w:hAnsi="Cambria" w:cs="Arial"/>
        </w:rPr>
      </w:pPr>
      <w:r w:rsidRPr="00DB7368">
        <w:rPr>
          <w:rFonts w:ascii="Cambria" w:hAnsi="Cambria" w:cs="Arial"/>
        </w:rPr>
        <w:lastRenderedPageBreak/>
        <w:t>Każdy organ po analizie planów działania pozostałych organów, może włączyć się do realizacji konkretnych zadań, proponując swoją opinię lub stanowisko w danej sprawie, nie naruszając kompetencji organu uprawnionego.</w:t>
      </w:r>
    </w:p>
    <w:p w:rsidR="00B03105" w:rsidRPr="00DB7368" w:rsidRDefault="00B03105" w:rsidP="00443513">
      <w:pPr>
        <w:tabs>
          <w:tab w:val="left" w:pos="360"/>
        </w:tabs>
        <w:ind w:firstLine="426"/>
        <w:jc w:val="both"/>
        <w:rPr>
          <w:rFonts w:ascii="Cambria" w:hAnsi="Cambria" w:cs="Arial"/>
        </w:rPr>
      </w:pPr>
    </w:p>
    <w:p w:rsidR="00B03105" w:rsidRPr="00DB7368" w:rsidRDefault="00B03105" w:rsidP="00443513">
      <w:pPr>
        <w:numPr>
          <w:ilvl w:val="3"/>
          <w:numId w:val="6"/>
        </w:numPr>
        <w:tabs>
          <w:tab w:val="left" w:pos="360"/>
        </w:tabs>
        <w:ind w:left="0" w:firstLine="426"/>
        <w:jc w:val="both"/>
        <w:rPr>
          <w:rFonts w:ascii="Cambria" w:hAnsi="Cambria" w:cs="Arial"/>
        </w:rPr>
      </w:pPr>
      <w:r w:rsidRPr="00DB7368">
        <w:rPr>
          <w:rFonts w:ascii="Cambria" w:hAnsi="Cambria" w:cs="Arial"/>
        </w:rPr>
        <w:t>Organa szkoły mogą zapraszać na swoje planowane lub doraźne zebrania przedstawicieli innych organów w celu wymiany poglądów i informacji.</w:t>
      </w:r>
    </w:p>
    <w:p w:rsidR="00B03105" w:rsidRPr="00DB7368" w:rsidRDefault="00B03105" w:rsidP="00443513">
      <w:pPr>
        <w:tabs>
          <w:tab w:val="left" w:pos="360"/>
        </w:tabs>
        <w:ind w:firstLine="426"/>
        <w:jc w:val="both"/>
        <w:rPr>
          <w:rFonts w:ascii="Cambria" w:hAnsi="Cambria" w:cs="Arial"/>
        </w:rPr>
      </w:pPr>
    </w:p>
    <w:p w:rsidR="00B03105" w:rsidRPr="00DB7368" w:rsidRDefault="00B03105" w:rsidP="00443513">
      <w:pPr>
        <w:numPr>
          <w:ilvl w:val="3"/>
          <w:numId w:val="6"/>
        </w:numPr>
        <w:tabs>
          <w:tab w:val="left" w:pos="360"/>
        </w:tabs>
        <w:ind w:left="0" w:firstLine="426"/>
        <w:jc w:val="both"/>
        <w:rPr>
          <w:rFonts w:ascii="Cambria" w:hAnsi="Cambria" w:cs="Arial"/>
        </w:rPr>
      </w:pPr>
      <w:r w:rsidRPr="00DB7368">
        <w:rPr>
          <w:rFonts w:ascii="Cambria" w:hAnsi="Cambria" w:cs="Arial"/>
        </w:rPr>
        <w:t>Uchwały organów szkoły prawomocnie podjęte w ramach ich kompetencji stanowiących oprócz uchwał personalnych podaje się do ogólnej wiadomości w formie pisemnych tekstów uchwał umieszczanych na tablicy ogłoszeń.</w:t>
      </w:r>
    </w:p>
    <w:p w:rsidR="00B03105" w:rsidRPr="00DB7368" w:rsidRDefault="00B03105" w:rsidP="00443513">
      <w:pPr>
        <w:tabs>
          <w:tab w:val="left" w:pos="360"/>
        </w:tabs>
        <w:ind w:firstLine="426"/>
        <w:jc w:val="both"/>
        <w:rPr>
          <w:rFonts w:ascii="Cambria" w:hAnsi="Cambria" w:cs="Arial"/>
        </w:rPr>
      </w:pPr>
    </w:p>
    <w:p w:rsidR="00B03105" w:rsidRPr="00065863" w:rsidRDefault="00B03105" w:rsidP="00443513">
      <w:pPr>
        <w:numPr>
          <w:ilvl w:val="3"/>
          <w:numId w:val="6"/>
        </w:numPr>
        <w:tabs>
          <w:tab w:val="left" w:pos="360"/>
        </w:tabs>
        <w:ind w:left="0" w:firstLine="426"/>
        <w:jc w:val="both"/>
        <w:rPr>
          <w:rFonts w:ascii="Cambria" w:hAnsi="Cambria" w:cs="Arial"/>
        </w:rPr>
      </w:pPr>
      <w:r w:rsidRPr="00065863">
        <w:rPr>
          <w:rFonts w:ascii="Cambria" w:hAnsi="Cambria" w:cs="Arial"/>
        </w:rPr>
        <w:t>Rodzice i uczniowie przedstawiają swoje wnioski i opinie dyrektorowi szkoły poprzez swoją reprezentację, tj. Radę Rodziców i S.U. w formie pisemnej, a Radzie Pedagogicznej w formie ustnej  na jej posiedzeniu.</w:t>
      </w:r>
    </w:p>
    <w:p w:rsidR="00B03105" w:rsidRPr="00065863" w:rsidRDefault="00B03105" w:rsidP="00443513">
      <w:pPr>
        <w:tabs>
          <w:tab w:val="left" w:pos="360"/>
        </w:tabs>
        <w:ind w:firstLine="426"/>
        <w:jc w:val="both"/>
        <w:rPr>
          <w:rFonts w:ascii="Cambria" w:hAnsi="Cambria" w:cs="Arial"/>
        </w:rPr>
      </w:pPr>
    </w:p>
    <w:p w:rsidR="00B03105" w:rsidRPr="00065863" w:rsidRDefault="00B03105" w:rsidP="00443513">
      <w:pPr>
        <w:numPr>
          <w:ilvl w:val="3"/>
          <w:numId w:val="6"/>
        </w:numPr>
        <w:tabs>
          <w:tab w:val="left" w:pos="360"/>
        </w:tabs>
        <w:ind w:left="0" w:firstLine="426"/>
        <w:jc w:val="both"/>
        <w:rPr>
          <w:rFonts w:ascii="Cambria" w:hAnsi="Cambria" w:cs="Arial"/>
        </w:rPr>
      </w:pPr>
      <w:r w:rsidRPr="00065863">
        <w:rPr>
          <w:rFonts w:ascii="Cambria" w:hAnsi="Cambria" w:cs="Arial"/>
        </w:rPr>
        <w:t>Wnioski i opinie rozpatrywane są zgodnie z procedurą rozpatrywania skarg i wniosków.</w:t>
      </w:r>
    </w:p>
    <w:p w:rsidR="00B03105" w:rsidRPr="00065863" w:rsidRDefault="00B03105" w:rsidP="00065863">
      <w:pPr>
        <w:tabs>
          <w:tab w:val="left" w:pos="360"/>
        </w:tabs>
        <w:jc w:val="both"/>
        <w:rPr>
          <w:rFonts w:ascii="Cambria" w:hAnsi="Cambria" w:cs="Arial"/>
        </w:rPr>
      </w:pPr>
    </w:p>
    <w:p w:rsidR="00B03105" w:rsidRPr="00065863" w:rsidRDefault="00B03105" w:rsidP="00443513">
      <w:pPr>
        <w:numPr>
          <w:ilvl w:val="3"/>
          <w:numId w:val="6"/>
        </w:numPr>
        <w:tabs>
          <w:tab w:val="left" w:pos="360"/>
        </w:tabs>
        <w:ind w:left="0" w:firstLine="426"/>
        <w:jc w:val="both"/>
        <w:rPr>
          <w:rFonts w:ascii="Cambria" w:hAnsi="Cambria" w:cs="Arial"/>
        </w:rPr>
      </w:pPr>
      <w:r w:rsidRPr="00065863">
        <w:rPr>
          <w:rFonts w:ascii="Cambria" w:hAnsi="Cambria" w:cs="Arial"/>
        </w:rPr>
        <w:t>Wszelkie sprawy sporne rozwiązywane są wewnątrz szkoły, z zachowaniem drogi</w:t>
      </w:r>
      <w:r w:rsidR="00065863">
        <w:rPr>
          <w:rFonts w:ascii="Cambria" w:hAnsi="Cambria" w:cs="Arial"/>
        </w:rPr>
        <w:t xml:space="preserve"> służbowej.</w:t>
      </w:r>
    </w:p>
    <w:p w:rsidR="00B03105" w:rsidRPr="00065863" w:rsidRDefault="00B03105" w:rsidP="00443513">
      <w:pPr>
        <w:tabs>
          <w:tab w:val="left" w:pos="360"/>
        </w:tabs>
        <w:ind w:left="426"/>
        <w:jc w:val="both"/>
        <w:rPr>
          <w:rFonts w:ascii="Cambria" w:hAnsi="Cambria" w:cs="Arial"/>
        </w:rPr>
      </w:pPr>
    </w:p>
    <w:p w:rsidR="00B03105" w:rsidRPr="00DB7368" w:rsidRDefault="00B03105" w:rsidP="00443513">
      <w:pPr>
        <w:tabs>
          <w:tab w:val="left" w:pos="567"/>
        </w:tabs>
        <w:ind w:firstLine="426"/>
        <w:jc w:val="both"/>
        <w:rPr>
          <w:rFonts w:ascii="Cambria" w:hAnsi="Cambria" w:cs="Arial"/>
        </w:rPr>
      </w:pPr>
      <w:r w:rsidRPr="00DB7368">
        <w:rPr>
          <w:rFonts w:ascii="Cambria" w:hAnsi="Cambria" w:cs="Arial"/>
          <w:b/>
        </w:rPr>
        <w:t xml:space="preserve"> </w:t>
      </w:r>
      <w:r w:rsidR="001245BF" w:rsidRPr="00DB7368">
        <w:rPr>
          <w:rFonts w:ascii="Cambria" w:hAnsi="Cambria" w:cs="Arial"/>
          <w:b/>
        </w:rPr>
        <w:t>§ 57</w:t>
      </w:r>
      <w:r w:rsidRPr="00DB7368">
        <w:rPr>
          <w:rFonts w:ascii="Cambria" w:hAnsi="Cambria" w:cs="Arial"/>
          <w:b/>
        </w:rPr>
        <w:t>.1</w:t>
      </w:r>
      <w:r w:rsidRPr="00DB7368">
        <w:rPr>
          <w:rFonts w:ascii="Cambria" w:hAnsi="Cambria" w:cs="Arial"/>
        </w:rPr>
        <w:t>. Rodzice i nauczyciele współdziałają ze szkołą w sprawach wychowania</w:t>
      </w:r>
      <w:r w:rsidR="006F119B" w:rsidRPr="00DB7368">
        <w:rPr>
          <w:rFonts w:ascii="Cambria" w:hAnsi="Cambria" w:cs="Arial"/>
        </w:rPr>
        <w:t xml:space="preserve">  </w:t>
      </w:r>
      <w:r w:rsidRPr="00DB7368">
        <w:rPr>
          <w:rFonts w:ascii="Cambria" w:hAnsi="Cambria" w:cs="Arial"/>
        </w:rPr>
        <w:t xml:space="preserve"> i kształcenia dzieci.</w:t>
      </w:r>
    </w:p>
    <w:p w:rsidR="00B03105" w:rsidRPr="00DB7368" w:rsidRDefault="00B03105" w:rsidP="00443513">
      <w:pPr>
        <w:ind w:firstLine="426"/>
        <w:rPr>
          <w:rFonts w:ascii="Cambria" w:hAnsi="Cambria" w:cs="Arial"/>
        </w:rPr>
      </w:pPr>
    </w:p>
    <w:p w:rsidR="00B03105" w:rsidRPr="00DB7368" w:rsidRDefault="00B03105" w:rsidP="00443513">
      <w:pPr>
        <w:pStyle w:val="DefaultText"/>
        <w:numPr>
          <w:ilvl w:val="0"/>
          <w:numId w:val="11"/>
        </w:numPr>
        <w:tabs>
          <w:tab w:val="clear" w:pos="680"/>
          <w:tab w:val="num" w:pos="284"/>
        </w:tabs>
        <w:ind w:hanging="254"/>
        <w:jc w:val="both"/>
        <w:rPr>
          <w:rFonts w:ascii="Cambria" w:hAnsi="Cambria" w:cs="Arial"/>
          <w:sz w:val="22"/>
          <w:szCs w:val="22"/>
          <w:lang w:val="pl-PL"/>
        </w:rPr>
      </w:pPr>
      <w:r w:rsidRPr="00DB7368">
        <w:rPr>
          <w:rFonts w:ascii="Cambria" w:hAnsi="Cambria" w:cs="Arial"/>
          <w:sz w:val="22"/>
          <w:szCs w:val="22"/>
          <w:lang w:val="pl-PL"/>
        </w:rPr>
        <w:t>Rodzice współpracując ze szkołą mają prawo do:</w:t>
      </w:r>
    </w:p>
    <w:p w:rsidR="00B03105" w:rsidRPr="00DB7368" w:rsidRDefault="00B03105" w:rsidP="00443513">
      <w:pPr>
        <w:pStyle w:val="DefaultText"/>
        <w:ind w:left="680"/>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znajomości statutu szkoły, a wszczególności do znajomości celów i zadań szkoły, programu wychowawczego szkoły;</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zgłas</w:t>
      </w:r>
      <w:r w:rsidR="00280FE1" w:rsidRPr="00DB7368">
        <w:rPr>
          <w:rFonts w:ascii="Cambria" w:hAnsi="Cambria" w:cs="Arial"/>
          <w:sz w:val="22"/>
          <w:szCs w:val="22"/>
          <w:lang w:val="pl-PL"/>
        </w:rPr>
        <w:t>zania do  Programu Wychowawczo-</w:t>
      </w:r>
      <w:r w:rsidR="002B0628" w:rsidRPr="00DB7368">
        <w:rPr>
          <w:rFonts w:ascii="Cambria" w:hAnsi="Cambria" w:cs="Arial"/>
          <w:sz w:val="22"/>
          <w:szCs w:val="22"/>
          <w:lang w:val="pl-PL"/>
        </w:rPr>
        <w:t>P</w:t>
      </w:r>
      <w:r w:rsidR="00280FE1" w:rsidRPr="00DB7368">
        <w:rPr>
          <w:rFonts w:ascii="Cambria" w:hAnsi="Cambria" w:cs="Arial"/>
          <w:sz w:val="22"/>
          <w:szCs w:val="22"/>
          <w:lang w:val="pl-PL"/>
        </w:rPr>
        <w:t>rofilaktycznego</w:t>
      </w:r>
      <w:r w:rsidRPr="00DB7368">
        <w:rPr>
          <w:rFonts w:ascii="Cambria" w:hAnsi="Cambria" w:cs="Arial"/>
          <w:sz w:val="22"/>
          <w:szCs w:val="22"/>
          <w:lang w:val="pl-PL"/>
        </w:rPr>
        <w:t xml:space="preserve"> swoich propozycji; wnioski</w:t>
      </w:r>
      <w:r w:rsidR="002B0628" w:rsidRPr="00DB7368">
        <w:rPr>
          <w:rFonts w:ascii="Cambria" w:hAnsi="Cambria" w:cs="Arial"/>
          <w:sz w:val="22"/>
          <w:szCs w:val="22"/>
          <w:lang w:val="pl-PL"/>
        </w:rPr>
        <w:t xml:space="preserve">     </w:t>
      </w:r>
      <w:r w:rsidRPr="00DB7368">
        <w:rPr>
          <w:rFonts w:ascii="Cambria" w:hAnsi="Cambria" w:cs="Arial"/>
          <w:sz w:val="22"/>
          <w:szCs w:val="22"/>
          <w:lang w:val="pl-PL"/>
        </w:rPr>
        <w:t>i propozycje przekazują za pośrednictwem wychowawcy do przewodniczącego rady pedagogicznej;</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współudziału w pracy wychowawczej;</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znajomości organizacji pracy szkoły w danym roku szkolnym. Informacje te przekazuje dyrektor szkoły po zebraniu rady pedagogicznej;</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 xml:space="preserve">znajomości przepisów dotyczących oceniania, klasyfikowania i promowania oraz przeprowadzania egzaminów. Przepisy te są omówione na pierwszym zebraniu rodziców </w:t>
      </w:r>
      <w:r w:rsidRPr="00DB7368">
        <w:rPr>
          <w:rFonts w:ascii="Cambria" w:hAnsi="Cambria" w:cs="Arial"/>
          <w:sz w:val="22"/>
          <w:szCs w:val="22"/>
          <w:lang w:val="pl-PL"/>
        </w:rPr>
        <w:br/>
        <w:t>i w przypadkach wymagających ich znajomości;</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 xml:space="preserve">uzyskiwania informacji na temat swojego dziecka - jego zachowania, postępów w nauce </w:t>
      </w:r>
      <w:r w:rsidRPr="00DB7368">
        <w:rPr>
          <w:rFonts w:ascii="Cambria" w:hAnsi="Cambria" w:cs="Arial"/>
          <w:sz w:val="22"/>
          <w:szCs w:val="22"/>
          <w:lang w:val="pl-PL"/>
        </w:rPr>
        <w:br/>
        <w:t>i przyczyn trudności (uzyskiwanie informacji ma miejsce w czasie zebrań rodziców, indywidualnego spotkania się z nauczycielem po uprzednim określeniu terminu i miejsca spotkania, telefonicznie lub pisemnie o frekwencji ucznia);</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uzyskiwania porad i informacji w sprawach wychowania i dalszego kształcenia dziecka - porad udziela wychowawca, pedagog szkolny i na ich wniosek Poradnia Psychologiczno- Pedagogiczna;</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443513">
      <w:pPr>
        <w:pStyle w:val="DefaultText"/>
        <w:numPr>
          <w:ilvl w:val="1"/>
          <w:numId w:val="11"/>
        </w:numPr>
        <w:tabs>
          <w:tab w:val="clear" w:pos="1304"/>
          <w:tab w:val="num" w:pos="426"/>
        </w:tabs>
        <w:ind w:left="0" w:firstLine="0"/>
        <w:jc w:val="both"/>
        <w:rPr>
          <w:rFonts w:ascii="Cambria" w:hAnsi="Cambria" w:cs="Arial"/>
          <w:sz w:val="22"/>
          <w:szCs w:val="22"/>
          <w:lang w:val="pl-PL"/>
        </w:rPr>
      </w:pPr>
      <w:r w:rsidRPr="00DB7368">
        <w:rPr>
          <w:rFonts w:ascii="Cambria" w:hAnsi="Cambria" w:cs="Arial"/>
          <w:sz w:val="22"/>
          <w:szCs w:val="22"/>
          <w:lang w:val="pl-PL"/>
        </w:rPr>
        <w:t>wyrażania i przekazywania opinii na temat pracy szkoły: Dyrektorowi szkoły, organowi sprawującemu nadzór pedagogiczny za pośrednictwem Rady Rodziców.</w:t>
      </w:r>
    </w:p>
    <w:p w:rsidR="00B03105" w:rsidRPr="00DB7368" w:rsidRDefault="00B03105" w:rsidP="00443513">
      <w:pPr>
        <w:pStyle w:val="DefaultText"/>
        <w:ind w:left="900"/>
        <w:jc w:val="both"/>
        <w:rPr>
          <w:rFonts w:ascii="Cambria" w:hAnsi="Cambria" w:cs="Arial"/>
          <w:sz w:val="22"/>
          <w:szCs w:val="22"/>
          <w:lang w:val="pl-PL"/>
        </w:rPr>
      </w:pPr>
    </w:p>
    <w:p w:rsidR="00B03105" w:rsidRPr="00DB7368" w:rsidRDefault="00B03105" w:rsidP="00443513">
      <w:pPr>
        <w:pStyle w:val="DefaultText"/>
        <w:numPr>
          <w:ilvl w:val="0"/>
          <w:numId w:val="11"/>
        </w:numPr>
        <w:tabs>
          <w:tab w:val="clear" w:pos="680"/>
          <w:tab w:val="num" w:pos="284"/>
        </w:tabs>
        <w:ind w:hanging="396"/>
        <w:jc w:val="both"/>
        <w:rPr>
          <w:rFonts w:ascii="Cambria" w:hAnsi="Cambria" w:cs="Arial"/>
          <w:sz w:val="22"/>
          <w:szCs w:val="22"/>
          <w:lang w:val="pl-PL"/>
        </w:rPr>
      </w:pPr>
      <w:r w:rsidRPr="00DB7368">
        <w:rPr>
          <w:rFonts w:ascii="Cambria" w:hAnsi="Cambria" w:cs="Arial"/>
          <w:sz w:val="22"/>
          <w:szCs w:val="22"/>
          <w:lang w:val="pl-PL"/>
        </w:rPr>
        <w:t>Rodzice mają obowiązek:</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dopełnienia formalności związanych ze zgłoszeniem dziecka do szkoły;</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lastRenderedPageBreak/>
        <w:t>zapewnienia regularnego uczęszczania dziecka na zajęcia szkolne;</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interesowania się postępami dziecka w nauce, jego frekwencją;</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zaopatrzenia dziecka w podręcz</w:t>
      </w:r>
      <w:r w:rsidR="004A35C2">
        <w:rPr>
          <w:rFonts w:ascii="Cambria" w:hAnsi="Cambria" w:cs="Arial"/>
          <w:sz w:val="22"/>
          <w:szCs w:val="22"/>
          <w:lang w:val="pl-PL"/>
        </w:rPr>
        <w:t>niki szkolne i niezbędne pomoce nieobjęte dotacją państwa;</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interesowania się pracą domową oraz zapewnienia dziecku warunków, umożliwiających przygotowanie się do zajęć szkolnych;</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przeglądanie zeszytów swoich dzieci, zachęcanie do starannego ich prowadzenia,</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dbania o właściwy strój i higienę osobistą swojego dziecka;</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dbania, aby dziecko spożyło posiłek w domu i w szkole;</w:t>
      </w:r>
    </w:p>
    <w:p w:rsidR="00B03105" w:rsidRPr="00DB7368" w:rsidRDefault="00B03105" w:rsidP="00443513">
      <w:pPr>
        <w:pStyle w:val="DefaultText"/>
        <w:numPr>
          <w:ilvl w:val="1"/>
          <w:numId w:val="11"/>
        </w:numPr>
        <w:tabs>
          <w:tab w:val="clear" w:pos="1304"/>
          <w:tab w:val="num" w:pos="426"/>
          <w:tab w:val="num" w:pos="1503"/>
        </w:tabs>
        <w:spacing w:before="240"/>
        <w:ind w:left="0" w:firstLine="0"/>
        <w:jc w:val="both"/>
        <w:rPr>
          <w:rFonts w:ascii="Cambria" w:hAnsi="Cambria" w:cs="Arial"/>
          <w:sz w:val="22"/>
          <w:szCs w:val="22"/>
          <w:lang w:val="pl-PL"/>
        </w:rPr>
      </w:pPr>
      <w:r w:rsidRPr="00DB7368">
        <w:rPr>
          <w:rFonts w:ascii="Cambria" w:hAnsi="Cambria" w:cs="Arial"/>
          <w:sz w:val="22"/>
          <w:szCs w:val="22"/>
          <w:lang w:val="pl-PL"/>
        </w:rPr>
        <w:t>interesowania się zdrowiem dziecka i współpracowania z pielęgniarką szkolną;</w:t>
      </w:r>
    </w:p>
    <w:p w:rsidR="00B03105" w:rsidRPr="00DB7368" w:rsidRDefault="00B03105" w:rsidP="00443513">
      <w:pPr>
        <w:pStyle w:val="DefaultText"/>
        <w:numPr>
          <w:ilvl w:val="1"/>
          <w:numId w:val="11"/>
        </w:numPr>
        <w:tabs>
          <w:tab w:val="clear" w:pos="1304"/>
          <w:tab w:val="num" w:pos="426"/>
          <w:tab w:val="num" w:pos="1080"/>
        </w:tabs>
        <w:spacing w:before="240"/>
        <w:ind w:left="0" w:firstLine="0"/>
        <w:jc w:val="both"/>
        <w:rPr>
          <w:rFonts w:ascii="Cambria" w:hAnsi="Cambria" w:cs="Arial"/>
          <w:sz w:val="22"/>
          <w:szCs w:val="22"/>
          <w:lang w:val="pl-PL"/>
        </w:rPr>
      </w:pPr>
      <w:r w:rsidRPr="00DB7368">
        <w:rPr>
          <w:rFonts w:ascii="Cambria" w:hAnsi="Cambria" w:cs="Arial"/>
          <w:sz w:val="22"/>
          <w:szCs w:val="22"/>
          <w:lang w:val="pl-PL"/>
        </w:rPr>
        <w:t>współpracowania z nauczycielami w przezwyciężaniu trudności w nauce dziecka, trudności wychowawczych i rozwijaniu zdolności;</w:t>
      </w:r>
    </w:p>
    <w:p w:rsidR="00B03105" w:rsidRPr="00DB7368" w:rsidRDefault="00B03105" w:rsidP="00443513">
      <w:pPr>
        <w:pStyle w:val="DefaultText"/>
        <w:numPr>
          <w:ilvl w:val="1"/>
          <w:numId w:val="11"/>
        </w:numPr>
        <w:tabs>
          <w:tab w:val="clear" w:pos="1304"/>
          <w:tab w:val="num" w:pos="426"/>
          <w:tab w:val="num" w:pos="1080"/>
        </w:tabs>
        <w:spacing w:before="240"/>
        <w:ind w:left="0" w:firstLine="0"/>
        <w:jc w:val="both"/>
        <w:rPr>
          <w:rFonts w:ascii="Cambria" w:hAnsi="Cambria" w:cs="Arial"/>
          <w:sz w:val="22"/>
          <w:szCs w:val="22"/>
          <w:lang w:val="pl-PL"/>
        </w:rPr>
      </w:pPr>
      <w:r w:rsidRPr="00DB7368">
        <w:rPr>
          <w:rFonts w:ascii="Cambria" w:hAnsi="Cambria" w:cs="Arial"/>
          <w:sz w:val="22"/>
          <w:szCs w:val="22"/>
          <w:lang w:val="pl-PL"/>
        </w:rPr>
        <w:t>pokrywania szkód umyślnie spowodowanych przez dziecko;</w:t>
      </w:r>
    </w:p>
    <w:p w:rsidR="00B03105" w:rsidRPr="00DB7368" w:rsidRDefault="00B03105" w:rsidP="00443513">
      <w:pPr>
        <w:pStyle w:val="DefaultText"/>
        <w:numPr>
          <w:ilvl w:val="1"/>
          <w:numId w:val="11"/>
        </w:numPr>
        <w:tabs>
          <w:tab w:val="clear" w:pos="1304"/>
          <w:tab w:val="num" w:pos="426"/>
          <w:tab w:val="num" w:pos="1080"/>
        </w:tabs>
        <w:spacing w:before="240"/>
        <w:ind w:left="0" w:firstLine="0"/>
        <w:jc w:val="both"/>
        <w:rPr>
          <w:rFonts w:ascii="Cambria" w:hAnsi="Cambria" w:cs="Arial"/>
          <w:sz w:val="22"/>
          <w:szCs w:val="22"/>
          <w:lang w:val="pl-PL"/>
        </w:rPr>
      </w:pPr>
      <w:r w:rsidRPr="00DB7368">
        <w:rPr>
          <w:rFonts w:ascii="Cambria" w:hAnsi="Cambria" w:cs="Arial"/>
          <w:sz w:val="22"/>
          <w:szCs w:val="22"/>
          <w:lang w:val="pl-PL"/>
        </w:rPr>
        <w:t>uczestniczenia w zebraniach  zgodnie z ustalonym na dany rok szkolny harmonogramem zebrań.</w:t>
      </w:r>
    </w:p>
    <w:p w:rsidR="00B03105" w:rsidRPr="00DB7368" w:rsidRDefault="00B03105" w:rsidP="00443513">
      <w:pPr>
        <w:spacing w:before="240"/>
        <w:jc w:val="both"/>
        <w:rPr>
          <w:rFonts w:ascii="Cambria" w:hAnsi="Cambria" w:cs="Arial"/>
        </w:rPr>
      </w:pPr>
      <w:r w:rsidRPr="00DB7368">
        <w:rPr>
          <w:rFonts w:ascii="Cambria" w:hAnsi="Cambria" w:cs="Arial"/>
          <w:b/>
        </w:rPr>
        <w:t xml:space="preserve">       </w:t>
      </w:r>
      <w:r w:rsidR="00D9634C" w:rsidRPr="00DB7368">
        <w:rPr>
          <w:rFonts w:ascii="Cambria" w:hAnsi="Cambria" w:cs="Arial"/>
          <w:b/>
        </w:rPr>
        <w:t>§</w:t>
      </w:r>
      <w:r w:rsidR="001245BF" w:rsidRPr="00DB7368">
        <w:rPr>
          <w:rFonts w:ascii="Cambria" w:hAnsi="Cambria" w:cs="Arial"/>
          <w:b/>
        </w:rPr>
        <w:t xml:space="preserve"> 58</w:t>
      </w:r>
      <w:r w:rsidRPr="00DB7368">
        <w:rPr>
          <w:rFonts w:ascii="Cambria" w:hAnsi="Cambria" w:cs="Arial"/>
          <w:b/>
        </w:rPr>
        <w:t>.   Rozstrzyganie sporów pomiędzy organami szkoły.</w:t>
      </w:r>
    </w:p>
    <w:p w:rsidR="00B03105" w:rsidRPr="00DB7368" w:rsidRDefault="00B03105" w:rsidP="00443513">
      <w:pPr>
        <w:numPr>
          <w:ilvl w:val="0"/>
          <w:numId w:val="20"/>
        </w:numPr>
        <w:tabs>
          <w:tab w:val="clear" w:pos="360"/>
          <w:tab w:val="num" w:pos="284"/>
        </w:tabs>
        <w:spacing w:before="240"/>
        <w:ind w:left="0" w:firstLine="426"/>
        <w:jc w:val="both"/>
        <w:rPr>
          <w:rFonts w:ascii="Cambria" w:hAnsi="Cambria" w:cs="Arial"/>
        </w:rPr>
      </w:pPr>
      <w:r w:rsidRPr="00DB7368">
        <w:rPr>
          <w:rFonts w:ascii="Cambria" w:hAnsi="Cambria" w:cs="Arial"/>
        </w:rPr>
        <w:t xml:space="preserve">W przypadku sporu pomiędzy Radą Pedagogiczną, a Radą Rodziców: </w:t>
      </w:r>
    </w:p>
    <w:p w:rsidR="00B03105" w:rsidRPr="00DB7368" w:rsidRDefault="00B03105" w:rsidP="00443513">
      <w:pPr>
        <w:spacing w:before="240"/>
        <w:ind w:left="426"/>
        <w:jc w:val="both"/>
        <w:rPr>
          <w:rFonts w:ascii="Cambria" w:hAnsi="Cambria" w:cs="Arial"/>
        </w:rPr>
      </w:pPr>
    </w:p>
    <w:p w:rsidR="00B03105" w:rsidRPr="00DB7368" w:rsidRDefault="00B03105" w:rsidP="00443513">
      <w:pPr>
        <w:numPr>
          <w:ilvl w:val="0"/>
          <w:numId w:val="21"/>
        </w:numPr>
        <w:tabs>
          <w:tab w:val="clear" w:pos="1506"/>
          <w:tab w:val="num" w:pos="426"/>
        </w:tabs>
        <w:ind w:left="0" w:firstLine="0"/>
        <w:jc w:val="both"/>
        <w:rPr>
          <w:rFonts w:ascii="Cambria" w:hAnsi="Cambria" w:cs="Arial"/>
        </w:rPr>
      </w:pPr>
      <w:r w:rsidRPr="00DB7368">
        <w:rPr>
          <w:rFonts w:ascii="Cambria" w:hAnsi="Cambria" w:cs="Arial"/>
        </w:rPr>
        <w:t>prowadzenie mediacji w sprawie spornej i podejmowanie ostatecznych decyzji należy do dyrektora szkoły;</w:t>
      </w:r>
    </w:p>
    <w:p w:rsidR="00B03105" w:rsidRPr="00DB7368" w:rsidRDefault="00B03105" w:rsidP="00443513">
      <w:pPr>
        <w:jc w:val="both"/>
        <w:rPr>
          <w:rFonts w:ascii="Cambria" w:hAnsi="Cambria" w:cs="Arial"/>
        </w:rPr>
      </w:pPr>
    </w:p>
    <w:p w:rsidR="00B03105" w:rsidRPr="00DB7368" w:rsidRDefault="00B03105" w:rsidP="00443513">
      <w:pPr>
        <w:numPr>
          <w:ilvl w:val="0"/>
          <w:numId w:val="21"/>
        </w:numPr>
        <w:tabs>
          <w:tab w:val="clear" w:pos="1506"/>
          <w:tab w:val="num" w:pos="426"/>
        </w:tabs>
        <w:ind w:left="0" w:firstLine="0"/>
        <w:jc w:val="both"/>
        <w:rPr>
          <w:rFonts w:ascii="Cambria" w:hAnsi="Cambria" w:cs="Arial"/>
        </w:rPr>
      </w:pPr>
      <w:r w:rsidRPr="00DB7368">
        <w:rPr>
          <w:rFonts w:ascii="Cambria" w:hAnsi="Cambria" w:cs="Arial"/>
        </w:rPr>
        <w:t>przed rozstrzygnięciem sporu dyrektor jest zobowiązany zapoznać się ze stanowiskiem każdej ze stron, zachowując bezstronność w ocenie tych stanowisk;</w:t>
      </w:r>
    </w:p>
    <w:p w:rsidR="00B03105" w:rsidRPr="00DB7368" w:rsidRDefault="00B03105" w:rsidP="00443513">
      <w:pPr>
        <w:jc w:val="both"/>
        <w:rPr>
          <w:rFonts w:ascii="Cambria" w:hAnsi="Cambria" w:cs="Arial"/>
        </w:rPr>
      </w:pPr>
    </w:p>
    <w:p w:rsidR="00B03105" w:rsidRPr="00DB7368" w:rsidRDefault="00B03105" w:rsidP="00443513">
      <w:pPr>
        <w:numPr>
          <w:ilvl w:val="0"/>
          <w:numId w:val="21"/>
        </w:numPr>
        <w:tabs>
          <w:tab w:val="clear" w:pos="1506"/>
          <w:tab w:val="num" w:pos="426"/>
        </w:tabs>
        <w:ind w:left="0" w:firstLine="0"/>
        <w:jc w:val="both"/>
        <w:rPr>
          <w:rFonts w:ascii="Cambria" w:hAnsi="Cambria" w:cs="Arial"/>
        </w:rPr>
      </w:pPr>
      <w:r w:rsidRPr="00DB7368">
        <w:rPr>
          <w:rFonts w:ascii="Cambria" w:hAnsi="Cambria" w:cs="Arial"/>
        </w:rPr>
        <w:t>dyrektor szkoły podejmuje działanie na pisemny wniosek któregoś z organów – strony sporu;</w:t>
      </w:r>
    </w:p>
    <w:p w:rsidR="00B03105" w:rsidRPr="00DB7368" w:rsidRDefault="00B03105" w:rsidP="00443513">
      <w:pPr>
        <w:jc w:val="both"/>
        <w:rPr>
          <w:rFonts w:ascii="Cambria" w:hAnsi="Cambria" w:cs="Arial"/>
        </w:rPr>
      </w:pPr>
    </w:p>
    <w:p w:rsidR="00B03105" w:rsidRPr="00DB7368" w:rsidRDefault="00B03105" w:rsidP="00443513">
      <w:pPr>
        <w:numPr>
          <w:ilvl w:val="0"/>
          <w:numId w:val="21"/>
        </w:numPr>
        <w:tabs>
          <w:tab w:val="clear" w:pos="1506"/>
          <w:tab w:val="num" w:pos="426"/>
        </w:tabs>
        <w:ind w:left="0" w:firstLine="0"/>
        <w:jc w:val="both"/>
        <w:rPr>
          <w:rFonts w:ascii="Cambria" w:hAnsi="Cambria" w:cs="Arial"/>
        </w:rPr>
      </w:pPr>
      <w:r w:rsidRPr="00DB7368">
        <w:rPr>
          <w:rFonts w:ascii="Cambria" w:hAnsi="Cambria" w:cs="Arial"/>
        </w:rPr>
        <w:t>o swoim rozstrzygnięciu wraz z uzasadnieniem dyrektor informuje na piśmie zainteresowanych w ciągu 14 dni od złożenia informacji o sporze.</w:t>
      </w:r>
    </w:p>
    <w:p w:rsidR="00B03105" w:rsidRPr="00DB7368" w:rsidRDefault="00B03105" w:rsidP="00443513">
      <w:pPr>
        <w:numPr>
          <w:ilvl w:val="0"/>
          <w:numId w:val="20"/>
        </w:numPr>
        <w:tabs>
          <w:tab w:val="clear" w:pos="360"/>
          <w:tab w:val="num" w:pos="284"/>
        </w:tabs>
        <w:spacing w:before="240"/>
        <w:ind w:left="0" w:firstLine="426"/>
        <w:jc w:val="both"/>
        <w:rPr>
          <w:rFonts w:ascii="Cambria" w:hAnsi="Cambria" w:cs="Arial"/>
        </w:rPr>
      </w:pPr>
      <w:r w:rsidRPr="00DB7368">
        <w:rPr>
          <w:rFonts w:ascii="Cambria" w:hAnsi="Cambria" w:cs="Arial"/>
        </w:rPr>
        <w:t xml:space="preserve">W przypadku sporu </w:t>
      </w:r>
      <w:r w:rsidR="00C76E33" w:rsidRPr="00DB7368">
        <w:rPr>
          <w:rFonts w:ascii="Cambria" w:hAnsi="Cambria" w:cs="Arial"/>
        </w:rPr>
        <w:t>między organami szkoły, w których</w:t>
      </w:r>
      <w:r w:rsidRPr="00DB7368">
        <w:rPr>
          <w:rFonts w:ascii="Cambria" w:hAnsi="Cambria" w:cs="Arial"/>
        </w:rPr>
        <w:t xml:space="preserve"> stroną jest dyrektor, powoływany jest Zespół Mediacyjny. W skład Zespołu Mediacyjnego wchodzi po jednym przedstawicielu organów szkoły, z tym, że dyrektor szkoły wyznacza swojego przedstawiciela do pracy w zespole.</w:t>
      </w:r>
    </w:p>
    <w:p w:rsidR="00B03105" w:rsidRPr="00DB7368" w:rsidRDefault="00B03105" w:rsidP="00443513">
      <w:pPr>
        <w:numPr>
          <w:ilvl w:val="0"/>
          <w:numId w:val="20"/>
        </w:numPr>
        <w:tabs>
          <w:tab w:val="clear" w:pos="360"/>
          <w:tab w:val="num" w:pos="284"/>
        </w:tabs>
        <w:spacing w:before="240"/>
        <w:ind w:left="0" w:firstLine="426"/>
        <w:jc w:val="both"/>
        <w:rPr>
          <w:rFonts w:ascii="Cambria" w:hAnsi="Cambria" w:cs="Arial"/>
        </w:rPr>
      </w:pPr>
      <w:r w:rsidRPr="00DB7368">
        <w:rPr>
          <w:rFonts w:ascii="Cambria" w:hAnsi="Cambria" w:cs="Arial"/>
        </w:rPr>
        <w:t xml:space="preserve"> Zespół Mediacyjny w pierwszej kolejności powinien prowadzić postępowanie mediacyjne, a w przypadku niemożności rozwiązania sporu, podejmuje decyzję w drodze głosowania.</w:t>
      </w:r>
    </w:p>
    <w:p w:rsidR="00B03105" w:rsidRPr="00DB7368" w:rsidRDefault="00B03105" w:rsidP="00443513">
      <w:pPr>
        <w:numPr>
          <w:ilvl w:val="0"/>
          <w:numId w:val="20"/>
        </w:numPr>
        <w:tabs>
          <w:tab w:val="clear" w:pos="360"/>
          <w:tab w:val="num" w:pos="284"/>
        </w:tabs>
        <w:spacing w:before="240"/>
        <w:ind w:left="0" w:firstLine="426"/>
        <w:jc w:val="both"/>
        <w:rPr>
          <w:rFonts w:ascii="Cambria" w:hAnsi="Cambria" w:cs="Arial"/>
        </w:rPr>
      </w:pPr>
      <w:r w:rsidRPr="00DB7368">
        <w:rPr>
          <w:rFonts w:ascii="Cambria" w:hAnsi="Cambria" w:cs="Arial"/>
        </w:rPr>
        <w:t xml:space="preserve"> Strony sporu są zobowiązane przyjąć rozstrzygnięcie Zespołu Mediacyjnego jako rozwiązanie ostateczne.  Każdej ze stron przysługuje wniesienie zażalenia do organu prowadzącego.</w:t>
      </w:r>
    </w:p>
    <w:p w:rsidR="00B03105" w:rsidRPr="00DB7368" w:rsidRDefault="00B03105" w:rsidP="00443513">
      <w:pPr>
        <w:pStyle w:val="Nagwek2"/>
        <w:rPr>
          <w:rFonts w:cs="Arial"/>
          <w:color w:val="auto"/>
          <w:sz w:val="22"/>
          <w:szCs w:val="22"/>
        </w:rPr>
      </w:pPr>
      <w:bookmarkStart w:id="15" w:name="_Toc20210731"/>
      <w:r w:rsidRPr="00DB7368">
        <w:rPr>
          <w:rFonts w:cs="Arial"/>
          <w:color w:val="auto"/>
          <w:sz w:val="22"/>
          <w:szCs w:val="22"/>
        </w:rPr>
        <w:t>DZIAŁ IV</w:t>
      </w:r>
      <w:bookmarkEnd w:id="15"/>
    </w:p>
    <w:p w:rsidR="00B03105" w:rsidRPr="00DB7368" w:rsidRDefault="00B03105" w:rsidP="00443513">
      <w:pPr>
        <w:pStyle w:val="Nagwek2"/>
        <w:rPr>
          <w:rFonts w:cs="Arial"/>
          <w:b w:val="0"/>
          <w:bCs w:val="0"/>
          <w:color w:val="auto"/>
          <w:sz w:val="22"/>
          <w:szCs w:val="22"/>
        </w:rPr>
      </w:pPr>
      <w:bookmarkStart w:id="16" w:name="_Toc20210732"/>
      <w:r w:rsidRPr="00DB7368">
        <w:rPr>
          <w:rFonts w:cs="Arial"/>
          <w:color w:val="auto"/>
          <w:sz w:val="22"/>
          <w:szCs w:val="22"/>
        </w:rPr>
        <w:t>Rozdział 1</w:t>
      </w:r>
      <w:r w:rsidR="00997208" w:rsidRPr="00DB7368">
        <w:rPr>
          <w:rFonts w:cs="Arial"/>
          <w:b w:val="0"/>
          <w:bCs w:val="0"/>
          <w:color w:val="auto"/>
          <w:sz w:val="22"/>
          <w:szCs w:val="22"/>
        </w:rPr>
        <w:br/>
      </w:r>
      <w:r w:rsidRPr="00DB7368">
        <w:rPr>
          <w:rFonts w:cs="Arial"/>
          <w:color w:val="auto"/>
          <w:sz w:val="22"/>
          <w:szCs w:val="22"/>
        </w:rPr>
        <w:t>Organizacja  nauczania</w:t>
      </w:r>
      <w:bookmarkEnd w:id="16"/>
    </w:p>
    <w:p w:rsidR="00B03105" w:rsidRPr="00DB7368" w:rsidRDefault="00B03105" w:rsidP="00443513">
      <w:pPr>
        <w:rPr>
          <w:rFonts w:ascii="Cambria" w:hAnsi="Cambria" w:cs="Arial"/>
        </w:rPr>
      </w:pPr>
    </w:p>
    <w:p w:rsidR="00B03105" w:rsidRPr="00DB7368" w:rsidRDefault="00963376" w:rsidP="00443513">
      <w:pPr>
        <w:tabs>
          <w:tab w:val="num" w:pos="1620"/>
        </w:tabs>
        <w:autoSpaceDE w:val="0"/>
        <w:autoSpaceDN w:val="0"/>
        <w:adjustRightInd w:val="0"/>
        <w:jc w:val="both"/>
        <w:rPr>
          <w:rFonts w:ascii="Cambria" w:hAnsi="Cambria" w:cs="Arial"/>
          <w:bCs/>
        </w:rPr>
      </w:pPr>
      <w:r w:rsidRPr="00DB7368">
        <w:rPr>
          <w:rFonts w:ascii="Cambria" w:hAnsi="Cambria" w:cs="Arial"/>
          <w:b/>
          <w:bCs/>
        </w:rPr>
        <w:lastRenderedPageBreak/>
        <w:t xml:space="preserve">       § </w:t>
      </w:r>
      <w:r w:rsidR="00796E16" w:rsidRPr="00DB7368">
        <w:rPr>
          <w:rFonts w:ascii="Cambria" w:hAnsi="Cambria" w:cs="Arial"/>
          <w:b/>
          <w:bCs/>
        </w:rPr>
        <w:t>59</w:t>
      </w:r>
      <w:r w:rsidR="00B03105" w:rsidRPr="00DB7368">
        <w:rPr>
          <w:rFonts w:ascii="Cambria" w:hAnsi="Cambria" w:cs="Arial"/>
          <w:b/>
          <w:bCs/>
        </w:rPr>
        <w:t>. 1</w:t>
      </w:r>
      <w:r w:rsidR="00B03105" w:rsidRPr="00DB7368">
        <w:rPr>
          <w:rFonts w:ascii="Cambria" w:hAnsi="Cambria" w:cs="Arial"/>
          <w:bCs/>
        </w:rPr>
        <w:t xml:space="preserve">. Podstawowymi formami działalności dydaktyczno – wychowawczej są: </w:t>
      </w:r>
    </w:p>
    <w:p w:rsidR="00B03105" w:rsidRPr="00DB7368" w:rsidRDefault="00B03105" w:rsidP="00443513">
      <w:pPr>
        <w:tabs>
          <w:tab w:val="num" w:pos="1620"/>
        </w:tabs>
        <w:autoSpaceDE w:val="0"/>
        <w:autoSpaceDN w:val="0"/>
        <w:adjustRightInd w:val="0"/>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bCs/>
        </w:rPr>
        <w:t xml:space="preserve">  obowiązkowe zajęcia edukacyjne realizowane zgodnie z ramowym planem nauczania;</w:t>
      </w:r>
    </w:p>
    <w:p w:rsidR="00352971" w:rsidRPr="00DB7368" w:rsidRDefault="00352971" w:rsidP="00443513">
      <w:pPr>
        <w:autoSpaceDE w:val="0"/>
        <w:autoSpaceDN w:val="0"/>
        <w:adjustRightInd w:val="0"/>
        <w:ind w:left="426"/>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bCs/>
        </w:rPr>
        <w:t xml:space="preserve">  zajęcia rozwijające zainteresowania i uzdolnienia uczniów; </w:t>
      </w:r>
    </w:p>
    <w:p w:rsidR="00352971" w:rsidRPr="00DB7368" w:rsidRDefault="00352971" w:rsidP="00443513">
      <w:pPr>
        <w:autoSpaceDE w:val="0"/>
        <w:autoSpaceDN w:val="0"/>
        <w:adjustRightInd w:val="0"/>
        <w:ind w:left="426"/>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bCs/>
        </w:rPr>
        <w:t xml:space="preserve">  zajęcia prowadzone w ramach pomocy psychologiczno-pedagogicznej, w tym:</w:t>
      </w:r>
    </w:p>
    <w:p w:rsidR="00B03105" w:rsidRPr="00DB7368" w:rsidRDefault="00B03105" w:rsidP="00727DAB">
      <w:pPr>
        <w:numPr>
          <w:ilvl w:val="0"/>
          <w:numId w:val="153"/>
        </w:numPr>
        <w:autoSpaceDE w:val="0"/>
        <w:autoSpaceDN w:val="0"/>
        <w:adjustRightInd w:val="0"/>
        <w:jc w:val="both"/>
        <w:rPr>
          <w:rFonts w:ascii="Cambria" w:hAnsi="Cambria" w:cs="Arial"/>
          <w:bCs/>
        </w:rPr>
      </w:pPr>
      <w:r w:rsidRPr="00DB7368">
        <w:rPr>
          <w:rFonts w:ascii="Cambria" w:hAnsi="Cambria" w:cs="Arial"/>
          <w:bCs/>
        </w:rPr>
        <w:t>dydaktyczno –wyrównawcze,</w:t>
      </w:r>
    </w:p>
    <w:p w:rsidR="00B03105" w:rsidRPr="00DB7368" w:rsidRDefault="00B03105" w:rsidP="00727DAB">
      <w:pPr>
        <w:numPr>
          <w:ilvl w:val="0"/>
          <w:numId w:val="153"/>
        </w:numPr>
        <w:autoSpaceDE w:val="0"/>
        <w:autoSpaceDN w:val="0"/>
        <w:adjustRightInd w:val="0"/>
        <w:jc w:val="both"/>
        <w:rPr>
          <w:rFonts w:ascii="Cambria" w:hAnsi="Cambria" w:cs="Arial"/>
          <w:bCs/>
        </w:rPr>
      </w:pPr>
      <w:r w:rsidRPr="00DB7368">
        <w:rPr>
          <w:rFonts w:ascii="Cambria" w:hAnsi="Cambria" w:cs="Arial"/>
          <w:bCs/>
        </w:rPr>
        <w:t xml:space="preserve">zajęcia specjalistyczne dla uczniów wymagających szczególnego wsparcia w    </w:t>
      </w:r>
    </w:p>
    <w:p w:rsidR="00B03105" w:rsidRPr="00DB7368" w:rsidRDefault="00B03105" w:rsidP="00443513">
      <w:pPr>
        <w:autoSpaceDE w:val="0"/>
        <w:autoSpaceDN w:val="0"/>
        <w:adjustRightInd w:val="0"/>
        <w:ind w:left="426" w:hanging="426"/>
        <w:jc w:val="both"/>
        <w:rPr>
          <w:rFonts w:ascii="Cambria" w:hAnsi="Cambria" w:cs="Arial"/>
          <w:bCs/>
        </w:rPr>
      </w:pPr>
      <w:r w:rsidRPr="00DB7368">
        <w:rPr>
          <w:rFonts w:ascii="Cambria" w:hAnsi="Cambria" w:cs="Arial"/>
          <w:bCs/>
        </w:rPr>
        <w:t xml:space="preserve">                       rozwoju lub pomocy psychologiczno –pedagogicznej;</w:t>
      </w:r>
    </w:p>
    <w:p w:rsidR="00352971" w:rsidRPr="00DB7368" w:rsidRDefault="00352971" w:rsidP="00443513">
      <w:pPr>
        <w:autoSpaceDE w:val="0"/>
        <w:autoSpaceDN w:val="0"/>
        <w:adjustRightInd w:val="0"/>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bCs/>
        </w:rPr>
        <w:t xml:space="preserve"> zajęcia rewalidacyjne dla uczniów niepełnosprawnych;</w:t>
      </w:r>
    </w:p>
    <w:p w:rsidR="00352971" w:rsidRPr="00DB7368" w:rsidRDefault="00352971" w:rsidP="00443513">
      <w:pPr>
        <w:autoSpaceDE w:val="0"/>
        <w:autoSpaceDN w:val="0"/>
        <w:adjustRightInd w:val="0"/>
        <w:ind w:left="426"/>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bCs/>
          <w:color w:val="FF0000"/>
        </w:rPr>
        <w:t xml:space="preserve"> </w:t>
      </w:r>
      <w:r w:rsidRPr="00DB7368">
        <w:rPr>
          <w:rFonts w:ascii="Cambria" w:hAnsi="Cambria" w:cs="Arial"/>
          <w:bCs/>
        </w:rPr>
        <w:t xml:space="preserve">zajęcia </w:t>
      </w:r>
      <w:r w:rsidRPr="00DB7368">
        <w:rPr>
          <w:rFonts w:ascii="Cambria" w:hAnsi="Cambria" w:cs="Arial"/>
        </w:rPr>
        <w:t>edukacyjne, o których mowa w przepisach wydanych na podstawie art. 12  ust. o których mowa w przepisach wydanych na podstawie art. 4 ust. 3 ustawy z  dnia stycznia 1993 r. o planowaniu rodziny, ochronie płodu ludzkiego i warunkach dopuszczalności przerywania ciąży (Dz. U. Nr 17, poz. 78, z późn. zm.4)), organizowane w trybie określonym w tych przepisach;</w:t>
      </w:r>
    </w:p>
    <w:p w:rsidR="00352971" w:rsidRPr="00DB7368" w:rsidRDefault="00352971" w:rsidP="00443513">
      <w:pPr>
        <w:autoSpaceDE w:val="0"/>
        <w:autoSpaceDN w:val="0"/>
        <w:adjustRightInd w:val="0"/>
        <w:ind w:left="426"/>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rPr>
        <w:t>zajęcia edukacyjne, które organizuje dyrektor szkoły, za zgodą organu prowadzącego szkołę i po zasięgnięciu opinii rady pedagogicznej  i rady rodziców;</w:t>
      </w:r>
    </w:p>
    <w:p w:rsidR="001A498C" w:rsidRPr="00DB7368" w:rsidRDefault="001A498C" w:rsidP="00443513">
      <w:pPr>
        <w:autoSpaceDE w:val="0"/>
        <w:autoSpaceDN w:val="0"/>
        <w:adjustRightInd w:val="0"/>
        <w:jc w:val="both"/>
        <w:rPr>
          <w:rFonts w:ascii="Cambria" w:hAnsi="Cambria" w:cs="Arial"/>
          <w:bCs/>
        </w:rPr>
      </w:pPr>
    </w:p>
    <w:p w:rsidR="00B03105" w:rsidRPr="00DB7368" w:rsidRDefault="00B03105" w:rsidP="00727DAB">
      <w:pPr>
        <w:numPr>
          <w:ilvl w:val="0"/>
          <w:numId w:val="37"/>
        </w:numPr>
        <w:autoSpaceDE w:val="0"/>
        <w:autoSpaceDN w:val="0"/>
        <w:adjustRightInd w:val="0"/>
        <w:ind w:left="426" w:hanging="426"/>
        <w:jc w:val="both"/>
        <w:rPr>
          <w:rFonts w:ascii="Cambria" w:hAnsi="Cambria" w:cs="Arial"/>
          <w:bCs/>
        </w:rPr>
      </w:pPr>
      <w:r w:rsidRPr="00DB7368">
        <w:rPr>
          <w:rFonts w:ascii="Cambria" w:hAnsi="Cambria" w:cs="Arial"/>
        </w:rPr>
        <w:t>dodatkowe zajęcia edukacyjne, do których zalicza się:</w:t>
      </w:r>
    </w:p>
    <w:p w:rsidR="00B03105" w:rsidRPr="00DB7368" w:rsidRDefault="00B03105" w:rsidP="00443513">
      <w:pPr>
        <w:autoSpaceDE w:val="0"/>
        <w:autoSpaceDN w:val="0"/>
        <w:adjustRightInd w:val="0"/>
        <w:ind w:left="426"/>
        <w:jc w:val="both"/>
        <w:rPr>
          <w:rFonts w:ascii="Cambria" w:hAnsi="Cambria" w:cs="Arial"/>
          <w:bCs/>
        </w:rPr>
      </w:pPr>
    </w:p>
    <w:p w:rsidR="00B03105" w:rsidRPr="00DB7368" w:rsidRDefault="00B03105" w:rsidP="00727DAB">
      <w:pPr>
        <w:numPr>
          <w:ilvl w:val="0"/>
          <w:numId w:val="152"/>
        </w:numPr>
        <w:autoSpaceDE w:val="0"/>
        <w:autoSpaceDN w:val="0"/>
        <w:adjustRightInd w:val="0"/>
        <w:ind w:left="567" w:hanging="283"/>
        <w:jc w:val="both"/>
        <w:rPr>
          <w:rFonts w:ascii="Cambria" w:hAnsi="Cambria" w:cs="Arial"/>
        </w:rPr>
      </w:pPr>
      <w:r w:rsidRPr="00DB7368">
        <w:rPr>
          <w:rFonts w:ascii="Cambria" w:hAnsi="Cambria" w:cs="Arial"/>
        </w:rPr>
        <w:t>zajęcia z języka obcego nowożytnego innego niż język obcy nowożytny nauczany w  ramach obowiązkowych zajęć edukacyjnych.</w:t>
      </w:r>
    </w:p>
    <w:p w:rsidR="00B03105" w:rsidRPr="00DB7368" w:rsidRDefault="00B03105" w:rsidP="00443513">
      <w:pPr>
        <w:autoSpaceDE w:val="0"/>
        <w:autoSpaceDN w:val="0"/>
        <w:adjustRightInd w:val="0"/>
        <w:ind w:left="567"/>
        <w:jc w:val="both"/>
        <w:rPr>
          <w:rFonts w:ascii="Cambria" w:hAnsi="Cambria" w:cs="Arial"/>
        </w:rPr>
      </w:pPr>
    </w:p>
    <w:p w:rsidR="00B03105" w:rsidRPr="00DB7368" w:rsidRDefault="00B03105" w:rsidP="00443513">
      <w:pPr>
        <w:autoSpaceDE w:val="0"/>
        <w:autoSpaceDN w:val="0"/>
        <w:adjustRightInd w:val="0"/>
        <w:ind w:left="567" w:hanging="283"/>
        <w:jc w:val="both"/>
        <w:rPr>
          <w:rFonts w:ascii="Cambria" w:hAnsi="Cambria" w:cs="Arial"/>
        </w:rPr>
      </w:pPr>
      <w:r w:rsidRPr="00DB7368">
        <w:rPr>
          <w:rFonts w:ascii="Cambria" w:hAnsi="Cambria" w:cs="Arial"/>
        </w:rPr>
        <w:t>b) zajęcia, dla których nie została ustalona podstawa programowa, lecz program nauczania tych zajęć został włączony do szkoln</w:t>
      </w:r>
      <w:r w:rsidR="00BE4339" w:rsidRPr="00DB7368">
        <w:rPr>
          <w:rFonts w:ascii="Cambria" w:hAnsi="Cambria" w:cs="Arial"/>
        </w:rPr>
        <w:t>ego zestawu programów nauczania.</w:t>
      </w:r>
    </w:p>
    <w:p w:rsidR="00B03105" w:rsidRPr="00DB7368" w:rsidRDefault="00B03105" w:rsidP="00443513">
      <w:pPr>
        <w:autoSpaceDE w:val="0"/>
        <w:autoSpaceDN w:val="0"/>
        <w:adjustRightInd w:val="0"/>
        <w:jc w:val="both"/>
        <w:rPr>
          <w:rFonts w:ascii="Cambria" w:hAnsi="Cambria" w:cs="Arial"/>
          <w:bCs/>
          <w:color w:val="FF0000"/>
        </w:rPr>
      </w:pPr>
    </w:p>
    <w:p w:rsidR="00B03105" w:rsidRPr="00DB7368" w:rsidRDefault="00B03105" w:rsidP="00443513">
      <w:pPr>
        <w:tabs>
          <w:tab w:val="left" w:pos="426"/>
        </w:tabs>
        <w:autoSpaceDE w:val="0"/>
        <w:autoSpaceDN w:val="0"/>
        <w:adjustRightInd w:val="0"/>
        <w:jc w:val="both"/>
        <w:rPr>
          <w:rFonts w:ascii="Cambria" w:hAnsi="Cambria" w:cs="Arial"/>
          <w:color w:val="000000"/>
        </w:rPr>
      </w:pPr>
      <w:r w:rsidRPr="00DB7368">
        <w:rPr>
          <w:rFonts w:ascii="Cambria" w:hAnsi="Cambria" w:cs="Arial"/>
          <w:b/>
          <w:color w:val="000000"/>
        </w:rPr>
        <w:t xml:space="preserve">      2</w:t>
      </w:r>
      <w:r w:rsidRPr="00DB7368">
        <w:rPr>
          <w:rFonts w:ascii="Cambria" w:hAnsi="Cambria" w:cs="Arial"/>
          <w:color w:val="000000"/>
        </w:rPr>
        <w:t xml:space="preserve">. Zajęcia w szkole prowadzone są: </w:t>
      </w:r>
    </w:p>
    <w:p w:rsidR="009B40BE" w:rsidRPr="00DB7368" w:rsidRDefault="009B40BE"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t>w systemie klasowo - 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rsidR="00B03105" w:rsidRPr="00DB7368" w:rsidRDefault="00B03105" w:rsidP="00443513">
      <w:pPr>
        <w:tabs>
          <w:tab w:val="left" w:pos="426"/>
        </w:tabs>
        <w:autoSpaceDE w:val="0"/>
        <w:autoSpaceDN w:val="0"/>
        <w:adjustRightInd w:val="0"/>
        <w:jc w:val="both"/>
        <w:rPr>
          <w:rFonts w:ascii="Cambria" w:hAnsi="Cambria" w:cs="Arial"/>
          <w:color w:val="000000"/>
        </w:rPr>
      </w:pPr>
      <w:r w:rsidRPr="00DB7368">
        <w:rPr>
          <w:rFonts w:ascii="Cambria" w:hAnsi="Cambria" w:cs="Arial"/>
          <w:color w:val="000000"/>
        </w:rPr>
        <w:t xml:space="preserve"> </w:t>
      </w: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rPr>
      </w:pPr>
      <w:r w:rsidRPr="00DB7368">
        <w:rPr>
          <w:rFonts w:ascii="Cambria" w:hAnsi="Cambria" w:cs="Arial"/>
        </w:rPr>
        <w:t>w grupach  tworzonych z poszczególnych oddziałów, z zachowaniem zasad podziału na grupy, opisanych w niniejszym statucie;</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rPr>
      </w:pPr>
      <w:r w:rsidRPr="00DB7368">
        <w:rPr>
          <w:rFonts w:ascii="Cambria" w:hAnsi="Cambria" w:cs="Arial"/>
        </w:rPr>
        <w:t>w strukturach międzyoddziałowych, tworzonych z uczniów z tego samego etapu edukacyjnego:  zajęcia z języków obcych, informatyki, religii, etyki, zajęcia WF-u, zajęcia artystyczne, techniczne;</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rPr>
        <w:t>w strukturach międzyklasowych, tworzonych z uczniów z różnych poziomów edukacyjnych: zajęcia z j. obcego, specjalistyczne z WF-u, plastyki, techniki;</w:t>
      </w:r>
    </w:p>
    <w:p w:rsidR="00B03105" w:rsidRPr="00DB7368" w:rsidRDefault="00B03105"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t xml:space="preserve">w toku nauczania indywidualnego; </w:t>
      </w:r>
    </w:p>
    <w:p w:rsidR="00B03105" w:rsidRPr="00DB7368" w:rsidRDefault="00B03105"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t>w formie realizacji indywidualnego toku nauczania lub programu nauczania;</w:t>
      </w:r>
    </w:p>
    <w:p w:rsidR="00B03105" w:rsidRPr="00DB7368" w:rsidRDefault="00B03105"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t>w formach realizacji obowiązku szkolnego poza szkołą;</w:t>
      </w:r>
    </w:p>
    <w:p w:rsidR="00B03105" w:rsidRPr="00DB7368" w:rsidRDefault="00B03105"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t>w formie zblokowanych zajęć dla oddziału lub grupy międzyoddziałowej w wymiarze wynikającym z ramowego planu nauczania, ustalonego dla danej klasy w cyklu kształcenia. Dopuszcza się prowadzenie zblokowanych zajęć z: techniki i  wychowania fizycznego   (2 godz.);</w:t>
      </w:r>
    </w:p>
    <w:p w:rsidR="00B03105" w:rsidRPr="00DB7368" w:rsidRDefault="00B03105" w:rsidP="00443513">
      <w:pPr>
        <w:tabs>
          <w:tab w:val="left" w:pos="426"/>
        </w:tabs>
        <w:autoSpaceDE w:val="0"/>
        <w:autoSpaceDN w:val="0"/>
        <w:adjustRightInd w:val="0"/>
        <w:jc w:val="both"/>
        <w:rPr>
          <w:rFonts w:ascii="Cambria" w:hAnsi="Cambria" w:cs="Arial"/>
          <w:color w:val="000000"/>
        </w:rPr>
      </w:pPr>
    </w:p>
    <w:p w:rsidR="00B03105" w:rsidRPr="00DB7368" w:rsidRDefault="00B03105" w:rsidP="00727DAB">
      <w:pPr>
        <w:numPr>
          <w:ilvl w:val="0"/>
          <w:numId w:val="35"/>
        </w:numPr>
        <w:tabs>
          <w:tab w:val="clear" w:pos="720"/>
          <w:tab w:val="left" w:pos="426"/>
        </w:tabs>
        <w:autoSpaceDE w:val="0"/>
        <w:autoSpaceDN w:val="0"/>
        <w:adjustRightInd w:val="0"/>
        <w:ind w:left="0" w:firstLine="0"/>
        <w:jc w:val="both"/>
        <w:rPr>
          <w:rFonts w:ascii="Cambria" w:hAnsi="Cambria" w:cs="Arial"/>
          <w:color w:val="000000"/>
        </w:rPr>
      </w:pPr>
      <w:r w:rsidRPr="00DB7368">
        <w:rPr>
          <w:rFonts w:ascii="Cambria" w:hAnsi="Cambria" w:cs="Arial"/>
          <w:color w:val="000000"/>
        </w:rPr>
        <w:lastRenderedPageBreak/>
        <w:t xml:space="preserve">w systemie wyjazdowym o strukturze międzyoddziałowej i międzyklasowej: obozy naukowe, wycieczki  turystyczne i krajoznawcze, białe i zielone szkoły, wymiany międzynarodowe, obozy szkoleniowo- wypoczynkowe w okresie ferii letnich; </w:t>
      </w:r>
    </w:p>
    <w:p w:rsidR="00B03105" w:rsidRPr="00DB7368" w:rsidRDefault="00B03105" w:rsidP="00443513">
      <w:pPr>
        <w:jc w:val="both"/>
        <w:rPr>
          <w:rFonts w:ascii="Cambria" w:hAnsi="Cambria" w:cs="Arial"/>
          <w:lang w:eastAsia="ar-SA"/>
        </w:rPr>
      </w:pPr>
    </w:p>
    <w:p w:rsidR="00B03105" w:rsidRPr="00DB7368" w:rsidRDefault="004B0B2D" w:rsidP="00727DAB">
      <w:pPr>
        <w:numPr>
          <w:ilvl w:val="0"/>
          <w:numId w:val="38"/>
        </w:numPr>
        <w:tabs>
          <w:tab w:val="left" w:pos="0"/>
          <w:tab w:val="left" w:pos="284"/>
        </w:tabs>
        <w:ind w:left="0" w:firstLine="426"/>
        <w:jc w:val="both"/>
        <w:rPr>
          <w:rFonts w:ascii="Cambria" w:hAnsi="Cambria" w:cs="Arial"/>
          <w:lang w:eastAsia="ar-SA"/>
        </w:rPr>
      </w:pPr>
      <w:r w:rsidRPr="00DB7368">
        <w:rPr>
          <w:rFonts w:ascii="Cambria" w:hAnsi="Cambria" w:cs="Arial"/>
          <w:lang w:eastAsia="ar-SA"/>
        </w:rPr>
        <w:t>Dyrektor S</w:t>
      </w:r>
      <w:r w:rsidR="00B03105" w:rsidRPr="00DB7368">
        <w:rPr>
          <w:rFonts w:ascii="Cambria" w:hAnsi="Cambria" w:cs="Arial"/>
          <w:lang w:eastAsia="ar-SA"/>
        </w:rPr>
        <w:t>zkoły na wniosek Rady Rodziców i Rady Pedagogicznej może wzbogacić proces dydaktyczny o inne formy zajęć, niewymienione w ust.2.</w:t>
      </w:r>
    </w:p>
    <w:p w:rsidR="00B03105" w:rsidRPr="00DB7368" w:rsidRDefault="00B03105" w:rsidP="00443513">
      <w:pPr>
        <w:tabs>
          <w:tab w:val="left" w:pos="0"/>
          <w:tab w:val="left" w:pos="284"/>
        </w:tabs>
        <w:ind w:firstLine="426"/>
        <w:jc w:val="both"/>
        <w:rPr>
          <w:rFonts w:ascii="Cambria" w:hAnsi="Cambria" w:cs="Arial"/>
          <w:lang w:eastAsia="ar-SA"/>
        </w:rPr>
      </w:pPr>
    </w:p>
    <w:p w:rsidR="00443513" w:rsidRDefault="00B03105" w:rsidP="00727DAB">
      <w:pPr>
        <w:numPr>
          <w:ilvl w:val="0"/>
          <w:numId w:val="38"/>
        </w:numPr>
        <w:tabs>
          <w:tab w:val="left" w:pos="0"/>
          <w:tab w:val="left" w:pos="284"/>
        </w:tabs>
        <w:ind w:left="0" w:firstLine="426"/>
        <w:jc w:val="both"/>
        <w:rPr>
          <w:rFonts w:ascii="Cambria" w:hAnsi="Cambria" w:cs="Arial"/>
          <w:lang w:eastAsia="ar-SA"/>
        </w:rPr>
      </w:pPr>
      <w:r w:rsidRPr="00DB7368">
        <w:rPr>
          <w:rFonts w:ascii="Cambria" w:hAnsi="Cambria" w:cs="Arial"/>
          <w:lang w:eastAsia="ar-SA"/>
        </w:rPr>
        <w:t>Zasady podziału na grupy i tworzenia struktur międzyddziałowych  i międzyklasowych:</w:t>
      </w:r>
    </w:p>
    <w:p w:rsidR="00443513" w:rsidRDefault="00443513" w:rsidP="00443513">
      <w:pPr>
        <w:pStyle w:val="Akapitzlist"/>
        <w:spacing w:line="240" w:lineRule="auto"/>
        <w:rPr>
          <w:rFonts w:ascii="Cambria" w:hAnsi="Cambria" w:cs="Arial"/>
          <w:lang w:eastAsia="ar-SA"/>
        </w:rPr>
      </w:pPr>
    </w:p>
    <w:p w:rsidR="00B03105" w:rsidRPr="00443513" w:rsidRDefault="00B03105" w:rsidP="00727DAB">
      <w:pPr>
        <w:numPr>
          <w:ilvl w:val="0"/>
          <w:numId w:val="38"/>
        </w:numPr>
        <w:tabs>
          <w:tab w:val="left" w:pos="0"/>
          <w:tab w:val="left" w:pos="284"/>
        </w:tabs>
        <w:ind w:left="0" w:firstLine="426"/>
        <w:jc w:val="both"/>
        <w:rPr>
          <w:rFonts w:ascii="Cambria" w:hAnsi="Cambria" w:cs="Arial"/>
          <w:lang w:eastAsia="ar-SA"/>
        </w:rPr>
      </w:pPr>
      <w:r w:rsidRPr="00443513">
        <w:rPr>
          <w:rFonts w:ascii="Cambria" w:hAnsi="Cambria" w:cs="Arial"/>
          <w:lang w:eastAsia="ar-SA"/>
        </w:rPr>
        <w:t xml:space="preserve">Na zajęciach </w:t>
      </w:r>
      <w:r w:rsidR="00953399" w:rsidRPr="00443513">
        <w:rPr>
          <w:rFonts w:ascii="Cambria" w:hAnsi="Cambria" w:cs="Arial"/>
          <w:lang w:eastAsia="ar-SA"/>
        </w:rPr>
        <w:t xml:space="preserve">obowiązkowych </w:t>
      </w:r>
      <w:r w:rsidRPr="00443513">
        <w:rPr>
          <w:rFonts w:ascii="Cambria" w:hAnsi="Cambria" w:cs="Arial"/>
          <w:lang w:eastAsia="ar-SA"/>
        </w:rPr>
        <w:t>z informatyki</w:t>
      </w:r>
      <w:r w:rsidR="00953399" w:rsidRPr="00443513">
        <w:rPr>
          <w:rFonts w:ascii="Cambria" w:hAnsi="Cambria" w:cs="Arial"/>
          <w:lang w:eastAsia="ar-SA"/>
        </w:rPr>
        <w:t xml:space="preserve"> w klasach IV -VIII</w:t>
      </w:r>
      <w:r w:rsidRPr="00443513">
        <w:rPr>
          <w:rFonts w:ascii="Cambria" w:hAnsi="Cambria" w:cs="Arial"/>
          <w:lang w:eastAsia="ar-SA"/>
        </w:rPr>
        <w:t xml:space="preserve">,  dokonuje się podziału na grupy w oddziałach liczących powyżej 24 uczniów. </w:t>
      </w:r>
      <w:r w:rsidR="00026D4B" w:rsidRPr="00443513">
        <w:rPr>
          <w:rFonts w:ascii="Cambria" w:hAnsi="Cambria" w:cs="Arial"/>
          <w:lang w:eastAsia="ar-SA"/>
        </w:rPr>
        <w:t>Liczba uczniów w grupie nie może przekraczać liczby stanowisk komputerowych w pracowni komputerowej;</w:t>
      </w:r>
    </w:p>
    <w:p w:rsidR="00B03105" w:rsidRPr="00DB7368" w:rsidRDefault="00B03105" w:rsidP="00443513">
      <w:pPr>
        <w:tabs>
          <w:tab w:val="left" w:pos="426"/>
        </w:tabs>
        <w:ind w:firstLine="426"/>
        <w:jc w:val="both"/>
        <w:rPr>
          <w:rFonts w:ascii="Cambria" w:hAnsi="Cambria" w:cs="Arial"/>
          <w:i/>
          <w:lang w:eastAsia="ar-SA"/>
        </w:rPr>
      </w:pPr>
    </w:p>
    <w:p w:rsidR="00B03105" w:rsidRPr="00DB7368" w:rsidRDefault="00B03105" w:rsidP="00727DAB">
      <w:pPr>
        <w:numPr>
          <w:ilvl w:val="0"/>
          <w:numId w:val="36"/>
        </w:numPr>
        <w:tabs>
          <w:tab w:val="left" w:pos="360"/>
          <w:tab w:val="left" w:pos="426"/>
        </w:tabs>
        <w:ind w:firstLine="426"/>
        <w:jc w:val="both"/>
        <w:rPr>
          <w:rFonts w:ascii="Cambria" w:hAnsi="Cambria" w:cs="Arial"/>
          <w:lang w:eastAsia="ar-SA"/>
        </w:rPr>
      </w:pPr>
      <w:r w:rsidRPr="00DB7368">
        <w:rPr>
          <w:rFonts w:ascii="Cambria" w:hAnsi="Cambria" w:cs="Arial"/>
          <w:lang w:eastAsia="ar-SA"/>
        </w:rPr>
        <w:t xml:space="preserve">Na obowiązkowych zajęciach edukacyjnych  z języków obcych, w grupach o różnym stopniu zaawansowania znajomości języka, zajęcia prowadzone są w grupach oddziałowych, międzyoddziałowych i międzyklasowych do 24 uczniów. </w:t>
      </w:r>
    </w:p>
    <w:p w:rsidR="00B03105" w:rsidRPr="00DB7368" w:rsidRDefault="00B03105" w:rsidP="00443513">
      <w:pPr>
        <w:tabs>
          <w:tab w:val="num" w:pos="0"/>
          <w:tab w:val="left" w:pos="360"/>
          <w:tab w:val="left" w:pos="426"/>
        </w:tabs>
        <w:ind w:firstLine="426"/>
        <w:jc w:val="both"/>
        <w:rPr>
          <w:rFonts w:ascii="Cambria" w:hAnsi="Cambria" w:cs="Arial"/>
          <w:lang w:eastAsia="ar-SA"/>
        </w:rPr>
      </w:pPr>
    </w:p>
    <w:p w:rsidR="00B03105" w:rsidRPr="00DB7368" w:rsidRDefault="00B03105" w:rsidP="00727DAB">
      <w:pPr>
        <w:numPr>
          <w:ilvl w:val="0"/>
          <w:numId w:val="36"/>
        </w:numPr>
        <w:tabs>
          <w:tab w:val="left" w:pos="360"/>
          <w:tab w:val="left" w:pos="426"/>
          <w:tab w:val="left" w:pos="851"/>
        </w:tabs>
        <w:ind w:firstLine="426"/>
        <w:jc w:val="both"/>
        <w:rPr>
          <w:rFonts w:ascii="Cambria" w:hAnsi="Cambria" w:cs="Arial"/>
          <w:lang w:eastAsia="ar-SA"/>
        </w:rPr>
      </w:pPr>
      <w:r w:rsidRPr="00DB7368">
        <w:rPr>
          <w:rFonts w:ascii="Cambria" w:hAnsi="Cambria" w:cs="Arial"/>
          <w:lang w:eastAsia="ar-SA"/>
        </w:rPr>
        <w:t>Zajęcia wychowania fizycznego prowadzone są w grupach liczących do 26 uczniów. Dopuszcza się tworzenie grup międzyoddziałowych lub międzyklasowych.</w:t>
      </w:r>
    </w:p>
    <w:p w:rsidR="00B03105" w:rsidRPr="00DB7368" w:rsidRDefault="00B03105" w:rsidP="00443513">
      <w:pPr>
        <w:tabs>
          <w:tab w:val="num" w:pos="0"/>
          <w:tab w:val="left" w:pos="360"/>
          <w:tab w:val="left" w:pos="426"/>
        </w:tabs>
        <w:ind w:firstLine="426"/>
        <w:jc w:val="both"/>
        <w:rPr>
          <w:rFonts w:ascii="Cambria" w:hAnsi="Cambria" w:cs="Arial"/>
          <w:lang w:eastAsia="ar-SA"/>
        </w:rPr>
      </w:pPr>
    </w:p>
    <w:p w:rsidR="00B03105" w:rsidRPr="00DB7368" w:rsidRDefault="004A35C2" w:rsidP="00727DAB">
      <w:pPr>
        <w:numPr>
          <w:ilvl w:val="0"/>
          <w:numId w:val="36"/>
        </w:numPr>
        <w:tabs>
          <w:tab w:val="left" w:pos="360"/>
          <w:tab w:val="left" w:pos="426"/>
          <w:tab w:val="left" w:pos="851"/>
        </w:tabs>
        <w:ind w:firstLine="426"/>
        <w:jc w:val="both"/>
        <w:rPr>
          <w:rFonts w:ascii="Cambria" w:hAnsi="Cambria" w:cs="Arial"/>
          <w:lang w:eastAsia="ar-SA"/>
        </w:rPr>
      </w:pPr>
      <w:r>
        <w:rPr>
          <w:rFonts w:ascii="Cambria" w:hAnsi="Cambria" w:cs="Arial"/>
          <w:lang w:eastAsia="ar-SA"/>
        </w:rPr>
        <w:t xml:space="preserve">Zajęcia wychowania fizycznego </w:t>
      </w:r>
      <w:r w:rsidR="00B03105" w:rsidRPr="00DB7368">
        <w:rPr>
          <w:rFonts w:ascii="Cambria" w:hAnsi="Cambria" w:cs="Arial"/>
          <w:lang w:eastAsia="ar-SA"/>
        </w:rPr>
        <w:t xml:space="preserve"> mogą być prowadzone łącznie dla dziewcząt  i chłopców.</w:t>
      </w:r>
    </w:p>
    <w:p w:rsidR="00B03105" w:rsidRPr="00DB7368" w:rsidRDefault="00B03105" w:rsidP="00443513">
      <w:pPr>
        <w:tabs>
          <w:tab w:val="num" w:pos="0"/>
          <w:tab w:val="left" w:pos="360"/>
          <w:tab w:val="left" w:pos="426"/>
        </w:tabs>
        <w:ind w:firstLine="426"/>
        <w:jc w:val="both"/>
        <w:rPr>
          <w:rFonts w:ascii="Cambria" w:hAnsi="Cambria" w:cs="Arial"/>
          <w:lang w:eastAsia="ar-SA"/>
        </w:rPr>
      </w:pPr>
    </w:p>
    <w:p w:rsidR="00B03105" w:rsidRPr="00DB7368" w:rsidRDefault="00B03105" w:rsidP="00727DAB">
      <w:pPr>
        <w:numPr>
          <w:ilvl w:val="0"/>
          <w:numId w:val="36"/>
        </w:numPr>
        <w:tabs>
          <w:tab w:val="left" w:pos="360"/>
          <w:tab w:val="left" w:pos="426"/>
          <w:tab w:val="left" w:pos="851"/>
        </w:tabs>
        <w:ind w:firstLine="426"/>
        <w:jc w:val="both"/>
        <w:rPr>
          <w:rFonts w:ascii="Cambria" w:hAnsi="Cambria" w:cs="Arial"/>
          <w:lang w:eastAsia="ar-SA"/>
        </w:rPr>
      </w:pPr>
      <w:r w:rsidRPr="00DB7368">
        <w:rPr>
          <w:rFonts w:ascii="Cambria" w:hAnsi="Cambria" w:cs="Arial"/>
          <w:lang w:eastAsia="ar-SA"/>
        </w:rPr>
        <w:t xml:space="preserve"> Na zajęciach edukacyjnych z zakresu kształcenia ogólnego, jeżeli z programu wynika konieczność prowadzenia ćwiczeń, w tym laboratoryjnych (przyroda, </w:t>
      </w:r>
      <w:r w:rsidR="00393910" w:rsidRPr="00DB7368">
        <w:rPr>
          <w:rFonts w:ascii="Cambria" w:hAnsi="Cambria" w:cs="Arial"/>
          <w:lang w:eastAsia="ar-SA"/>
        </w:rPr>
        <w:t xml:space="preserve">fizyka , chemia, </w:t>
      </w:r>
      <w:r w:rsidRPr="00DB7368">
        <w:rPr>
          <w:rFonts w:ascii="Cambria" w:hAnsi="Cambria" w:cs="Arial"/>
          <w:lang w:eastAsia="ar-SA"/>
        </w:rPr>
        <w:t>technika) dokonuje się podziału na grupy</w:t>
      </w:r>
      <w:r w:rsidR="00A11C84" w:rsidRPr="00DB7368">
        <w:rPr>
          <w:rFonts w:ascii="Cambria" w:hAnsi="Cambria" w:cs="Arial"/>
          <w:lang w:eastAsia="ar-SA"/>
        </w:rPr>
        <w:t xml:space="preserve"> na nie więcej niż połowie godzin obowiązkowych</w:t>
      </w:r>
      <w:r w:rsidRPr="00DB7368">
        <w:rPr>
          <w:rFonts w:ascii="Cambria" w:hAnsi="Cambria" w:cs="Arial"/>
          <w:lang w:eastAsia="ar-SA"/>
        </w:rPr>
        <w:t>, jeżeli oddział liczy 31 uczniów i wi</w:t>
      </w:r>
      <w:r w:rsidR="00A11C84" w:rsidRPr="00DB7368">
        <w:rPr>
          <w:rFonts w:ascii="Cambria" w:hAnsi="Cambria" w:cs="Arial"/>
          <w:lang w:eastAsia="ar-SA"/>
        </w:rPr>
        <w:t>ęcej;</w:t>
      </w:r>
    </w:p>
    <w:p w:rsidR="00B03105" w:rsidRPr="00DB7368" w:rsidRDefault="00B03105" w:rsidP="00443513">
      <w:pPr>
        <w:tabs>
          <w:tab w:val="num" w:pos="0"/>
          <w:tab w:val="left" w:pos="360"/>
          <w:tab w:val="left" w:pos="426"/>
        </w:tabs>
        <w:ind w:firstLine="426"/>
        <w:jc w:val="both"/>
        <w:rPr>
          <w:rFonts w:ascii="Cambria" w:hAnsi="Cambria" w:cs="Arial"/>
          <w:lang w:eastAsia="ar-SA"/>
        </w:rPr>
      </w:pPr>
    </w:p>
    <w:p w:rsidR="00B03105" w:rsidRPr="00DB7368" w:rsidRDefault="00B03105" w:rsidP="00727DAB">
      <w:pPr>
        <w:numPr>
          <w:ilvl w:val="0"/>
          <w:numId w:val="36"/>
        </w:numPr>
        <w:tabs>
          <w:tab w:val="left" w:pos="360"/>
          <w:tab w:val="left" w:pos="426"/>
          <w:tab w:val="left" w:pos="851"/>
        </w:tabs>
        <w:ind w:firstLine="426"/>
        <w:jc w:val="both"/>
        <w:rPr>
          <w:rFonts w:ascii="Cambria" w:hAnsi="Cambria" w:cs="Arial"/>
          <w:lang w:eastAsia="ar-SA"/>
        </w:rPr>
      </w:pPr>
      <w:r w:rsidRPr="00DB7368">
        <w:rPr>
          <w:rFonts w:ascii="Cambria" w:hAnsi="Cambria" w:cs="Arial"/>
          <w:lang w:eastAsia="ar-SA"/>
        </w:rPr>
        <w:t>W szkole może być utworzony oddział integracyjny liczący od 15 do 20 uczniów, w tym od 3 do 5 uczniów niepełnosprawnych.</w:t>
      </w:r>
    </w:p>
    <w:p w:rsidR="00B03105" w:rsidRPr="00DB7368" w:rsidRDefault="00B03105" w:rsidP="00443513">
      <w:pPr>
        <w:tabs>
          <w:tab w:val="left" w:pos="360"/>
          <w:tab w:val="left" w:pos="426"/>
        </w:tabs>
        <w:ind w:firstLine="426"/>
        <w:jc w:val="both"/>
        <w:rPr>
          <w:rFonts w:ascii="Cambria" w:hAnsi="Cambria" w:cs="Arial"/>
          <w:lang w:eastAsia="ar-SA"/>
        </w:rPr>
      </w:pPr>
    </w:p>
    <w:p w:rsidR="00B03105" w:rsidRPr="00DB7368" w:rsidRDefault="00963376" w:rsidP="00443513">
      <w:pPr>
        <w:tabs>
          <w:tab w:val="left" w:pos="360"/>
        </w:tabs>
        <w:ind w:firstLine="426"/>
        <w:jc w:val="both"/>
        <w:rPr>
          <w:rFonts w:ascii="Cambria" w:hAnsi="Cambria" w:cs="Arial"/>
          <w:bCs/>
        </w:rPr>
      </w:pPr>
      <w:r w:rsidRPr="00DB7368">
        <w:rPr>
          <w:rFonts w:ascii="Cambria" w:hAnsi="Cambria" w:cs="Arial"/>
          <w:b/>
          <w:bCs/>
        </w:rPr>
        <w:t>§ 6</w:t>
      </w:r>
      <w:r w:rsidR="00796E16" w:rsidRPr="00DB7368">
        <w:rPr>
          <w:rFonts w:ascii="Cambria" w:hAnsi="Cambria" w:cs="Arial"/>
          <w:b/>
          <w:bCs/>
        </w:rPr>
        <w:t>0</w:t>
      </w:r>
      <w:r w:rsidR="00B03105" w:rsidRPr="00DB7368">
        <w:rPr>
          <w:rFonts w:ascii="Cambria" w:hAnsi="Cambria" w:cs="Arial"/>
          <w:b/>
          <w:bCs/>
        </w:rPr>
        <w:t>.</w:t>
      </w:r>
      <w:r w:rsidR="00B03105" w:rsidRPr="00DB7368">
        <w:rPr>
          <w:rFonts w:ascii="Cambria" w:hAnsi="Cambria" w:cs="Arial"/>
          <w:bCs/>
        </w:rPr>
        <w:t xml:space="preserve">  </w:t>
      </w:r>
      <w:r w:rsidR="00B03105" w:rsidRPr="00DB7368">
        <w:rPr>
          <w:rFonts w:ascii="Cambria" w:hAnsi="Cambria" w:cs="Arial"/>
          <w:b/>
          <w:bCs/>
        </w:rPr>
        <w:t>Organizacja nauki religii/etyki i WDŻ-u.</w:t>
      </w:r>
    </w:p>
    <w:p w:rsidR="00B03105" w:rsidRPr="00DB7368" w:rsidRDefault="00B03105" w:rsidP="00443513">
      <w:pPr>
        <w:tabs>
          <w:tab w:val="left" w:pos="360"/>
        </w:tabs>
        <w:ind w:firstLine="426"/>
        <w:jc w:val="both"/>
        <w:rPr>
          <w:rFonts w:ascii="Cambria" w:hAnsi="Cambria" w:cs="Arial"/>
          <w:bCs/>
        </w:rPr>
      </w:pPr>
    </w:p>
    <w:p w:rsidR="00B03105" w:rsidRPr="00DB7368" w:rsidRDefault="00B03105" w:rsidP="00443513">
      <w:pPr>
        <w:tabs>
          <w:tab w:val="left" w:pos="360"/>
        </w:tabs>
        <w:ind w:firstLine="426"/>
        <w:jc w:val="both"/>
        <w:rPr>
          <w:rFonts w:ascii="Cambria" w:hAnsi="Cambria" w:cs="Arial"/>
          <w:lang w:eastAsia="ar-SA"/>
        </w:rPr>
      </w:pPr>
      <w:r w:rsidRPr="00DB7368">
        <w:rPr>
          <w:rFonts w:ascii="Cambria" w:hAnsi="Cambria" w:cs="Arial"/>
          <w:bCs/>
        </w:rPr>
        <w:t xml:space="preserve">1. </w:t>
      </w:r>
      <w:r w:rsidR="004B0B2D" w:rsidRPr="00DB7368">
        <w:rPr>
          <w:rFonts w:ascii="Cambria" w:hAnsi="Cambria" w:cs="Arial"/>
          <w:lang w:eastAsia="ar-SA"/>
        </w:rPr>
        <w:t>Uczniom szkoły</w:t>
      </w:r>
      <w:r w:rsidRPr="00DB7368">
        <w:rPr>
          <w:rFonts w:ascii="Cambria" w:hAnsi="Cambria" w:cs="Arial"/>
          <w:lang w:eastAsia="ar-SA"/>
        </w:rPr>
        <w:t xml:space="preserve"> na życzenie rodziców (prawnych opiekunów) szkoła organizuje naukę religii/etyki zgodnie z odrębnymi przepisami.</w:t>
      </w:r>
    </w:p>
    <w:p w:rsidR="00B03105" w:rsidRPr="00DB7368" w:rsidRDefault="00B03105" w:rsidP="00443513">
      <w:pPr>
        <w:tabs>
          <w:tab w:val="left" w:pos="360"/>
        </w:tabs>
        <w:ind w:firstLine="567"/>
        <w:jc w:val="both"/>
        <w:rPr>
          <w:rFonts w:ascii="Cambria" w:hAnsi="Cambria" w:cs="Arial"/>
          <w:lang w:eastAsia="ar-SA"/>
        </w:rPr>
      </w:pPr>
    </w:p>
    <w:p w:rsidR="00B03105" w:rsidRPr="00DB7368" w:rsidRDefault="00B03105" w:rsidP="00443513">
      <w:pPr>
        <w:tabs>
          <w:tab w:val="left" w:pos="360"/>
        </w:tabs>
        <w:jc w:val="both"/>
        <w:rPr>
          <w:rFonts w:ascii="Cambria" w:hAnsi="Cambria" w:cs="Arial"/>
          <w:lang w:eastAsia="ar-SA"/>
        </w:rPr>
      </w:pPr>
      <w:r w:rsidRPr="00DB7368">
        <w:rPr>
          <w:rFonts w:ascii="Cambria" w:hAnsi="Cambria" w:cs="Arial"/>
          <w:lang w:eastAsia="ar-SA"/>
        </w:rPr>
        <w:t xml:space="preserve">         2. Życzenie, o którym mowa w ust. 1 jest wyrażane w formie pisemnego oświadczenia. Oświadczenie nie musi  ponawiane w kolejnym roku szkolnym, może jednak </w:t>
      </w:r>
      <w:r w:rsidR="006F119B" w:rsidRPr="00DB7368">
        <w:rPr>
          <w:rFonts w:ascii="Cambria" w:hAnsi="Cambria" w:cs="Arial"/>
          <w:lang w:eastAsia="ar-SA"/>
        </w:rPr>
        <w:t xml:space="preserve">być </w:t>
      </w:r>
      <w:r w:rsidRPr="00DB7368">
        <w:rPr>
          <w:rFonts w:ascii="Cambria" w:hAnsi="Cambria" w:cs="Arial"/>
          <w:lang w:eastAsia="ar-SA"/>
        </w:rPr>
        <w:t xml:space="preserve">zmienione. </w:t>
      </w:r>
    </w:p>
    <w:p w:rsidR="00B03105" w:rsidRPr="00DB7368" w:rsidRDefault="00B03105" w:rsidP="00443513">
      <w:pPr>
        <w:tabs>
          <w:tab w:val="left" w:pos="360"/>
        </w:tabs>
        <w:ind w:firstLine="567"/>
        <w:jc w:val="both"/>
        <w:rPr>
          <w:rFonts w:ascii="Cambria" w:hAnsi="Cambria" w:cs="Arial"/>
          <w:lang w:eastAsia="ar-SA"/>
        </w:rPr>
      </w:pPr>
    </w:p>
    <w:p w:rsidR="00B03105" w:rsidRPr="00DB7368" w:rsidRDefault="00B03105" w:rsidP="00443513">
      <w:pPr>
        <w:tabs>
          <w:tab w:val="left" w:pos="360"/>
        </w:tabs>
        <w:ind w:firstLine="567"/>
        <w:jc w:val="both"/>
        <w:rPr>
          <w:rFonts w:ascii="Cambria" w:hAnsi="Cambria" w:cs="Arial"/>
          <w:lang w:eastAsia="ar-SA"/>
        </w:rPr>
      </w:pPr>
      <w:r w:rsidRPr="00DB7368">
        <w:rPr>
          <w:rFonts w:ascii="Cambria" w:hAnsi="Cambria" w:cs="Arial"/>
          <w:lang w:eastAsia="ar-SA"/>
        </w:rPr>
        <w:t>3. W przypadku, gdy na zajęcia religii konkretnego wyznania lub etyki zgłosi się mniej niż 7 uczniów z danego oddziały, zajęcia te mogą być organizowane w formie zajęć międzyoddziałowych lub międzyklasowych, zaś w przypadku, gdy w całej szkole liczba chętnych na te zajęcia będzie mniejsza niż 7 osób, dyrektor szkoły przekazuje deklaracje rodziców do organu prowadzącego. Organ prowadzący organizuje naukę religii lub etyki w formie zajęć międzyszkolnych.</w:t>
      </w:r>
    </w:p>
    <w:p w:rsidR="00B03105" w:rsidRPr="00DB7368" w:rsidRDefault="00B03105" w:rsidP="00443513">
      <w:pPr>
        <w:tabs>
          <w:tab w:val="left" w:pos="360"/>
        </w:tabs>
        <w:ind w:firstLine="567"/>
        <w:jc w:val="both"/>
        <w:rPr>
          <w:rFonts w:ascii="Cambria" w:hAnsi="Cambria" w:cs="Arial"/>
          <w:lang w:eastAsia="ar-SA"/>
        </w:rPr>
      </w:pPr>
    </w:p>
    <w:p w:rsidR="00B03105" w:rsidRPr="00DB7368" w:rsidRDefault="00B03105" w:rsidP="00443513">
      <w:pPr>
        <w:tabs>
          <w:tab w:val="left" w:pos="360"/>
        </w:tabs>
        <w:ind w:firstLine="567"/>
        <w:jc w:val="both"/>
        <w:rPr>
          <w:rFonts w:ascii="Cambria" w:hAnsi="Cambria" w:cs="Arial"/>
          <w:lang w:eastAsia="ar-SA"/>
        </w:rPr>
      </w:pPr>
      <w:r w:rsidRPr="00DB7368">
        <w:rPr>
          <w:rFonts w:ascii="Cambria" w:hAnsi="Cambria" w:cs="Arial"/>
          <w:lang w:eastAsia="ar-SA"/>
        </w:rPr>
        <w:t>4. W sytuacjach, jak w ust. 3, podstawę wpisania ocen z religii lub etyki do arkusza ocen i na świadectwie stanowi zaświadczenie wydane przez katechetę, nauczyciela etyki prowadzących zajęcia w grupach międzyszkolnych.</w:t>
      </w:r>
    </w:p>
    <w:p w:rsidR="00B03105" w:rsidRPr="00DB7368" w:rsidRDefault="00B03105" w:rsidP="00443513">
      <w:pPr>
        <w:tabs>
          <w:tab w:val="left" w:pos="360"/>
        </w:tabs>
        <w:ind w:firstLine="567"/>
        <w:jc w:val="both"/>
        <w:rPr>
          <w:rFonts w:ascii="Cambria" w:hAnsi="Cambria" w:cs="Arial"/>
          <w:lang w:eastAsia="ar-SA"/>
        </w:rPr>
      </w:pPr>
    </w:p>
    <w:p w:rsidR="00B03105" w:rsidRPr="00DB7368" w:rsidRDefault="00B03105" w:rsidP="00443513">
      <w:pPr>
        <w:tabs>
          <w:tab w:val="left" w:pos="360"/>
        </w:tabs>
        <w:ind w:firstLine="567"/>
        <w:jc w:val="both"/>
        <w:rPr>
          <w:rFonts w:ascii="Cambria" w:hAnsi="Cambria" w:cs="Arial"/>
          <w:lang w:eastAsia="ar-SA"/>
        </w:rPr>
      </w:pPr>
      <w:r w:rsidRPr="00DB7368">
        <w:rPr>
          <w:rFonts w:ascii="Cambria" w:hAnsi="Cambria" w:cs="Arial"/>
          <w:lang w:eastAsia="ar-SA"/>
        </w:rPr>
        <w:t xml:space="preserve">5. Udział ucznia w zajęciach religii/etyki jest dobrowolny. Uczeń może uczestniczyć </w:t>
      </w:r>
      <w:r w:rsidRPr="00DB7368">
        <w:rPr>
          <w:rFonts w:ascii="Cambria" w:hAnsi="Cambria" w:cs="Arial"/>
          <w:lang w:eastAsia="ar-SA"/>
        </w:rPr>
        <w:br/>
        <w:t xml:space="preserve">w dwóch rodzajach zajęć.  </w:t>
      </w:r>
    </w:p>
    <w:p w:rsidR="00B03105" w:rsidRPr="00DB7368" w:rsidRDefault="00B03105" w:rsidP="00443513">
      <w:pPr>
        <w:tabs>
          <w:tab w:val="left" w:pos="360"/>
        </w:tabs>
        <w:ind w:firstLine="567"/>
        <w:jc w:val="both"/>
        <w:rPr>
          <w:rFonts w:ascii="Cambria" w:hAnsi="Cambria" w:cs="Arial"/>
          <w:lang w:eastAsia="ar-SA"/>
        </w:rPr>
      </w:pPr>
    </w:p>
    <w:p w:rsidR="00B03105" w:rsidRPr="00DB7368" w:rsidRDefault="00AD105E" w:rsidP="00443513">
      <w:pPr>
        <w:tabs>
          <w:tab w:val="left" w:pos="360"/>
        </w:tabs>
        <w:ind w:firstLine="567"/>
        <w:jc w:val="both"/>
        <w:rPr>
          <w:rFonts w:ascii="Cambria" w:hAnsi="Cambria" w:cs="Arial"/>
          <w:lang w:eastAsia="ar-SA"/>
        </w:rPr>
      </w:pPr>
      <w:r w:rsidRPr="00DB7368">
        <w:rPr>
          <w:rFonts w:ascii="Cambria" w:hAnsi="Cambria" w:cs="Arial"/>
          <w:lang w:eastAsia="ar-SA"/>
        </w:rPr>
        <w:t>6</w:t>
      </w:r>
      <w:r w:rsidR="00B03105" w:rsidRPr="00DB7368">
        <w:rPr>
          <w:rFonts w:ascii="Cambria" w:hAnsi="Cambria" w:cs="Arial"/>
          <w:lang w:eastAsia="ar-SA"/>
        </w:rPr>
        <w:t xml:space="preserve">. W przypadkach, gdy uczeń uczęszczał na zajęcia religii i etyki, do średniej ocen wlicza się </w:t>
      </w:r>
      <w:r w:rsidR="00FF038E" w:rsidRPr="00DB7368">
        <w:rPr>
          <w:rFonts w:ascii="Cambria" w:hAnsi="Cambria" w:cs="Arial"/>
          <w:lang w:eastAsia="ar-SA"/>
        </w:rPr>
        <w:t>każdą z ocen.</w:t>
      </w:r>
    </w:p>
    <w:p w:rsidR="00B03105" w:rsidRPr="00DB7368" w:rsidRDefault="00B03105" w:rsidP="00443513">
      <w:pPr>
        <w:tabs>
          <w:tab w:val="left" w:pos="360"/>
        </w:tabs>
        <w:ind w:firstLine="426"/>
        <w:jc w:val="both"/>
        <w:rPr>
          <w:rFonts w:ascii="Cambria" w:hAnsi="Cambria" w:cs="Arial"/>
          <w:lang w:eastAsia="ar-SA"/>
        </w:rPr>
      </w:pPr>
    </w:p>
    <w:p w:rsidR="00B03105" w:rsidRPr="00DB7368" w:rsidRDefault="00963376" w:rsidP="00443513">
      <w:pPr>
        <w:tabs>
          <w:tab w:val="left" w:pos="360"/>
        </w:tabs>
        <w:ind w:firstLine="426"/>
        <w:jc w:val="both"/>
        <w:rPr>
          <w:rFonts w:ascii="Cambria" w:hAnsi="Cambria" w:cs="Arial"/>
          <w:lang w:eastAsia="ar-SA"/>
        </w:rPr>
      </w:pPr>
      <w:r w:rsidRPr="00DB7368">
        <w:rPr>
          <w:rFonts w:ascii="Cambria" w:hAnsi="Cambria" w:cs="Arial"/>
          <w:b/>
          <w:bCs/>
        </w:rPr>
        <w:lastRenderedPageBreak/>
        <w:t>§ 6</w:t>
      </w:r>
      <w:r w:rsidR="00796E16" w:rsidRPr="00DB7368">
        <w:rPr>
          <w:rFonts w:ascii="Cambria" w:hAnsi="Cambria" w:cs="Arial"/>
          <w:b/>
          <w:bCs/>
        </w:rPr>
        <w:t>1</w:t>
      </w:r>
      <w:r w:rsidR="00B03105" w:rsidRPr="00DB7368">
        <w:rPr>
          <w:rFonts w:ascii="Cambria" w:hAnsi="Cambria" w:cs="Arial"/>
          <w:b/>
          <w:bCs/>
        </w:rPr>
        <w:t>. 1.</w:t>
      </w:r>
      <w:r w:rsidR="00B03105" w:rsidRPr="00DB7368">
        <w:rPr>
          <w:rFonts w:ascii="Cambria" w:hAnsi="Cambria" w:cs="Arial"/>
          <w:bCs/>
        </w:rPr>
        <w:t xml:space="preserve"> Uc</w:t>
      </w:r>
      <w:r w:rsidR="00B03105" w:rsidRPr="00DB7368">
        <w:rPr>
          <w:rFonts w:ascii="Cambria" w:hAnsi="Cambria" w:cs="Arial"/>
          <w:lang w:eastAsia="ar-SA"/>
        </w:rPr>
        <w:t>zniom danego oddziału lub grupie międzyoddziałowej organizuje się zajęcia                 z zakresu wiedzy o życiu seksualnym, o zasadach świadomego i odpowiedzialnego rodzicielstwa w ramach godzin do dyspozycji dyrektora w wymiarze 14 godzin w każdej klasie,  w tym po 5 godzin z podziałem na grupy chłopców i dziewcząt.</w:t>
      </w:r>
    </w:p>
    <w:p w:rsidR="00B03105" w:rsidRPr="00DB7368" w:rsidRDefault="00B03105" w:rsidP="00443513">
      <w:pPr>
        <w:tabs>
          <w:tab w:val="left" w:pos="360"/>
        </w:tabs>
        <w:ind w:firstLine="426"/>
        <w:jc w:val="both"/>
        <w:rPr>
          <w:rFonts w:ascii="Cambria" w:hAnsi="Cambria" w:cs="Arial"/>
          <w:lang w:eastAsia="ar-SA"/>
        </w:rPr>
      </w:pPr>
    </w:p>
    <w:p w:rsidR="00B03105" w:rsidRPr="00DB7368" w:rsidRDefault="00B03105" w:rsidP="00727DAB">
      <w:pPr>
        <w:numPr>
          <w:ilvl w:val="0"/>
          <w:numId w:val="39"/>
        </w:numPr>
        <w:tabs>
          <w:tab w:val="num" w:pos="284"/>
        </w:tabs>
        <w:ind w:left="0" w:firstLine="426"/>
        <w:jc w:val="both"/>
        <w:rPr>
          <w:rFonts w:ascii="Cambria" w:hAnsi="Cambria" w:cs="Arial"/>
          <w:lang w:eastAsia="ar-SA"/>
        </w:rPr>
      </w:pPr>
      <w:r w:rsidRPr="00DB7368">
        <w:rPr>
          <w:rFonts w:ascii="Cambria" w:hAnsi="Cambria" w:cs="Arial"/>
          <w:lang w:eastAsia="ar-SA"/>
        </w:rPr>
        <w:t>Ucze</w:t>
      </w:r>
      <w:r w:rsidR="004B0B2D" w:rsidRPr="00DB7368">
        <w:rPr>
          <w:rFonts w:ascii="Cambria" w:hAnsi="Cambria" w:cs="Arial"/>
          <w:lang w:eastAsia="ar-SA"/>
        </w:rPr>
        <w:t xml:space="preserve">ń szkoły </w:t>
      </w:r>
      <w:r w:rsidRPr="00DB7368">
        <w:rPr>
          <w:rFonts w:ascii="Cambria" w:hAnsi="Cambria" w:cs="Arial"/>
          <w:lang w:eastAsia="ar-SA"/>
        </w:rPr>
        <w:t>nie bierze udziału  w zajęciach, o których mowa w ust.1, jeżeli jego rodzice (prawni opiekunowie) zgłoszą dyrektorowi szkoły w formie pisemnej sprzeciw wobec udziału ucznia w zajęciach.</w:t>
      </w:r>
    </w:p>
    <w:p w:rsidR="00B03105" w:rsidRPr="00DB7368" w:rsidRDefault="00B03105" w:rsidP="00443513">
      <w:pPr>
        <w:ind w:firstLine="426"/>
        <w:jc w:val="both"/>
        <w:rPr>
          <w:rFonts w:ascii="Cambria" w:hAnsi="Cambria" w:cs="Arial"/>
          <w:lang w:eastAsia="ar-SA"/>
        </w:rPr>
      </w:pPr>
    </w:p>
    <w:p w:rsidR="00B03105" w:rsidRPr="00DB7368" w:rsidRDefault="00B03105" w:rsidP="00727DAB">
      <w:pPr>
        <w:numPr>
          <w:ilvl w:val="0"/>
          <w:numId w:val="39"/>
        </w:numPr>
        <w:tabs>
          <w:tab w:val="num" w:pos="284"/>
        </w:tabs>
        <w:ind w:left="0" w:firstLine="426"/>
        <w:jc w:val="both"/>
        <w:rPr>
          <w:rFonts w:ascii="Cambria" w:hAnsi="Cambria" w:cs="Arial"/>
          <w:lang w:eastAsia="ar-SA"/>
        </w:rPr>
      </w:pPr>
      <w:r w:rsidRPr="00DB7368">
        <w:rPr>
          <w:rFonts w:ascii="Cambria" w:hAnsi="Cambria" w:cs="Arial"/>
          <w:lang w:eastAsia="ar-SA"/>
        </w:rPr>
        <w:t>Zajęcia, o których mowa w ust. 1  nie podlegają ocenie i nie mają wpływu na promocję ucznia do klasy programowo wyższej ani na ukończenie szkoły przez ucznia.</w:t>
      </w:r>
    </w:p>
    <w:p w:rsidR="00B03105" w:rsidRPr="00DB7368" w:rsidRDefault="00B03105" w:rsidP="00443513">
      <w:pPr>
        <w:jc w:val="both"/>
        <w:rPr>
          <w:rFonts w:ascii="Cambria" w:hAnsi="Cambria" w:cs="Arial"/>
          <w:lang w:eastAsia="ar-SA"/>
        </w:rPr>
      </w:pPr>
    </w:p>
    <w:p w:rsidR="00B03105" w:rsidRPr="00DB7368" w:rsidRDefault="00963376" w:rsidP="00443513">
      <w:pPr>
        <w:pStyle w:val="Tekstpodstawowy"/>
        <w:ind w:firstLine="426"/>
        <w:rPr>
          <w:rFonts w:ascii="Cambria" w:hAnsi="Cambria" w:cs="Arial"/>
          <w:sz w:val="22"/>
          <w:szCs w:val="22"/>
        </w:rPr>
      </w:pPr>
      <w:r w:rsidRPr="00DB7368">
        <w:rPr>
          <w:rFonts w:ascii="Cambria" w:hAnsi="Cambria" w:cs="Arial"/>
          <w:b/>
          <w:bCs/>
          <w:sz w:val="22"/>
          <w:szCs w:val="22"/>
        </w:rPr>
        <w:t>§ 6</w:t>
      </w:r>
      <w:r w:rsidR="00796E16" w:rsidRPr="00DB7368">
        <w:rPr>
          <w:rFonts w:ascii="Cambria" w:hAnsi="Cambria" w:cs="Arial"/>
          <w:b/>
          <w:bCs/>
          <w:sz w:val="22"/>
          <w:szCs w:val="22"/>
        </w:rPr>
        <w:t>2</w:t>
      </w:r>
      <w:r w:rsidR="00B03105" w:rsidRPr="00DB7368">
        <w:rPr>
          <w:rFonts w:ascii="Cambria" w:hAnsi="Cambria" w:cs="Arial"/>
          <w:b/>
          <w:bCs/>
          <w:sz w:val="22"/>
          <w:szCs w:val="22"/>
        </w:rPr>
        <w:t xml:space="preserve">. </w:t>
      </w:r>
      <w:r w:rsidR="00B03105" w:rsidRPr="00DB7368">
        <w:rPr>
          <w:rFonts w:ascii="Cambria" w:hAnsi="Cambria" w:cs="Arial"/>
          <w:b/>
          <w:sz w:val="22"/>
          <w:szCs w:val="22"/>
        </w:rPr>
        <w:t>1.</w:t>
      </w:r>
      <w:r w:rsidR="00B03105" w:rsidRPr="00DB7368">
        <w:rPr>
          <w:rFonts w:ascii="Cambria" w:hAnsi="Cambria" w:cs="Arial"/>
          <w:bCs/>
          <w:sz w:val="22"/>
          <w:szCs w:val="22"/>
        </w:rPr>
        <w:t xml:space="preserve"> </w:t>
      </w:r>
      <w:r w:rsidR="00B03105" w:rsidRPr="00DB7368">
        <w:rPr>
          <w:rFonts w:ascii="Cambria" w:hAnsi="Cambria" w:cs="Arial"/>
          <w:sz w:val="22"/>
          <w:szCs w:val="22"/>
        </w:rPr>
        <w:t>Zasady zwalniania ucznia na zajęciach wychowania fizycznego:</w:t>
      </w:r>
    </w:p>
    <w:p w:rsidR="00B03105" w:rsidRPr="00DB7368" w:rsidRDefault="00B03105" w:rsidP="00443513">
      <w:pPr>
        <w:pStyle w:val="Tekstpodstawowy"/>
        <w:ind w:firstLine="426"/>
        <w:rPr>
          <w:rFonts w:ascii="Cambria" w:hAnsi="Cambria" w:cs="Arial"/>
          <w:sz w:val="22"/>
          <w:szCs w:val="22"/>
        </w:rPr>
      </w:pPr>
    </w:p>
    <w:p w:rsidR="00B03105" w:rsidRPr="00DB7368" w:rsidRDefault="00B03105" w:rsidP="00727DAB">
      <w:pPr>
        <w:pStyle w:val="Tekstpodstawowy"/>
        <w:numPr>
          <w:ilvl w:val="0"/>
          <w:numId w:val="154"/>
        </w:numPr>
        <w:tabs>
          <w:tab w:val="left" w:pos="426"/>
        </w:tabs>
        <w:ind w:left="0" w:firstLine="0"/>
        <w:rPr>
          <w:rFonts w:ascii="Cambria" w:hAnsi="Cambria" w:cs="Arial"/>
          <w:sz w:val="22"/>
          <w:szCs w:val="22"/>
        </w:rPr>
      </w:pPr>
      <w:r w:rsidRPr="00DB7368">
        <w:rPr>
          <w:rFonts w:ascii="Cambria" w:hAnsi="Cambria" w:cs="Arial"/>
          <w:sz w:val="22"/>
          <w:szCs w:val="22"/>
        </w:rPr>
        <w:t>w przypadku posiadania przez ucznia opinii lekarza o ograniczonych możliwościach wykonywania o</w:t>
      </w:r>
      <w:r w:rsidR="004B0B2D" w:rsidRPr="00DB7368">
        <w:rPr>
          <w:rFonts w:ascii="Cambria" w:hAnsi="Cambria" w:cs="Arial"/>
          <w:sz w:val="22"/>
          <w:szCs w:val="22"/>
        </w:rPr>
        <w:t>kreślonych ćwiczeń fizycznych, Dyrektor S</w:t>
      </w:r>
      <w:r w:rsidRPr="00DB7368">
        <w:rPr>
          <w:rFonts w:ascii="Cambria" w:hAnsi="Cambria" w:cs="Arial"/>
          <w:sz w:val="22"/>
          <w:szCs w:val="22"/>
        </w:rPr>
        <w:t xml:space="preserve">zkoły, na wniosek rodzica ucznia,  zwalnia ucznia z wykonywania określonych ćwiczeń fizycznych na lekcjach wychowania fizycznego na czas określony w tej opinii.  Uczeń jest obowiązany uczestniczyć w  zajęciach wychowania fizycznego.  Nauczyciel prowadzący zajęcia z wychowania fizycznego dostosowuje wymagania edukacyjne do możliwości ucznia.  Zasady oceniania określają przepisy zawarte w  statucie szkoły -Rozdział V – </w:t>
      </w:r>
      <w:r w:rsidRPr="00DB7368">
        <w:rPr>
          <w:rFonts w:ascii="Cambria" w:hAnsi="Cambria" w:cs="Arial"/>
          <w:i/>
          <w:sz w:val="22"/>
          <w:szCs w:val="22"/>
        </w:rPr>
        <w:t>Wewnątrzszkolne zasady oceniania.</w:t>
      </w:r>
      <w:r w:rsidRPr="00DB7368">
        <w:rPr>
          <w:rFonts w:ascii="Cambria" w:hAnsi="Cambria" w:cs="Arial"/>
          <w:sz w:val="22"/>
          <w:szCs w:val="22"/>
        </w:rPr>
        <w:t xml:space="preserve"> </w:t>
      </w:r>
    </w:p>
    <w:p w:rsidR="00B03105" w:rsidRPr="00DB7368" w:rsidRDefault="00B03105" w:rsidP="00443513">
      <w:pPr>
        <w:pStyle w:val="Tekstpodstawowy"/>
        <w:tabs>
          <w:tab w:val="left" w:pos="426"/>
        </w:tabs>
        <w:rPr>
          <w:rFonts w:ascii="Cambria" w:hAnsi="Cambria" w:cs="Arial"/>
          <w:sz w:val="22"/>
          <w:szCs w:val="22"/>
        </w:rPr>
      </w:pPr>
    </w:p>
    <w:p w:rsidR="00B03105" w:rsidRPr="00DB7368" w:rsidRDefault="00B03105" w:rsidP="00727DAB">
      <w:pPr>
        <w:pStyle w:val="Tekstpodstawowy"/>
        <w:numPr>
          <w:ilvl w:val="0"/>
          <w:numId w:val="154"/>
        </w:numPr>
        <w:tabs>
          <w:tab w:val="left" w:pos="426"/>
        </w:tabs>
        <w:ind w:left="0" w:firstLine="0"/>
        <w:rPr>
          <w:rFonts w:ascii="Cambria" w:hAnsi="Cambria" w:cs="Arial"/>
          <w:sz w:val="22"/>
          <w:szCs w:val="22"/>
        </w:rPr>
      </w:pPr>
      <w:r w:rsidRPr="00DB7368">
        <w:rPr>
          <w:rFonts w:ascii="Cambria" w:hAnsi="Cambria" w:cs="Arial"/>
          <w:sz w:val="22"/>
          <w:szCs w:val="22"/>
        </w:rPr>
        <w:t>w przypadku posiadania przez ucznia opinii lekarza o braku możliwości uczestniczenia ucznia na zajęciach wychowania fizycznego, dyrektor szkoły zwalania ucznia z realizacji zajęć wychowania fizycznego. Uczeń jest obowiązany przebywać na zajęciach pod opieką nauczyciela, chyba, że rodzice ucznia złożą oświadczenie o zapewnieniu dziecku opieki na czas trwania lekcji wychowania fizycznego (zwolnienia z pierwszych i ostatnich lekcji w planie zajęć).  W dokumentacji przebiegu nauczania zamiast oceny klasyfikacyjnej wpisuje się „ zwolniony” albo „ zwolniona”.</w:t>
      </w:r>
    </w:p>
    <w:p w:rsidR="00B03105" w:rsidRPr="00DB7368" w:rsidRDefault="00B03105" w:rsidP="00443513">
      <w:pPr>
        <w:pStyle w:val="Tekstpodstawowy"/>
        <w:tabs>
          <w:tab w:val="left" w:pos="426"/>
        </w:tabs>
        <w:rPr>
          <w:rFonts w:ascii="Cambria" w:hAnsi="Cambria" w:cs="Arial"/>
          <w:sz w:val="22"/>
          <w:szCs w:val="22"/>
        </w:rPr>
      </w:pPr>
    </w:p>
    <w:p w:rsidR="00B03105" w:rsidRPr="00DB7368" w:rsidRDefault="00B03105" w:rsidP="00727DAB">
      <w:pPr>
        <w:pStyle w:val="Tekstpodstawowy"/>
        <w:numPr>
          <w:ilvl w:val="0"/>
          <w:numId w:val="154"/>
        </w:numPr>
        <w:tabs>
          <w:tab w:val="left" w:pos="426"/>
        </w:tabs>
        <w:ind w:left="0" w:firstLine="0"/>
        <w:rPr>
          <w:rFonts w:ascii="Cambria" w:hAnsi="Cambria" w:cs="Arial"/>
          <w:sz w:val="22"/>
          <w:szCs w:val="22"/>
        </w:rPr>
      </w:pPr>
      <w:r w:rsidRPr="00DB7368">
        <w:rPr>
          <w:rFonts w:ascii="Cambria" w:hAnsi="Cambria" w:cs="Arial"/>
          <w:sz w:val="22"/>
          <w:szCs w:val="22"/>
        </w:rPr>
        <w:t>uczeń nabiera prawo do zwolnienia z określonych ćwiczeń fizycznych lub zwolnienia z zajęć wychowania fizycznego p</w:t>
      </w:r>
      <w:r w:rsidR="004B0B2D" w:rsidRPr="00DB7368">
        <w:rPr>
          <w:rFonts w:ascii="Cambria" w:hAnsi="Cambria" w:cs="Arial"/>
          <w:sz w:val="22"/>
          <w:szCs w:val="22"/>
        </w:rPr>
        <w:t>o otrzymaniu decyzji Dyrektora S</w:t>
      </w:r>
      <w:r w:rsidRPr="00DB7368">
        <w:rPr>
          <w:rFonts w:ascii="Cambria" w:hAnsi="Cambria" w:cs="Arial"/>
          <w:sz w:val="22"/>
          <w:szCs w:val="22"/>
        </w:rPr>
        <w:t>zkoły.</w:t>
      </w:r>
    </w:p>
    <w:p w:rsidR="00B03105" w:rsidRPr="00DB7368" w:rsidRDefault="00B03105" w:rsidP="00443513">
      <w:pPr>
        <w:pStyle w:val="Tekstpodstawowy"/>
        <w:tabs>
          <w:tab w:val="left" w:pos="284"/>
        </w:tabs>
        <w:rPr>
          <w:rFonts w:ascii="Cambria" w:hAnsi="Cambria" w:cs="Arial"/>
          <w:sz w:val="22"/>
          <w:szCs w:val="22"/>
        </w:rPr>
      </w:pPr>
    </w:p>
    <w:p w:rsidR="00B03105" w:rsidRPr="00DB7368" w:rsidRDefault="00963376" w:rsidP="00443513">
      <w:pPr>
        <w:pStyle w:val="Tekstpodstawowy"/>
        <w:ind w:firstLine="426"/>
        <w:rPr>
          <w:rFonts w:ascii="Cambria" w:hAnsi="Cambria" w:cs="Arial"/>
          <w:sz w:val="22"/>
          <w:szCs w:val="22"/>
        </w:rPr>
      </w:pPr>
      <w:r w:rsidRPr="00DB7368">
        <w:rPr>
          <w:rFonts w:ascii="Cambria" w:hAnsi="Cambria" w:cs="Arial"/>
          <w:b/>
          <w:bCs/>
          <w:sz w:val="22"/>
          <w:szCs w:val="22"/>
        </w:rPr>
        <w:t>§ 6</w:t>
      </w:r>
      <w:r w:rsidR="00796E16" w:rsidRPr="00DB7368">
        <w:rPr>
          <w:rFonts w:ascii="Cambria" w:hAnsi="Cambria" w:cs="Arial"/>
          <w:b/>
          <w:bCs/>
          <w:sz w:val="22"/>
          <w:szCs w:val="22"/>
        </w:rPr>
        <w:t>3</w:t>
      </w:r>
      <w:r w:rsidR="00B03105" w:rsidRPr="00DB7368">
        <w:rPr>
          <w:rFonts w:ascii="Cambria" w:hAnsi="Cambria" w:cs="Arial"/>
          <w:sz w:val="22"/>
          <w:szCs w:val="22"/>
        </w:rPr>
        <w:t>. Dyrektor szkoły na wniosek rodziców ucznia oraz na podstawie opinii poradni psychologiczno-pedagogicznej, w tym poradni specjalistycznej oraz na podstawie orzeczenia o potrzebie kształcenia specjalnego i orzeczenia o potrzebie indywidualnego nauczania  zwalania do końca danego etapu edukacyjnego ucznia z wadą słuchu, z głęboką dysleksją rozwojową, z afazją, z niepełnosprawnościami sprzężonymi lub z autyzmem z nauki drugiego języka nowożytnego. W dokumentacji przebiegu nauczania zamiast oceny klasyfikacyjnej wpisuje się „zwolniony” albo „zwolniona”.</w:t>
      </w:r>
    </w:p>
    <w:p w:rsidR="00B03105" w:rsidRPr="00DB7368" w:rsidRDefault="00B03105" w:rsidP="00443513">
      <w:pPr>
        <w:autoSpaceDE w:val="0"/>
        <w:autoSpaceDN w:val="0"/>
        <w:adjustRightInd w:val="0"/>
        <w:ind w:firstLine="426"/>
        <w:jc w:val="both"/>
        <w:rPr>
          <w:rFonts w:ascii="Cambria" w:hAnsi="Cambria" w:cs="Arial"/>
          <w:bCs/>
        </w:rPr>
      </w:pPr>
    </w:p>
    <w:p w:rsidR="00B03105" w:rsidRPr="00DB7368" w:rsidRDefault="00963376" w:rsidP="00443513">
      <w:pPr>
        <w:tabs>
          <w:tab w:val="left" w:pos="709"/>
        </w:tabs>
        <w:autoSpaceDE w:val="0"/>
        <w:autoSpaceDN w:val="0"/>
        <w:adjustRightInd w:val="0"/>
        <w:ind w:firstLine="426"/>
        <w:jc w:val="both"/>
        <w:rPr>
          <w:rFonts w:ascii="Cambria" w:hAnsi="Cambria" w:cs="Arial"/>
          <w:bCs/>
        </w:rPr>
      </w:pPr>
      <w:r w:rsidRPr="00DB7368">
        <w:rPr>
          <w:rFonts w:ascii="Cambria" w:hAnsi="Cambria" w:cs="Arial"/>
          <w:b/>
          <w:bCs/>
        </w:rPr>
        <w:t>§ 6</w:t>
      </w:r>
      <w:r w:rsidR="00796E16" w:rsidRPr="00DB7368">
        <w:rPr>
          <w:rFonts w:ascii="Cambria" w:hAnsi="Cambria" w:cs="Arial"/>
          <w:b/>
          <w:bCs/>
        </w:rPr>
        <w:t>4</w:t>
      </w:r>
      <w:r w:rsidR="00B03105" w:rsidRPr="00DB7368">
        <w:rPr>
          <w:rFonts w:ascii="Cambria" w:hAnsi="Cambria" w:cs="Arial"/>
          <w:bCs/>
        </w:rPr>
        <w:t>.</w:t>
      </w:r>
      <w:r w:rsidR="00B03105" w:rsidRPr="00DB7368">
        <w:rPr>
          <w:rFonts w:ascii="Cambria" w:hAnsi="Cambria" w:cs="Arial"/>
        </w:rPr>
        <w:t xml:space="preserve"> Uczniowie ze sprzężonymi niepełnosprawnościami, posiadającymi orzeczenie </w:t>
      </w:r>
      <w:r w:rsidR="00B03105" w:rsidRPr="00DB7368">
        <w:rPr>
          <w:rFonts w:ascii="Cambria" w:hAnsi="Cambria" w:cs="Arial"/>
        </w:rPr>
        <w:br/>
        <w:t xml:space="preserve">o potrzebie kształcenia specjalnego, którzy z powodu swojej niepełnosprawności nie potrafią czytać lub pisać, mogą być zwolnieni przez dyrektora komisji okręgowej z obowiązku przystąpienia do </w:t>
      </w:r>
      <w:r w:rsidR="00B21D62" w:rsidRPr="00DB7368">
        <w:rPr>
          <w:rFonts w:ascii="Cambria" w:hAnsi="Cambria" w:cs="Arial"/>
        </w:rPr>
        <w:t>egzaminu</w:t>
      </w:r>
      <w:r w:rsidR="00B03105" w:rsidRPr="00DB7368">
        <w:rPr>
          <w:rFonts w:ascii="Cambria" w:hAnsi="Cambria" w:cs="Arial"/>
        </w:rPr>
        <w:t xml:space="preserve"> na wniosek rodziców (prawnych opiekunów) pozytywnie zaopiniowanych przez dyrektora szkoły.</w:t>
      </w:r>
    </w:p>
    <w:p w:rsidR="00B03105" w:rsidRPr="00DB7368" w:rsidRDefault="00B03105" w:rsidP="00443513">
      <w:pPr>
        <w:ind w:firstLine="426"/>
        <w:jc w:val="both"/>
        <w:rPr>
          <w:rFonts w:ascii="Cambria" w:hAnsi="Cambria" w:cs="Arial"/>
          <w:lang w:eastAsia="ar-SA"/>
        </w:rPr>
      </w:pPr>
    </w:p>
    <w:p w:rsidR="00B03105" w:rsidRPr="00DB7368" w:rsidRDefault="00963376" w:rsidP="00443513">
      <w:pPr>
        <w:ind w:firstLine="426"/>
        <w:jc w:val="both"/>
        <w:rPr>
          <w:rFonts w:ascii="Cambria" w:hAnsi="Cambria" w:cs="Arial"/>
        </w:rPr>
      </w:pPr>
      <w:r w:rsidRPr="00DB7368">
        <w:rPr>
          <w:rFonts w:ascii="Cambria" w:hAnsi="Cambria" w:cs="Arial"/>
          <w:b/>
          <w:bCs/>
        </w:rPr>
        <w:t>§ 6</w:t>
      </w:r>
      <w:r w:rsidR="00796E16" w:rsidRPr="00DB7368">
        <w:rPr>
          <w:rFonts w:ascii="Cambria" w:hAnsi="Cambria" w:cs="Arial"/>
          <w:b/>
          <w:bCs/>
        </w:rPr>
        <w:t>5</w:t>
      </w:r>
      <w:r w:rsidR="00B03105" w:rsidRPr="00DB7368">
        <w:rPr>
          <w:rFonts w:ascii="Cambria" w:hAnsi="Cambria" w:cs="Arial"/>
          <w:b/>
          <w:bCs/>
        </w:rPr>
        <w:t>.</w:t>
      </w:r>
      <w:r w:rsidR="00B03105" w:rsidRPr="00DB7368">
        <w:rPr>
          <w:rFonts w:ascii="Cambria" w:hAnsi="Cambria" w:cs="Arial"/>
          <w:bCs/>
        </w:rPr>
        <w:t xml:space="preserve"> </w:t>
      </w:r>
      <w:r w:rsidR="00B03105" w:rsidRPr="00DB7368">
        <w:rPr>
          <w:rFonts w:ascii="Cambria" w:hAnsi="Cambria" w:cs="Arial"/>
        </w:rPr>
        <w:t xml:space="preserve">W szczególnych przypadkach losowych lub zdrowotnych, uniemożliwiających </w:t>
      </w:r>
      <w:r w:rsidR="009170A8" w:rsidRPr="00DB7368">
        <w:rPr>
          <w:rFonts w:ascii="Cambria" w:hAnsi="Cambria" w:cs="Arial"/>
        </w:rPr>
        <w:t xml:space="preserve">przystąpienie do </w:t>
      </w:r>
      <w:r w:rsidR="00B21D62" w:rsidRPr="00DB7368">
        <w:rPr>
          <w:rFonts w:ascii="Cambria" w:hAnsi="Cambria" w:cs="Arial"/>
        </w:rPr>
        <w:t>egzaminu</w:t>
      </w:r>
      <w:r w:rsidR="00B03105" w:rsidRPr="00DB7368">
        <w:rPr>
          <w:rFonts w:ascii="Cambria" w:hAnsi="Cambria" w:cs="Arial"/>
        </w:rPr>
        <w:t xml:space="preserve"> dyrektor komisji okręgowej, na udokumentowany wniosek dyrektora szkoły, może zwolnić ucznia z obowiązku przys</w:t>
      </w:r>
      <w:r w:rsidR="00D061B8" w:rsidRPr="00DB7368">
        <w:rPr>
          <w:rFonts w:ascii="Cambria" w:hAnsi="Cambria" w:cs="Arial"/>
        </w:rPr>
        <w:t xml:space="preserve">tąpienia do </w:t>
      </w:r>
      <w:r w:rsidR="00B21D62" w:rsidRPr="00DB7368">
        <w:rPr>
          <w:rFonts w:ascii="Cambria" w:hAnsi="Cambria" w:cs="Arial"/>
        </w:rPr>
        <w:t>egzaminu.</w:t>
      </w:r>
      <w:r w:rsidR="00B03105" w:rsidRPr="00DB7368">
        <w:rPr>
          <w:rFonts w:ascii="Cambria" w:hAnsi="Cambria" w:cs="Arial"/>
        </w:rPr>
        <w:t xml:space="preserve">  Dyrektor szkoły składa wniosek w porozumieniu z rodzicami</w:t>
      </w:r>
      <w:r w:rsidR="00D061B8" w:rsidRPr="00DB7368">
        <w:rPr>
          <w:rFonts w:ascii="Cambria" w:hAnsi="Cambria" w:cs="Arial"/>
        </w:rPr>
        <w:t xml:space="preserve"> </w:t>
      </w:r>
      <w:r w:rsidR="00B03105" w:rsidRPr="00DB7368">
        <w:rPr>
          <w:rFonts w:ascii="Cambria" w:hAnsi="Cambria" w:cs="Arial"/>
        </w:rPr>
        <w:t xml:space="preserve"> (prawnymi opiekunami) ucznia.</w:t>
      </w:r>
    </w:p>
    <w:p w:rsidR="00B03105" w:rsidRPr="00DB7368" w:rsidRDefault="00B03105" w:rsidP="00443513">
      <w:pPr>
        <w:ind w:firstLine="426"/>
        <w:jc w:val="both"/>
        <w:rPr>
          <w:rFonts w:ascii="Cambria" w:hAnsi="Cambria" w:cs="Arial"/>
        </w:rPr>
      </w:pPr>
    </w:p>
    <w:p w:rsidR="00B03105" w:rsidRPr="00DB7368" w:rsidRDefault="00963376" w:rsidP="00443513">
      <w:pPr>
        <w:ind w:firstLine="426"/>
        <w:jc w:val="both"/>
        <w:rPr>
          <w:rFonts w:ascii="Cambria" w:hAnsi="Cambria" w:cs="Arial"/>
        </w:rPr>
      </w:pPr>
      <w:r w:rsidRPr="00DB7368">
        <w:rPr>
          <w:rFonts w:ascii="Cambria" w:hAnsi="Cambria" w:cs="Arial"/>
          <w:b/>
          <w:bCs/>
        </w:rPr>
        <w:t xml:space="preserve">§ </w:t>
      </w:r>
      <w:r w:rsidR="006A41FC" w:rsidRPr="00DB7368">
        <w:rPr>
          <w:rFonts w:ascii="Cambria" w:hAnsi="Cambria" w:cs="Arial"/>
          <w:b/>
          <w:bCs/>
        </w:rPr>
        <w:t>66</w:t>
      </w:r>
      <w:r w:rsidR="00B03105" w:rsidRPr="00DB7368">
        <w:rPr>
          <w:rFonts w:ascii="Cambria" w:hAnsi="Cambria" w:cs="Arial"/>
          <w:bCs/>
        </w:rPr>
        <w:t xml:space="preserve">. </w:t>
      </w:r>
      <w:r w:rsidR="00B03105" w:rsidRPr="00DB7368">
        <w:rPr>
          <w:rFonts w:ascii="Cambria" w:hAnsi="Cambria" w:cs="Arial"/>
        </w:rPr>
        <w:t>Dyrektor szkoły, na wniosek rodziców (prawnych opiekunów) ucznia, w drodze decyzji administracyjnej może zezwolić, po spełnieniu wymaganych warunków na spełnianie obowiązku szkolnego poza szkołą.</w:t>
      </w:r>
    </w:p>
    <w:p w:rsidR="00B03105" w:rsidRPr="00DB7368" w:rsidRDefault="00B03105" w:rsidP="00443513">
      <w:pPr>
        <w:ind w:firstLine="426"/>
        <w:jc w:val="both"/>
        <w:rPr>
          <w:rFonts w:ascii="Cambria" w:hAnsi="Cambria" w:cs="Arial"/>
        </w:rPr>
      </w:pPr>
    </w:p>
    <w:p w:rsidR="00B03105" w:rsidRPr="00DB7368" w:rsidRDefault="00963376" w:rsidP="00443513">
      <w:pPr>
        <w:ind w:firstLine="426"/>
        <w:jc w:val="both"/>
        <w:rPr>
          <w:rFonts w:ascii="Cambria" w:hAnsi="Cambria" w:cs="Arial"/>
        </w:rPr>
      </w:pPr>
      <w:r w:rsidRPr="00DB7368">
        <w:rPr>
          <w:rFonts w:ascii="Cambria" w:hAnsi="Cambria" w:cs="Arial"/>
          <w:b/>
          <w:bCs/>
        </w:rPr>
        <w:lastRenderedPageBreak/>
        <w:t>§ 6</w:t>
      </w:r>
      <w:r w:rsidR="00796E16" w:rsidRPr="00DB7368">
        <w:rPr>
          <w:rFonts w:ascii="Cambria" w:hAnsi="Cambria" w:cs="Arial"/>
          <w:b/>
          <w:bCs/>
        </w:rPr>
        <w:t>7</w:t>
      </w:r>
      <w:r w:rsidR="00B03105" w:rsidRPr="00DB7368">
        <w:rPr>
          <w:rFonts w:ascii="Cambria" w:hAnsi="Cambria" w:cs="Arial"/>
          <w:bCs/>
        </w:rPr>
        <w:t xml:space="preserve">. </w:t>
      </w:r>
      <w:r w:rsidR="00B03105" w:rsidRPr="00DB7368">
        <w:rPr>
          <w:rFonts w:ascii="Cambria" w:hAnsi="Cambria" w:cs="Arial"/>
        </w:rPr>
        <w:t>Szkoła zapewnia uczniom dostęp do Internetu zabezpieczają dostęp uczniom do treści, które mogą stanowić zagrożenie dla ich prawidłowego rozwoju poprzez zabezpieczenie hasłem szkolnej sieci WiFi, a także instalowanie oprogramowania zabezpieczającego i ciągłą jego aktualizację.</w:t>
      </w:r>
    </w:p>
    <w:p w:rsidR="00B03105" w:rsidRPr="00DB7368" w:rsidRDefault="00B03105" w:rsidP="00443513">
      <w:pPr>
        <w:ind w:firstLine="426"/>
        <w:jc w:val="both"/>
        <w:rPr>
          <w:rFonts w:ascii="Cambria" w:hAnsi="Cambria" w:cs="Arial"/>
        </w:rPr>
      </w:pPr>
    </w:p>
    <w:p w:rsidR="00B03105" w:rsidRPr="00DB7368" w:rsidRDefault="00963376" w:rsidP="00443513">
      <w:pPr>
        <w:ind w:firstLine="426"/>
        <w:jc w:val="both"/>
        <w:rPr>
          <w:rFonts w:ascii="Cambria" w:hAnsi="Cambria" w:cs="Arial"/>
        </w:rPr>
      </w:pPr>
      <w:r w:rsidRPr="00DB7368">
        <w:rPr>
          <w:rFonts w:ascii="Cambria" w:hAnsi="Cambria" w:cs="Arial"/>
          <w:b/>
          <w:bCs/>
        </w:rPr>
        <w:t>§ 6</w:t>
      </w:r>
      <w:r w:rsidR="00796E16" w:rsidRPr="00DB7368">
        <w:rPr>
          <w:rFonts w:ascii="Cambria" w:hAnsi="Cambria" w:cs="Arial"/>
          <w:b/>
          <w:bCs/>
        </w:rPr>
        <w:t>8</w:t>
      </w:r>
      <w:r w:rsidR="00B03105" w:rsidRPr="00DB7368">
        <w:rPr>
          <w:rFonts w:ascii="Cambria" w:hAnsi="Cambria" w:cs="Arial"/>
          <w:b/>
          <w:bCs/>
        </w:rPr>
        <w:t xml:space="preserve">. </w:t>
      </w:r>
      <w:r w:rsidR="00B03105" w:rsidRPr="00DB7368">
        <w:rPr>
          <w:rFonts w:ascii="Cambria" w:hAnsi="Cambria" w:cs="Arial"/>
          <w:bCs/>
        </w:rPr>
        <w:t>W szkole obowiązuje 5 – dniowy tydzień nauki.</w:t>
      </w:r>
    </w:p>
    <w:p w:rsidR="00B03105" w:rsidRPr="00DB7368" w:rsidRDefault="00B03105" w:rsidP="00443513">
      <w:pPr>
        <w:ind w:firstLine="426"/>
        <w:jc w:val="both"/>
        <w:rPr>
          <w:rFonts w:ascii="Cambria" w:hAnsi="Cambria" w:cs="Arial"/>
        </w:rPr>
      </w:pPr>
    </w:p>
    <w:p w:rsidR="00CA50D6" w:rsidRPr="00CA50D6" w:rsidRDefault="00963376" w:rsidP="00CA50D6">
      <w:pPr>
        <w:ind w:firstLine="426"/>
        <w:jc w:val="both"/>
        <w:rPr>
          <w:rFonts w:ascii="Cambria" w:hAnsi="Cambria" w:cs="Arial"/>
        </w:rPr>
      </w:pPr>
      <w:r w:rsidRPr="00DB7368">
        <w:rPr>
          <w:rFonts w:ascii="Cambria" w:hAnsi="Cambria" w:cs="Arial"/>
          <w:b/>
          <w:bCs/>
        </w:rPr>
        <w:t xml:space="preserve">§ </w:t>
      </w:r>
      <w:r w:rsidR="00796E16" w:rsidRPr="00DB7368">
        <w:rPr>
          <w:rFonts w:ascii="Cambria" w:hAnsi="Cambria" w:cs="Arial"/>
          <w:b/>
          <w:bCs/>
        </w:rPr>
        <w:t>69</w:t>
      </w:r>
      <w:r w:rsidR="00B03105" w:rsidRPr="00DB7368">
        <w:rPr>
          <w:rFonts w:ascii="Cambria" w:hAnsi="Cambria" w:cs="Arial"/>
          <w:bCs/>
        </w:rPr>
        <w:t>.</w:t>
      </w:r>
      <w:r w:rsidR="00B03105" w:rsidRPr="00DB7368">
        <w:rPr>
          <w:rFonts w:ascii="Cambria" w:hAnsi="Cambria" w:cs="Arial"/>
          <w:color w:val="000000"/>
        </w:rPr>
        <w:t xml:space="preserve"> Przerwy lekcyjne </w:t>
      </w:r>
      <w:r w:rsidR="00B03105" w:rsidRPr="00DB7368">
        <w:rPr>
          <w:rFonts w:ascii="Cambria" w:hAnsi="Cambria" w:cs="Arial"/>
        </w:rPr>
        <w:t xml:space="preserve">trwają  10 minut, w tym </w:t>
      </w:r>
      <w:r w:rsidR="00560124" w:rsidRPr="00DB7368">
        <w:rPr>
          <w:rFonts w:ascii="Cambria" w:hAnsi="Cambria" w:cs="Arial"/>
        </w:rPr>
        <w:t>jedna 15</w:t>
      </w:r>
      <w:r w:rsidR="00B03105" w:rsidRPr="00DB7368">
        <w:rPr>
          <w:rFonts w:ascii="Cambria" w:hAnsi="Cambria" w:cs="Arial"/>
        </w:rPr>
        <w:t>.</w:t>
      </w:r>
      <w:r w:rsidR="00CA50D6">
        <w:rPr>
          <w:rFonts w:ascii="Cambria" w:hAnsi="Cambria" w:cs="Arial"/>
        </w:rPr>
        <w:t xml:space="preserve"> </w:t>
      </w:r>
      <w:r w:rsidR="00CA50D6" w:rsidRPr="00E60E4F">
        <w:rPr>
          <w:rFonts w:ascii="Cambria" w:eastAsia="Times New Roman" w:hAnsi="Cambria" w:cs="Arial"/>
          <w:b/>
          <w:bCs/>
          <w:color w:val="0070C0"/>
          <w:szCs w:val="26"/>
          <w:lang w:eastAsia="pl-PL"/>
        </w:rPr>
        <w:t>W sytuacji wystąpienia zagrożenia epidemicznego</w:t>
      </w:r>
      <w:r w:rsidR="00CA50D6">
        <w:rPr>
          <w:rFonts w:ascii="Cambria" w:eastAsia="Times New Roman" w:hAnsi="Cambria" w:cs="Arial"/>
          <w:b/>
          <w:bCs/>
          <w:color w:val="0070C0"/>
          <w:szCs w:val="26"/>
          <w:lang w:eastAsia="pl-PL"/>
        </w:rPr>
        <w:t xml:space="preserve"> w celu zmniejszenia zagrożenia zakażenia chorobą zakaźną oraz zapewnienia bezpiecznych warunków ich odbywania, </w:t>
      </w:r>
      <w:r w:rsidR="00CA50D6" w:rsidRPr="00E60E4F">
        <w:rPr>
          <w:rFonts w:ascii="Cambria" w:eastAsia="Times New Roman" w:hAnsi="Cambria" w:cs="Arial"/>
          <w:b/>
          <w:bCs/>
          <w:color w:val="0070C0"/>
          <w:szCs w:val="26"/>
          <w:lang w:eastAsia="pl-PL"/>
        </w:rPr>
        <w:t xml:space="preserve"> długość przerw międzylekcyjnych określa dyrektor szkoły</w:t>
      </w:r>
      <w:r w:rsidR="00CA50D6">
        <w:rPr>
          <w:rFonts w:ascii="Cambria" w:eastAsia="Times New Roman" w:hAnsi="Cambria" w:cs="Arial"/>
          <w:b/>
          <w:bCs/>
          <w:color w:val="0070C0"/>
          <w:szCs w:val="26"/>
          <w:lang w:eastAsia="pl-PL"/>
        </w:rPr>
        <w:t>.</w:t>
      </w:r>
    </w:p>
    <w:p w:rsidR="00CA50D6" w:rsidRPr="00DB7368" w:rsidRDefault="00CA50D6" w:rsidP="00443513">
      <w:pPr>
        <w:ind w:firstLine="426"/>
        <w:jc w:val="both"/>
        <w:rPr>
          <w:rFonts w:ascii="Cambria" w:hAnsi="Cambria" w:cs="Arial"/>
        </w:rPr>
      </w:pPr>
    </w:p>
    <w:p w:rsidR="00B03105" w:rsidRPr="00DB7368" w:rsidRDefault="00B03105" w:rsidP="00443513">
      <w:pPr>
        <w:ind w:firstLine="426"/>
        <w:jc w:val="both"/>
        <w:rPr>
          <w:rFonts w:ascii="Cambria" w:hAnsi="Cambria" w:cs="Arial"/>
          <w:color w:val="000000"/>
        </w:rPr>
      </w:pPr>
    </w:p>
    <w:p w:rsidR="00B03105" w:rsidRDefault="00963376" w:rsidP="00443513">
      <w:pPr>
        <w:autoSpaceDE w:val="0"/>
        <w:autoSpaceDN w:val="0"/>
        <w:adjustRightInd w:val="0"/>
        <w:ind w:firstLine="426"/>
        <w:jc w:val="both"/>
        <w:rPr>
          <w:rFonts w:ascii="Cambria" w:hAnsi="Cambria" w:cs="Arial"/>
          <w:bCs/>
        </w:rPr>
      </w:pPr>
      <w:r w:rsidRPr="00DB7368">
        <w:rPr>
          <w:rFonts w:ascii="Cambria" w:hAnsi="Cambria" w:cs="Arial"/>
          <w:b/>
          <w:bCs/>
        </w:rPr>
        <w:t>§ 7</w:t>
      </w:r>
      <w:r w:rsidR="00796E16" w:rsidRPr="00DB7368">
        <w:rPr>
          <w:rFonts w:ascii="Cambria" w:hAnsi="Cambria" w:cs="Arial"/>
          <w:b/>
          <w:bCs/>
        </w:rPr>
        <w:t>0</w:t>
      </w:r>
      <w:r w:rsidR="00B03105" w:rsidRPr="00DB7368">
        <w:rPr>
          <w:rFonts w:ascii="Cambria" w:hAnsi="Cambria" w:cs="Arial"/>
          <w:b/>
          <w:bCs/>
        </w:rPr>
        <w:t xml:space="preserve">. </w:t>
      </w:r>
      <w:r w:rsidR="00CA50D6">
        <w:rPr>
          <w:rFonts w:ascii="Cambria" w:hAnsi="Cambria" w:cs="Arial"/>
          <w:b/>
          <w:bCs/>
        </w:rPr>
        <w:t xml:space="preserve">1. </w:t>
      </w:r>
      <w:r w:rsidR="00B03105" w:rsidRPr="00DB7368">
        <w:rPr>
          <w:rFonts w:ascii="Cambria" w:hAnsi="Cambria" w:cs="Arial"/>
          <w:bCs/>
        </w:rPr>
        <w:t>Szkoła prowadzi dokumentację nauczania i działalności wychowawczej  i opiekuńczej zgodnie z obowiązującymi przepisami w tym zakresie.</w:t>
      </w:r>
    </w:p>
    <w:p w:rsidR="00CA50D6" w:rsidRDefault="00CA50D6" w:rsidP="00EB50A1">
      <w:pPr>
        <w:numPr>
          <w:ilvl w:val="0"/>
          <w:numId w:val="335"/>
        </w:numPr>
        <w:spacing w:before="240"/>
        <w:ind w:left="0" w:firstLine="426"/>
        <w:jc w:val="both"/>
        <w:outlineLvl w:val="1"/>
        <w:rPr>
          <w:rFonts w:ascii="Cambria" w:hAnsi="Cambria"/>
          <w:b/>
          <w:bCs/>
          <w:color w:val="0070C0"/>
        </w:rPr>
      </w:pPr>
      <w:r w:rsidRPr="00393DE6">
        <w:rPr>
          <w:rFonts w:ascii="Cambria" w:hAnsi="Cambria"/>
          <w:b/>
          <w:bCs/>
          <w:color w:val="0070C0"/>
        </w:rPr>
        <w:t xml:space="preserve">W okresie czasowego ograniczenia funkcjonowania szkoły w związku                                       z </w:t>
      </w:r>
      <w:r>
        <w:rPr>
          <w:rFonts w:ascii="Cambria" w:hAnsi="Cambria"/>
          <w:b/>
          <w:bCs/>
          <w:color w:val="0070C0"/>
        </w:rPr>
        <w:t>zagrożeniem epidemiologicznym sposób dokumentowania realizacji statutowych zadań prowadzony jest na zasadach określonych przez dyrektora.</w:t>
      </w:r>
    </w:p>
    <w:p w:rsidR="00CA50D6" w:rsidRPr="00DB7368" w:rsidRDefault="00CA50D6" w:rsidP="00443513">
      <w:pPr>
        <w:autoSpaceDE w:val="0"/>
        <w:autoSpaceDN w:val="0"/>
        <w:adjustRightInd w:val="0"/>
        <w:ind w:firstLine="426"/>
        <w:jc w:val="both"/>
        <w:rPr>
          <w:rFonts w:ascii="Cambria" w:hAnsi="Cambria" w:cs="Arial"/>
          <w:bCs/>
        </w:rPr>
      </w:pPr>
    </w:p>
    <w:p w:rsidR="00B03105" w:rsidRPr="00DB7368" w:rsidRDefault="00B03105" w:rsidP="00443513">
      <w:pPr>
        <w:autoSpaceDE w:val="0"/>
        <w:autoSpaceDN w:val="0"/>
        <w:adjustRightInd w:val="0"/>
        <w:jc w:val="both"/>
        <w:rPr>
          <w:rFonts w:ascii="Cambria" w:hAnsi="Cambria" w:cs="Arial"/>
          <w:strike/>
        </w:rPr>
      </w:pPr>
    </w:p>
    <w:p w:rsidR="00B03105" w:rsidRPr="00DB7368" w:rsidRDefault="00B03105" w:rsidP="00443513">
      <w:pPr>
        <w:autoSpaceDE w:val="0"/>
        <w:autoSpaceDN w:val="0"/>
        <w:adjustRightInd w:val="0"/>
        <w:jc w:val="both"/>
        <w:rPr>
          <w:rFonts w:ascii="Cambria" w:hAnsi="Cambria" w:cs="Arial"/>
          <w:strike/>
        </w:rPr>
      </w:pPr>
    </w:p>
    <w:p w:rsidR="00B03105" w:rsidRPr="00DB7368" w:rsidRDefault="00997208" w:rsidP="00443513">
      <w:pPr>
        <w:pStyle w:val="Nagwek2"/>
        <w:rPr>
          <w:rFonts w:cs="Arial"/>
          <w:color w:val="auto"/>
          <w:sz w:val="22"/>
          <w:szCs w:val="22"/>
        </w:rPr>
      </w:pPr>
      <w:bookmarkStart w:id="17" w:name="_Toc20210733"/>
      <w:r w:rsidRPr="00DB7368">
        <w:rPr>
          <w:rFonts w:cs="Arial"/>
          <w:color w:val="auto"/>
          <w:sz w:val="22"/>
          <w:szCs w:val="22"/>
        </w:rPr>
        <w:t>Rozdział 2</w:t>
      </w:r>
      <w:r w:rsidRPr="00DB7368">
        <w:rPr>
          <w:rFonts w:cs="Arial"/>
          <w:color w:val="auto"/>
          <w:sz w:val="22"/>
          <w:szCs w:val="22"/>
        </w:rPr>
        <w:br/>
      </w:r>
      <w:r w:rsidR="00B03105" w:rsidRPr="00DB7368">
        <w:rPr>
          <w:rFonts w:cs="Arial"/>
          <w:color w:val="auto"/>
          <w:sz w:val="22"/>
          <w:szCs w:val="22"/>
        </w:rPr>
        <w:t>Dokumentowanie przebiegu nauczania, wychowania i opieki</w:t>
      </w:r>
      <w:bookmarkEnd w:id="17"/>
    </w:p>
    <w:p w:rsidR="00B03105" w:rsidRPr="00DB7368" w:rsidRDefault="00B03105" w:rsidP="00443513">
      <w:pPr>
        <w:pStyle w:val="Tytu"/>
        <w:ind w:firstLine="0"/>
        <w:rPr>
          <w:rFonts w:ascii="Cambria" w:hAnsi="Cambria" w:cs="Arial"/>
          <w:sz w:val="22"/>
          <w:szCs w:val="22"/>
        </w:rPr>
      </w:pPr>
    </w:p>
    <w:p w:rsidR="00B03105" w:rsidRPr="00DB7368" w:rsidRDefault="00B03105" w:rsidP="00443513">
      <w:pPr>
        <w:pStyle w:val="Bezodstpw"/>
        <w:jc w:val="both"/>
        <w:rPr>
          <w:rFonts w:ascii="Cambria" w:hAnsi="Cambria" w:cs="Arial"/>
        </w:rPr>
      </w:pPr>
      <w:r w:rsidRPr="00DB7368">
        <w:rPr>
          <w:rFonts w:ascii="Cambria" w:hAnsi="Cambria" w:cs="Arial"/>
        </w:rPr>
        <w:t xml:space="preserve">       </w:t>
      </w:r>
      <w:r w:rsidR="00963376" w:rsidRPr="00DB7368">
        <w:rPr>
          <w:rFonts w:ascii="Cambria" w:hAnsi="Cambria" w:cs="Arial"/>
          <w:b/>
        </w:rPr>
        <w:t>§ 7</w:t>
      </w:r>
      <w:r w:rsidR="00796E16" w:rsidRPr="00DB7368">
        <w:rPr>
          <w:rFonts w:ascii="Cambria" w:hAnsi="Cambria" w:cs="Arial"/>
          <w:b/>
        </w:rPr>
        <w:t>1</w:t>
      </w:r>
      <w:r w:rsidRPr="00DB7368">
        <w:rPr>
          <w:rFonts w:ascii="Cambria" w:hAnsi="Cambria" w:cs="Arial"/>
          <w:b/>
        </w:rPr>
        <w:t xml:space="preserve">. </w:t>
      </w:r>
      <w:r w:rsidRPr="00DB7368">
        <w:rPr>
          <w:rFonts w:ascii="Cambria" w:hAnsi="Cambria" w:cs="Arial"/>
        </w:rPr>
        <w:t xml:space="preserve">Szkoła prowadzi dokumentację nauczania i działalności wychowawczej  </w:t>
      </w:r>
      <w:r w:rsidR="00096A89">
        <w:rPr>
          <w:rFonts w:ascii="Cambria" w:hAnsi="Cambria" w:cs="Arial"/>
        </w:rPr>
        <w:t>i opiekuńczej.</w:t>
      </w:r>
    </w:p>
    <w:p w:rsidR="007B5EFB" w:rsidRPr="00DB7368" w:rsidRDefault="007B5EFB" w:rsidP="00443513">
      <w:pPr>
        <w:pStyle w:val="Tytu"/>
        <w:ind w:firstLine="0"/>
        <w:jc w:val="both"/>
        <w:rPr>
          <w:rFonts w:ascii="Cambria" w:hAnsi="Cambria" w:cs="Arial"/>
          <w:b w:val="0"/>
          <w:sz w:val="22"/>
          <w:szCs w:val="22"/>
        </w:rPr>
      </w:pPr>
    </w:p>
    <w:p w:rsidR="007B5EFB" w:rsidRPr="00DB7368" w:rsidRDefault="007B5EFB" w:rsidP="00443513">
      <w:pPr>
        <w:pStyle w:val="Bezodstpw"/>
        <w:ind w:firstLine="284"/>
        <w:jc w:val="both"/>
        <w:rPr>
          <w:rFonts w:ascii="Cambria" w:hAnsi="Cambria" w:cs="Arial"/>
        </w:rPr>
      </w:pPr>
      <w:r w:rsidRPr="00DB7368">
        <w:rPr>
          <w:rFonts w:ascii="Cambria" w:hAnsi="Cambria" w:cs="Arial"/>
          <w:b/>
        </w:rPr>
        <w:t xml:space="preserve"> § </w:t>
      </w:r>
      <w:r w:rsidR="00796E16" w:rsidRPr="00DB7368">
        <w:rPr>
          <w:rFonts w:ascii="Cambria" w:hAnsi="Cambria" w:cs="Arial"/>
          <w:b/>
        </w:rPr>
        <w:t>72</w:t>
      </w:r>
      <w:r w:rsidR="00767487" w:rsidRPr="00DB7368">
        <w:rPr>
          <w:rFonts w:ascii="Cambria" w:hAnsi="Cambria" w:cs="Arial"/>
          <w:b/>
        </w:rPr>
        <w:t xml:space="preserve">. 1. </w:t>
      </w:r>
      <w:r w:rsidRPr="00DB7368">
        <w:rPr>
          <w:rFonts w:ascii="Cambria" w:hAnsi="Cambria" w:cs="Arial"/>
        </w:rPr>
        <w:t>Szkoła pr</w:t>
      </w:r>
      <w:r w:rsidR="00443513">
        <w:rPr>
          <w:rFonts w:ascii="Cambria" w:hAnsi="Cambria" w:cs="Arial"/>
        </w:rPr>
        <w:t xml:space="preserve">owadzi dokumentację nauczania, </w:t>
      </w:r>
      <w:r w:rsidRPr="00DB7368">
        <w:rPr>
          <w:rFonts w:ascii="Cambria" w:hAnsi="Cambria" w:cs="Arial"/>
        </w:rPr>
        <w:t>działalności wycho</w:t>
      </w:r>
      <w:r w:rsidR="00B524E5" w:rsidRPr="00DB7368">
        <w:rPr>
          <w:rFonts w:ascii="Cambria" w:hAnsi="Cambria" w:cs="Arial"/>
        </w:rPr>
        <w:t xml:space="preserve">wawczej i opiekuńczej </w:t>
      </w:r>
      <w:r w:rsidR="00443513">
        <w:rPr>
          <w:rFonts w:ascii="Cambria" w:hAnsi="Cambria" w:cs="Arial"/>
        </w:rPr>
        <w:t xml:space="preserve">za zgodą organu prowadzącego </w:t>
      </w:r>
      <w:r w:rsidR="00B524E5" w:rsidRPr="00443513">
        <w:rPr>
          <w:rFonts w:ascii="Cambria" w:hAnsi="Cambria" w:cs="Arial"/>
          <w:bCs/>
        </w:rPr>
        <w:t>w formie elektronicznej.</w:t>
      </w:r>
    </w:p>
    <w:p w:rsidR="007B5EFB" w:rsidRPr="00DB7368" w:rsidRDefault="007B5EFB" w:rsidP="00443513">
      <w:pPr>
        <w:pStyle w:val="Bezodstpw"/>
        <w:jc w:val="both"/>
        <w:rPr>
          <w:rFonts w:ascii="Cambria" w:hAnsi="Cambria" w:cs="Arial"/>
        </w:rPr>
      </w:pPr>
    </w:p>
    <w:p w:rsidR="007B5EFB" w:rsidRPr="00DB7368" w:rsidRDefault="007B5EFB" w:rsidP="00443513">
      <w:pPr>
        <w:pStyle w:val="Akapitzlist"/>
        <w:numPr>
          <w:ilvl w:val="0"/>
          <w:numId w:val="28"/>
        </w:numPr>
        <w:autoSpaceDE w:val="0"/>
        <w:autoSpaceDN w:val="0"/>
        <w:adjustRightInd w:val="0"/>
        <w:spacing w:line="240" w:lineRule="auto"/>
        <w:jc w:val="both"/>
        <w:rPr>
          <w:rFonts w:ascii="Cambria" w:hAnsi="Cambria" w:cs="Arial"/>
          <w:bCs/>
        </w:rPr>
      </w:pPr>
      <w:r w:rsidRPr="00DB7368">
        <w:rPr>
          <w:rFonts w:ascii="Cambria" w:hAnsi="Cambria" w:cs="Arial"/>
          <w:bCs/>
        </w:rPr>
        <w:t>W szkole prowadzi się dodatkową dokumentację:</w:t>
      </w:r>
    </w:p>
    <w:p w:rsidR="00DC6D54" w:rsidRPr="00DB7368" w:rsidRDefault="00DC6D54" w:rsidP="00EB50A1">
      <w:pPr>
        <w:numPr>
          <w:ilvl w:val="1"/>
          <w:numId w:val="179"/>
        </w:numPr>
        <w:autoSpaceDE w:val="0"/>
        <w:autoSpaceDN w:val="0"/>
        <w:adjustRightInd w:val="0"/>
        <w:ind w:left="284" w:hanging="284"/>
        <w:jc w:val="both"/>
        <w:rPr>
          <w:rFonts w:ascii="Cambria" w:hAnsi="Cambria" w:cs="Arial"/>
          <w:bCs/>
          <w:noProof w:val="0"/>
        </w:rPr>
      </w:pPr>
      <w:r w:rsidRPr="00DB7368">
        <w:rPr>
          <w:rFonts w:ascii="Cambria" w:hAnsi="Cambria" w:cs="Arial"/>
          <w:bCs/>
          <w:noProof w:val="0"/>
        </w:rPr>
        <w:t xml:space="preserve">Dziennik </w:t>
      </w:r>
      <w:r w:rsidR="00B524E5" w:rsidRPr="00DB7368">
        <w:rPr>
          <w:rFonts w:ascii="Cambria" w:hAnsi="Cambria" w:cs="Arial"/>
          <w:bCs/>
          <w:noProof w:val="0"/>
        </w:rPr>
        <w:t>zajęć indywidualnej ścieżki edukacyjnej</w:t>
      </w:r>
    </w:p>
    <w:p w:rsidR="00B524E5" w:rsidRPr="00DB7368" w:rsidRDefault="00B524E5" w:rsidP="00EB50A1">
      <w:pPr>
        <w:numPr>
          <w:ilvl w:val="1"/>
          <w:numId w:val="179"/>
        </w:numPr>
        <w:autoSpaceDE w:val="0"/>
        <w:autoSpaceDN w:val="0"/>
        <w:adjustRightInd w:val="0"/>
        <w:ind w:left="284" w:hanging="284"/>
        <w:jc w:val="both"/>
        <w:rPr>
          <w:rFonts w:ascii="Cambria" w:hAnsi="Cambria" w:cs="Arial"/>
          <w:bCs/>
          <w:noProof w:val="0"/>
        </w:rPr>
      </w:pPr>
      <w:r w:rsidRPr="00DB7368">
        <w:rPr>
          <w:rFonts w:ascii="Cambria" w:hAnsi="Cambria" w:cs="Arial"/>
          <w:bCs/>
          <w:noProof w:val="0"/>
        </w:rPr>
        <w:t xml:space="preserve">Dziennik zajęć przedmiotowych dla uczniów wynikających z orzeczenia PPP </w:t>
      </w:r>
    </w:p>
    <w:p w:rsidR="008C1906" w:rsidRPr="00DB7368" w:rsidRDefault="00B524E5" w:rsidP="00EB50A1">
      <w:pPr>
        <w:numPr>
          <w:ilvl w:val="1"/>
          <w:numId w:val="179"/>
        </w:numPr>
        <w:tabs>
          <w:tab w:val="num" w:pos="720"/>
        </w:tabs>
        <w:autoSpaceDE w:val="0"/>
        <w:autoSpaceDN w:val="0"/>
        <w:adjustRightInd w:val="0"/>
        <w:ind w:left="284" w:hanging="284"/>
        <w:jc w:val="both"/>
        <w:rPr>
          <w:rFonts w:ascii="Cambria" w:hAnsi="Cambria" w:cs="Arial"/>
          <w:bCs/>
          <w:noProof w:val="0"/>
        </w:rPr>
      </w:pPr>
      <w:r w:rsidRPr="00DB7368">
        <w:rPr>
          <w:rFonts w:ascii="Cambria" w:hAnsi="Cambria" w:cs="Arial"/>
          <w:bCs/>
          <w:noProof w:val="0"/>
        </w:rPr>
        <w:t>Teczka wychowawcy.</w:t>
      </w:r>
    </w:p>
    <w:p w:rsidR="000E2F44" w:rsidRPr="00DB7368" w:rsidRDefault="000E2F44" w:rsidP="00443513">
      <w:pPr>
        <w:autoSpaceDE w:val="0"/>
        <w:autoSpaceDN w:val="0"/>
        <w:adjustRightInd w:val="0"/>
        <w:ind w:left="284"/>
        <w:jc w:val="both"/>
        <w:rPr>
          <w:rFonts w:ascii="Cambria" w:hAnsi="Cambria" w:cs="Arial"/>
          <w:bCs/>
          <w:noProof w:val="0"/>
        </w:rPr>
      </w:pPr>
    </w:p>
    <w:p w:rsidR="0038487E" w:rsidRPr="00443513" w:rsidRDefault="00B524E5" w:rsidP="00443513">
      <w:pPr>
        <w:autoSpaceDE w:val="0"/>
        <w:autoSpaceDN w:val="0"/>
        <w:adjustRightInd w:val="0"/>
        <w:spacing w:after="200"/>
        <w:contextualSpacing/>
        <w:jc w:val="both"/>
        <w:rPr>
          <w:rFonts w:ascii="Cambria" w:hAnsi="Cambria" w:cs="Arial"/>
          <w:bCs/>
          <w:noProof w:val="0"/>
        </w:rPr>
      </w:pPr>
      <w:r w:rsidRPr="00443513">
        <w:rPr>
          <w:rFonts w:ascii="Cambria" w:hAnsi="Cambria" w:cs="Arial"/>
          <w:b/>
          <w:bCs/>
          <w:noProof w:val="0"/>
        </w:rPr>
        <w:t>§ 73</w:t>
      </w:r>
      <w:r w:rsidRPr="00443513">
        <w:rPr>
          <w:rFonts w:ascii="Cambria" w:hAnsi="Cambria" w:cs="Arial"/>
          <w:bCs/>
          <w:noProof w:val="0"/>
        </w:rPr>
        <w:t xml:space="preserve"> . </w:t>
      </w:r>
      <w:r w:rsidR="007B5EFB" w:rsidRPr="00443513">
        <w:rPr>
          <w:rFonts w:ascii="Cambria" w:hAnsi="Cambria" w:cs="Arial"/>
          <w:b/>
          <w:bCs/>
          <w:noProof w:val="0"/>
        </w:rPr>
        <w:t xml:space="preserve">Dziennik </w:t>
      </w:r>
      <w:r w:rsidRPr="00443513">
        <w:rPr>
          <w:rFonts w:ascii="Cambria" w:hAnsi="Cambria" w:cs="Arial"/>
          <w:b/>
          <w:bCs/>
          <w:noProof w:val="0"/>
        </w:rPr>
        <w:t>elektroniczny</w:t>
      </w:r>
      <w:r w:rsidR="0038487E" w:rsidRPr="00443513">
        <w:rPr>
          <w:rFonts w:ascii="Cambria" w:hAnsi="Cambria" w:cs="Arial"/>
          <w:b/>
          <w:bCs/>
          <w:noProof w:val="0"/>
        </w:rPr>
        <w:t>.</w:t>
      </w:r>
      <w:r w:rsidRPr="00443513">
        <w:rPr>
          <w:rFonts w:ascii="Cambria" w:hAnsi="Cambria" w:cs="Arial"/>
          <w:b/>
          <w:bCs/>
          <w:noProof w:val="0"/>
        </w:rPr>
        <w:t xml:space="preserve"> </w:t>
      </w:r>
      <w:r w:rsidR="0038487E" w:rsidRPr="00443513">
        <w:rPr>
          <w:rFonts w:ascii="Cambria" w:hAnsi="Cambria" w:cstheme="minorHAnsi"/>
          <w:b/>
        </w:rPr>
        <w:t>Postanowienia ogólne</w:t>
      </w:r>
    </w:p>
    <w:p w:rsidR="0038487E" w:rsidRPr="00443513" w:rsidRDefault="0038487E" w:rsidP="00443513">
      <w:pPr>
        <w:jc w:val="both"/>
        <w:rPr>
          <w:rFonts w:ascii="Cambria" w:hAnsi="Cambria" w:cstheme="minorHAnsi"/>
        </w:rPr>
      </w:pPr>
    </w:p>
    <w:p w:rsidR="0038487E" w:rsidRPr="00443513" w:rsidRDefault="0038487E" w:rsidP="00EB50A1">
      <w:pPr>
        <w:numPr>
          <w:ilvl w:val="0"/>
          <w:numId w:val="289"/>
        </w:numPr>
        <w:ind w:left="284" w:hanging="284"/>
        <w:jc w:val="both"/>
        <w:rPr>
          <w:rFonts w:ascii="Cambria" w:hAnsi="Cambria" w:cstheme="minorHAnsi"/>
        </w:rPr>
      </w:pPr>
      <w:r w:rsidRPr="00443513">
        <w:rPr>
          <w:rFonts w:ascii="Cambria" w:hAnsi="Cambria" w:cstheme="minorHAnsi"/>
        </w:rPr>
        <w:t xml:space="preserve">W szkole, za pośrednictwem strony </w:t>
      </w:r>
      <w:r w:rsidRPr="00443513">
        <w:rPr>
          <w:rFonts w:ascii="Cambria" w:hAnsi="Cambria" w:cstheme="minorHAnsi"/>
          <w:u w:val="single"/>
        </w:rPr>
        <w:t>www.portal.librus.pl</w:t>
      </w:r>
      <w:r w:rsidRPr="00443513">
        <w:rPr>
          <w:rFonts w:ascii="Cambria" w:hAnsi="Cambria" w:cstheme="minorHAnsi"/>
        </w:rPr>
        <w:t xml:space="preserve">, funkcjonuje elektroniczny dziennik. Oprogramowanie oraz usługi z nim związane dostarczane są przez firmę zewnętrzną, współpracującą ze szkołą. Podstawą działania dziennika elektronicznego jest umowa podpisana przez Dyrektora Szkoły i uprawnionego przedstawiciela firmy dostarczającej oraz obsługującej system dziennika elektronicznego. </w:t>
      </w:r>
    </w:p>
    <w:p w:rsidR="0038487E" w:rsidRPr="00443513" w:rsidRDefault="0038487E" w:rsidP="00EB50A1">
      <w:pPr>
        <w:numPr>
          <w:ilvl w:val="0"/>
          <w:numId w:val="289"/>
        </w:numPr>
        <w:ind w:left="284" w:hanging="284"/>
        <w:jc w:val="both"/>
        <w:rPr>
          <w:rFonts w:ascii="Cambria" w:hAnsi="Cambria" w:cstheme="minorHAnsi"/>
        </w:rPr>
      </w:pPr>
      <w:r w:rsidRPr="00443513">
        <w:rPr>
          <w:rFonts w:ascii="Cambria" w:hAnsi="Cambria" w:cstheme="minorHAnsi"/>
        </w:rPr>
        <w:t>Za niezawodność działania systemu, ochronę danych osobowych umieszczonych na serwerach oraz tworzenie kopii bezpieczeństwa, odpowiada firma nadzorująca pracę dziennika internetowego, pracownicy szkoły, którzy mają bezpośredni dostęp do edycji i przeglądania danych oraz rodzice w zakresie udostępnionych im danych. Szczegółową odpowiedzialność obu stron reguluje zawarta pomiędzy stronami umowa oraz przepisy obowiązującego w Polsce prawa.</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Podstawą prawną funkcjonowania dziennika elektronicznego, przechowywania i przetwarzania w nim danych uczniów, rodziców oraz dokumentowania przebiegu nauczania są: Rozporządzenia Ministra Edukacji Narodowej z dnia 25 sierpnia 2017 r. w  sprawie sposobu prowadzenia przez publiczne przedszkola, szkoły i placówki dokumentacji przebiegu nauczania, działalności wychowawczej i opiekuńczej oraz rodzajów tej dokumentacji (Dz. U. 2017 poz. 1646), ustawa z dnia 29 sierpnia 1997 r. o ochronie danych osobowych, (t. j. Dz. U. 2016 poz. 922 z późn. zm.).</w:t>
      </w:r>
    </w:p>
    <w:p w:rsidR="0038487E" w:rsidRPr="00443513" w:rsidRDefault="0038487E" w:rsidP="00EB50A1">
      <w:pPr>
        <w:numPr>
          <w:ilvl w:val="0"/>
          <w:numId w:val="289"/>
        </w:numPr>
        <w:ind w:left="284" w:hanging="236"/>
        <w:jc w:val="both"/>
        <w:rPr>
          <w:rFonts w:ascii="Cambria" w:hAnsi="Cambria" w:cstheme="minorHAnsi"/>
        </w:rPr>
      </w:pPr>
      <w:r w:rsidRPr="00443513">
        <w:rPr>
          <w:rFonts w:ascii="Cambria" w:hAnsi="Cambria" w:cstheme="minorHAnsi"/>
        </w:rPr>
        <w:lastRenderedPageBreak/>
        <w:t>Administratorem danych osobowych jest Szkoła Podstawowa im. Mikołaja Kopernika w Pszennie przy ul. Wrocławskiej 15.</w:t>
      </w:r>
    </w:p>
    <w:p w:rsidR="0038487E" w:rsidRPr="00443513" w:rsidRDefault="0038487E" w:rsidP="00EB50A1">
      <w:pPr>
        <w:numPr>
          <w:ilvl w:val="0"/>
          <w:numId w:val="289"/>
        </w:numPr>
        <w:ind w:left="284" w:hanging="236"/>
        <w:jc w:val="both"/>
        <w:rPr>
          <w:rFonts w:ascii="Cambria" w:hAnsi="Cambria" w:cstheme="minorHAnsi"/>
        </w:rPr>
      </w:pPr>
      <w:r w:rsidRPr="00443513">
        <w:rPr>
          <w:rFonts w:ascii="Cambria" w:hAnsi="Cambria" w:cstheme="minorHAnsi"/>
        </w:rPr>
        <w:t>Celem przetwarzania danych osobowych jest realizacja obowiązków wynikających z Prawa Oświatowego.</w:t>
      </w:r>
    </w:p>
    <w:p w:rsidR="0038487E" w:rsidRPr="00443513" w:rsidRDefault="0038487E" w:rsidP="00EB50A1">
      <w:pPr>
        <w:numPr>
          <w:ilvl w:val="0"/>
          <w:numId w:val="289"/>
        </w:numPr>
        <w:ind w:left="284" w:hanging="236"/>
        <w:jc w:val="both"/>
        <w:rPr>
          <w:rFonts w:ascii="Cambria" w:hAnsi="Cambria" w:cstheme="minorHAnsi"/>
        </w:rPr>
      </w:pPr>
      <w:r w:rsidRPr="00443513">
        <w:rPr>
          <w:rFonts w:ascii="Cambria" w:hAnsi="Cambria" w:cstheme="minorHAnsi"/>
        </w:rPr>
        <w:t>Każdy rodzic (prawny opiekun) po zalogowaniu się na swoim koncie w zakładce INFORMACJE, ma zgodnie z Ustawą z dnia 29 sierpnia 1997 o Ochronie Danych Osobowych, dostęp do raportu o zawartych w systemie danych o:</w:t>
      </w:r>
    </w:p>
    <w:p w:rsidR="0038487E" w:rsidRPr="00443513" w:rsidRDefault="0038487E" w:rsidP="00EB50A1">
      <w:pPr>
        <w:numPr>
          <w:ilvl w:val="1"/>
          <w:numId w:val="289"/>
        </w:numPr>
        <w:ind w:left="567" w:hanging="567"/>
        <w:jc w:val="both"/>
        <w:rPr>
          <w:rFonts w:ascii="Cambria" w:hAnsi="Cambria" w:cstheme="minorHAnsi"/>
        </w:rPr>
      </w:pPr>
      <w:r w:rsidRPr="00443513">
        <w:rPr>
          <w:rFonts w:ascii="Cambria" w:hAnsi="Cambria" w:cstheme="minorHAnsi"/>
        </w:rPr>
        <w:t>Informacjach identyfikujących osobę (swoje dziecko)</w:t>
      </w:r>
    </w:p>
    <w:p w:rsidR="0038487E" w:rsidRPr="00443513" w:rsidRDefault="0038487E" w:rsidP="00EB50A1">
      <w:pPr>
        <w:numPr>
          <w:ilvl w:val="1"/>
          <w:numId w:val="289"/>
        </w:numPr>
        <w:ind w:left="567" w:hanging="567"/>
        <w:jc w:val="both"/>
        <w:rPr>
          <w:rFonts w:ascii="Cambria" w:hAnsi="Cambria" w:cstheme="minorHAnsi"/>
        </w:rPr>
      </w:pPr>
      <w:r w:rsidRPr="00443513">
        <w:rPr>
          <w:rFonts w:ascii="Cambria" w:hAnsi="Cambria" w:cstheme="minorHAnsi"/>
        </w:rPr>
        <w:t xml:space="preserve">Informacji z zakresu § 7 ust. 1 pkt. 1, 2, 3, 5 Rozporządzenia Ministra Spraw Wewnętrznych i Administracji z dnia 29 kwietnia 2004r. </w:t>
      </w:r>
    </w:p>
    <w:p w:rsidR="0038487E" w:rsidRPr="00443513" w:rsidRDefault="0038487E" w:rsidP="00EB50A1">
      <w:pPr>
        <w:numPr>
          <w:ilvl w:val="1"/>
          <w:numId w:val="289"/>
        </w:numPr>
        <w:tabs>
          <w:tab w:val="left" w:pos="426"/>
        </w:tabs>
        <w:ind w:left="426" w:hanging="426"/>
        <w:jc w:val="both"/>
        <w:rPr>
          <w:rFonts w:ascii="Cambria" w:hAnsi="Cambria" w:cstheme="minorHAnsi"/>
        </w:rPr>
      </w:pPr>
      <w:r w:rsidRPr="00443513">
        <w:rPr>
          <w:rFonts w:ascii="Cambria" w:hAnsi="Cambria" w:cstheme="minorHAnsi"/>
        </w:rPr>
        <w:t>Listach loginów użytkowników uprawnionych do edycji danych (Szkolnego Administratora Dziennika Elektronicznego, Dyrektorów Szkoły, Wychowawców, Pracowników Sekretariatu).</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Zasady funkcjonowania dziennika elektronicznego zostały opracowane na podstawie Rozporządzenia Ministra Edukacji Narodowej z dnia 25 sierpnia 2017 r. w sprawie sposobu prowadzenia przez publiczne przedszkola, szkoły i placówki dokumentacji przebiegu nauczania, działalności wychowawczej i opiekuńczej oraz rodzajów tej dokumentacji</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Na podstawie powyższego rozporządzenia tradycyjny dziennik w wersji papierowej można zastąpić wersją elektroniczną po spełnieniu wymogów określonych w powyższej ustawie.</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Pracownicy szkoły zobowiązani są do stosowania zasad zawartych w poniższym dokumencie oraz przestrzegania przepisów obowiązujących w szkole.</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Rodzice na pierwszym zebraniu w nowym roku szkolnym oraz uczniowie na początkowych godzinach wychowawczych, mają możliwość zapoznania się ze sposobem działania i funkcjonowania dziennika elektronicznego.</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Wszystkie moduły składające się na dziennik elektroniczny zapewniają realizację zapisów, które zamieszczone są w:</w:t>
      </w:r>
    </w:p>
    <w:p w:rsidR="0038487E" w:rsidRPr="00443513" w:rsidRDefault="0038487E" w:rsidP="00EB50A1">
      <w:pPr>
        <w:numPr>
          <w:ilvl w:val="1"/>
          <w:numId w:val="289"/>
        </w:numPr>
        <w:ind w:left="567" w:hanging="567"/>
        <w:jc w:val="both"/>
        <w:rPr>
          <w:rFonts w:ascii="Cambria" w:hAnsi="Cambria" w:cstheme="minorHAnsi"/>
        </w:rPr>
      </w:pPr>
      <w:r w:rsidRPr="00443513">
        <w:rPr>
          <w:rFonts w:ascii="Cambria" w:hAnsi="Cambria" w:cstheme="minorHAnsi"/>
        </w:rPr>
        <w:t>Wewnątrzszkolnych Zasadach Oceniania.</w:t>
      </w:r>
    </w:p>
    <w:p w:rsidR="0038487E" w:rsidRPr="00443513" w:rsidRDefault="0038487E" w:rsidP="00EB50A1">
      <w:pPr>
        <w:numPr>
          <w:ilvl w:val="1"/>
          <w:numId w:val="289"/>
        </w:numPr>
        <w:ind w:left="567" w:hanging="567"/>
        <w:jc w:val="both"/>
        <w:rPr>
          <w:rFonts w:ascii="Cambria" w:hAnsi="Cambria" w:cstheme="minorHAnsi"/>
        </w:rPr>
      </w:pPr>
      <w:r w:rsidRPr="00443513">
        <w:rPr>
          <w:rFonts w:ascii="Cambria" w:hAnsi="Cambria" w:cstheme="minorHAnsi"/>
        </w:rPr>
        <w:t xml:space="preserve">Przedmiotowych Zasadach  Oceniania. </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Wewnątrzszkolne Zasady Oceniania znajdują się w Statucie szkoły zamieszczonym na stronie szkoły (</w:t>
      </w:r>
      <w:hyperlink r:id="rId8" w:history="1">
        <w:r w:rsidRPr="00443513">
          <w:rPr>
            <w:rStyle w:val="Hipercze"/>
            <w:rFonts w:ascii="Cambria" w:hAnsi="Cambria" w:cstheme="minorHAnsi"/>
          </w:rPr>
          <w:t>http://www.sppszenno.pl</w:t>
        </w:r>
      </w:hyperlink>
      <w:r w:rsidRPr="00443513">
        <w:rPr>
          <w:rFonts w:ascii="Cambria" w:hAnsi="Cambria" w:cstheme="minorHAnsi"/>
        </w:rPr>
        <w:t>), natomiast Przedmiotowe Zasady Oceniania dostępne są na stronie internetowej szkoły oraz w szkolnej bibliotece.</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Zasady korzystania z dziennika elektronicznego przez rodziców (prawnych opiekunów), uczniów oraz pracowników szkoły określone są w umowie zawartej pomiędzy firmą zewnętrzną dostarczającą system dziennika elektronicznego a placówką szkolną, z zastrzeżeniem, że rodzicowi przysługuje prawo bezpłatnego wglądu</w:t>
      </w:r>
      <w:r w:rsidR="00814DED">
        <w:rPr>
          <w:rFonts w:ascii="Cambria" w:hAnsi="Cambria" w:cstheme="minorHAnsi"/>
        </w:rPr>
        <w:t xml:space="preserve"> do informacji o swoim dziecku</w:t>
      </w:r>
      <w:r w:rsidRPr="00443513">
        <w:rPr>
          <w:rFonts w:ascii="Cambria" w:hAnsi="Cambria" w:cstheme="minorHAnsi"/>
        </w:rPr>
        <w:t xml:space="preserve">. Jeśli zaistnieje taki przypadek to (w asyście dyrektora, wychowawcy, nauczyciela przedmiotowego lub pedagoga) rodzicowi udostępnia się za pomocą komputera wszystkie informacje dotyczące jego dziecka z zachowaniem poufności danych osobowych. Zasady te są opisane w zakładce POMOC w dzienniku elektronicznym po zalogowaniu się na swoim bezpłatnym koncie na stronie </w:t>
      </w:r>
      <w:hyperlink r:id="rId9" w:history="1">
        <w:r w:rsidRPr="00443513">
          <w:rPr>
            <w:rStyle w:val="Hipercze"/>
            <w:rFonts w:ascii="Cambria" w:hAnsi="Cambria" w:cstheme="minorHAnsi"/>
          </w:rPr>
          <w:t>http://www.synergia.librus.pl/help</w:t>
        </w:r>
      </w:hyperlink>
      <w:r w:rsidRPr="00443513">
        <w:rPr>
          <w:rFonts w:ascii="Cambria" w:hAnsi="Cambria" w:cstheme="minorHAnsi"/>
        </w:rPr>
        <w:t>.</w:t>
      </w:r>
    </w:p>
    <w:p w:rsidR="0038487E" w:rsidRPr="00443513" w:rsidRDefault="0038487E" w:rsidP="00EB50A1">
      <w:pPr>
        <w:numPr>
          <w:ilvl w:val="0"/>
          <w:numId w:val="289"/>
        </w:numPr>
        <w:jc w:val="both"/>
        <w:rPr>
          <w:rFonts w:ascii="Cambria" w:hAnsi="Cambria" w:cstheme="minorHAnsi"/>
        </w:rPr>
      </w:pPr>
      <w:r w:rsidRPr="00443513">
        <w:rPr>
          <w:rFonts w:ascii="Cambria" w:hAnsi="Cambria" w:cstheme="minorHAnsi"/>
        </w:rPr>
        <w:t>Rodzicom zaleca się prezentować dane ucznia poprzez wykorzystanie modułu Kartoteki Uczniowskiej, dostępnego w dzienniku elektronicznym.</w:t>
      </w:r>
    </w:p>
    <w:p w:rsidR="0038487E" w:rsidRPr="00DB7368" w:rsidRDefault="0038487E" w:rsidP="00EB50A1">
      <w:pPr>
        <w:numPr>
          <w:ilvl w:val="0"/>
          <w:numId w:val="289"/>
        </w:numPr>
        <w:jc w:val="both"/>
        <w:rPr>
          <w:rFonts w:ascii="Cambria" w:hAnsi="Cambria" w:cstheme="minorHAnsi"/>
        </w:rPr>
      </w:pPr>
      <w:r w:rsidRPr="00DB7368">
        <w:rPr>
          <w:rFonts w:ascii="Cambria" w:hAnsi="Cambria" w:cstheme="minorHAnsi"/>
        </w:rPr>
        <w:t xml:space="preserve">W szkole wykorzystuje się moduł DZIENNIK ZAJĘĆ DODATKOWYCH </w:t>
      </w:r>
      <w:r w:rsidRPr="00DB7368">
        <w:rPr>
          <w:rFonts w:ascii="Cambria" w:hAnsi="Cambria" w:cs="Helvetica"/>
          <w:shd w:val="clear" w:color="auto" w:fill="FFFFFF"/>
        </w:rPr>
        <w:t xml:space="preserve">(DZD), w którym dokumentowane są zajęcia prowadzone dla pojedynczego ucznia lub grup, zarówno w ramach pomocy psychologiczno-pedagogicznej, jak i zajęć pozalekcyjnych oraz kółek zainteresowań </w:t>
      </w:r>
      <w:r w:rsidRPr="00DB7368">
        <w:rPr>
          <w:rFonts w:ascii="Cambria" w:hAnsi="Cambria" w:cstheme="minorHAnsi"/>
        </w:rPr>
        <w:t xml:space="preserve">oraz moduł SPECJALNE POTRZEBY EDUKACYJNE </w:t>
      </w:r>
      <w:r w:rsidRPr="00DB7368">
        <w:rPr>
          <w:rFonts w:ascii="Cambria" w:hAnsi="Cambria" w:cs="Helvetica"/>
          <w:shd w:val="clear" w:color="auto" w:fill="FFFFFF"/>
        </w:rPr>
        <w:t>, który służy do dokumentowania orzeczeń i opinii wydawanych przez poradnie psychologiczno-pedagogiczne.</w:t>
      </w:r>
    </w:p>
    <w:p w:rsidR="0038487E" w:rsidRPr="00DB7368" w:rsidRDefault="0038487E" w:rsidP="00443513">
      <w:pPr>
        <w:ind w:left="360"/>
        <w:jc w:val="both"/>
        <w:rPr>
          <w:rFonts w:ascii="Cambria" w:hAnsi="Cambria" w:cstheme="minorHAnsi"/>
        </w:rPr>
      </w:pPr>
    </w:p>
    <w:p w:rsidR="0038487E" w:rsidRPr="00DB7368" w:rsidRDefault="0038487E" w:rsidP="00443513">
      <w:pPr>
        <w:jc w:val="both"/>
        <w:rPr>
          <w:rFonts w:ascii="Cambria" w:hAnsi="Cambria" w:cstheme="minorHAnsi"/>
        </w:rPr>
      </w:pPr>
      <w:r w:rsidRPr="00DB7368">
        <w:rPr>
          <w:rFonts w:ascii="Cambria" w:hAnsi="Cambria" w:cstheme="minorHAnsi"/>
          <w:b/>
          <w:u w:val="single"/>
        </w:rPr>
        <w:t>§ 74. Konta w dzienniku elektronicznym</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Każdy użytkownik posiada własne konto w systemie dziennika elektronicznego, za które osobiście odpowiada. Szczegółowe zasady dla poszczególnych kont opisane są w zakładce POMOC w dzienniku elektronicznym po zalogowaniu się na swoim koncie oraz w poszczególnych rozdziałach tego dokumentu. (</w:t>
      </w:r>
      <w:r w:rsidR="00ED0F1B">
        <w:rPr>
          <w:rFonts w:ascii="Cambria" w:hAnsi="Cambria" w:cstheme="minorHAnsi"/>
          <w:u w:val="single"/>
        </w:rPr>
        <w:t>http://www.synergia</w:t>
      </w:r>
      <w:r w:rsidRPr="00DB7368">
        <w:rPr>
          <w:rFonts w:ascii="Cambria" w:hAnsi="Cambria" w:cstheme="minorHAnsi"/>
          <w:u w:val="single"/>
        </w:rPr>
        <w:t>.librus.pl/help</w:t>
      </w:r>
      <w:r w:rsidRPr="00DB7368">
        <w:rPr>
          <w:rFonts w:ascii="Cambria" w:hAnsi="Cambria" w:cstheme="minorHAnsi"/>
        </w:rPr>
        <w:t xml:space="preserve">) </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Hasło na koncie nauczyciela musi być zmieniane co 30 dni. Musi się ono składać co najmniej z 8 znaków i być kombinacją liter (dużych i małych) i cyfr. Początkowe hasło do swojego konta służy tylko do pierwszego zalogowania. Konstrukcja systemu wymusza na użytkowniku okresową zmianę hasła.</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lastRenderedPageBreak/>
        <w:t>Użytkownik jest zobowiązany stosować się do zasad bezpieczeństwa w posługiwaniu się loginem i hasłem do systemu, które poznał na szkoleniu (nauczyciele na Radzie Pedagogicznej, rodzice na zebraniu, uczniowie na zajęciach).</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 xml:space="preserve">Nauczyciel musi mieć świadomość, że poprzez login, hasło oraz opcjonalnie przez system </w:t>
      </w:r>
      <w:proofErr w:type="spellStart"/>
      <w:r w:rsidRPr="00DB7368">
        <w:rPr>
          <w:rFonts w:ascii="Cambria" w:hAnsi="Cambria" w:cstheme="minorHAnsi"/>
        </w:rPr>
        <w:t>KeyStroke</w:t>
      </w:r>
      <w:proofErr w:type="spellEnd"/>
      <w:r w:rsidRPr="00DB7368">
        <w:rPr>
          <w:rFonts w:ascii="Cambria" w:hAnsi="Cambria" w:cstheme="minorHAnsi"/>
        </w:rPr>
        <w:t>, jest identyfikowany w systemie dziennika elektronicznego. Oznacza to na przykład, że przesłane tą drogą ZARZĄDZENIE dyrektora jest równoznaczne z zapoznaniem się z tym dokumentem.</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Użytkownik po zalogowaniu zobowiązany jest do sprawdzenia wiarygodności informacji odnośnie:</w:t>
      </w:r>
    </w:p>
    <w:p w:rsidR="0038487E" w:rsidRPr="00DB7368" w:rsidRDefault="0038487E" w:rsidP="00EB50A1">
      <w:pPr>
        <w:pStyle w:val="Akapitzlist"/>
        <w:numPr>
          <w:ilvl w:val="0"/>
          <w:numId w:val="294"/>
        </w:numPr>
        <w:spacing w:line="240" w:lineRule="auto"/>
        <w:jc w:val="both"/>
        <w:rPr>
          <w:rFonts w:ascii="Cambria" w:hAnsi="Cambria" w:cstheme="minorHAnsi"/>
        </w:rPr>
      </w:pPr>
      <w:r w:rsidRPr="00DB7368">
        <w:rPr>
          <w:rFonts w:ascii="Cambria" w:hAnsi="Cambria" w:cstheme="minorHAnsi"/>
        </w:rPr>
        <w:t>Ostatniego udanego logowania.</w:t>
      </w:r>
    </w:p>
    <w:p w:rsidR="0038487E" w:rsidRPr="00DB7368" w:rsidRDefault="0038487E" w:rsidP="00EB50A1">
      <w:pPr>
        <w:pStyle w:val="Akapitzlist"/>
        <w:numPr>
          <w:ilvl w:val="0"/>
          <w:numId w:val="294"/>
        </w:numPr>
        <w:spacing w:line="240" w:lineRule="auto"/>
        <w:jc w:val="both"/>
        <w:rPr>
          <w:rFonts w:ascii="Cambria" w:hAnsi="Cambria" w:cstheme="minorHAnsi"/>
        </w:rPr>
      </w:pPr>
      <w:r w:rsidRPr="00DB7368">
        <w:rPr>
          <w:rFonts w:ascii="Cambria" w:hAnsi="Cambria" w:cstheme="minorHAnsi"/>
        </w:rPr>
        <w:t>Ostatniego nieudanego logowania.</w:t>
      </w:r>
    </w:p>
    <w:p w:rsidR="0038487E" w:rsidRPr="00DB7368" w:rsidRDefault="0038487E" w:rsidP="00443513">
      <w:pPr>
        <w:pStyle w:val="Akapitzlist"/>
        <w:numPr>
          <w:ilvl w:val="6"/>
          <w:numId w:val="6"/>
        </w:numPr>
        <w:spacing w:after="0" w:line="240" w:lineRule="auto"/>
        <w:ind w:left="357" w:hanging="357"/>
        <w:jc w:val="both"/>
        <w:rPr>
          <w:rFonts w:ascii="Cambria" w:hAnsi="Cambria" w:cstheme="minorHAnsi"/>
        </w:rPr>
      </w:pPr>
      <w:r w:rsidRPr="00DB7368">
        <w:rPr>
          <w:rFonts w:ascii="Cambria" w:hAnsi="Cambria" w:cstheme="minorHAnsi"/>
        </w:rPr>
        <w:t>W razie stwierdzenia nieścisłości powinien osobiście o tym fakcie powiadomić Szkolnego Administratora Dziennika Elektronicznego.</w:t>
      </w:r>
    </w:p>
    <w:p w:rsidR="0038487E" w:rsidRPr="00DB7368" w:rsidRDefault="0038487E" w:rsidP="00443513">
      <w:pPr>
        <w:pStyle w:val="Akapitzlist"/>
        <w:numPr>
          <w:ilvl w:val="6"/>
          <w:numId w:val="6"/>
        </w:numPr>
        <w:spacing w:after="0" w:line="240" w:lineRule="auto"/>
        <w:ind w:left="357" w:hanging="357"/>
        <w:jc w:val="both"/>
        <w:rPr>
          <w:rFonts w:ascii="Cambria" w:hAnsi="Cambria" w:cstheme="minorHAnsi"/>
        </w:rPr>
      </w:pPr>
      <w:r w:rsidRPr="00DB7368">
        <w:rPr>
          <w:rFonts w:ascii="Cambria" w:hAnsi="Cambria" w:cstheme="minorHAnsi"/>
        </w:rPr>
        <w:t>Każdy użytkownik (Szkolny Administrator Dziennika Elektronicznego, Dyrektor Szkoły, Wychowawca Klasy, Nauczyciel, Pracownik Sekretariatu, Rodzic, Uczeń, Pedagog) utrzymuje w tajemnicy hasło umożliwiające dostęp do zasobów sieci. Zobowiązany jest do utrzymania w tajemnicy hasła także po upływie jego ważności.</w:t>
      </w:r>
    </w:p>
    <w:p w:rsidR="0038487E" w:rsidRPr="00DB7368" w:rsidRDefault="0038487E" w:rsidP="00443513">
      <w:pPr>
        <w:pStyle w:val="Akapitzlist"/>
        <w:numPr>
          <w:ilvl w:val="6"/>
          <w:numId w:val="6"/>
        </w:numPr>
        <w:spacing w:after="0" w:line="240" w:lineRule="auto"/>
        <w:ind w:left="357" w:hanging="357"/>
        <w:jc w:val="both"/>
        <w:rPr>
          <w:rFonts w:ascii="Cambria" w:hAnsi="Cambria" w:cstheme="minorHAnsi"/>
        </w:rPr>
      </w:pPr>
      <w:r w:rsidRPr="00DB7368">
        <w:rPr>
          <w:rFonts w:ascii="Cambria" w:hAnsi="Cambria" w:cstheme="minorHAnsi"/>
        </w:rPr>
        <w:t>W przypadku utraty hasła lub podejrzenia, że zostało odczytane/wykradzione przez osobę nieuprawnioną, użytkownik zobowiązany jest do osobistego poinformowania o tym fakcie Szkolnego Administratora Dziennika Elektronicznego.</w:t>
      </w:r>
    </w:p>
    <w:p w:rsidR="0038487E" w:rsidRPr="00DB7368" w:rsidRDefault="0038487E" w:rsidP="00443513">
      <w:pPr>
        <w:numPr>
          <w:ilvl w:val="0"/>
          <w:numId w:val="6"/>
        </w:numPr>
        <w:ind w:left="0" w:firstLine="0"/>
        <w:jc w:val="both"/>
        <w:rPr>
          <w:rFonts w:ascii="Cambria" w:hAnsi="Cambria" w:cstheme="minorHAnsi"/>
        </w:rPr>
      </w:pPr>
      <w:r w:rsidRPr="00DB7368">
        <w:rPr>
          <w:rFonts w:ascii="Cambria" w:hAnsi="Cambria" w:cstheme="minorHAnsi"/>
        </w:rPr>
        <w:t>W dzienniku internetowym funkcjonują następujące grupy kont posiadające odpowiadające im uprawnienia:</w:t>
      </w:r>
    </w:p>
    <w:p w:rsidR="0038487E" w:rsidRPr="00DB7368" w:rsidRDefault="0038487E" w:rsidP="00EB50A1">
      <w:pPr>
        <w:pStyle w:val="Akapitzlist"/>
        <w:numPr>
          <w:ilvl w:val="0"/>
          <w:numId w:val="295"/>
        </w:numPr>
        <w:spacing w:line="240" w:lineRule="auto"/>
        <w:jc w:val="both"/>
        <w:rPr>
          <w:rFonts w:ascii="Cambria" w:hAnsi="Cambria" w:cstheme="minorHAnsi"/>
        </w:rPr>
      </w:pPr>
      <w:proofErr w:type="spellStart"/>
      <w:r w:rsidRPr="00DB7368">
        <w:rPr>
          <w:rFonts w:ascii="Cambria" w:hAnsi="Cambria" w:cstheme="minorHAnsi"/>
        </w:rPr>
        <w:t>SUPERADMINISTRATOR</w:t>
      </w:r>
      <w:proofErr w:type="spellEnd"/>
      <w:r w:rsidRPr="00DB7368">
        <w:rPr>
          <w:rFonts w:ascii="Cambria" w:hAnsi="Cambria" w:cstheme="minorHAnsi"/>
        </w:rPr>
        <w:t>. Uprawnienia wynikające z umowy - nadzorowane przez firmę zewnętrzną.</w:t>
      </w:r>
    </w:p>
    <w:p w:rsidR="0038487E" w:rsidRPr="00DB7368" w:rsidRDefault="0038487E" w:rsidP="00EB50A1">
      <w:pPr>
        <w:pStyle w:val="Akapitzlist"/>
        <w:numPr>
          <w:ilvl w:val="0"/>
          <w:numId w:val="295"/>
        </w:numPr>
        <w:spacing w:line="240" w:lineRule="auto"/>
        <w:jc w:val="both"/>
        <w:rPr>
          <w:rFonts w:ascii="Cambria" w:hAnsi="Cambria" w:cstheme="minorHAnsi"/>
        </w:rPr>
      </w:pPr>
      <w:r w:rsidRPr="00DB7368">
        <w:rPr>
          <w:rFonts w:ascii="Cambria" w:hAnsi="Cambria" w:cstheme="minorHAnsi"/>
        </w:rPr>
        <w:t xml:space="preserve">ADMINISTRATOR SZKOŁY (Administrator Szkolnego Dziennika Elektronicznego). Zarządzanie wszystkimi danymi szkoły: jednostki, klasy, uczniowie, nauczyciele, przedmioty, lekcje. </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Wgląd w listę kont użytkowników.</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Zarządzanie zablokowanymi kontami.</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Zarządzanie ocenami w całej szkole.</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Zarządzanie frekwencją w całej szkole.</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Wgląd w statystyki wszystkich uczniów.</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Wgląd w statystyki logowań.</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Przeglądanie ocen wszystkich uczniów.</w:t>
      </w:r>
    </w:p>
    <w:p w:rsidR="0038487E" w:rsidRPr="00DB7368" w:rsidRDefault="0038487E" w:rsidP="00EB50A1">
      <w:pPr>
        <w:numPr>
          <w:ilvl w:val="2"/>
          <w:numId w:val="296"/>
        </w:numPr>
        <w:ind w:left="113" w:hanging="113"/>
        <w:jc w:val="both"/>
        <w:rPr>
          <w:rFonts w:ascii="Cambria" w:hAnsi="Cambria" w:cstheme="minorHAnsi"/>
        </w:rPr>
      </w:pPr>
      <w:r w:rsidRPr="00DB7368">
        <w:rPr>
          <w:rFonts w:ascii="Cambria" w:hAnsi="Cambria" w:cstheme="minorHAnsi"/>
        </w:rPr>
        <w:t>Przeglądanie frekwencji wszystkich uczniów.</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wiadomości systemowych.</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ogłoszeń szkoły.</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konfiguracji konta.</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wydruków.</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eksportów.</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Zarządzanie planem lekcji szkoły.</w:t>
      </w:r>
    </w:p>
    <w:p w:rsidR="0038487E" w:rsidRPr="00DB7368" w:rsidRDefault="0038487E" w:rsidP="00EB50A1">
      <w:pPr>
        <w:numPr>
          <w:ilvl w:val="2"/>
          <w:numId w:val="296"/>
        </w:numPr>
        <w:tabs>
          <w:tab w:val="left" w:pos="851"/>
        </w:tabs>
        <w:ind w:left="113" w:hanging="113"/>
        <w:jc w:val="both"/>
        <w:rPr>
          <w:rFonts w:ascii="Cambria" w:hAnsi="Cambria" w:cstheme="minorHAnsi"/>
        </w:rPr>
      </w:pPr>
      <w:r w:rsidRPr="00DB7368">
        <w:rPr>
          <w:rFonts w:ascii="Cambria" w:hAnsi="Cambria" w:cstheme="minorHAnsi"/>
        </w:rPr>
        <w:t>Dostęp do wybranych opcji panelu dyrektorskiego.</w:t>
      </w:r>
    </w:p>
    <w:p w:rsidR="0038487E" w:rsidRPr="00DB7368" w:rsidRDefault="0038487E" w:rsidP="00EB50A1">
      <w:pPr>
        <w:pStyle w:val="Akapitzlist"/>
        <w:numPr>
          <w:ilvl w:val="0"/>
          <w:numId w:val="295"/>
        </w:numPr>
        <w:tabs>
          <w:tab w:val="left" w:pos="851"/>
        </w:tabs>
        <w:spacing w:line="240" w:lineRule="auto"/>
        <w:jc w:val="both"/>
        <w:rPr>
          <w:rFonts w:ascii="Cambria" w:hAnsi="Cambria" w:cstheme="minorHAnsi"/>
        </w:rPr>
      </w:pPr>
      <w:r w:rsidRPr="00DB7368">
        <w:rPr>
          <w:rFonts w:ascii="Cambria" w:hAnsi="Cambria" w:cstheme="minorHAnsi"/>
        </w:rPr>
        <w:t>DYREKTOR SZKOŁY.</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Zarządzanie ocenami z prowadzonych przedmiotów.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Zarządzanie wszystkimi ocenami w klasie, w której dyrektor jest wychowawcą - jeśli Szkolny Administrator Dziennika Elektronicznego włączył takie uprawnienie.</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Zarządzanie frekwencją z prowadzonych przedmiotów.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Zarządzanie frekwencją w klasie, w której dyrektor jest wychowawca.</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Edycja danych wszystkich uczniów.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Wgląd w statystyki wszystkich uczniów.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Wgląd w statystyki logowań.</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Przeglądanie ocen wszystkich uczniów.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Przeglądanie frekwencji wszystkich uczniów.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Dostęp do wiadomości systemowych.</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Dostęp do ogłoszeń szkoły.</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lastRenderedPageBreak/>
        <w:t>Dostęp do konfiguracji konta.</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Dostęp do wydruków.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Dostęp do eksportów.</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Zarządzanie swoim planem lekcji.</w:t>
      </w:r>
    </w:p>
    <w:p w:rsidR="0038487E" w:rsidRPr="00DB7368" w:rsidRDefault="0038487E" w:rsidP="00EB50A1">
      <w:pPr>
        <w:numPr>
          <w:ilvl w:val="2"/>
          <w:numId w:val="321"/>
        </w:numPr>
        <w:tabs>
          <w:tab w:val="left" w:pos="851"/>
        </w:tabs>
        <w:ind w:left="0" w:firstLine="0"/>
        <w:jc w:val="both"/>
        <w:rPr>
          <w:rFonts w:ascii="Cambria" w:hAnsi="Cambria" w:cstheme="minorHAnsi"/>
        </w:rPr>
      </w:pPr>
      <w:r w:rsidRPr="00DB7368">
        <w:rPr>
          <w:rFonts w:ascii="Cambria" w:hAnsi="Cambria" w:cstheme="minorHAnsi"/>
        </w:rPr>
        <w:t>Dostęp do danych znajdujących się w panelu dyrektorskim</w:t>
      </w:r>
    </w:p>
    <w:p w:rsidR="0038487E" w:rsidRPr="00DB7368" w:rsidRDefault="0038487E" w:rsidP="00EB50A1">
      <w:pPr>
        <w:pStyle w:val="Akapitzlist"/>
        <w:numPr>
          <w:ilvl w:val="0"/>
          <w:numId w:val="295"/>
        </w:numPr>
        <w:tabs>
          <w:tab w:val="left" w:pos="851"/>
        </w:tabs>
        <w:spacing w:line="240" w:lineRule="auto"/>
        <w:jc w:val="both"/>
        <w:rPr>
          <w:rFonts w:ascii="Cambria" w:hAnsi="Cambria" w:cstheme="minorHAnsi"/>
        </w:rPr>
      </w:pPr>
      <w:r w:rsidRPr="00DB7368">
        <w:rPr>
          <w:rFonts w:ascii="Cambria" w:hAnsi="Cambria" w:cstheme="minorHAnsi"/>
        </w:rPr>
        <w:t>WYCHOWAWCA KLASY.</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Zarządzanie ocenami z prowadzonych lekcji.</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Zarządzanie wszystkimi ocenami w klasie, w której nauczyciel jest wychowawcą - jeśli Szkolny Administrator Dziennika Elektronicznego włączył takie uprawnienie.</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Zarządzanie frekwencją z prowadzonych przedmiotów.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Zarządzanie frekwencją w klasie, w której nauczyciel jest wychowawcą.</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Edycja danych uczniów w klasie, w której nauczyciel jest wychowawcą.</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Wgląd w statystyki wszystkich uczniów.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Wgląd w statystyki logowań.</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Przeglądanie ocen wszystkich uczniów.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Przeglądanie frekwencji wszystkich uczniów.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Dostęp do wiadomości systemowych.</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Dostęp do ogłoszeń szkoły.</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Dostęp do konfiguracji konta.</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Dostęp do wydruków.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Dostęp do eksportów.</w:t>
      </w:r>
    </w:p>
    <w:p w:rsidR="0038487E" w:rsidRPr="00E00E55" w:rsidRDefault="0038487E" w:rsidP="00EB50A1">
      <w:pPr>
        <w:pStyle w:val="Akapitzlist"/>
        <w:numPr>
          <w:ilvl w:val="0"/>
          <w:numId w:val="322"/>
        </w:numPr>
        <w:tabs>
          <w:tab w:val="left" w:pos="851"/>
        </w:tabs>
        <w:jc w:val="both"/>
        <w:rPr>
          <w:rFonts w:ascii="Cambria" w:hAnsi="Cambria" w:cstheme="minorHAnsi"/>
        </w:rPr>
      </w:pPr>
      <w:r w:rsidRPr="00E00E55">
        <w:rPr>
          <w:rFonts w:ascii="Cambria" w:hAnsi="Cambria" w:cstheme="minorHAnsi"/>
        </w:rPr>
        <w:t>Zarządzanie swoim planem lekcji.</w:t>
      </w:r>
    </w:p>
    <w:p w:rsidR="0038487E" w:rsidRPr="00DB7368" w:rsidRDefault="0038487E" w:rsidP="00EB50A1">
      <w:pPr>
        <w:pStyle w:val="Akapitzlist"/>
        <w:numPr>
          <w:ilvl w:val="0"/>
          <w:numId w:val="295"/>
        </w:numPr>
        <w:tabs>
          <w:tab w:val="left" w:pos="567"/>
        </w:tabs>
        <w:spacing w:line="240" w:lineRule="auto"/>
        <w:jc w:val="both"/>
        <w:rPr>
          <w:rFonts w:ascii="Cambria" w:hAnsi="Cambria" w:cstheme="minorHAnsi"/>
        </w:rPr>
      </w:pPr>
      <w:r w:rsidRPr="00DB7368">
        <w:rPr>
          <w:rFonts w:ascii="Cambria" w:hAnsi="Cambria" w:cstheme="minorHAnsi"/>
        </w:rPr>
        <w:t>NAUCZYCIEL.</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Zarządzanie ocenami z prowadzonych lekcji.</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Zarządzanie frekwencją z prowadzonych lekcji.</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Wgląd w statystyki wszystkich uczniów.</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Wgląd w statystyki logowań.</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Przeglądanie ocen wszystkich uczniów.</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Przeglądanie frekwencji wszystkich uczniów.</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Dostęp do wiadomości systemowych.</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Dostęp do ogłoszeń szkoły.</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Dostęp do konfiguracji konta.</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Dostęp do wydruków.</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Dostęp do eksportów.</w:t>
      </w:r>
    </w:p>
    <w:p w:rsidR="0038487E" w:rsidRPr="00DB7368" w:rsidRDefault="0038487E" w:rsidP="00EB50A1">
      <w:pPr>
        <w:numPr>
          <w:ilvl w:val="2"/>
          <w:numId w:val="297"/>
        </w:numPr>
        <w:ind w:left="0" w:firstLine="0"/>
        <w:jc w:val="both"/>
        <w:rPr>
          <w:rFonts w:ascii="Cambria" w:hAnsi="Cambria" w:cstheme="minorHAnsi"/>
        </w:rPr>
      </w:pPr>
      <w:r w:rsidRPr="00DB7368">
        <w:rPr>
          <w:rFonts w:ascii="Cambria" w:hAnsi="Cambria" w:cstheme="minorHAnsi"/>
        </w:rPr>
        <w:t>Zarządzanie swoim planem lekcji.</w:t>
      </w:r>
    </w:p>
    <w:p w:rsidR="0038487E" w:rsidRPr="00DB7368" w:rsidRDefault="0038487E" w:rsidP="00EB50A1">
      <w:pPr>
        <w:pStyle w:val="Akapitzlist"/>
        <w:numPr>
          <w:ilvl w:val="0"/>
          <w:numId w:val="295"/>
        </w:numPr>
        <w:spacing w:line="240" w:lineRule="auto"/>
        <w:jc w:val="both"/>
        <w:rPr>
          <w:rFonts w:ascii="Cambria" w:hAnsi="Cambria" w:cstheme="minorHAnsi"/>
        </w:rPr>
      </w:pPr>
      <w:r w:rsidRPr="00DB7368">
        <w:rPr>
          <w:rFonts w:ascii="Cambria" w:hAnsi="Cambria" w:cstheme="minorHAnsi"/>
        </w:rPr>
        <w:t>SEKRETARIAT.</w:t>
      </w:r>
    </w:p>
    <w:p w:rsidR="0038487E" w:rsidRPr="00DB7368" w:rsidRDefault="0038487E" w:rsidP="00EB50A1">
      <w:pPr>
        <w:numPr>
          <w:ilvl w:val="2"/>
          <w:numId w:val="298"/>
        </w:numPr>
        <w:ind w:left="0" w:firstLine="0"/>
        <w:jc w:val="both"/>
        <w:rPr>
          <w:rFonts w:ascii="Cambria" w:hAnsi="Cambria" w:cstheme="minorHAnsi"/>
        </w:rPr>
      </w:pPr>
      <w:r w:rsidRPr="00DB7368">
        <w:rPr>
          <w:rFonts w:ascii="Cambria" w:hAnsi="Cambria" w:cstheme="minorHAnsi"/>
        </w:rPr>
        <w:t>Wgląd w listę kont użytkowników.</w:t>
      </w:r>
    </w:p>
    <w:p w:rsidR="0038487E" w:rsidRPr="00DB7368" w:rsidRDefault="0038487E" w:rsidP="00EB50A1">
      <w:pPr>
        <w:numPr>
          <w:ilvl w:val="2"/>
          <w:numId w:val="298"/>
        </w:numPr>
        <w:ind w:left="0" w:firstLine="0"/>
        <w:jc w:val="both"/>
        <w:rPr>
          <w:rFonts w:ascii="Cambria" w:hAnsi="Cambria" w:cstheme="minorHAnsi"/>
        </w:rPr>
      </w:pPr>
      <w:r w:rsidRPr="00DB7368">
        <w:rPr>
          <w:rFonts w:ascii="Cambria" w:hAnsi="Cambria" w:cstheme="minorHAnsi"/>
        </w:rPr>
        <w:t>Wgląd w statystyki logowań.</w:t>
      </w:r>
    </w:p>
    <w:p w:rsidR="0038487E" w:rsidRPr="00DB7368" w:rsidRDefault="0038487E" w:rsidP="00EB50A1">
      <w:pPr>
        <w:pStyle w:val="Akapitzlist"/>
        <w:numPr>
          <w:ilvl w:val="0"/>
          <w:numId w:val="295"/>
        </w:numPr>
        <w:spacing w:line="240" w:lineRule="auto"/>
        <w:jc w:val="both"/>
        <w:rPr>
          <w:rFonts w:ascii="Cambria" w:hAnsi="Cambria" w:cstheme="minorHAnsi"/>
        </w:rPr>
      </w:pPr>
      <w:r w:rsidRPr="00DB7368">
        <w:rPr>
          <w:rFonts w:ascii="Cambria" w:hAnsi="Cambria" w:cstheme="minorHAnsi"/>
        </w:rPr>
        <w:t>RODZIC.</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Przeglądanie ocen swojego podopiecznego.</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Przeglądanie nieobecności swojego podopiecznego.</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Dostęp do wiadomości systemowych.</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Dostęp do ogłoszeń szkoły.</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Dostęp do konfiguracji własnego konta.</w:t>
      </w:r>
    </w:p>
    <w:p w:rsidR="0038487E" w:rsidRPr="00DB7368" w:rsidRDefault="0038487E" w:rsidP="00EB50A1">
      <w:pPr>
        <w:numPr>
          <w:ilvl w:val="2"/>
          <w:numId w:val="299"/>
        </w:numPr>
        <w:ind w:left="0" w:firstLine="0"/>
        <w:jc w:val="both"/>
        <w:rPr>
          <w:rFonts w:ascii="Cambria" w:hAnsi="Cambria" w:cstheme="minorHAnsi"/>
        </w:rPr>
      </w:pPr>
      <w:r w:rsidRPr="00DB7368">
        <w:rPr>
          <w:rFonts w:ascii="Cambria" w:hAnsi="Cambria" w:cstheme="minorHAnsi"/>
        </w:rPr>
        <w:t>Dostęp do modułów: Terminarz, Plan lekcji.</w:t>
      </w:r>
    </w:p>
    <w:p w:rsidR="0038487E" w:rsidRPr="00DB7368" w:rsidRDefault="0038487E" w:rsidP="00EB50A1">
      <w:pPr>
        <w:pStyle w:val="Akapitzlist"/>
        <w:numPr>
          <w:ilvl w:val="0"/>
          <w:numId w:val="295"/>
        </w:numPr>
        <w:spacing w:line="240" w:lineRule="auto"/>
        <w:jc w:val="both"/>
        <w:rPr>
          <w:rFonts w:ascii="Cambria" w:hAnsi="Cambria" w:cstheme="minorHAnsi"/>
        </w:rPr>
      </w:pPr>
      <w:r w:rsidRPr="00DB7368">
        <w:rPr>
          <w:rFonts w:ascii="Cambria" w:hAnsi="Cambria" w:cstheme="minorHAnsi"/>
        </w:rPr>
        <w:t>UCZEŃ.</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Przeglądanie własnych ocen.</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Przeglądanie własnej frekwencji.</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Dostęp do wiadomości systemowych.</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Dostęp do ogłoszeń szkoły.</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Dostęp do konfiguracji własnego konta.</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lastRenderedPageBreak/>
        <w:t>Dostęp do informacji dotyczących przetwarzania danych osobowych.</w:t>
      </w:r>
    </w:p>
    <w:p w:rsidR="0038487E" w:rsidRPr="00DB7368" w:rsidRDefault="0038487E" w:rsidP="00EB50A1">
      <w:pPr>
        <w:numPr>
          <w:ilvl w:val="2"/>
          <w:numId w:val="300"/>
        </w:numPr>
        <w:ind w:left="0" w:firstLine="0"/>
        <w:jc w:val="both"/>
        <w:rPr>
          <w:rFonts w:ascii="Cambria" w:hAnsi="Cambria" w:cstheme="minorHAnsi"/>
        </w:rPr>
      </w:pPr>
      <w:r w:rsidRPr="00DB7368">
        <w:rPr>
          <w:rFonts w:ascii="Cambria" w:hAnsi="Cambria" w:cstheme="minorHAnsi"/>
        </w:rPr>
        <w:t xml:space="preserve">Dostęp do modułów: Terminarz, Plan lekcji.   </w:t>
      </w:r>
    </w:p>
    <w:p w:rsidR="0038487E" w:rsidRPr="00DB7368" w:rsidRDefault="0038487E" w:rsidP="00EB50A1">
      <w:pPr>
        <w:numPr>
          <w:ilvl w:val="0"/>
          <w:numId w:val="295"/>
        </w:numPr>
        <w:ind w:left="0" w:firstLine="0"/>
        <w:jc w:val="both"/>
        <w:rPr>
          <w:rFonts w:ascii="Cambria" w:hAnsi="Cambria" w:cstheme="minorHAnsi"/>
        </w:rPr>
      </w:pPr>
      <w:r w:rsidRPr="00DB7368">
        <w:rPr>
          <w:rFonts w:ascii="Cambria" w:hAnsi="Cambria" w:cstheme="minorHAnsi"/>
        </w:rPr>
        <w:t xml:space="preserve">Każdy użytkownik ma obowiązek dokładnego zapoznania się z POMOCĄ i REGULAMINAMI dostępnymi po zalogowaniu się na swoim koncie, w szczególności regulaminem korzystania z Systemu. Zasady te są opisane w zakładce POMOC w dzienniku elektronicznym po zalogowaniu się na swoim bezpłatnym koncie na stronie </w:t>
      </w:r>
      <w:hyperlink r:id="rId10" w:history="1">
        <w:r w:rsidRPr="00DB7368">
          <w:rPr>
            <w:rStyle w:val="Hipercze"/>
            <w:rFonts w:ascii="Cambria" w:hAnsi="Cambria" w:cstheme="minorHAnsi"/>
          </w:rPr>
          <w:t>http://www.synergia.librus.pl/help</w:t>
        </w:r>
      </w:hyperlink>
      <w:r w:rsidRPr="00DB7368">
        <w:rPr>
          <w:rFonts w:ascii="Cambria" w:hAnsi="Cambria" w:cstheme="minorHAnsi"/>
        </w:rPr>
        <w:t>.</w:t>
      </w:r>
    </w:p>
    <w:p w:rsidR="0038487E" w:rsidRPr="00DB7368" w:rsidRDefault="0038487E" w:rsidP="00EB50A1">
      <w:pPr>
        <w:numPr>
          <w:ilvl w:val="0"/>
          <w:numId w:val="295"/>
        </w:numPr>
        <w:ind w:left="0" w:firstLine="0"/>
        <w:jc w:val="both"/>
        <w:rPr>
          <w:rFonts w:ascii="Cambria" w:hAnsi="Cambria" w:cstheme="minorHAnsi"/>
        </w:rPr>
      </w:pPr>
      <w:r w:rsidRPr="00DB7368">
        <w:rPr>
          <w:rFonts w:ascii="Cambria" w:hAnsi="Cambria" w:cstheme="minorHAnsi"/>
        </w:rPr>
        <w:t>Uprawnienia przypisane do kont, w szczególności tych dyrektorskich, nauczycielskich oraz administratorskich mogą zostać zmienione przez Szkolnego Administratora Dziennika Elektronicznego oraz Superadministratora. Aktualna lista uprawnień opublikowana jest w dokumentacji Systemu dostępnej po zalogowaniu na kontach Dyrektora Szkoły oraz Szkolnego Administratora Dziennika Elektronicznego.</w:t>
      </w:r>
    </w:p>
    <w:p w:rsidR="0038487E" w:rsidRPr="00DB7368" w:rsidRDefault="0038487E" w:rsidP="00443513">
      <w:pPr>
        <w:ind w:left="360"/>
        <w:jc w:val="both"/>
        <w:rPr>
          <w:rFonts w:ascii="Cambria" w:hAnsi="Cambria" w:cstheme="minorHAnsi"/>
        </w:rPr>
      </w:pPr>
    </w:p>
    <w:p w:rsidR="0038487E" w:rsidRPr="00DB7368" w:rsidRDefault="0038487E" w:rsidP="00443513">
      <w:pPr>
        <w:ind w:left="360"/>
        <w:jc w:val="both"/>
        <w:rPr>
          <w:rFonts w:ascii="Cambria" w:hAnsi="Cambria" w:cstheme="minorHAnsi"/>
        </w:rPr>
      </w:pPr>
    </w:p>
    <w:p w:rsidR="0038487E" w:rsidRPr="00DB7368" w:rsidRDefault="0038487E" w:rsidP="00443513">
      <w:pPr>
        <w:jc w:val="both"/>
        <w:rPr>
          <w:rFonts w:ascii="Cambria" w:hAnsi="Cambria" w:cstheme="minorHAnsi"/>
        </w:rPr>
      </w:pPr>
      <w:r w:rsidRPr="00DB7368">
        <w:rPr>
          <w:rFonts w:ascii="Cambria" w:hAnsi="Cambria" w:cstheme="minorHAnsi"/>
        </w:rPr>
        <w:t xml:space="preserve"> </w:t>
      </w:r>
    </w:p>
    <w:p w:rsidR="0038487E" w:rsidRPr="00DB7368" w:rsidRDefault="0038487E" w:rsidP="00443513">
      <w:pPr>
        <w:jc w:val="both"/>
        <w:rPr>
          <w:rFonts w:ascii="Cambria" w:hAnsi="Cambria" w:cstheme="minorHAnsi"/>
        </w:rPr>
      </w:pPr>
      <w:r w:rsidRPr="00DB7368">
        <w:rPr>
          <w:rFonts w:ascii="Cambria" w:hAnsi="Cambria" w:cstheme="minorHAnsi"/>
          <w:b/>
          <w:u w:val="single"/>
        </w:rPr>
        <w:t>§ 75. Przekazywanie informacji w dzienniku elektronicznym</w:t>
      </w:r>
    </w:p>
    <w:p w:rsidR="0038487E"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W dzienniku elektronicznym do przekazywania i wymiany informacji służą moduły: WIADOMOŚCI, OGŁOSZENIA, TERMINARZ. </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Użytkownik systemu dziennika elektronicznego zgodnie z ustawą o ochronie danych osobowych z dnia 29 sierpnia 1997r. nie ma prawa umożliwiać korzystania z zasobów osobom trzecim. </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W przypadku udostępniania informacji rodzicom (opiekunom prawnym) weryfikacja danych następuje w oparciu o rejestr podpisów rodziców (opiekunów prawnych), który szkoła tworzy do 15 września danego roku szkolnego. </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Szkoła może, na życzenie rodzica (prawnego opiekuna), udostępnić papierowe wydruki, które są przewidziane dla konta Rodzica w systemie dziennika elektronicznego.</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Pracownikom szkoły nie wolno udzielać żadnych poufnych informacji z dziennika elektronicznego. Wszystkie dane osobowe uczniów i ich rodzin są poufne. </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Nie wolno przekazywać żadnych informacji odnośnie np. haseł, ocen, frekwencji itp., rodzicom i uczniom, drogą telefoniczną, która nie pozwala na jednoznaczną weryfikację tożsamości drugiej osoby.</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Moduł WIADOMOŚCI służy do komunikacji i przekazywania informacji. Należy go wykorzystywać, jeśli potrzebna jest informacja zwrotna o przeczytaniu wiadomości lub odpowiedzi na pytanie oraz gdy chcemy przekazać wiadomość tylko pewnej grupie osób, np. uczniom tylko jednej klasy. WIADOMOŚCI w ciągu roku szkolnego NIE USUWAMY, TYLKO PRZENOSIMY DO KOSZA.</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Moduł WIADOMOŚCI nie może zastąpić oficjalnych podań papierowych, które regulują przepisy odnośnie szkolnej dokumentacji, chyba, że wiadomości czy złożone podanie podpisane zostanie za pomocą ważnego certyfikatu kwalifikowanego (kwalifikowany podpis elektroniczny).</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Odczytanie informacji przez rodzica, zawartej w module WIADOMOŚCI, jest równoznaczne z przyjęciem do wiadomości treści komunikatu, co potwierdzone zostaje automatycznie odpowiednią adnotacją systemu przy wiadomości. Adnotację potwierdzającą odczytanie wiadomości w systemie uważa się za równoważną skutecznemu dostarczeniu jej do rodzica (prawnego opiekuna) ucznia.</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Jeżeli nauczyciel uzna, że zachowanie ucznia, np. ucieczka z lekcji, niestosowne zachowanie itp. wymaga szczególnego odnotowania, powinien wysłać odpowiednią treść do rodzica (prawnego opiekuna) za pomocą WIADOMOŚCI, wybierając RODZAJ informacji jako UWAGA.</w:t>
      </w:r>
    </w:p>
    <w:p w:rsidR="0038487E"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Wiadomości odznaczone jako UWAGI będą automatycznie dodawane do kartoteki danego ucznia z podaniem:</w:t>
      </w:r>
    </w:p>
    <w:p w:rsidR="0038487E" w:rsidRPr="00DB7368" w:rsidRDefault="0038487E" w:rsidP="00EB50A1">
      <w:pPr>
        <w:numPr>
          <w:ilvl w:val="1"/>
          <w:numId w:val="302"/>
        </w:numPr>
        <w:jc w:val="both"/>
        <w:rPr>
          <w:rFonts w:ascii="Cambria" w:hAnsi="Cambria" w:cstheme="minorHAnsi"/>
        </w:rPr>
      </w:pPr>
      <w:r w:rsidRPr="00DB7368">
        <w:rPr>
          <w:rFonts w:ascii="Cambria" w:hAnsi="Cambria" w:cstheme="minorHAnsi"/>
        </w:rPr>
        <w:t>Daty wysłania.</w:t>
      </w:r>
    </w:p>
    <w:p w:rsidR="0038487E" w:rsidRPr="00DB7368" w:rsidRDefault="0038487E" w:rsidP="00EB50A1">
      <w:pPr>
        <w:numPr>
          <w:ilvl w:val="1"/>
          <w:numId w:val="302"/>
        </w:numPr>
        <w:jc w:val="both"/>
        <w:rPr>
          <w:rFonts w:ascii="Cambria" w:hAnsi="Cambria" w:cstheme="minorHAnsi"/>
        </w:rPr>
      </w:pPr>
      <w:r w:rsidRPr="00DB7368">
        <w:rPr>
          <w:rFonts w:ascii="Cambria" w:hAnsi="Cambria" w:cstheme="minorHAnsi"/>
        </w:rPr>
        <w:t>Imienia i nazwiska nauczyciela wpisującego uwagę.</w:t>
      </w:r>
    </w:p>
    <w:p w:rsidR="0038487E" w:rsidRPr="00DB7368" w:rsidRDefault="0038487E" w:rsidP="00EB50A1">
      <w:pPr>
        <w:numPr>
          <w:ilvl w:val="1"/>
          <w:numId w:val="302"/>
        </w:numPr>
        <w:jc w:val="both"/>
        <w:rPr>
          <w:rFonts w:ascii="Cambria" w:hAnsi="Cambria" w:cstheme="minorHAnsi"/>
        </w:rPr>
      </w:pPr>
      <w:r w:rsidRPr="00DB7368">
        <w:rPr>
          <w:rFonts w:ascii="Cambria" w:hAnsi="Cambria" w:cstheme="minorHAnsi"/>
        </w:rPr>
        <w:t>Adresata.</w:t>
      </w:r>
    </w:p>
    <w:p w:rsidR="0038487E" w:rsidRPr="00DB7368" w:rsidRDefault="0038487E" w:rsidP="00EB50A1">
      <w:pPr>
        <w:numPr>
          <w:ilvl w:val="1"/>
          <w:numId w:val="302"/>
        </w:numPr>
        <w:jc w:val="both"/>
        <w:rPr>
          <w:rFonts w:ascii="Cambria" w:hAnsi="Cambria" w:cstheme="minorHAnsi"/>
        </w:rPr>
      </w:pPr>
      <w:r w:rsidRPr="00DB7368">
        <w:rPr>
          <w:rFonts w:ascii="Cambria" w:hAnsi="Cambria" w:cstheme="minorHAnsi"/>
        </w:rPr>
        <w:t>Temat i treści uwagi.</w:t>
      </w:r>
    </w:p>
    <w:p w:rsidR="005954B2" w:rsidRPr="00DB7368" w:rsidRDefault="0038487E" w:rsidP="00EB50A1">
      <w:pPr>
        <w:numPr>
          <w:ilvl w:val="1"/>
          <w:numId w:val="302"/>
        </w:numPr>
        <w:jc w:val="both"/>
        <w:rPr>
          <w:rFonts w:ascii="Cambria" w:hAnsi="Cambria" w:cstheme="minorHAnsi"/>
        </w:rPr>
      </w:pPr>
      <w:r w:rsidRPr="00DB7368">
        <w:rPr>
          <w:rFonts w:ascii="Cambria" w:hAnsi="Cambria" w:cstheme="minorHAnsi"/>
        </w:rPr>
        <w:t>Daty odczytana przez rodzica (prawnego opiekuna).</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lastRenderedPageBreak/>
        <w:t>Usunięcie przez rodzica przeczytanej UWAGI ze swojej zakładki WIADOMOŚCI w dzienniku elektronicznym nie powoduje jej usunięcia z systemu.</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Usunięcie przez nauczyciela wpisanej UWAGI danemu uczniowi, ze swojego konta w zakładce Wiadomości w dzienniku elektronicznym, powoduje usunięcie jej z systemu, przez co jest niewidoczna w KARTOTECE UCZNIA.</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Przeczytana wiadomość wraz z odpowiedzią powinna być przeniesiona do KOSZA i przechowywana tam aż do sporządzenia pełnego całorocznego archiwum. Informacje te zobowiązany jest przekazać Szkolny Administrator Dziennika Elektronicznego na koniec roku szkolnego.</w:t>
      </w:r>
    </w:p>
    <w:p w:rsidR="005954B2"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Za pomocą OGŁOSZEŃ można informować uczniów i rodziców (prawnych opiekunów) o bieżących szkolnych wydarzeniach. Moduł ten należy wykorzystywać, gdy niepotrzebna jest informacja zwrotna o przeczytaniu wiadomości, czy też ogłosz</w:t>
      </w:r>
      <w:r w:rsidR="005954B2" w:rsidRPr="00DB7368">
        <w:rPr>
          <w:rFonts w:ascii="Cambria" w:hAnsi="Cambria" w:cstheme="minorHAnsi"/>
        </w:rPr>
        <w:t>eń bez konieczności odpowiedzi.</w:t>
      </w:r>
    </w:p>
    <w:p w:rsidR="0038487E"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Moduł OGŁOSZENIA daje możliwość wyświetlania informacji razem lub osobno:</w:t>
      </w:r>
    </w:p>
    <w:p w:rsidR="0038487E" w:rsidRPr="00DB7368" w:rsidRDefault="0038487E" w:rsidP="00EB50A1">
      <w:pPr>
        <w:numPr>
          <w:ilvl w:val="1"/>
          <w:numId w:val="303"/>
        </w:numPr>
        <w:jc w:val="both"/>
        <w:rPr>
          <w:rFonts w:ascii="Cambria" w:hAnsi="Cambria" w:cstheme="minorHAnsi"/>
        </w:rPr>
      </w:pPr>
      <w:r w:rsidRPr="00DB7368">
        <w:rPr>
          <w:rFonts w:ascii="Cambria" w:hAnsi="Cambria" w:cstheme="minorHAnsi"/>
        </w:rPr>
        <w:t xml:space="preserve">Wszystkim uczniom w szkole. </w:t>
      </w:r>
    </w:p>
    <w:p w:rsidR="0038487E" w:rsidRPr="00DB7368" w:rsidRDefault="0038487E" w:rsidP="00EB50A1">
      <w:pPr>
        <w:numPr>
          <w:ilvl w:val="1"/>
          <w:numId w:val="303"/>
        </w:numPr>
        <w:jc w:val="both"/>
        <w:rPr>
          <w:rFonts w:ascii="Cambria" w:hAnsi="Cambria" w:cstheme="minorHAnsi"/>
        </w:rPr>
      </w:pPr>
      <w:r w:rsidRPr="00DB7368">
        <w:rPr>
          <w:rFonts w:ascii="Cambria" w:hAnsi="Cambria" w:cstheme="minorHAnsi"/>
        </w:rPr>
        <w:t>Wszystkim rodzicom lub prawnym opiekunom dzieci uczęszczających do szkoły.</w:t>
      </w:r>
    </w:p>
    <w:p w:rsidR="0038487E" w:rsidRPr="00DB7368" w:rsidRDefault="0038487E" w:rsidP="00EB50A1">
      <w:pPr>
        <w:numPr>
          <w:ilvl w:val="1"/>
          <w:numId w:val="303"/>
        </w:numPr>
        <w:jc w:val="both"/>
        <w:rPr>
          <w:rFonts w:ascii="Cambria" w:hAnsi="Cambria" w:cstheme="minorHAnsi"/>
        </w:rPr>
      </w:pPr>
      <w:r w:rsidRPr="00DB7368">
        <w:rPr>
          <w:rFonts w:ascii="Cambria" w:hAnsi="Cambria" w:cstheme="minorHAnsi"/>
        </w:rPr>
        <w:t>Wszystkim nauczycielom w szkole.</w:t>
      </w:r>
    </w:p>
    <w:p w:rsidR="0038487E"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Wszystkie informacje, umieszczane w dzienniku elektronicznym, których celem jest zbiórka pieniędzy, przeprowadzanie spotkań czy zapisów na zajęcia, w których mogą wziąć udział osoby z poza szkoły, muszą mieć akceptację dyrektora szkoły. Dotyczy to również imprez o zasięgu ogólnoszkolnym organizowanych na terenie szkoły oraz innych o podobnej formie. </w:t>
      </w:r>
    </w:p>
    <w:p w:rsidR="0038487E" w:rsidRPr="00DB7368" w:rsidRDefault="0038487E" w:rsidP="00EB50A1">
      <w:pPr>
        <w:numPr>
          <w:ilvl w:val="0"/>
          <w:numId w:val="301"/>
        </w:numPr>
        <w:jc w:val="both"/>
        <w:rPr>
          <w:rFonts w:ascii="Cambria" w:hAnsi="Cambria" w:cstheme="minorHAnsi"/>
        </w:rPr>
      </w:pPr>
      <w:r w:rsidRPr="00DB7368">
        <w:rPr>
          <w:rFonts w:ascii="Cambria" w:hAnsi="Cambria" w:cstheme="minorHAnsi"/>
        </w:rPr>
        <w:t>Moduł TERMINARZ służy do wyświetlania informacji o:</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zaliczeniach,</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 xml:space="preserve">powtórzeniach, </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sprawdzianach, pracach klasowych, popraw prac klasowych</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konsultacjach, zajęciach dodatkowych,</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próbnych egzaminach maturalnych, zawodowych</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dniach wolnych od zajęć</w:t>
      </w:r>
    </w:p>
    <w:p w:rsidR="0038487E" w:rsidRPr="00DB7368" w:rsidRDefault="0038487E" w:rsidP="00EB50A1">
      <w:pPr>
        <w:numPr>
          <w:ilvl w:val="1"/>
          <w:numId w:val="304"/>
        </w:numPr>
        <w:jc w:val="both"/>
        <w:rPr>
          <w:rFonts w:ascii="Cambria" w:hAnsi="Cambria" w:cstheme="minorHAnsi"/>
        </w:rPr>
      </w:pPr>
      <w:r w:rsidRPr="00DB7368">
        <w:rPr>
          <w:rFonts w:ascii="Cambria" w:hAnsi="Cambria" w:cstheme="minorHAnsi"/>
        </w:rPr>
        <w:t>innych zaplanowanych wydarzeniach z życia szkoły.</w:t>
      </w:r>
    </w:p>
    <w:p w:rsidR="0038487E" w:rsidRPr="00DB7368" w:rsidRDefault="0038487E" w:rsidP="00EB50A1">
      <w:pPr>
        <w:pStyle w:val="Akapitzlist"/>
        <w:numPr>
          <w:ilvl w:val="0"/>
          <w:numId w:val="301"/>
        </w:numPr>
        <w:spacing w:line="240" w:lineRule="auto"/>
        <w:jc w:val="both"/>
        <w:rPr>
          <w:rFonts w:ascii="Cambria" w:hAnsi="Cambria" w:cstheme="minorHAnsi"/>
        </w:rPr>
      </w:pPr>
      <w:r w:rsidRPr="00DB7368">
        <w:rPr>
          <w:rFonts w:ascii="Cambria" w:hAnsi="Cambria" w:cstheme="minorHAnsi"/>
        </w:rPr>
        <w:t xml:space="preserve">Terminy wpisywania przez nauczycieli informacji o sprawdzianach, pracach klasowych itp. opisane są w Wewnątrzszkolnym Systemie Oceniania. </w:t>
      </w:r>
    </w:p>
    <w:p w:rsidR="0038487E" w:rsidRPr="00DB7368" w:rsidRDefault="0038487E" w:rsidP="00EB50A1">
      <w:pPr>
        <w:numPr>
          <w:ilvl w:val="0"/>
          <w:numId w:val="301"/>
        </w:numPr>
        <w:jc w:val="both"/>
        <w:rPr>
          <w:rFonts w:ascii="Cambria" w:hAnsi="Cambria" w:cstheme="minorHAnsi"/>
        </w:rPr>
      </w:pPr>
      <w:r w:rsidRPr="00DB7368">
        <w:rPr>
          <w:rFonts w:ascii="Cambria" w:hAnsi="Cambria" w:cstheme="minorHAnsi"/>
        </w:rPr>
        <w:t xml:space="preserve">Nie należy usuwać nieaktywnych OGŁOSZEŃ, kasować przeczytanych WIADOMOŚCI znajdujących się w koszu, czy terminów wydarzeń z TERMINARZA, aż do rozpoczęcia nowego roku szkolnego. W okresie wakacji firma nadzorująca działanie dziennika elektronicznego przygotuje system od nowego roku szkolnego, zapewniając całkowitą archiwizację danych oraz umożliwi poprawne odczytanie w przyszłości. </w:t>
      </w:r>
    </w:p>
    <w:p w:rsidR="0038487E" w:rsidRPr="00DB7368" w:rsidRDefault="0038487E" w:rsidP="00EB50A1">
      <w:pPr>
        <w:numPr>
          <w:ilvl w:val="0"/>
          <w:numId w:val="301"/>
        </w:numPr>
        <w:jc w:val="both"/>
        <w:rPr>
          <w:rFonts w:ascii="Cambria" w:hAnsi="Cambria" w:cstheme="minorHAnsi"/>
        </w:rPr>
      </w:pPr>
      <w:r w:rsidRPr="00DB7368">
        <w:rPr>
          <w:rFonts w:ascii="Cambria" w:hAnsi="Cambria" w:cstheme="minorHAnsi"/>
        </w:rPr>
        <w:t>Ważne szkolne zarządzenia, polecenia itp. dyrektor i wicedyrektorzy przesyłają do nauczycieli za pomocą modułu WIADOMOŚCI. Temat przesłanej wiadomości ma być pisany WERSALIKAMI (wszystkie wielkie znaki). Odczytanie jej przez nauczyciela jest równoznaczne z przyjęciem do wiadomości.</w:t>
      </w:r>
    </w:p>
    <w:p w:rsidR="0038487E" w:rsidRPr="00DB7368" w:rsidRDefault="0038487E" w:rsidP="00443513">
      <w:pPr>
        <w:jc w:val="both"/>
        <w:rPr>
          <w:rFonts w:ascii="Cambria" w:hAnsi="Cambria" w:cstheme="minorHAnsi"/>
        </w:rPr>
      </w:pPr>
    </w:p>
    <w:p w:rsidR="0038487E" w:rsidRPr="00DB7368" w:rsidRDefault="005954B2" w:rsidP="00443513">
      <w:pPr>
        <w:jc w:val="both"/>
        <w:rPr>
          <w:rFonts w:ascii="Cambria" w:hAnsi="Cambria" w:cstheme="minorHAnsi"/>
          <w:b/>
          <w:u w:val="single"/>
        </w:rPr>
      </w:pPr>
      <w:r w:rsidRPr="00DB7368">
        <w:rPr>
          <w:rFonts w:ascii="Cambria" w:hAnsi="Cambria" w:cstheme="minorHAnsi"/>
          <w:b/>
          <w:u w:val="single"/>
        </w:rPr>
        <w:t xml:space="preserve">§ 76. </w:t>
      </w:r>
      <w:r w:rsidR="0038487E" w:rsidRPr="00DB7368">
        <w:rPr>
          <w:rFonts w:ascii="Cambria" w:hAnsi="Cambria" w:cstheme="minorHAnsi"/>
          <w:b/>
          <w:u w:val="single"/>
        </w:rPr>
        <w:t>Superadministrator</w:t>
      </w:r>
    </w:p>
    <w:p w:rsidR="0038487E" w:rsidRPr="00DB7368" w:rsidRDefault="0038487E" w:rsidP="00443513">
      <w:pPr>
        <w:pStyle w:val="Akapitzlist"/>
        <w:numPr>
          <w:ilvl w:val="3"/>
          <w:numId w:val="6"/>
        </w:numPr>
        <w:spacing w:after="0" w:line="240" w:lineRule="auto"/>
        <w:ind w:left="0" w:firstLine="0"/>
        <w:jc w:val="both"/>
        <w:rPr>
          <w:rFonts w:ascii="Cambria" w:hAnsi="Cambria" w:cstheme="minorHAnsi"/>
        </w:rPr>
      </w:pPr>
      <w:r w:rsidRPr="00DB7368">
        <w:rPr>
          <w:rFonts w:ascii="Cambria" w:hAnsi="Cambria" w:cstheme="minorHAnsi"/>
        </w:rPr>
        <w:t xml:space="preserve">Po stronie firmy wyznaczono osobę zwaną </w:t>
      </w:r>
      <w:proofErr w:type="spellStart"/>
      <w:r w:rsidRPr="00DB7368">
        <w:rPr>
          <w:rFonts w:ascii="Cambria" w:hAnsi="Cambria" w:cstheme="minorHAnsi"/>
        </w:rPr>
        <w:t>Superadministratorem</w:t>
      </w:r>
      <w:proofErr w:type="spellEnd"/>
      <w:r w:rsidRPr="00DB7368">
        <w:rPr>
          <w:rFonts w:ascii="Cambria" w:hAnsi="Cambria" w:cstheme="minorHAnsi"/>
        </w:rPr>
        <w:t xml:space="preserve">, odpowiedzialną za kontakt ze szkołą. Zakres działalności </w:t>
      </w:r>
      <w:proofErr w:type="spellStart"/>
      <w:r w:rsidRPr="00DB7368">
        <w:rPr>
          <w:rFonts w:ascii="Cambria" w:hAnsi="Cambria" w:cstheme="minorHAnsi"/>
        </w:rPr>
        <w:t>Superadministratora</w:t>
      </w:r>
      <w:proofErr w:type="spellEnd"/>
      <w:r w:rsidRPr="00DB7368">
        <w:rPr>
          <w:rFonts w:ascii="Cambria" w:hAnsi="Cambria" w:cstheme="minorHAnsi"/>
        </w:rPr>
        <w:t xml:space="preserve"> określa umowa zawarta pomiędzy firmą i Dyrektorem Szkoły.</w:t>
      </w:r>
    </w:p>
    <w:p w:rsidR="0038487E" w:rsidRPr="00DB7368" w:rsidRDefault="0038487E" w:rsidP="00443513">
      <w:pPr>
        <w:rPr>
          <w:rFonts w:ascii="Cambria" w:hAnsi="Cambria" w:cstheme="minorHAnsi"/>
        </w:rPr>
      </w:pPr>
    </w:p>
    <w:p w:rsidR="0038487E" w:rsidRPr="00DB7368" w:rsidRDefault="005954B2" w:rsidP="00443513">
      <w:pPr>
        <w:jc w:val="both"/>
        <w:rPr>
          <w:rFonts w:ascii="Cambria" w:hAnsi="Cambria" w:cstheme="minorHAnsi"/>
          <w:b/>
          <w:u w:val="single"/>
        </w:rPr>
      </w:pPr>
      <w:r w:rsidRPr="00DB7368">
        <w:rPr>
          <w:rFonts w:ascii="Cambria" w:hAnsi="Cambria" w:cstheme="minorHAnsi"/>
          <w:b/>
          <w:u w:val="single"/>
        </w:rPr>
        <w:t>§ 77.</w:t>
      </w:r>
      <w:r w:rsidR="0038487E" w:rsidRPr="00DB7368">
        <w:rPr>
          <w:rFonts w:ascii="Cambria" w:hAnsi="Cambria" w:cstheme="minorHAnsi"/>
          <w:b/>
          <w:u w:val="single"/>
        </w:rPr>
        <w:t xml:space="preserve"> Szkolny Administrator dziennika elektronicznego</w:t>
      </w:r>
    </w:p>
    <w:p w:rsidR="005954B2" w:rsidRPr="00DB7368" w:rsidRDefault="0038487E" w:rsidP="00EB50A1">
      <w:pPr>
        <w:pStyle w:val="Akapitzlist"/>
        <w:numPr>
          <w:ilvl w:val="0"/>
          <w:numId w:val="305"/>
        </w:numPr>
        <w:spacing w:line="240" w:lineRule="auto"/>
        <w:jc w:val="both"/>
        <w:rPr>
          <w:rFonts w:ascii="Cambria" w:hAnsi="Cambria" w:cstheme="minorHAnsi"/>
        </w:rPr>
      </w:pPr>
      <w:r w:rsidRPr="00DB7368">
        <w:rPr>
          <w:rFonts w:ascii="Cambria" w:hAnsi="Cambria" w:cstheme="minorHAnsi"/>
        </w:rPr>
        <w:t>Za poprawne funkcjonowanie dziennika elektronicznego w szkole odpowiedzialny jest Szkolny Administrator Dziennika Elektronicznego.</w:t>
      </w:r>
    </w:p>
    <w:p w:rsidR="005954B2" w:rsidRPr="00DB7368" w:rsidRDefault="0038487E" w:rsidP="00EB50A1">
      <w:pPr>
        <w:pStyle w:val="Akapitzlist"/>
        <w:numPr>
          <w:ilvl w:val="0"/>
          <w:numId w:val="305"/>
        </w:numPr>
        <w:spacing w:line="240" w:lineRule="auto"/>
        <w:jc w:val="both"/>
        <w:rPr>
          <w:rFonts w:ascii="Cambria" w:hAnsi="Cambria" w:cstheme="minorHAnsi"/>
        </w:rPr>
      </w:pPr>
      <w:r w:rsidRPr="00DB7368">
        <w:rPr>
          <w:rFonts w:ascii="Cambria" w:hAnsi="Cambria" w:cstheme="minorHAnsi"/>
        </w:rPr>
        <w:t>Szkolny Administrator Dziennika Elektronicznego zobowiązany jest do stosowania podpisu elektronicznego do tworzenia Archiwum dziennika elektronicznego.</w:t>
      </w:r>
    </w:p>
    <w:p w:rsidR="005954B2" w:rsidRPr="00DB7368" w:rsidRDefault="0038487E" w:rsidP="00EB50A1">
      <w:pPr>
        <w:pStyle w:val="Akapitzlist"/>
        <w:numPr>
          <w:ilvl w:val="0"/>
          <w:numId w:val="305"/>
        </w:numPr>
        <w:spacing w:line="240" w:lineRule="auto"/>
        <w:jc w:val="both"/>
        <w:rPr>
          <w:rFonts w:ascii="Cambria" w:hAnsi="Cambria" w:cstheme="minorHAnsi"/>
        </w:rPr>
      </w:pPr>
      <w:r w:rsidRPr="00DB7368">
        <w:rPr>
          <w:rFonts w:ascii="Cambria" w:hAnsi="Cambria" w:cstheme="minorHAnsi"/>
        </w:rPr>
        <w:t xml:space="preserve">Wszystkie operacje dokonywane na koncie Szkolnego Administratora Dziennika Elektronicznego powinny być wykonywane ze szczególną uwagą i po dokładnym rozpoznaniu zasad funkcjonowania szkoły. Dlatego zaleca się, aby funkcję tę pełnił </w:t>
      </w:r>
      <w:r w:rsidRPr="00DB7368">
        <w:rPr>
          <w:rFonts w:ascii="Cambria" w:hAnsi="Cambria" w:cstheme="minorHAnsi"/>
        </w:rPr>
        <w:lastRenderedPageBreak/>
        <w:t>nauczyciel pracujący w danej szkole, sprawnie posługujący się systemem oraz odpowiednio przeszkolony w tym zakresie.</w:t>
      </w:r>
    </w:p>
    <w:p w:rsidR="0038487E" w:rsidRPr="00DB7368" w:rsidRDefault="0038487E" w:rsidP="00EB50A1">
      <w:pPr>
        <w:pStyle w:val="Akapitzlist"/>
        <w:numPr>
          <w:ilvl w:val="0"/>
          <w:numId w:val="305"/>
        </w:numPr>
        <w:spacing w:line="240" w:lineRule="auto"/>
        <w:jc w:val="both"/>
        <w:rPr>
          <w:rFonts w:ascii="Cambria" w:hAnsi="Cambria" w:cstheme="minorHAnsi"/>
        </w:rPr>
      </w:pPr>
      <w:r w:rsidRPr="00DB7368">
        <w:rPr>
          <w:rFonts w:ascii="Cambria" w:hAnsi="Cambria" w:cstheme="minorHAnsi"/>
        </w:rPr>
        <w:t>Do podstawowych obowiązków Szkolnego Administratora Dziennika Elektronicznego należy:</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Wprowadzanie nowych użytkowników systemu oraz przeszkolenie w tym celu Wychowawców Klas.</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Na początku każdego roku szkolnego Szkolny Administrator Dziennika Elektronicznego może dokonać grupowej aktywacji kont użytkowników po otrzymaniu listy i wpłat od Wychowawców Klas.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W razie zaistniałych niejasności Szkolny Administrator Dziennika Elektronicznego ma obowiązek komunikowania się z Wychowawcami klas lub z przedstawicielem firmy zarządzającej dziennikiem elektronicznym w celu jak najszybszego wyjaśnienia sprawy i prawidłowego aktywowania kont.</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Szkolny Administrator Dziennika Elektronicznego odpowiada za poprawność tworzonych jednostek i klas, list nauczycieli, przydziałów zajęć, nazewnictwa przedmiotów i wielu innych elementów, których edycja możliwa jest tylko z konta administratora.</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Całkowitego usunięcia ucznia lub nauczyciela z systemu Szkolny Administrator Dziennika Elektronicznego może dokonać tylko w okresie od 1 do 15 września. Po tym terminie nie wolno całkowicie usuwać nikogo z dziennika elektronicznego, aż do rozpoczęcia nowego roku szkolnego.</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Przeniesienie ucznia z jednej klasy do drugiej Szkolny Administrator Dziennika Elektronicznego musi wykonać niezwłocznie po otrzymaniu takiej WIADOMOŚCI od WYCHOWAWCY KLASY. Przeniesienie ucznia wraz z wszystkimi danymi o ocenach i frekwencji, dokonuje się według zasad określonych w dzienniku elektronicznym.</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Jeżeli w trakcie roku szkolnego do klasy dojdzie nowy uczeń, Szkolny Administrator Dziennika Elektronicznego wprowadza te dane w porozumieniu z wychowawcą klasy.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W szczególnych przypadkach Szkolny Administrator Dziennika Elektronicznego może dokonywać seryjnych zmian w frekwencji lub innych wpisów, ustalonych w szkolnych kategoriach frekwencji z wyprzedzeniem przy wykorzystaniu opcji DODAJ SERYJNIE, np. w sytuacji, gdy zaplanowana jest praktyka zawodowa w celu uniknięcia pomyłek przy wpisywaniu frekwencji przez nauczycieli. Standardowo obowiązek dodawania seryjnej frekwencji należy do wychowawcy klasy.</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Powiadamiać wszystkich użytkowników sytemu o monitoringu ich działań oraz o tym, że, wyniki ich pracy będą zabezpieczane i archiwizowane.</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Zapoznać użytkowników z zasadami użytkowania systemu, co każdy użytkownik potwierdza własnoręcznym podpisem na odpowiednim formularzu (ZAŁĄCZNIK NR 3).</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Szkolny Administrator Dziennika Elektronicznego jest zobowiązany do wykonywania raz na miesiąc (do 5 dnia każdego miesiąca) archiwizacji danych z dziennika elektronicznego.</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Na początku roku szkolnego i systematycznie w czasie jego trwania, Szkolny Administrator Dziennika Elektronicznego ma obowiązek zaznaczać dni wolne od zajęć dydaktycznych dla całej szkoły w KONFIGURACJI lub w TERMINARZU.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Archiwizowanie i sprawdzenie integralności danych stanowiących dziennik elektroniczny powinno być dokonywane poprzez zastosowanie podpisu elektronicznego według ustawy z dnia 18 września 2001 r. o podpisie elektronicznym (Dz. U. Nr 130, poz. 1450, z późn. zm.4).</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Informacje o nowo utworzonych kontach Szkolny Administrator Dziennika Elektronicznego ma obowiązek przekazać bezpośrednio ich właścicielom lub wychowawcom klas. W razie nieznajomości danej osoby, Szkolny Administrator Dziennika Elektronicznego ma obowiązek sprawdzić legitymację szkolną lub dowód osobisty celem weryfikacji tożsamości osoby.</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W przypadku skreślenia lub usunięcia ucznia z listy klasy, Szkolny Administrator Dziennika Elektronicznego przed dokonaniem tej operacji ma obowiązek zarchiwizować dane ucznia oraz dokonać wydruku kartoteki danego ucznia i przekazać wydruk do sekretariatu szkoły, celem umieszczenia go w szkolnym archiwum w Arkuszu Ocen danego ucznia.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Jeżeli uczeń przechodzi do innej klasy, Szkolny Administrator Dziennika Elektronicznego ma obowiązek zarchiwizować kartotekę danego ucznia.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Szkolny Administrator Dziennika Elektronicznego logując się na swoim koncie, zobowiązany jest do włączenia opcji KeyStroke (biometryczna metoda uwierzytelniania) i </w:t>
      </w:r>
      <w:r w:rsidRPr="00DB7368">
        <w:rPr>
          <w:rFonts w:ascii="Cambria" w:hAnsi="Cambria" w:cstheme="minorHAnsi"/>
        </w:rPr>
        <w:lastRenderedPageBreak/>
        <w:t>zachowywać zasady bezpieczeństwa (mieć zainstalowane i systematycznie aktualizowane programy zabezpieczające komputer).</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Szkolny Administrator Dziennika Elektronicznego ma obowiązek co 30 dni zmieniać hasło. Musi się ono składać co najmniej z 8 znaków i być kombinacją dużych i małych liter oraz cyfr.</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Do obowiązków Szkolnego Administratora Dziennika Elektronicznego należy systematyczne sprawdzanie WIADOMOŚCI na swoim koncie i jak najszybsze odpowiadanie na nie oraz ustawienie automatycznego powiadomienia e-mail'em o nowej WIADOMOŚCI w systemie.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Pomoc Szkolnego Administratora Dziennika Elektronicznego dla innych użytkowników systemu ma być dostępna.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 xml:space="preserve">Szkolny Administrator Dziennika Elektronicznego ma obowiązek systematycznie umieszczać ważne OGŁOSZENIA lub powiadamiać za pomocą WIADOMOŚCI odpowiednich użytkowników dziennika elektronicznego w sprawach mających kluczowe znaczenie dla działania systemu. </w:t>
      </w:r>
    </w:p>
    <w:p w:rsidR="0038487E" w:rsidRPr="00DB7368" w:rsidRDefault="0038487E" w:rsidP="00EB50A1">
      <w:pPr>
        <w:numPr>
          <w:ilvl w:val="1"/>
          <w:numId w:val="306"/>
        </w:numPr>
        <w:ind w:left="0" w:firstLine="0"/>
        <w:jc w:val="both"/>
        <w:rPr>
          <w:rFonts w:ascii="Cambria" w:hAnsi="Cambria" w:cstheme="minorHAnsi"/>
        </w:rPr>
      </w:pPr>
      <w:r w:rsidRPr="00DB7368">
        <w:rPr>
          <w:rFonts w:ascii="Cambria" w:hAnsi="Cambria" w:cstheme="minorHAnsi"/>
        </w:rPr>
        <w:t>Powinien promować i przedstawiać wszystkim użytkownikom możliwości wykorzystywania danego systemu, stosowania modułów mogących usprawnić przepływ informacji w szkole.</w:t>
      </w:r>
    </w:p>
    <w:p w:rsidR="0038487E" w:rsidRPr="00DB7368" w:rsidRDefault="0038487E" w:rsidP="00EB50A1">
      <w:pPr>
        <w:pStyle w:val="Akapitzlist"/>
        <w:numPr>
          <w:ilvl w:val="0"/>
          <w:numId w:val="306"/>
        </w:numPr>
        <w:spacing w:line="240" w:lineRule="auto"/>
        <w:ind w:left="0" w:firstLine="0"/>
        <w:jc w:val="both"/>
        <w:rPr>
          <w:rFonts w:ascii="Cambria" w:hAnsi="Cambria" w:cstheme="minorHAnsi"/>
        </w:rPr>
      </w:pPr>
      <w:r w:rsidRPr="00DB7368">
        <w:rPr>
          <w:rFonts w:ascii="Cambria" w:hAnsi="Cambria" w:cstheme="minorHAnsi"/>
        </w:rPr>
        <w:t>Wszelkie ustawienia konfiguracyjne na poziomie szkoły, mające wpływ na bezpośrednie funkcjonowanie zajęć i szkoły, Szkolny Administrator Dziennika Elektronicznego może dokonać wyłącznie po omówieniu tego na Radzie Pedagogicznej i odnotowaniu tego faktu w protokole.</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Każdego 5 dnia miesiąca, Szkolny Administrator Dziennika Elektronicznego, może zablokować możliwość wpisywania i edycji ocen oraz frekwencji z wcześniejszego miesiąca. Może również dokonać chwilowego odblokowania tej opcji w celu poprawienia ewentualnie powstałego błędu, tylko na wyraźne polecenie Dyrektora lub Wicedyrektora Szkoły.</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Szkolny Administrator Dziennika Elektronicznego może poprosić Dyrektora Szkoły o zwołanie specjalnej Rady Pedagogicznej w celu przegłosowania nowych ustawień w dzienniku elektronicznym lub przeprowadzenia dodatkowego szkolenia z obsługi systemu.</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Raz na miesiąc Szkolny Administrator Dziennika Elektronicznego ma obowiązek: </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Pobierania i archiwizowania całego dziennika szkoły.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Kopia powinna być opisana z podaniem daty utworzenia archiwum.</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 xml:space="preserve">Kopia ta powinna być przechowywana w szkolnym sejfie.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Każdy zauważony i zgłoszony Szkolnemu Administratorowi Dziennika Elektronicznego przypadek naruszenia bezpieczeństwa ma być zgłoszony firmie zarządzającej, w celu podjęcia dalszych działań (zablokowanie dostępu czy pozostawienie w celu zbierania dalszych dowodów).</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Jeśli nastąpi zablokowanie konta Nauczyciela, Szkolny Administrator Dziennika Elektronicznego powinien:</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Skontaktować się osobiście z nauczycielem i wyjaśnić powód blokady.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 xml:space="preserve">W razie zaistnienia próby naruszenia bezpieczeństwa powiadomić firmę nadzorującą poprzez wysłanie informacji do Superadministratora. </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Sprawdzić wraz z nauczycielem aktualną zawartość jego konta z tworzonymi kopiami bezpieczeństwa i jeśli jest taka potrzeba przywrócić do prawidłowej zawartości.</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Szkolny Administrator Dziennika Elektronicznego jest zobowiązany nie udostępniać nikomu, poza Szkolnym Administratorem Sieci Komputerowej, żadnych danych konfiguracyjnych szkolnej sieci komputerowej, mogących przyczynić się do obniżenia poziomu bezpieczeństwa.</w:t>
      </w:r>
    </w:p>
    <w:p w:rsidR="0038487E" w:rsidRPr="00DB7368" w:rsidRDefault="0038487E" w:rsidP="00443513">
      <w:pPr>
        <w:ind w:left="360"/>
        <w:jc w:val="both"/>
        <w:rPr>
          <w:rFonts w:ascii="Cambria" w:hAnsi="Cambria" w:cstheme="minorHAnsi"/>
        </w:rPr>
      </w:pPr>
    </w:p>
    <w:p w:rsidR="0038487E" w:rsidRPr="00DB7368" w:rsidRDefault="005954B2" w:rsidP="00443513">
      <w:pPr>
        <w:jc w:val="both"/>
        <w:rPr>
          <w:rFonts w:ascii="Cambria" w:hAnsi="Cambria" w:cstheme="minorHAnsi"/>
        </w:rPr>
      </w:pPr>
      <w:r w:rsidRPr="00DB7368">
        <w:rPr>
          <w:rFonts w:ascii="Cambria" w:hAnsi="Cambria" w:cstheme="minorHAnsi"/>
          <w:b/>
          <w:u w:val="single"/>
        </w:rPr>
        <w:t xml:space="preserve">§ 78. </w:t>
      </w:r>
      <w:r w:rsidR="0038487E" w:rsidRPr="00DB7368">
        <w:rPr>
          <w:rFonts w:ascii="Cambria" w:hAnsi="Cambria" w:cstheme="minorHAnsi"/>
          <w:b/>
          <w:u w:val="single"/>
        </w:rPr>
        <w:t>Dyrektor szkoły</w:t>
      </w:r>
    </w:p>
    <w:p w:rsidR="0038487E" w:rsidRPr="00DB7368" w:rsidRDefault="0038487E" w:rsidP="00EB50A1">
      <w:pPr>
        <w:pStyle w:val="Akapitzlist"/>
        <w:numPr>
          <w:ilvl w:val="0"/>
          <w:numId w:val="307"/>
        </w:numPr>
        <w:spacing w:line="240" w:lineRule="auto"/>
        <w:jc w:val="both"/>
        <w:rPr>
          <w:rFonts w:ascii="Cambria" w:hAnsi="Cambria" w:cstheme="minorHAnsi"/>
        </w:rPr>
      </w:pPr>
      <w:r w:rsidRPr="00DB7368">
        <w:rPr>
          <w:rFonts w:ascii="Cambria" w:hAnsi="Cambria" w:cstheme="minorHAnsi"/>
        </w:rPr>
        <w:t>Za kontrolowanie poprawności uzupełniania dziennika elektronicznego odpowiada Dyrektor Szkoły lub wyznaczony przez niego Wicedyrektor.</w:t>
      </w:r>
    </w:p>
    <w:p w:rsidR="0038487E" w:rsidRPr="00DB7368" w:rsidRDefault="0038487E" w:rsidP="00EB50A1">
      <w:pPr>
        <w:pStyle w:val="Akapitzlist"/>
        <w:numPr>
          <w:ilvl w:val="0"/>
          <w:numId w:val="307"/>
        </w:numPr>
        <w:spacing w:line="240" w:lineRule="auto"/>
        <w:jc w:val="both"/>
        <w:rPr>
          <w:rFonts w:ascii="Cambria" w:hAnsi="Cambria" w:cstheme="minorHAnsi"/>
        </w:rPr>
      </w:pPr>
      <w:r w:rsidRPr="00DB7368">
        <w:rPr>
          <w:rFonts w:ascii="Cambria" w:hAnsi="Cambria" w:cstheme="minorHAnsi"/>
        </w:rPr>
        <w:t>Do 30 września w nowym roku szkolnym Dyrektor Szkoły sprawdza wypełnienie przez wychowawców klas wszystkich danych uczniów potrzebnych do prawidłowego działania dziennika elektronicznego.</w:t>
      </w:r>
    </w:p>
    <w:p w:rsidR="0038487E" w:rsidRPr="00DB7368" w:rsidRDefault="0038487E" w:rsidP="00EB50A1">
      <w:pPr>
        <w:pStyle w:val="Akapitzlist"/>
        <w:numPr>
          <w:ilvl w:val="0"/>
          <w:numId w:val="307"/>
        </w:numPr>
        <w:spacing w:line="240" w:lineRule="auto"/>
        <w:jc w:val="both"/>
        <w:rPr>
          <w:rFonts w:ascii="Cambria" w:hAnsi="Cambria" w:cstheme="minorHAnsi"/>
        </w:rPr>
      </w:pPr>
      <w:r w:rsidRPr="00DB7368">
        <w:rPr>
          <w:rFonts w:ascii="Cambria" w:hAnsi="Cambria" w:cstheme="minorHAnsi"/>
        </w:rPr>
        <w:t>Dyrektor Szkoły jest zobowiązany: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Systematycznie sprawdzać statystyki logowań.</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Kontrolować systematyczność wpisywania ocen i frekwencji przez nauczycieli.</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Systematycznie odpowiadać na wiadomości nauczycieli, rodziców i uczniów.</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lastRenderedPageBreak/>
        <w:t>Bezzwłocznie przekazywać uwagi za pomocą WIADOMOŚCI.</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Przekazywać ważne informacje za pomocą OGŁOSZEŃ.</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Wpisywać informacje z przeprowadzonych hospitacji w WIDOKU DZIENNIKA.</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Wpisywać wszystkie swoje zalecenia i uwagi dla poszczególnych klas i nauczycieli w Uwagach i Zaleceniach Dyrektora Szkoły w WIDOKU DZIENNIKA.</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Kontrolować poprzez odpowiedni panel dostępny na koncie dyrektora szkoły: poprawność, systematyczność, rzetelność itp. dokonywanych wpisów przez nauczycieli.</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Generować odpowiednie statystyki, np. zbiorczych dla nauczycieli, a następnie ich wynik i analizę przedstawiać na Radach Pedagogicznych.</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Dochowywać tajemnicy odnośnie postanowień zawartych w umowie, mogących narazić działanie systemu informatycznego na utratę bezpieczeństwa.</w:t>
      </w:r>
    </w:p>
    <w:p w:rsidR="0038487E" w:rsidRPr="00DB7368" w:rsidRDefault="0038487E" w:rsidP="00EB50A1">
      <w:pPr>
        <w:pStyle w:val="Akapitzlist"/>
        <w:numPr>
          <w:ilvl w:val="0"/>
          <w:numId w:val="307"/>
        </w:numPr>
        <w:spacing w:line="240" w:lineRule="auto"/>
        <w:jc w:val="both"/>
        <w:rPr>
          <w:rFonts w:ascii="Cambria" w:hAnsi="Cambria" w:cstheme="minorHAnsi"/>
        </w:rPr>
      </w:pPr>
      <w:r w:rsidRPr="00DB7368">
        <w:rPr>
          <w:rFonts w:ascii="Cambria" w:hAnsi="Cambria" w:cstheme="minorHAnsi"/>
        </w:rPr>
        <w:t>O sprawdzeniu dziennika elektronicznego Dyrektor Szkoły powiadamia wszystkich nauczycieli szkoły za pomocą WIADOMOŚCI.</w:t>
      </w:r>
    </w:p>
    <w:p w:rsidR="0038487E" w:rsidRPr="00DB7368" w:rsidRDefault="0038487E" w:rsidP="00EB50A1">
      <w:pPr>
        <w:numPr>
          <w:ilvl w:val="0"/>
          <w:numId w:val="307"/>
        </w:numPr>
        <w:jc w:val="both"/>
        <w:rPr>
          <w:rFonts w:ascii="Cambria" w:hAnsi="Cambria" w:cstheme="minorHAnsi"/>
        </w:rPr>
      </w:pPr>
      <w:r w:rsidRPr="00DB7368">
        <w:rPr>
          <w:rFonts w:ascii="Cambria" w:hAnsi="Cambria" w:cstheme="minorHAnsi"/>
        </w:rPr>
        <w:t xml:space="preserve">Dyrektor Szkoły określa, które statystyki, w jakim odstępie czasu i w jaki sposób, powinny być tworzone, przeglądane i archiwizowane przez Szkolnego Administratora Dziennika Elektronicznego, Wicedyrektorów, Wychowawców i Nauczycieli. </w:t>
      </w:r>
      <w:r w:rsidR="005954B2" w:rsidRPr="00DB7368">
        <w:rPr>
          <w:rFonts w:ascii="Cambria" w:hAnsi="Cambria" w:cstheme="minorHAnsi"/>
        </w:rPr>
        <w:t xml:space="preserve"> </w:t>
      </w:r>
      <w:r w:rsidRPr="00DB7368">
        <w:rPr>
          <w:rFonts w:ascii="Cambria" w:hAnsi="Cambria" w:cstheme="minorHAnsi"/>
        </w:rPr>
        <w:t>Fakt ten powinien być ogłoszony za pomocą WIADOMOŚCI.</w:t>
      </w:r>
    </w:p>
    <w:p w:rsidR="0038487E" w:rsidRPr="00DB7368" w:rsidRDefault="0038487E" w:rsidP="00EB50A1">
      <w:pPr>
        <w:numPr>
          <w:ilvl w:val="0"/>
          <w:numId w:val="307"/>
        </w:numPr>
        <w:jc w:val="both"/>
        <w:rPr>
          <w:rFonts w:ascii="Cambria" w:hAnsi="Cambria" w:cstheme="minorHAnsi"/>
        </w:rPr>
      </w:pPr>
      <w:r w:rsidRPr="00DB7368">
        <w:rPr>
          <w:rFonts w:ascii="Cambria" w:hAnsi="Cambria" w:cstheme="minorHAnsi"/>
        </w:rPr>
        <w:t xml:space="preserve">Dyrektor Szkoły ma obowiązek wyznaczyć drugą osobę, która może pełnić rolę Szkolnego Administratora Dziennika Elektronicznego w przypadku niemożności pełnienia tej funkcji przez pierwszą. Login i hasło dla Drugiego Szkolnego Administratora Dziennika Elektronicznego mają być przechowywane w szkolnym sejfie. </w:t>
      </w:r>
    </w:p>
    <w:p w:rsidR="0038487E" w:rsidRPr="00DB7368" w:rsidRDefault="0038487E" w:rsidP="00EB50A1">
      <w:pPr>
        <w:numPr>
          <w:ilvl w:val="0"/>
          <w:numId w:val="307"/>
        </w:numPr>
        <w:jc w:val="both"/>
        <w:rPr>
          <w:rFonts w:ascii="Cambria" w:hAnsi="Cambria" w:cstheme="minorHAnsi"/>
        </w:rPr>
      </w:pPr>
      <w:r w:rsidRPr="00DB7368">
        <w:rPr>
          <w:rFonts w:ascii="Cambria" w:hAnsi="Cambria" w:cstheme="minorHAnsi"/>
        </w:rPr>
        <w:t>Do obowiązków Dyrektora Szkoły należy również zapewnienie szkoleń dla:</w:t>
      </w:r>
    </w:p>
    <w:p w:rsidR="0038487E" w:rsidRPr="00DB7368" w:rsidRDefault="0038487E" w:rsidP="00EB50A1">
      <w:pPr>
        <w:numPr>
          <w:ilvl w:val="1"/>
          <w:numId w:val="308"/>
        </w:numPr>
        <w:jc w:val="both"/>
        <w:rPr>
          <w:rFonts w:ascii="Cambria" w:hAnsi="Cambria" w:cstheme="minorHAnsi"/>
        </w:rPr>
      </w:pPr>
      <w:r w:rsidRPr="00DB7368">
        <w:rPr>
          <w:rFonts w:ascii="Cambria" w:hAnsi="Cambria" w:cstheme="minorHAnsi"/>
        </w:rPr>
        <w:t>Nauczycieli szkoły.</w:t>
      </w:r>
    </w:p>
    <w:p w:rsidR="0038487E" w:rsidRPr="00DB7368" w:rsidRDefault="0038487E" w:rsidP="00EB50A1">
      <w:pPr>
        <w:numPr>
          <w:ilvl w:val="1"/>
          <w:numId w:val="308"/>
        </w:numPr>
        <w:jc w:val="both"/>
        <w:rPr>
          <w:rFonts w:ascii="Cambria" w:hAnsi="Cambria" w:cstheme="minorHAnsi"/>
        </w:rPr>
      </w:pPr>
      <w:r w:rsidRPr="00DB7368">
        <w:rPr>
          <w:rFonts w:ascii="Cambria" w:hAnsi="Cambria" w:cstheme="minorHAnsi"/>
        </w:rPr>
        <w:t>Nowych pracowników szkoły.</w:t>
      </w:r>
    </w:p>
    <w:p w:rsidR="0038487E" w:rsidRPr="00DB7368" w:rsidRDefault="0038487E" w:rsidP="00EB50A1">
      <w:pPr>
        <w:numPr>
          <w:ilvl w:val="1"/>
          <w:numId w:val="308"/>
        </w:numPr>
        <w:jc w:val="both"/>
        <w:rPr>
          <w:rFonts w:ascii="Cambria" w:hAnsi="Cambria" w:cstheme="minorHAnsi"/>
        </w:rPr>
      </w:pPr>
      <w:r w:rsidRPr="00DB7368">
        <w:rPr>
          <w:rFonts w:ascii="Cambria" w:hAnsi="Cambria" w:cstheme="minorHAnsi"/>
        </w:rPr>
        <w:t xml:space="preserve">Uczniów na pierwszych organizacyjnych lekcjach z Informatyki lub Technologii Informacyjnej (w zależności od profilu klasy). </w:t>
      </w:r>
    </w:p>
    <w:p w:rsidR="0038487E" w:rsidRPr="00DB7368" w:rsidRDefault="0038487E" w:rsidP="00EB50A1">
      <w:pPr>
        <w:numPr>
          <w:ilvl w:val="1"/>
          <w:numId w:val="308"/>
        </w:numPr>
        <w:jc w:val="both"/>
        <w:rPr>
          <w:rFonts w:ascii="Cambria" w:hAnsi="Cambria" w:cstheme="minorHAnsi"/>
        </w:rPr>
      </w:pPr>
      <w:r w:rsidRPr="00DB7368">
        <w:rPr>
          <w:rFonts w:ascii="Cambria" w:hAnsi="Cambria" w:cstheme="minorHAnsi"/>
        </w:rPr>
        <w:t>Pozostałego personelu szkoły (konserwatorzy, panie sprzątające, woźna, pracownicy internatu, administracja itp.) pod względem bezpieczeństwa.</w:t>
      </w:r>
    </w:p>
    <w:p w:rsidR="0038487E" w:rsidRPr="00DB7368" w:rsidRDefault="0038487E" w:rsidP="00EB50A1">
      <w:pPr>
        <w:numPr>
          <w:ilvl w:val="1"/>
          <w:numId w:val="308"/>
        </w:numPr>
        <w:jc w:val="both"/>
        <w:rPr>
          <w:rFonts w:ascii="Cambria" w:hAnsi="Cambria" w:cstheme="minorHAnsi"/>
        </w:rPr>
      </w:pPr>
      <w:r w:rsidRPr="00DB7368">
        <w:rPr>
          <w:rFonts w:ascii="Cambria" w:hAnsi="Cambria" w:cstheme="minorHAnsi"/>
        </w:rPr>
        <w:t>Powiadamianie nauczycieli za pomocą WIADOMOŚCI o wszystkich ważnych elementach, mających wpływ na prawidłowe funkcjonowanie szkoły, np. o przydziałach do klas, zmianie planu zajęć, planowanych ogólnoszkolnych imprezach, ważnych wydarzeniach z życia szkoły i lokalnego środowiska itp.</w:t>
      </w:r>
    </w:p>
    <w:p w:rsidR="0038487E" w:rsidRPr="00DB7368" w:rsidRDefault="005954B2" w:rsidP="00443513">
      <w:pPr>
        <w:jc w:val="both"/>
        <w:rPr>
          <w:rFonts w:ascii="Cambria" w:hAnsi="Cambria" w:cstheme="minorHAnsi"/>
          <w:b/>
          <w:u w:val="single"/>
        </w:rPr>
      </w:pPr>
      <w:r w:rsidRPr="00DB7368">
        <w:rPr>
          <w:rFonts w:ascii="Cambria" w:hAnsi="Cambria" w:cstheme="minorHAnsi"/>
          <w:b/>
        </w:rPr>
        <w:t xml:space="preserve">§ 79. </w:t>
      </w:r>
      <w:r w:rsidR="0038487E" w:rsidRPr="00DB7368">
        <w:rPr>
          <w:rFonts w:ascii="Cambria" w:hAnsi="Cambria" w:cstheme="minorHAnsi"/>
          <w:b/>
        </w:rPr>
        <w:t>Wychowawca klasy</w:t>
      </w:r>
    </w:p>
    <w:p w:rsidR="0038487E" w:rsidRPr="00DB7368" w:rsidRDefault="0038487E" w:rsidP="00443513">
      <w:pPr>
        <w:rPr>
          <w:rFonts w:ascii="Cambria" w:hAnsi="Cambria" w:cstheme="minorHAnsi"/>
          <w:b/>
          <w:u w:val="single"/>
        </w:rPr>
      </w:pP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Dziennik elektroniczny danej klasy prowadzi wyznaczony przez Dyrektora Szkoły Wychowawca Klasy. Każdy Wychowawca Klasy jest odpowiedzialny za prowadzenie dziennika elektronicznego swojej klasy.</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Wychowawca Klasy powinien zwrócić szczególną uwagę na moduł Edycja Danych Uczniów. Poza wszystkimi elementami potrzebnymi do późniejszego wydruku świadectw powinien również wypełnić pola odnośnie telefonów rodziców. Jeśli uczeń posiada opinię lub orzeczenie z poradni, wychowawca powinien odznaczyć ten fakt w odpowiednim miejscu.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Jeżeli w danych osobowych ucznia nastąpią zmiany, np. zmiana nazwiska, wtedy Wychowawca Klasy ma obowiązek dokonać odpowiednich zmian w zapisie dziennika elektronicznego, za wprowadzanie, których bezpośrednio odpowiada.</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W pierwszych dwóch tygodniach września w dzienniku elektronicznym Wychowawca Klasy uzupełnia dane uczniów swojej klasy.</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Oceny z zachowania wpisuje Wychowawca Klasy według zasad określonych w </w:t>
      </w:r>
      <w:proofErr w:type="spellStart"/>
      <w:r w:rsidRPr="00DB7368">
        <w:rPr>
          <w:rFonts w:ascii="Cambria" w:hAnsi="Cambria" w:cstheme="minorHAnsi"/>
        </w:rPr>
        <w:t>WZO</w:t>
      </w:r>
      <w:proofErr w:type="spellEnd"/>
      <w:r w:rsidRPr="00DB7368">
        <w:rPr>
          <w:rFonts w:ascii="Cambria" w:hAnsi="Cambria" w:cstheme="minorHAnsi"/>
        </w:rPr>
        <w:t>.</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Wszystkie skróty stosowane w dzienniku elektronicznym zgodne są z </w:t>
      </w:r>
      <w:proofErr w:type="spellStart"/>
      <w:r w:rsidRPr="00DB7368">
        <w:rPr>
          <w:rFonts w:ascii="Cambria" w:hAnsi="Cambria" w:cstheme="minorHAnsi"/>
        </w:rPr>
        <w:t>WZO</w:t>
      </w:r>
      <w:proofErr w:type="spellEnd"/>
      <w:r w:rsidRPr="00DB7368">
        <w:rPr>
          <w:rFonts w:ascii="Cambria" w:hAnsi="Cambria" w:cstheme="minorHAnsi"/>
        </w:rPr>
        <w:t xml:space="preserve"> i wyjaśnione w POMOCY dziennika elektronicznego.</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Przed datą zakończenia semestru i końca roku szkolnego każdy Wychowawca Klasy jest zobowiązany do dokładnego sprawdzenia dokonanych wpisów w dzienniku elektronicznym, ze szczególnym uwzględnieniem danych potrzebnych do wydruku świadectw.</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 przypadku przejścia ucznia do innej szkoły lub klasy, Wychowawca Klasy zgłasza ten fakt Szkolnemu Administratorowi Dziennika Elektronicznego poprzez wysłanie </w:t>
      </w:r>
      <w:r w:rsidRPr="00DB7368">
        <w:rPr>
          <w:rFonts w:ascii="Cambria" w:hAnsi="Cambria" w:cstheme="minorHAnsi"/>
        </w:rPr>
        <w:lastRenderedPageBreak/>
        <w:t xml:space="preserve">WIADOMOŚCI. Na podstawie takiej informacji Szkolny Administrator Dziennika Elektronicznego może przenieść go do innej klasy.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Skreślenia ucznia z listy uczniów może dokonać Dyrektor lub na jego wniosek Szkolny Administrator Dziennika Elektronicznego. W takim przypadku konto danego ucznia zostanie zablokowane, a jego dotychczasowe dane, odnośnie ocen i frekwencji, będą liczone do statystyk.</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Wychowawca Klasy może wysłać WIADOMOŚĆ o całkowitym usunięciu ucznia ze szkoły wraz z jego informacjami odnośnie ocen i frekwencji tylko w okresie od 1 do 15 września. Po tym terminie Szkolnemu Administratorowi Dziennika Elektronicznego nie wolno całkowicie usuwać nikogo z systemu aż do rozpoczęcia nowego roku szkolnego.</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Na prośbę drugiej szkoły Wychowawca Klasy może wydrukować z systemu KARTOTEKĘ UCZNIA zawierającą całościową informację o przebiegu edukacji danego ucznia i przekazać ją do sekretariatu szkoły. Kopie przekazanej dokumentacji należy opisać w sposób umożliwiający jednoznaczne stwierdzenie kto, komu i kiedy przekazał tę dokumentację. Dokumentacja ta powinna zostać przekazana za potwierdzeniem odbioru (ZAŁĄCZNIK NR 4).</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Jeśli w ciągu roku szkolnego do klasy dojdzie nowy uczeń, wszystkie dane powinien wprowadzić Wychowawca Klasy w porozumieniu ze Szkolnym Administratorem Dziennika Elektronicznego.</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Eksportu danych do świadectw z systemu informatycznego dokonuje Wychowawca Klasy i odpowiada za ich poprawność.</w:t>
      </w:r>
      <w:r w:rsidRPr="00DB7368">
        <w:rPr>
          <w:rFonts w:ascii="Cambria" w:hAnsi="Cambria" w:cstheme="minorHAnsi"/>
          <w:color w:val="FF0000"/>
        </w:rPr>
        <w:t xml:space="preserve">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Wychowawca Klasy przegląda frekwencję za ubiegły tydzień i dokonuje odpowiednich zmian np. usprawiedliwień, likwidacji podwójnych nieobecności itp., Jeśli zostanie zaznaczona błędnie nieobecność ucznia, to Wychowawca Klasy jest zobowiązany do poprawienia tego zapisu. Częstotliwość tych czynności (dotyczy usprawiedliwień) nie może być mniejsza niż raz na tydzień.</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Wychowawca Klasy nie może dokonywać usprawiedliwień z wyprzedzeniem, wpisując je na zajęcia, które się jeszcze nie odbyły chyba, że jest to podyktowane szczególnymi okolicznościami.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Do obowiązku wychowawcy należy dokonywanie seryjnych zmian w frekwencji lub innych wpisów, ustalonych w szkolnych kategoriach frekwencji z wyprzedzeniem przy wykorzystaniu opcji DODAJ SERYJNIE, np. w sytuacji, gdy zaplanowana jest wycieczka, udział w konkursie itp. w celu uniknięcia pomyłek przy wpisywaniu frekwencji przez nauczycieli.</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Od rana w dniu zebrania z rodzicami wychowawcy mogą drukować z systemu dziennika elektronicznego zestawienia ocen, frekwencji oraz potrzebne statystyki do wykorzystania podczas spotkania z rodzicami.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Jeżeli rodzic (opiekun prawny) nie jest obecny na zebraniu, Nauczyciel ani Wychowawca Klasy nie mają obowiązku dodatkowego zawiadamiania o ocenach poza określonych w wewnątrzszkolnych zasadach oceniania.</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Wychowawca Klasy regularnie uzupełnia moduł WYWIADÓWKI i systematycznie odnotowuje w nich obecność rodzica lub opiekuna, zaznaczając odpowiednie opcje.</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Wychowawca klasy wpisuje uczniom swojej klasy semestralną i </w:t>
      </w:r>
      <w:proofErr w:type="spellStart"/>
      <w:r w:rsidRPr="00DB7368">
        <w:rPr>
          <w:rFonts w:ascii="Cambria" w:hAnsi="Cambria" w:cstheme="minorHAnsi"/>
        </w:rPr>
        <w:t>końcoworoczną</w:t>
      </w:r>
      <w:proofErr w:type="spellEnd"/>
      <w:r w:rsidRPr="00DB7368">
        <w:rPr>
          <w:rFonts w:ascii="Cambria" w:hAnsi="Cambria" w:cstheme="minorHAnsi"/>
        </w:rPr>
        <w:t xml:space="preserve"> ocenę z zachowania w odpowiedniej opcji dziennika elektronicznego, według zasad określonych w Wewnątrzszkolnych Zasadach Oceniania.</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Wychowawca Klasy ma obowiązek w pierwszych dwóch tygodniach września uzupełnić wszystkie dane odnośnie klasy i uczniów zamieszczone w WIDOKU DZIENNIKA jak: dane osobowe, inne informacje o uczniu itp. a następnie systematycznie uzupełniać i aktualizować wpisy np.: o wycieczkach klasowych, ważnych wydarzeniach z życia klasy, kontaktach wychowawczych z rodzicami, samorządzie klasowym,  itp.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Dokonując wpisu w kontaktach wychowawczych z rodzicami należy wpisać, kiedy i czego dotyczyła rozmowa. Jeśli kontakt był niemożliwy, taka informacja również powinna być odnotowana w dzienniku elektronicznym.</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Na początkowych godzinach wychowawczych nauczyciel powinien wyjaśnić uczniom zasady funkcjonowania dziennika elektronicznego w szkole. </w:t>
      </w:r>
    </w:p>
    <w:p w:rsidR="005954B2"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 xml:space="preserve">Na pierwszym zebraniu z rodzicami Wychowawca Klasy pierwszej ma obowiązek osobiście rozdać rodzicom loginy i hasła do ich kont oraz kont ich dzieci.  Na tym zebraniu </w:t>
      </w:r>
      <w:r w:rsidRPr="00DB7368">
        <w:rPr>
          <w:rFonts w:ascii="Cambria" w:hAnsi="Cambria" w:cstheme="minorHAnsi"/>
        </w:rPr>
        <w:lastRenderedPageBreak/>
        <w:t>przekazuje podstawowe informacje o tym jak korzystać z dziennika elektronicznego i wskazuje gdzie i jak można uzyskać pomoc w jego obsłudze (</w:t>
      </w:r>
      <w:r w:rsidRPr="00DB7368">
        <w:rPr>
          <w:rFonts w:ascii="Cambria" w:hAnsi="Cambria" w:cstheme="minorHAnsi"/>
          <w:u w:val="single"/>
        </w:rPr>
        <w:t>http://www.synergia.librus.pl/help</w:t>
      </w:r>
      <w:r w:rsidRPr="00DB7368">
        <w:rPr>
          <w:rFonts w:ascii="Cambria" w:hAnsi="Cambria" w:cstheme="minorHAnsi"/>
        </w:rPr>
        <w:t xml:space="preserve"> - po zalogowaniu się na swoim koncie).</w:t>
      </w:r>
    </w:p>
    <w:p w:rsidR="0038487E" w:rsidRPr="00DB7368" w:rsidRDefault="0038487E" w:rsidP="00EB50A1">
      <w:pPr>
        <w:pStyle w:val="Akapitzlist"/>
        <w:numPr>
          <w:ilvl w:val="0"/>
          <w:numId w:val="309"/>
        </w:numPr>
        <w:spacing w:line="240" w:lineRule="auto"/>
        <w:jc w:val="both"/>
        <w:rPr>
          <w:rFonts w:ascii="Cambria" w:hAnsi="Cambria" w:cstheme="minorHAnsi"/>
        </w:rPr>
      </w:pPr>
      <w:r w:rsidRPr="00DB7368">
        <w:rPr>
          <w:rFonts w:ascii="Cambria" w:hAnsi="Cambria" w:cstheme="minorHAnsi"/>
        </w:rPr>
        <w:t>Fakt otrzymania loginów, haseł oraz zapoznanie się z zasadami funkcjonowania dziennika elektronicznego w szkole (ZAŁĄCZNIK NR 2), rodzic potwierdza podpisując się osobiście na specjalnej liście w obecności Wychowawcy Klasy.</w:t>
      </w:r>
    </w:p>
    <w:p w:rsidR="0038487E" w:rsidRPr="00DB7368" w:rsidRDefault="0038487E" w:rsidP="00443513">
      <w:pPr>
        <w:rPr>
          <w:rFonts w:ascii="Cambria" w:hAnsi="Cambria" w:cstheme="minorHAnsi"/>
          <w:color w:val="FF0000"/>
        </w:rPr>
      </w:pPr>
    </w:p>
    <w:p w:rsidR="0038487E" w:rsidRPr="00DB7368" w:rsidRDefault="005954B2" w:rsidP="00443513">
      <w:pPr>
        <w:jc w:val="both"/>
        <w:rPr>
          <w:rFonts w:ascii="Cambria" w:hAnsi="Cambria" w:cstheme="minorHAnsi"/>
        </w:rPr>
      </w:pPr>
      <w:r w:rsidRPr="00DB7368">
        <w:rPr>
          <w:rFonts w:ascii="Cambria" w:hAnsi="Cambria" w:cstheme="minorHAnsi"/>
          <w:b/>
        </w:rPr>
        <w:t>§ 80.</w:t>
      </w:r>
      <w:r w:rsidR="0038487E" w:rsidRPr="00DB7368">
        <w:rPr>
          <w:rFonts w:ascii="Cambria" w:hAnsi="Cambria" w:cstheme="minorHAnsi"/>
          <w:b/>
        </w:rPr>
        <w:t xml:space="preserve">  Nauczyciel</w:t>
      </w:r>
    </w:p>
    <w:p w:rsidR="0038487E" w:rsidRPr="00DB7368" w:rsidRDefault="0038487E" w:rsidP="00EB50A1">
      <w:pPr>
        <w:pStyle w:val="Akapitzlist"/>
        <w:numPr>
          <w:ilvl w:val="0"/>
          <w:numId w:val="310"/>
        </w:numPr>
        <w:spacing w:line="240" w:lineRule="auto"/>
        <w:jc w:val="both"/>
        <w:rPr>
          <w:rFonts w:ascii="Cambria" w:hAnsi="Cambria" w:cstheme="minorHAnsi"/>
        </w:rPr>
      </w:pPr>
      <w:r w:rsidRPr="00DB7368">
        <w:rPr>
          <w:rFonts w:ascii="Cambria" w:hAnsi="Cambria" w:cstheme="minorHAnsi"/>
        </w:rPr>
        <w:t xml:space="preserve">Każdy Nauczyciel jest osobiście odpowiedzialny za systematyczne wpisywanie do dziennika elektronicznego: </w:t>
      </w:r>
    </w:p>
    <w:p w:rsidR="005954B2" w:rsidRPr="00DB7368" w:rsidRDefault="0038487E" w:rsidP="00EB50A1">
      <w:pPr>
        <w:pStyle w:val="Akapitzlist"/>
        <w:numPr>
          <w:ilvl w:val="4"/>
          <w:numId w:val="306"/>
        </w:numPr>
        <w:spacing w:after="0" w:line="240" w:lineRule="auto"/>
        <w:ind w:left="0" w:firstLine="0"/>
        <w:jc w:val="both"/>
        <w:rPr>
          <w:rFonts w:ascii="Cambria" w:hAnsi="Cambria" w:cstheme="minorHAnsi"/>
        </w:rPr>
      </w:pPr>
      <w:r w:rsidRPr="00DB7368">
        <w:rPr>
          <w:rFonts w:ascii="Cambria" w:hAnsi="Cambria" w:cstheme="minorHAnsi"/>
        </w:rPr>
        <w:t>Ocen cząstkowych.</w:t>
      </w:r>
    </w:p>
    <w:p w:rsidR="005954B2" w:rsidRPr="00DB7368" w:rsidRDefault="0038487E" w:rsidP="00EB50A1">
      <w:pPr>
        <w:pStyle w:val="Akapitzlist"/>
        <w:numPr>
          <w:ilvl w:val="4"/>
          <w:numId w:val="306"/>
        </w:numPr>
        <w:spacing w:after="0" w:line="240" w:lineRule="auto"/>
        <w:ind w:left="0" w:firstLine="0"/>
        <w:jc w:val="both"/>
        <w:rPr>
          <w:rFonts w:ascii="Cambria" w:hAnsi="Cambria" w:cstheme="minorHAnsi"/>
        </w:rPr>
      </w:pPr>
      <w:r w:rsidRPr="00DB7368">
        <w:rPr>
          <w:rFonts w:ascii="Cambria" w:hAnsi="Cambria" w:cstheme="minorHAnsi"/>
        </w:rPr>
        <w:t xml:space="preserve">Przewidywanych ocen okresowych i </w:t>
      </w:r>
      <w:proofErr w:type="spellStart"/>
      <w:r w:rsidRPr="00DB7368">
        <w:rPr>
          <w:rFonts w:ascii="Cambria" w:hAnsi="Cambria" w:cstheme="minorHAnsi"/>
        </w:rPr>
        <w:t>końcoworocznych</w:t>
      </w:r>
      <w:proofErr w:type="spellEnd"/>
      <w:r w:rsidRPr="00DB7368">
        <w:rPr>
          <w:rFonts w:ascii="Cambria" w:hAnsi="Cambria" w:cstheme="minorHAnsi"/>
        </w:rPr>
        <w:t>.</w:t>
      </w:r>
    </w:p>
    <w:p w:rsidR="0038487E" w:rsidRPr="00DB7368" w:rsidRDefault="0038487E" w:rsidP="00EB50A1">
      <w:pPr>
        <w:pStyle w:val="Akapitzlist"/>
        <w:numPr>
          <w:ilvl w:val="4"/>
          <w:numId w:val="306"/>
        </w:numPr>
        <w:spacing w:after="0" w:line="240" w:lineRule="auto"/>
        <w:ind w:left="0" w:firstLine="0"/>
        <w:jc w:val="both"/>
        <w:rPr>
          <w:rFonts w:ascii="Cambria" w:hAnsi="Cambria" w:cstheme="minorHAnsi"/>
        </w:rPr>
      </w:pPr>
      <w:r w:rsidRPr="00DB7368">
        <w:rPr>
          <w:rFonts w:ascii="Cambria" w:hAnsi="Cambria" w:cstheme="minorHAnsi"/>
        </w:rPr>
        <w:t xml:space="preserve">Ocen okresowych i </w:t>
      </w:r>
      <w:proofErr w:type="spellStart"/>
      <w:r w:rsidRPr="00DB7368">
        <w:rPr>
          <w:rFonts w:ascii="Cambria" w:hAnsi="Cambria" w:cstheme="minorHAnsi"/>
        </w:rPr>
        <w:t>końcoworocznych</w:t>
      </w:r>
      <w:proofErr w:type="spellEnd"/>
      <w:r w:rsidRPr="00DB7368">
        <w:rPr>
          <w:rFonts w:ascii="Cambria" w:hAnsi="Cambria" w:cstheme="minorHAnsi"/>
        </w:rPr>
        <w:t xml:space="preserve"> w klasach, w których prowadzi zajęcia według zasad określonych w </w:t>
      </w:r>
      <w:proofErr w:type="spellStart"/>
      <w:r w:rsidRPr="00DB7368">
        <w:rPr>
          <w:rFonts w:ascii="Cambria" w:hAnsi="Cambria" w:cstheme="minorHAnsi"/>
        </w:rPr>
        <w:t>WZO</w:t>
      </w:r>
      <w:proofErr w:type="spellEnd"/>
      <w:r w:rsidRPr="00DB7368">
        <w:rPr>
          <w:rFonts w:ascii="Cambria" w:hAnsi="Cambria" w:cstheme="minorHAnsi"/>
        </w:rPr>
        <w:t>.</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 xml:space="preserve">Nauczyciele mają obowiązek zaznaczać obecności, nieobecności i inne ustalone w szkole kategorie frekwencji na zajęciach. Jednolity sposób zapisu w całej szkole umożliwia wyświetlanie bieżącej procentowej frekwencji i wielu ważnych statystyk przydatnych w pracy </w:t>
      </w:r>
      <w:proofErr w:type="spellStart"/>
      <w:r w:rsidRPr="00DB7368">
        <w:rPr>
          <w:rFonts w:ascii="Cambria" w:hAnsi="Cambria" w:cstheme="minorHAnsi"/>
        </w:rPr>
        <w:t>dydaktyczno</w:t>
      </w:r>
      <w:proofErr w:type="spellEnd"/>
      <w:r w:rsidRPr="00DB7368">
        <w:rPr>
          <w:rFonts w:ascii="Cambria" w:hAnsi="Cambria" w:cstheme="minorHAnsi"/>
        </w:rPr>
        <w:t xml:space="preserve"> - wychowawczej szkoły.</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Jeżeli nauczyciel korzysta z komputera, ma obowiązek prowadzić lekcję z wykorzystaniem elementów INTERFEJSU LEKCYJNEGO.</w:t>
      </w:r>
    </w:p>
    <w:p w:rsidR="0038487E"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Nauczyciel prowadzący zastępstwo za nieobecnego nauczyciela ma obowiązek dokonywać zaznaczeń według zasad określonych w systemie dziennika elektronicznego:</w:t>
      </w:r>
    </w:p>
    <w:p w:rsidR="005954B2" w:rsidRPr="00DB7368" w:rsidRDefault="0038487E" w:rsidP="00EB50A1">
      <w:pPr>
        <w:pStyle w:val="Akapitzlist"/>
        <w:numPr>
          <w:ilvl w:val="0"/>
          <w:numId w:val="311"/>
        </w:numPr>
        <w:spacing w:line="240" w:lineRule="auto"/>
        <w:jc w:val="both"/>
        <w:rPr>
          <w:rFonts w:ascii="Cambria" w:hAnsi="Cambria" w:cstheme="minorHAnsi"/>
        </w:rPr>
      </w:pPr>
      <w:r w:rsidRPr="00DB7368">
        <w:rPr>
          <w:rFonts w:ascii="Cambria" w:hAnsi="Cambria" w:cstheme="minorHAnsi"/>
        </w:rPr>
        <w:t xml:space="preserve">Jeżeli będzie używał komputera w INTERFEJSIE LEKCYJNYM musi wybrać opcję PROWADZĘ ZASTĘPSTWO, a następnie postępować zgodnie z wytycznymi pojawiającymi się na ekranie monitora. </w:t>
      </w:r>
    </w:p>
    <w:p w:rsidR="005954B2" w:rsidRPr="00DB7368" w:rsidRDefault="0038487E" w:rsidP="00EB50A1">
      <w:pPr>
        <w:pStyle w:val="Akapitzlist"/>
        <w:numPr>
          <w:ilvl w:val="0"/>
          <w:numId w:val="311"/>
        </w:numPr>
        <w:spacing w:line="240" w:lineRule="auto"/>
        <w:jc w:val="both"/>
        <w:rPr>
          <w:rFonts w:ascii="Cambria" w:hAnsi="Cambria" w:cstheme="minorHAnsi"/>
        </w:rPr>
      </w:pPr>
      <w:r w:rsidRPr="00DB7368">
        <w:rPr>
          <w:rFonts w:ascii="Cambria" w:hAnsi="Cambria" w:cstheme="minorHAnsi"/>
        </w:rPr>
        <w:t>Jeżeli nauczyciel prowadzi swoje zajęcia na godzinie za nieobecnego nauczyciela, w systemie dziennika elektronicznego wpisuje zajęcia według swojego planu nauczania.</w:t>
      </w:r>
    </w:p>
    <w:p w:rsidR="005954B2" w:rsidRPr="00DB7368" w:rsidRDefault="0038487E" w:rsidP="00EB50A1">
      <w:pPr>
        <w:pStyle w:val="Akapitzlist"/>
        <w:numPr>
          <w:ilvl w:val="0"/>
          <w:numId w:val="311"/>
        </w:numPr>
        <w:spacing w:line="240" w:lineRule="auto"/>
        <w:jc w:val="both"/>
        <w:rPr>
          <w:rFonts w:ascii="Cambria" w:hAnsi="Cambria" w:cstheme="minorHAnsi"/>
        </w:rPr>
      </w:pPr>
      <w:r w:rsidRPr="00DB7368">
        <w:rPr>
          <w:rFonts w:ascii="Cambria" w:hAnsi="Cambria" w:cstheme="minorHAnsi"/>
        </w:rPr>
        <w:t xml:space="preserve">Jeżeli nauczyciel ma zajęcia łączone z dwóch lub więcej klas, np. część uczniów wyjechała na wycieczkę, w takim wypadku wprowadza ten sam temat do obydwu klas, a obecność zaznacza tylko tym uczniom, którzy są na zajęciach. </w:t>
      </w:r>
    </w:p>
    <w:p w:rsidR="0038487E" w:rsidRPr="00DB7368" w:rsidRDefault="0038487E" w:rsidP="00EB50A1">
      <w:pPr>
        <w:pStyle w:val="Akapitzlist"/>
        <w:numPr>
          <w:ilvl w:val="0"/>
          <w:numId w:val="311"/>
        </w:numPr>
        <w:spacing w:line="240" w:lineRule="auto"/>
        <w:jc w:val="both"/>
        <w:rPr>
          <w:rFonts w:ascii="Cambria" w:hAnsi="Cambria" w:cstheme="minorHAnsi"/>
        </w:rPr>
      </w:pPr>
      <w:r w:rsidRPr="00DB7368">
        <w:rPr>
          <w:rFonts w:ascii="Cambria" w:hAnsi="Cambria" w:cstheme="minorHAnsi"/>
        </w:rPr>
        <w:t xml:space="preserve">W innych nieokreślonych w tym dokumencie przypadkach należy zawsze stosować zasadę, jeżeli zachodzi sytuacja, że nie prowadzimy naszych zajęć w danej godzinie tak jak to wynika z naszego planu lekcji, należy odznaczyć opcję </w:t>
      </w:r>
      <w:r w:rsidRPr="00DB7368">
        <w:rPr>
          <w:rFonts w:ascii="Cambria" w:hAnsi="Cambria" w:cstheme="minorHAnsi"/>
          <w:b/>
        </w:rPr>
        <w:t>„Licz realizację w zestawieniach”</w:t>
      </w:r>
      <w:r w:rsidRPr="00DB7368">
        <w:rPr>
          <w:rFonts w:ascii="Cambria" w:hAnsi="Cambria" w:cstheme="minorHAnsi"/>
        </w:rPr>
        <w:t xml:space="preserve"> i w temacie zajęć podajemy przyczynę.</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Nauczyciel ma obowiązek uzupełniać moduł REALIZACJA PROGRAMU NAUCZANIA polegający na wpisywaniu tematów lekcji.</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Uczestnictwo w szkoleniach organizowanych przez Szkolnego Administratora Dziennika Elektronicznego jest obowiązkowe dla każdego nauczyciela.</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Nauczyciele są zobowiązani do przestrzegania zasad zapewniających ochronę danych osobowych według przepisów obowiązujących w szkole.</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Każdy nauczyciel na początku prowadzonych przez siebie zajęć osobiście sprawdza i wpisuje do dziennika elektronicznego obecność uczniów. W trakcie trwania zajęć uzupełnia inne elementy np. oceny uzyskane przez uczniów.</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W razie kłopotów technicznych nauczyciel ma obowiązek uzupełnić zapisy w dzienniku elektronicznym niezwłocznie po ustąpieniu awarii.</w:t>
      </w:r>
    </w:p>
    <w:p w:rsidR="005954B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Każdy nauczyciel mający dostęp do Dziennika Elektronicznego jest zobowiązany do stosowania zabezpieczeń uniemożliwiających odczytanie danych zawartych w Dzienniku</w:t>
      </w:r>
      <w:r w:rsidR="005954B2" w:rsidRPr="00DB7368">
        <w:rPr>
          <w:rFonts w:ascii="Cambria" w:hAnsi="Cambria" w:cstheme="minorHAnsi"/>
        </w:rPr>
        <w:t>.</w:t>
      </w:r>
    </w:p>
    <w:p w:rsidR="0038487E"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Nauczyciel ma obowiązek systematycznie wprowadzać tematy prowadzonych zajęć i sprawdzać ich realizację za pomocą modułów REALIZACJA PROGRAMU oraz KONTROLA REALIZACJI.</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Każdy nauczyciel może ustalić wagi ocen według zasad określonych w Wewnątrzszkolnych Zasadach Oceniania. Każda ocena ma mieć przydzieloną kategorię, wagę oraz zaznaczenia informujące czy jest liczona do średniej.</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Szczegółowe zapisy odnośnie kategorii, wagi i liczenia do średniej ocen określają Przedmiotowe Zasady Oceniania.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lastRenderedPageBreak/>
        <w:t>Ocena wpisana do dziennika elektronicznego nie może być usuwana ani zmieniana bez podania przyczyn takiego postępowania.</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Jeśli nauczyciel pomyli się wprowadzając błędną ocenę lub nieobecność, powinien jak najszybciej dokonać korekty. W systemie istnieje odpowiednia opcja, która zapisuje historię wszystkich dokonywanych zmian w wpisach nauczycieli.</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Oceny z poprawy danego zaliczenia nauczyciel wprowadza indywidualnie każdemu uczniowi za pomocą opcji POPRAW. Może tego dokonać podczas edycji właściwej oceny z zaliczenia.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Zapis  minus  (-), informuje o nieobecności ucznia na zaliczeniu lub nie oddaniu w wyznaczonym terminie pracy. Po uzupełnieniu przez ucznia danej zaległości zapis ten należy zmienić na właściwą ocenę z danego zaliczenia.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Nauczyciel może używać TYLKO kategorii nieobecności tj. OBECNY, NIEOBECNY, a w przypadku, gdy uczeń spóźni się na lekcję do 15 minut, opcja NIEOBECNY musi zostać poprawiona na SPOŹNIONY.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Nieobecność „nb” wpisana do dziennika nie może być usuwana. Nieobecność może być zmieniona tylko przez wychowawcę na:</w:t>
      </w:r>
    </w:p>
    <w:p w:rsidR="0038487E" w:rsidRPr="00DB7368" w:rsidRDefault="0038487E" w:rsidP="00443513">
      <w:pPr>
        <w:rPr>
          <w:rFonts w:ascii="Cambria" w:hAnsi="Cambria"/>
        </w:rPr>
      </w:pP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Nieobecność usprawiedliwiona - u.</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 xml:space="preserve"> Zwolnienie – zw. (stosujemy, gdy uczeń jest obecny na terenie szkoły, ale nie jest na lekcji, np. bierze udział w przygotowaniach do zawodów lub uroczystości szkolnych, konkursach itp.)</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Każdy nauczyciel ma obowiązek w dniu pracy co najmniej raz sprawdzić na swoim koncie WIADOMOŚCI i OGŁOSZENIA oraz na bieżąco udzielać na nie odpowiedzi. W tym zakresie Nauczyciel jest kontrolowany przez Dyrektora Szkoły, Wicedyrektora lub wyznaczonego przez niego Szkolnego Administratora Dziennika Elektronicznego.</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Zgodnie z planem pracy szkoły wszyscy nauczyciele są zobowiązani do wystawienia i dokonania wpisu ocen okresowych lub końcoworocznych w dzienniku elektronicznym. W dniu Rady Pedagogicznej nie wolno zmieniać proponowanych ocen semestralnych lub końcoworocznych oraz ocen semestralnych i końcoworocznych.</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Obowiązkiem każdego nauczyciela jest poinformowanie ucznia i jego rodziców o przewidywanych ocenach niedostatecznych. Nauczyciel wpisując taką informację zobowiązany jest do odniesienia się do zasad i terminów określonych w WZO, a następnie wpisać oceny w dzienniku elektronicznym, wybierając odpowiednią kategorię oceny (np. proponowana ocena semestralna lub proponowana ocena końcoworoczna).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Na dzień przed zebraniem z rodzicami nauczyciel ma obowiązek wpisania ocen cząstkowych do dziennika elektronicznego, na podstawie, których w dniu zebrania z rodzicami drukowane będą w szkole odpowiednie kartki informacyjne dla rodziców.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wystawia oceny klasyfikacyjne według zasad określonych w Wewnątrzszkolnych Zasadach Oceniania.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W przypadku prowadzenia zajęć w jednej klasie przez kilku nauczycieli każdy z nauczycieli:</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Wpisuje oceny tylko swojej grupie.</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 pierwszym semestrze wystawia Proponowaną Ocenę Śródroczną  i Ocenę Śródroczną tylko dla uczniów, których uczy.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 drugim semestrze wystawia Proponowaną Ocenę Śródroczną i Ocenę Śródroczną tylko dla uczniów, których uczy.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Ocenę roczną wystawiają wspólnie na podstawie wyników uzyskanych przez ucznia w całym roku szkolnym.</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ma obowiązek umieszczać informacje w TERMINARZU o5 pracy klasowej, informując o tym wszystkich nauczycieli i uczniów klasy, w której jest przeprowadzane zaliczenie z 1 tygodniowym wyprzedzeniem. W informacji ma być podane:</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Jakiego działu zaliczenie dotyczy.</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Z jakiego przedmiotu.</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Jeśli jest podział na grupy, to w jakiej grupie.</w:t>
      </w:r>
    </w:p>
    <w:p w:rsidR="0038487E" w:rsidRPr="00DB7368" w:rsidRDefault="0038487E" w:rsidP="00EB50A1">
      <w:pPr>
        <w:numPr>
          <w:ilvl w:val="1"/>
          <w:numId w:val="306"/>
        </w:numPr>
        <w:ind w:left="567" w:hanging="567"/>
        <w:jc w:val="both"/>
        <w:rPr>
          <w:rFonts w:ascii="Cambria" w:hAnsi="Cambria" w:cstheme="minorHAnsi"/>
        </w:rPr>
      </w:pPr>
      <w:r w:rsidRPr="00DB7368">
        <w:rPr>
          <w:rFonts w:ascii="Cambria" w:hAnsi="Cambria" w:cstheme="minorHAnsi"/>
        </w:rPr>
        <w:t>Wpisu dokonujemy dla widoku całej klasy, nie dla klasy wirtualnej.</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 w/w podstawie przekazywania informacji wszyscy nauczyciele w szkole mają obowiązek tak planować swoje zaliczenia, aby nie zostały naruszone zasady opisane w Wewnątrzszkolnym Systemie Oceniania.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lastRenderedPageBreak/>
        <w:t>Każdy nauczyciel ma obowiązek systematycznie uzupełniać wszelkie informacje znajdujące się w WIDOKU DZIENNIKA, np. wpisywania informacji o wycieczkach, indywidualnych rozmowach z rodzicami i innych.</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 xml:space="preserve">Za ujawnienie poufnych danych z dziennika internetowego nauczyciel ponosi takie same konsekwencje jak w przypadku przepisów odnośnie szkolnej dokumentacji. </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jest osobiście odpowiedzialny za swoje konto. Nie wolno mu nikomu przekazywać danych dostępowych do konta.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jest zobligowany, aby uczeń lub osoba postronna nie miała dostępu do komputera, z którego nauczyciel (Wychowawca Klasy) loguje się do dziennika elektronicznego.</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W razie jakichkolwiek podejrzeń, nauczyciel powinien sprawdzić wiarygodność informacji o ostatniej wizycie w dzienniku internetowym, która będzie widoczna zaraz po zalogowaniu się na swoim koncie i jeżeli istnieją jakieś nieścisłości o tym fakcie powinien niezwłocznie powiadomić Szkolnego Administratora Dziennika Elektronicznego.</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Po zakończeniu pracy nauczyciel ma obowiązek wylogować się z konta.</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ma obowiązek utrzymywania powierzonego mu sprzętu komputerowego w należytym stanie.</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Przed przystąpieniem do pracy nauczyciel zobowiązany jest do sprawdzenia czy sprzęt nie został w widoczny sposób naruszony lub uszkodzony. W przypadku zaistnienia takiego stanu rzeczy powinien niezwłocznie powiadomić o tym Szkolnego Administratora Dziennika Elektronicznego.</w:t>
      </w:r>
    </w:p>
    <w:p w:rsidR="0038487E" w:rsidRPr="00DB7368" w:rsidRDefault="0038487E" w:rsidP="00EB50A1">
      <w:pPr>
        <w:numPr>
          <w:ilvl w:val="0"/>
          <w:numId w:val="306"/>
        </w:numPr>
        <w:ind w:left="0" w:firstLine="0"/>
        <w:jc w:val="both"/>
        <w:rPr>
          <w:rFonts w:ascii="Cambria" w:hAnsi="Cambria" w:cstheme="minorHAnsi"/>
        </w:rPr>
      </w:pPr>
      <w:r w:rsidRPr="00DB7368">
        <w:rPr>
          <w:rFonts w:ascii="Cambria" w:hAnsi="Cambria" w:cstheme="minorHAnsi"/>
        </w:rPr>
        <w:t>Nauczyciel zobowiązany jest dbać by poufne dane prezentowane na monitorze komputera nie były widoczne dla osób trzecich.</w:t>
      </w:r>
    </w:p>
    <w:p w:rsidR="0038487E" w:rsidRPr="00DB7368" w:rsidRDefault="0038487E" w:rsidP="00443513">
      <w:pPr>
        <w:jc w:val="both"/>
        <w:rPr>
          <w:rFonts w:ascii="Cambria" w:hAnsi="Cambria" w:cstheme="minorHAnsi"/>
        </w:rPr>
      </w:pPr>
    </w:p>
    <w:p w:rsidR="0038487E" w:rsidRPr="00DB7368" w:rsidRDefault="00A038A2" w:rsidP="00443513">
      <w:pPr>
        <w:jc w:val="both"/>
        <w:rPr>
          <w:rFonts w:ascii="Cambria" w:hAnsi="Cambria" w:cstheme="minorHAnsi"/>
          <w:b/>
        </w:rPr>
      </w:pPr>
      <w:r w:rsidRPr="00DB7368">
        <w:rPr>
          <w:rFonts w:ascii="Cambria" w:hAnsi="Cambria" w:cstheme="minorHAnsi"/>
          <w:b/>
        </w:rPr>
        <w:t xml:space="preserve">§ 81. </w:t>
      </w:r>
      <w:r w:rsidR="0038487E" w:rsidRPr="00DB7368">
        <w:rPr>
          <w:rFonts w:ascii="Cambria" w:hAnsi="Cambria" w:cstheme="minorHAnsi"/>
          <w:b/>
        </w:rPr>
        <w:t>Sekretariat</w:t>
      </w:r>
    </w:p>
    <w:p w:rsidR="0038487E" w:rsidRPr="00DB7368" w:rsidRDefault="0038487E" w:rsidP="00443513">
      <w:pPr>
        <w:rPr>
          <w:rFonts w:ascii="Cambria" w:hAnsi="Cambria" w:cstheme="minorHAnsi"/>
        </w:rPr>
      </w:pPr>
    </w:p>
    <w:p w:rsidR="00A038A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Za obsługę konta Sekretariat odpowiedzialna jest wyznaczona przez Dyrektora Szkoły osoba, która na stałe pracuje w sekretariacie szkoły.</w:t>
      </w:r>
    </w:p>
    <w:p w:rsidR="00A038A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W przypadku zaistnienia takiej potrzeby, na polecenie Dyrektora Szkoły, Szkolny Administrator Dziennika Elektronicznego może przydzielić osobie pracującej w sekretariacie konto z uprawnieniami nauczyciela, nie dając jednak żadnych możliwości edycji danych dotyczących ocen i frekwencji w żadnej klasie szkoły.</w:t>
      </w:r>
    </w:p>
    <w:p w:rsidR="00A038A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Osoby pracujące w sekretariacie szkoły są zobowiązane do przestrzegania przepisów zapewniających ochronę danych osobowych i dóbr osobistych uczniów w szczególności do nie podawania haseł do systemu drogą niezapewniającą weryfikacji tożsamości osoby (np. drogą telefoniczną).</w:t>
      </w:r>
    </w:p>
    <w:p w:rsidR="00A038A2"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Nowe hasło dla ucznia lub rodzica pracownik sekretariatu może wydać tylko po okazaniu legitymacji szkolnej lub dowodu tożsamości.</w:t>
      </w:r>
    </w:p>
    <w:p w:rsidR="0038487E" w:rsidRPr="00DB7368" w:rsidRDefault="0038487E" w:rsidP="00EB50A1">
      <w:pPr>
        <w:pStyle w:val="Akapitzlist"/>
        <w:numPr>
          <w:ilvl w:val="3"/>
          <w:numId w:val="306"/>
        </w:numPr>
        <w:spacing w:after="0" w:line="240" w:lineRule="auto"/>
        <w:ind w:left="0" w:firstLine="0"/>
        <w:jc w:val="both"/>
        <w:rPr>
          <w:rFonts w:ascii="Cambria" w:hAnsi="Cambria" w:cstheme="minorHAnsi"/>
        </w:rPr>
      </w:pPr>
      <w:r w:rsidRPr="00DB7368">
        <w:rPr>
          <w:rFonts w:ascii="Cambria" w:hAnsi="Cambria" w:cstheme="minorHAnsi"/>
        </w:rPr>
        <w:t>Pracownicy sekretariatu szkoły są zobowiązani do jak najszybszego przekazywania wszelkich informacji, odnośnie nieprawidłowego działania i funkcjonowania dziennika elektronicznego, czy też zaistniałej awarii zgłoszonej przez nauczyciela, Szkolnemu Administratorowi Dziennika Elektronicznego lub Szkolnemu Administratorowi Sieci Komputerowej.</w:t>
      </w:r>
    </w:p>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rPr>
      </w:pPr>
    </w:p>
    <w:p w:rsidR="0038487E" w:rsidRPr="00DB7368" w:rsidRDefault="00A038A2" w:rsidP="00443513">
      <w:pPr>
        <w:jc w:val="both"/>
        <w:rPr>
          <w:rFonts w:ascii="Cambria" w:hAnsi="Cambria" w:cstheme="minorHAnsi"/>
        </w:rPr>
      </w:pPr>
      <w:r w:rsidRPr="00DB7368">
        <w:rPr>
          <w:rFonts w:ascii="Cambria" w:hAnsi="Cambria" w:cstheme="minorHAnsi"/>
          <w:b/>
        </w:rPr>
        <w:t xml:space="preserve">§ 82. </w:t>
      </w:r>
      <w:r w:rsidR="0038487E" w:rsidRPr="00DB7368">
        <w:rPr>
          <w:rFonts w:ascii="Cambria" w:hAnsi="Cambria" w:cstheme="minorHAnsi"/>
          <w:b/>
        </w:rPr>
        <w:t>Rodzice – prawni opiekunowie</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Rodzice (prawni opiekunowie) mają swoje niezależne konto w systemie dziennika elektronicznego zapewniające podgląd postępów edukacyjnych ucznia oraz dających możliwość komunikowania się z nauczycielami w sposób zapewniający ochronę dóbr osobistych innych uczniów.</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Na początku roku szkolnego rodzic otrzymuje login i hasło do swojego oraz dziecka konta. Fakt otrzymania tych uprawnień rodzic podpisuje osobiście w obecności wychowawcy na odpowiednim dokumencie(ZAŁĄCZNIK NR 2.) W przypadku nieobecności na zebraniu, rodzic ma możliwość odebrania loginu i hasła u wyc</w:t>
      </w:r>
      <w:r w:rsidR="00A038A2" w:rsidRPr="00DB7368">
        <w:rPr>
          <w:rFonts w:ascii="Cambria" w:hAnsi="Cambria" w:cstheme="minorHAnsi"/>
        </w:rPr>
        <w:t>howawcy w późniejszym terminie.</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Rodzic w swoim koncie, poza możliwością zmiany swojego hasła, ma możliwość zmia</w:t>
      </w:r>
      <w:r w:rsidR="00A038A2" w:rsidRPr="00DB7368">
        <w:rPr>
          <w:rFonts w:ascii="Cambria" w:hAnsi="Cambria" w:cstheme="minorHAnsi"/>
        </w:rPr>
        <w:t>ny hasła konta swojego dziecka.</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 xml:space="preserve">Rodzic ma obowiązek zapoznać się z zasadami funkcjonowania dziennika elektronicznego, dostępnymi w POMOCY po zalogowaniu się na swoim koncie. Fakt zapoznania </w:t>
      </w:r>
      <w:r w:rsidRPr="00DB7368">
        <w:rPr>
          <w:rFonts w:ascii="Cambria" w:hAnsi="Cambria" w:cstheme="minorHAnsi"/>
        </w:rPr>
        <w:lastRenderedPageBreak/>
        <w:t>się z tymi dokumentami Rodzic podpisuje w obecności wychowawcy na początku roku szkolnego (ZAŁĄCZNIK NR 2).</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Rodzic musi podpisywać się pełnym imieniem i nazwiskiem, gdyż podpis ten będzie traktowany, jako wzór podpisu opie</w:t>
      </w:r>
      <w:r w:rsidR="00A038A2" w:rsidRPr="00DB7368">
        <w:rPr>
          <w:rFonts w:ascii="Cambria" w:hAnsi="Cambria" w:cstheme="minorHAnsi"/>
        </w:rPr>
        <w:t>kuna dziecka (ZAŁĄCZNIKI NR 2).</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Standardowo wydaje się dla rodzica jeden login oraz hasło. W przypadku chęci odrębnego dostępu do systemu przez dwoje rodziców istnieje możliwość wydania osobnego loginu oraz hasła dla drug</w:t>
      </w:r>
      <w:r w:rsidR="00A038A2" w:rsidRPr="00DB7368">
        <w:rPr>
          <w:rFonts w:ascii="Cambria" w:hAnsi="Cambria" w:cstheme="minorHAnsi"/>
        </w:rPr>
        <w:t>iego rodzica/opiekuna prawnego.</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 xml:space="preserve">Dostęp rodziców i ich dzieci do poszczególnych modułów w dzienniku elektronicznym jest określony na podstawie umowy zawartej pomiędzy firmą </w:t>
      </w:r>
      <w:r w:rsidR="00A038A2" w:rsidRPr="00DB7368">
        <w:rPr>
          <w:rFonts w:ascii="Cambria" w:hAnsi="Cambria" w:cstheme="minorHAnsi"/>
        </w:rPr>
        <w:t>zewnętrzną a Dyrektorem Szkoły.</w:t>
      </w:r>
    </w:p>
    <w:p w:rsidR="00A038A2"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Rodzic osobiście odpowiada za swoje konto w dzienniku elektronicznym szkoły i ma obowiązek nieudostępniania go swojemu dziecku an</w:t>
      </w:r>
      <w:r w:rsidR="00A038A2" w:rsidRPr="00DB7368">
        <w:rPr>
          <w:rFonts w:ascii="Cambria" w:hAnsi="Cambria" w:cstheme="minorHAnsi"/>
        </w:rPr>
        <w:t>i innym nieupoważnionym osobom.</w:t>
      </w:r>
    </w:p>
    <w:p w:rsidR="0038487E" w:rsidRPr="00DB7368" w:rsidRDefault="0038487E" w:rsidP="00EB50A1">
      <w:pPr>
        <w:pStyle w:val="Akapitzlist"/>
        <w:numPr>
          <w:ilvl w:val="6"/>
          <w:numId w:val="306"/>
        </w:numPr>
        <w:spacing w:after="0" w:line="240" w:lineRule="auto"/>
        <w:ind w:left="0" w:firstLine="0"/>
        <w:jc w:val="both"/>
        <w:rPr>
          <w:rFonts w:ascii="Cambria" w:hAnsi="Cambria" w:cstheme="minorHAnsi"/>
        </w:rPr>
      </w:pPr>
      <w:r w:rsidRPr="00DB7368">
        <w:rPr>
          <w:rFonts w:ascii="Cambria" w:hAnsi="Cambria" w:cstheme="minorHAnsi"/>
        </w:rPr>
        <w:t xml:space="preserve">Jeśli występują błędy we wpisach dziennika elektronicznego, rodzic ma prawo do odwołania się według standardowych procedur obowiązujących w szkole opisanych w Wewnątrzszkolnym Systemie Oceniania. Może również o tym fakcie powiadomić za pomocą WIADOMOŚCI Wychowawcę Klasy lub Szkolnego Administratora Dziennika Elektronicznego. </w:t>
      </w:r>
    </w:p>
    <w:p w:rsidR="0038487E" w:rsidRPr="00DB7368" w:rsidRDefault="0038487E" w:rsidP="00443513">
      <w:pPr>
        <w:rPr>
          <w:rFonts w:ascii="Cambria" w:hAnsi="Cambria" w:cstheme="minorHAnsi"/>
        </w:rPr>
      </w:pPr>
    </w:p>
    <w:p w:rsidR="0038487E" w:rsidRPr="00DB7368" w:rsidRDefault="00A038A2" w:rsidP="00443513">
      <w:pPr>
        <w:jc w:val="both"/>
        <w:rPr>
          <w:rFonts w:ascii="Cambria" w:hAnsi="Cambria" w:cstheme="minorHAnsi"/>
        </w:rPr>
      </w:pPr>
      <w:r w:rsidRPr="00DB7368">
        <w:rPr>
          <w:rFonts w:ascii="Cambria" w:hAnsi="Cambria" w:cstheme="minorHAnsi"/>
          <w:b/>
        </w:rPr>
        <w:t xml:space="preserve">§ 83. </w:t>
      </w:r>
      <w:r w:rsidR="0038487E" w:rsidRPr="00DB7368">
        <w:rPr>
          <w:rFonts w:ascii="Cambria" w:hAnsi="Cambria" w:cstheme="minorHAnsi"/>
          <w:b/>
        </w:rPr>
        <w:t xml:space="preserve">  Uczeń</w:t>
      </w:r>
    </w:p>
    <w:p w:rsidR="00A038A2"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 xml:space="preserve">Uczeń ma obowiązek zapoznać się z zasadami funkcjonowania elektronicznego dziennika ocen w szkole dostępnymi w POMOCY i odpowiednich REGULAMINACH po zalogowaniu się na swoim koncie </w:t>
      </w:r>
      <w:r w:rsidRPr="00DB7368">
        <w:rPr>
          <w:rFonts w:ascii="Cambria" w:hAnsi="Cambria" w:cstheme="minorHAnsi"/>
          <w:u w:val="single"/>
        </w:rPr>
        <w:t>(</w:t>
      </w:r>
      <w:hyperlink r:id="rId11" w:history="1">
        <w:r w:rsidR="00A038A2" w:rsidRPr="00DB7368">
          <w:rPr>
            <w:rStyle w:val="Hipercze"/>
            <w:rFonts w:ascii="Cambria" w:hAnsi="Cambria" w:cstheme="minorHAnsi"/>
          </w:rPr>
          <w:t>http://www.synergia.librus.pl/help</w:t>
        </w:r>
      </w:hyperlink>
      <w:r w:rsidRPr="00DB7368">
        <w:rPr>
          <w:rFonts w:ascii="Cambria" w:hAnsi="Cambria" w:cstheme="minorHAnsi"/>
        </w:rPr>
        <w:t>).</w:t>
      </w:r>
    </w:p>
    <w:p w:rsidR="0038487E" w:rsidRPr="00DB7368" w:rsidRDefault="0038487E" w:rsidP="00443513">
      <w:pPr>
        <w:pStyle w:val="Akapitzlist"/>
        <w:numPr>
          <w:ilvl w:val="6"/>
          <w:numId w:val="6"/>
        </w:numPr>
        <w:spacing w:after="0" w:line="240" w:lineRule="auto"/>
        <w:ind w:left="0" w:firstLine="0"/>
        <w:jc w:val="both"/>
        <w:rPr>
          <w:rFonts w:ascii="Cambria" w:hAnsi="Cambria" w:cstheme="minorHAnsi"/>
        </w:rPr>
      </w:pPr>
      <w:r w:rsidRPr="00DB7368">
        <w:rPr>
          <w:rFonts w:ascii="Cambria" w:hAnsi="Cambria" w:cstheme="minorHAnsi"/>
        </w:rPr>
        <w:t>Uczeń przy obsłudze swojego konta w dzienniku elektronicznym ma takie same prawa, obowiązki i uprawnienia jak rodzic na swoim koncie.</w:t>
      </w:r>
    </w:p>
    <w:p w:rsidR="0038487E" w:rsidRPr="00DB7368" w:rsidRDefault="0038487E" w:rsidP="00443513">
      <w:pPr>
        <w:jc w:val="both"/>
        <w:rPr>
          <w:rFonts w:ascii="Cambria" w:hAnsi="Cambria" w:cstheme="minorHAnsi"/>
        </w:rPr>
      </w:pPr>
    </w:p>
    <w:p w:rsidR="00A038A2" w:rsidRPr="00DB7368" w:rsidRDefault="00A038A2" w:rsidP="00443513">
      <w:pPr>
        <w:jc w:val="both"/>
        <w:rPr>
          <w:rFonts w:ascii="Cambria" w:hAnsi="Cambria" w:cstheme="minorHAnsi"/>
          <w:b/>
        </w:rPr>
      </w:pPr>
      <w:r w:rsidRPr="00DB7368">
        <w:rPr>
          <w:rFonts w:ascii="Cambria" w:hAnsi="Cambria" w:cstheme="minorHAnsi"/>
          <w:b/>
        </w:rPr>
        <w:t xml:space="preserve">§ 84 </w:t>
      </w:r>
      <w:r w:rsidR="0038487E" w:rsidRPr="00DB7368">
        <w:rPr>
          <w:rFonts w:ascii="Cambria" w:hAnsi="Cambria" w:cstheme="minorHAnsi"/>
          <w:b/>
        </w:rPr>
        <w:t xml:space="preserve"> Postępowanie w czasie awarii</w:t>
      </w:r>
    </w:p>
    <w:p w:rsidR="0038487E" w:rsidRPr="00DB7368" w:rsidRDefault="0038487E" w:rsidP="00EB50A1">
      <w:pPr>
        <w:pStyle w:val="Akapitzlist"/>
        <w:numPr>
          <w:ilvl w:val="3"/>
          <w:numId w:val="312"/>
        </w:numPr>
        <w:spacing w:after="0" w:line="240" w:lineRule="auto"/>
        <w:ind w:left="0" w:firstLine="0"/>
        <w:jc w:val="both"/>
        <w:rPr>
          <w:rFonts w:ascii="Cambria" w:hAnsi="Cambria" w:cstheme="minorHAnsi"/>
          <w:b/>
        </w:rPr>
      </w:pPr>
      <w:r w:rsidRPr="00DB7368">
        <w:rPr>
          <w:rFonts w:ascii="Cambria" w:hAnsi="Cambria" w:cstheme="minorHAnsi"/>
        </w:rPr>
        <w:t>Postępowanie Dyrektora Szkoły w czasie awarii:</w:t>
      </w:r>
    </w:p>
    <w:p w:rsidR="0038487E" w:rsidRPr="00DB7368" w:rsidRDefault="0038487E" w:rsidP="00EB50A1">
      <w:pPr>
        <w:numPr>
          <w:ilvl w:val="1"/>
          <w:numId w:val="312"/>
        </w:numPr>
        <w:ind w:left="567" w:hanging="567"/>
        <w:jc w:val="both"/>
        <w:rPr>
          <w:rFonts w:ascii="Cambria" w:hAnsi="Cambria" w:cstheme="minorHAnsi"/>
        </w:rPr>
      </w:pPr>
      <w:r w:rsidRPr="00DB7368">
        <w:rPr>
          <w:rFonts w:ascii="Cambria" w:hAnsi="Cambria" w:cstheme="minorHAnsi"/>
        </w:rPr>
        <w:t>Dyrektor Szkoły ma obowiązek sprawdzić czy wszystkie procedury odnośnie zaistnienia awarii są przestrzegane przez Szkolnego Administratora Dziennika Elektronicznego, Szkolnego Administratora Sieci Komputerowej i Nauczycieli.</w:t>
      </w:r>
    </w:p>
    <w:p w:rsidR="0038487E" w:rsidRPr="00DB7368" w:rsidRDefault="0038487E" w:rsidP="00EB50A1">
      <w:pPr>
        <w:numPr>
          <w:ilvl w:val="1"/>
          <w:numId w:val="312"/>
        </w:numPr>
        <w:ind w:left="567" w:hanging="567"/>
        <w:jc w:val="both"/>
        <w:rPr>
          <w:rFonts w:ascii="Cambria" w:hAnsi="Cambria" w:cstheme="minorHAnsi"/>
        </w:rPr>
      </w:pPr>
      <w:r w:rsidRPr="00DB7368">
        <w:rPr>
          <w:rFonts w:ascii="Cambria" w:hAnsi="Cambria" w:cstheme="minorHAnsi"/>
        </w:rPr>
        <w:t>Dopilnować jak najszybszego przywrócenia prawidłowego działania systemu.</w:t>
      </w:r>
    </w:p>
    <w:p w:rsidR="0038487E" w:rsidRPr="00DB7368" w:rsidRDefault="0038487E" w:rsidP="00EB50A1">
      <w:pPr>
        <w:numPr>
          <w:ilvl w:val="1"/>
          <w:numId w:val="312"/>
        </w:numPr>
        <w:ind w:left="567" w:hanging="567"/>
        <w:jc w:val="both"/>
        <w:rPr>
          <w:rFonts w:ascii="Cambria" w:hAnsi="Cambria" w:cstheme="minorHAnsi"/>
        </w:rPr>
      </w:pPr>
      <w:r w:rsidRPr="00DB7368">
        <w:rPr>
          <w:rFonts w:ascii="Cambria" w:hAnsi="Cambria" w:cstheme="minorHAnsi"/>
        </w:rPr>
        <w:t>Zabezpieczyć środki, na wypadek awarii, w celu przywrócenia normalnego funkcjonowania systemu.</w:t>
      </w:r>
    </w:p>
    <w:p w:rsidR="0038487E" w:rsidRPr="00DB7368" w:rsidRDefault="0038487E" w:rsidP="00443513">
      <w:pPr>
        <w:pStyle w:val="Akapitzlist"/>
        <w:numPr>
          <w:ilvl w:val="3"/>
          <w:numId w:val="6"/>
        </w:numPr>
        <w:spacing w:after="0" w:line="240" w:lineRule="auto"/>
        <w:ind w:left="0" w:firstLine="0"/>
        <w:jc w:val="both"/>
        <w:rPr>
          <w:rFonts w:ascii="Cambria" w:hAnsi="Cambria" w:cstheme="minorHAnsi"/>
        </w:rPr>
      </w:pPr>
      <w:r w:rsidRPr="00DB7368">
        <w:rPr>
          <w:rFonts w:ascii="Cambria" w:hAnsi="Cambria" w:cstheme="minorHAnsi"/>
        </w:rPr>
        <w:t>Postępowanie Szkolnego Administratora Dziennika Elektronicznego w czasie awarii.</w:t>
      </w:r>
    </w:p>
    <w:p w:rsidR="0038487E" w:rsidRPr="00DB7368" w:rsidRDefault="0038487E" w:rsidP="00EB50A1">
      <w:pPr>
        <w:numPr>
          <w:ilvl w:val="1"/>
          <w:numId w:val="313"/>
        </w:numPr>
        <w:jc w:val="both"/>
        <w:rPr>
          <w:rFonts w:ascii="Cambria" w:hAnsi="Cambria" w:cstheme="minorHAnsi"/>
        </w:rPr>
      </w:pPr>
      <w:r w:rsidRPr="00DB7368">
        <w:rPr>
          <w:rFonts w:ascii="Cambria" w:hAnsi="Cambria" w:cstheme="minorHAnsi"/>
        </w:rPr>
        <w:t>Obowiązkiem Szkolnego Administratora Dziennika Elektronicznego jest niezwłoczne dokonanie naprawy w celu przywrócenia prawidłowego działania systemu.</w:t>
      </w:r>
    </w:p>
    <w:p w:rsidR="0038487E" w:rsidRPr="00DB7368" w:rsidRDefault="0038487E" w:rsidP="00EB50A1">
      <w:pPr>
        <w:numPr>
          <w:ilvl w:val="1"/>
          <w:numId w:val="313"/>
        </w:numPr>
        <w:jc w:val="both"/>
        <w:rPr>
          <w:rFonts w:ascii="Cambria" w:hAnsi="Cambria" w:cstheme="minorHAnsi"/>
        </w:rPr>
      </w:pPr>
      <w:r w:rsidRPr="00DB7368">
        <w:rPr>
          <w:rFonts w:ascii="Cambria" w:hAnsi="Cambria" w:cstheme="minorHAnsi"/>
        </w:rPr>
        <w:t xml:space="preserve">O fakcie zaistnienia awarii i przewidywanym czasie jego naprawy, Szkolny Administrator Dziennika Elektronicznego powinien powiadomić Dyrektora Szkoły oraz Nauczycieli. </w:t>
      </w:r>
    </w:p>
    <w:p w:rsidR="0038487E" w:rsidRPr="00DB7368" w:rsidRDefault="0038487E" w:rsidP="00EB50A1">
      <w:pPr>
        <w:numPr>
          <w:ilvl w:val="1"/>
          <w:numId w:val="313"/>
        </w:numPr>
        <w:jc w:val="both"/>
        <w:rPr>
          <w:rFonts w:ascii="Cambria" w:hAnsi="Cambria" w:cstheme="minorHAnsi"/>
        </w:rPr>
      </w:pPr>
      <w:r w:rsidRPr="00DB7368">
        <w:rPr>
          <w:rFonts w:ascii="Cambria" w:hAnsi="Cambria" w:cstheme="minorHAnsi"/>
        </w:rPr>
        <w:t>Jeśli usterka może potrwać dłużej niż jeden dzień, Szkolny Administrator Dziennika Elektronicznego powinien wywiesić na tablicy ogłoszeń w pokoju nauczycielskim odpowiednią informację.</w:t>
      </w:r>
    </w:p>
    <w:p w:rsidR="0038487E" w:rsidRPr="00DB7368" w:rsidRDefault="0038487E" w:rsidP="00EB50A1">
      <w:pPr>
        <w:numPr>
          <w:ilvl w:val="1"/>
          <w:numId w:val="313"/>
        </w:numPr>
        <w:jc w:val="both"/>
        <w:rPr>
          <w:rFonts w:ascii="Cambria" w:hAnsi="Cambria" w:cstheme="minorHAnsi"/>
        </w:rPr>
      </w:pPr>
      <w:r w:rsidRPr="00DB7368">
        <w:rPr>
          <w:rFonts w:ascii="Cambria" w:hAnsi="Cambria" w:cstheme="minorHAnsi"/>
        </w:rPr>
        <w:t>Jeśli z powodów technicznych Szkolny Administrator Dziennika Elektronicznego nie ma możliwości dokonania naprawy, powinien w tym samym dniu powiadomić o tym fakcie Dyrektora Szkoły.</w:t>
      </w:r>
    </w:p>
    <w:p w:rsidR="00A038A2" w:rsidRPr="00DB7368" w:rsidRDefault="0038487E" w:rsidP="00EB50A1">
      <w:pPr>
        <w:numPr>
          <w:ilvl w:val="1"/>
          <w:numId w:val="313"/>
        </w:numPr>
        <w:jc w:val="both"/>
        <w:rPr>
          <w:rFonts w:ascii="Cambria" w:hAnsi="Cambria" w:cstheme="minorHAnsi"/>
        </w:rPr>
      </w:pPr>
      <w:r w:rsidRPr="00DB7368">
        <w:rPr>
          <w:rFonts w:ascii="Cambria" w:hAnsi="Cambria" w:cstheme="minorHAnsi"/>
        </w:rPr>
        <w:t>Jeśli w szkole jest kontrola i nastąpiła awaria systemu dziennika elektronicznego, Szkolny Administrator Dziennika Elektronicznego jest zobowiązany do uruchomienia i udostępnienia danych potrzebnych do kontroli z comiesięcznych kopii bezpieczeństwa, które zobowiązany jest wykonać.</w:t>
      </w:r>
    </w:p>
    <w:p w:rsidR="0038487E" w:rsidRPr="00DB7368" w:rsidRDefault="0038487E" w:rsidP="00EB50A1">
      <w:pPr>
        <w:numPr>
          <w:ilvl w:val="1"/>
          <w:numId w:val="313"/>
        </w:numPr>
        <w:jc w:val="both"/>
        <w:rPr>
          <w:rFonts w:ascii="Cambria" w:hAnsi="Cambria" w:cstheme="minorHAnsi"/>
        </w:rPr>
      </w:pPr>
      <w:r w:rsidRPr="00DB7368">
        <w:rPr>
          <w:rFonts w:ascii="Cambria" w:hAnsi="Cambria" w:cstheme="minorHAnsi"/>
        </w:rPr>
        <w:t>Jeśli z przyczyn technicznych, nie ma możliwości wprowadzenia danych do systemu:</w:t>
      </w:r>
    </w:p>
    <w:p w:rsidR="0038487E" w:rsidRPr="00DB7368" w:rsidRDefault="0038487E" w:rsidP="00EB50A1">
      <w:pPr>
        <w:numPr>
          <w:ilvl w:val="1"/>
          <w:numId w:val="314"/>
        </w:numPr>
        <w:jc w:val="both"/>
        <w:rPr>
          <w:rFonts w:ascii="Cambria" w:hAnsi="Cambria" w:cstheme="minorHAnsi"/>
        </w:rPr>
      </w:pPr>
      <w:r w:rsidRPr="00DB7368">
        <w:rPr>
          <w:rFonts w:ascii="Cambria" w:hAnsi="Cambria" w:cstheme="minorHAnsi"/>
        </w:rPr>
        <w:t>Szkolny Administrator Dziennika Elektronicznego ma obowiązek przechowywać wszystkie wypełnione przez nauczycieli karty w bezpiecznym miejscu z podziałem na poszczególne dni.</w:t>
      </w:r>
    </w:p>
    <w:p w:rsidR="0038487E" w:rsidRPr="00DB7368" w:rsidRDefault="0038487E" w:rsidP="00EB50A1">
      <w:pPr>
        <w:numPr>
          <w:ilvl w:val="1"/>
          <w:numId w:val="314"/>
        </w:numPr>
        <w:jc w:val="both"/>
        <w:rPr>
          <w:rFonts w:ascii="Cambria" w:hAnsi="Cambria" w:cstheme="minorHAnsi"/>
        </w:rPr>
      </w:pPr>
      <w:r w:rsidRPr="00DB7368">
        <w:rPr>
          <w:rFonts w:ascii="Cambria" w:hAnsi="Cambria" w:cstheme="minorHAnsi"/>
        </w:rPr>
        <w:t>Po ustąpieniu awarii Szkolny Administrator Dziennika Elektronicznego ma obowiązek wprowadzenia wszystkich kart w dniu usunięcia awarii w takiej kolejności, w jakiej były wypełniane przez nauczycieli.</w:t>
      </w:r>
    </w:p>
    <w:p w:rsidR="0038487E" w:rsidRPr="00DB7368" w:rsidRDefault="0038487E" w:rsidP="00EB50A1">
      <w:pPr>
        <w:numPr>
          <w:ilvl w:val="1"/>
          <w:numId w:val="314"/>
        </w:numPr>
        <w:jc w:val="both"/>
        <w:rPr>
          <w:rFonts w:ascii="Cambria" w:hAnsi="Cambria" w:cstheme="minorHAnsi"/>
        </w:rPr>
      </w:pPr>
      <w:r w:rsidRPr="00DB7368">
        <w:rPr>
          <w:rFonts w:ascii="Cambria" w:hAnsi="Cambria" w:cstheme="minorHAnsi"/>
        </w:rPr>
        <w:lastRenderedPageBreak/>
        <w:t>W razie zaistnienia błędów na kartach, jeśli to możliwe powinien samodzielnie dokonać korekty, uwzględniając szkolny plan zajęć. Jeśli korekta nie jest możliwa, powinien umieścić karty w pokoju nauczycielskim w miejscu do tego przeznaczonym i wprowadzić poprawną kartę do systemu w następnym dniu.</w:t>
      </w:r>
    </w:p>
    <w:p w:rsidR="0038487E" w:rsidRPr="00DB7368" w:rsidRDefault="0038487E" w:rsidP="00443513">
      <w:pPr>
        <w:ind w:left="567"/>
        <w:jc w:val="both"/>
        <w:rPr>
          <w:rFonts w:ascii="Cambria" w:hAnsi="Cambria" w:cstheme="minorHAnsi"/>
        </w:rPr>
      </w:pPr>
    </w:p>
    <w:p w:rsidR="0038487E" w:rsidRPr="00DB7368" w:rsidRDefault="0038487E" w:rsidP="00443513">
      <w:pPr>
        <w:ind w:left="567"/>
        <w:jc w:val="both"/>
        <w:rPr>
          <w:rFonts w:ascii="Cambria" w:hAnsi="Cambria" w:cstheme="minorHAnsi"/>
        </w:rPr>
      </w:pPr>
    </w:p>
    <w:p w:rsidR="0038487E" w:rsidRPr="00DB7368" w:rsidRDefault="0038487E" w:rsidP="00EB50A1">
      <w:pPr>
        <w:pStyle w:val="Akapitzlist"/>
        <w:numPr>
          <w:ilvl w:val="0"/>
          <w:numId w:val="310"/>
        </w:numPr>
        <w:spacing w:line="240" w:lineRule="auto"/>
        <w:jc w:val="both"/>
        <w:rPr>
          <w:rFonts w:ascii="Cambria" w:hAnsi="Cambria" w:cstheme="minorHAnsi"/>
          <w:b/>
        </w:rPr>
      </w:pPr>
      <w:r w:rsidRPr="00DB7368">
        <w:rPr>
          <w:rFonts w:ascii="Cambria" w:hAnsi="Cambria" w:cstheme="minorHAnsi"/>
          <w:b/>
        </w:rPr>
        <w:t>Postępowanie Nauczyciela w czasie awarii.</w:t>
      </w:r>
    </w:p>
    <w:p w:rsidR="0038487E" w:rsidRPr="00DB7368" w:rsidRDefault="0038487E" w:rsidP="00EB50A1">
      <w:pPr>
        <w:numPr>
          <w:ilvl w:val="1"/>
          <w:numId w:val="315"/>
        </w:numPr>
        <w:jc w:val="both"/>
        <w:rPr>
          <w:rFonts w:ascii="Cambria" w:hAnsi="Cambria" w:cstheme="minorHAnsi"/>
        </w:rPr>
      </w:pPr>
      <w:r w:rsidRPr="00DB7368">
        <w:rPr>
          <w:rFonts w:ascii="Cambria" w:hAnsi="Cambria" w:cstheme="minorHAnsi"/>
        </w:rPr>
        <w:t>W razie awarii systemu dziennika elektronicznego, komputera lub sieci informatycznej, nauczyciel ma obowiązek na każde prowadzone przez siebie zajęcia, odpowiednio wypełnić dokument potwierdzający prowadzone zajęcia (ZAŁĄCZNIK NR 9) lub kartę przeznaczoną dla modułu odczytu kart lekcyjnych i zostawić ją w wyznaczonym do tego miejscu w pokoju nauczycielskim.</w:t>
      </w:r>
    </w:p>
    <w:p w:rsidR="0038487E" w:rsidRPr="00DB7368" w:rsidRDefault="0038487E" w:rsidP="00EB50A1">
      <w:pPr>
        <w:numPr>
          <w:ilvl w:val="1"/>
          <w:numId w:val="315"/>
        </w:numPr>
        <w:jc w:val="both"/>
        <w:rPr>
          <w:rFonts w:ascii="Cambria" w:hAnsi="Cambria" w:cstheme="minorHAnsi"/>
        </w:rPr>
      </w:pPr>
      <w:r w:rsidRPr="00DB7368">
        <w:rPr>
          <w:rFonts w:ascii="Cambria" w:hAnsi="Cambria" w:cstheme="minorHAnsi"/>
        </w:rPr>
        <w:t>W pokoju nauczycielskim będą przygotowane odpowiednie karty (ZAŁĄCZNIK NR 9) oraz niezbędne dokumenty papierowe potrzebne do prowadzenia zajęć, np. sprawdzenia obecności.</w:t>
      </w:r>
    </w:p>
    <w:p w:rsidR="0038487E" w:rsidRPr="00DB7368" w:rsidRDefault="0038487E" w:rsidP="00EB50A1">
      <w:pPr>
        <w:numPr>
          <w:ilvl w:val="1"/>
          <w:numId w:val="315"/>
        </w:numPr>
        <w:jc w:val="both"/>
        <w:rPr>
          <w:rFonts w:ascii="Cambria" w:hAnsi="Cambria" w:cstheme="minorHAnsi"/>
        </w:rPr>
      </w:pPr>
      <w:r w:rsidRPr="00DB7368">
        <w:rPr>
          <w:rFonts w:ascii="Cambria" w:hAnsi="Cambria" w:cstheme="minorHAnsi"/>
        </w:rPr>
        <w:t>Wszystkie awarie sprzętu komputerowego, oprogramowania czy sieci komputerowych, mają być zgłaszane osobiście w dniu zaistnienia jednej z wymienionych osób:</w:t>
      </w:r>
    </w:p>
    <w:p w:rsidR="0038487E" w:rsidRPr="00DB7368" w:rsidRDefault="0038487E" w:rsidP="00EB50A1">
      <w:pPr>
        <w:numPr>
          <w:ilvl w:val="2"/>
          <w:numId w:val="316"/>
        </w:numPr>
        <w:jc w:val="both"/>
        <w:rPr>
          <w:rFonts w:ascii="Cambria" w:hAnsi="Cambria" w:cstheme="minorHAnsi"/>
        </w:rPr>
      </w:pPr>
      <w:r w:rsidRPr="00DB7368">
        <w:rPr>
          <w:rFonts w:ascii="Cambria" w:hAnsi="Cambria" w:cstheme="minorHAnsi"/>
        </w:rPr>
        <w:t>Szkolnemu Administratorowi Sieci Komputerowej.</w:t>
      </w:r>
    </w:p>
    <w:p w:rsidR="0038487E" w:rsidRPr="00DB7368" w:rsidRDefault="0038487E" w:rsidP="00EB50A1">
      <w:pPr>
        <w:numPr>
          <w:ilvl w:val="2"/>
          <w:numId w:val="316"/>
        </w:numPr>
        <w:jc w:val="both"/>
        <w:rPr>
          <w:rFonts w:ascii="Cambria" w:hAnsi="Cambria" w:cstheme="minorHAnsi"/>
        </w:rPr>
      </w:pPr>
      <w:r w:rsidRPr="00DB7368">
        <w:rPr>
          <w:rFonts w:ascii="Cambria" w:hAnsi="Cambria" w:cstheme="minorHAnsi"/>
        </w:rPr>
        <w:t>Szkolnemu Administratorowi Dziennika Elektronicznego.</w:t>
      </w:r>
    </w:p>
    <w:p w:rsidR="0038487E" w:rsidRPr="00DB7368" w:rsidRDefault="0038487E" w:rsidP="00EB50A1">
      <w:pPr>
        <w:numPr>
          <w:ilvl w:val="2"/>
          <w:numId w:val="316"/>
        </w:numPr>
        <w:jc w:val="both"/>
        <w:rPr>
          <w:rFonts w:ascii="Cambria" w:hAnsi="Cambria" w:cstheme="minorHAnsi"/>
        </w:rPr>
      </w:pPr>
      <w:r w:rsidRPr="00DB7368">
        <w:rPr>
          <w:rFonts w:ascii="Cambria" w:hAnsi="Cambria" w:cstheme="minorHAnsi"/>
        </w:rPr>
        <w:t>Pracownikowi sekretariatu szkoły.</w:t>
      </w:r>
    </w:p>
    <w:p w:rsidR="0038487E" w:rsidRPr="00DB7368" w:rsidRDefault="0038487E" w:rsidP="00EB50A1">
      <w:pPr>
        <w:pStyle w:val="Akapitzlist"/>
        <w:numPr>
          <w:ilvl w:val="1"/>
          <w:numId w:val="315"/>
        </w:numPr>
        <w:spacing w:line="240" w:lineRule="auto"/>
        <w:jc w:val="both"/>
        <w:rPr>
          <w:rFonts w:ascii="Cambria" w:hAnsi="Cambria" w:cstheme="minorHAnsi"/>
        </w:rPr>
      </w:pPr>
      <w:r w:rsidRPr="00DB7368">
        <w:rPr>
          <w:rFonts w:ascii="Cambria" w:hAnsi="Cambria" w:cstheme="minorHAnsi"/>
        </w:rPr>
        <w:t>Zalecaną formą zgłaszania awarii jest użycie WIADOMOŚCI w systemie dziennika internetowego, jeśli nie jest to możliwe, dopuszcza się następujące powiadomienia:</w:t>
      </w:r>
    </w:p>
    <w:p w:rsidR="0038487E" w:rsidRPr="00DB7368" w:rsidRDefault="0038487E" w:rsidP="00EB50A1">
      <w:pPr>
        <w:numPr>
          <w:ilvl w:val="1"/>
          <w:numId w:val="317"/>
        </w:numPr>
        <w:jc w:val="both"/>
        <w:rPr>
          <w:rFonts w:ascii="Cambria" w:hAnsi="Cambria" w:cstheme="minorHAnsi"/>
        </w:rPr>
      </w:pPr>
      <w:r w:rsidRPr="00DB7368">
        <w:rPr>
          <w:rFonts w:ascii="Cambria" w:hAnsi="Cambria" w:cstheme="minorHAnsi"/>
        </w:rPr>
        <w:t>Osobiście.</w:t>
      </w:r>
    </w:p>
    <w:p w:rsidR="0038487E" w:rsidRPr="00DB7368" w:rsidRDefault="0038487E" w:rsidP="00EB50A1">
      <w:pPr>
        <w:numPr>
          <w:ilvl w:val="1"/>
          <w:numId w:val="317"/>
        </w:numPr>
        <w:jc w:val="both"/>
        <w:rPr>
          <w:rFonts w:ascii="Cambria" w:hAnsi="Cambria" w:cstheme="minorHAnsi"/>
        </w:rPr>
      </w:pPr>
      <w:r w:rsidRPr="00DB7368">
        <w:rPr>
          <w:rFonts w:ascii="Cambria" w:hAnsi="Cambria" w:cstheme="minorHAnsi"/>
        </w:rPr>
        <w:t xml:space="preserve">Telefonicznie. </w:t>
      </w:r>
    </w:p>
    <w:p w:rsidR="0038487E" w:rsidRPr="00DB7368" w:rsidRDefault="0038487E" w:rsidP="00EB50A1">
      <w:pPr>
        <w:numPr>
          <w:ilvl w:val="1"/>
          <w:numId w:val="317"/>
        </w:numPr>
        <w:jc w:val="both"/>
        <w:rPr>
          <w:rFonts w:ascii="Cambria" w:hAnsi="Cambria" w:cstheme="minorHAnsi"/>
        </w:rPr>
      </w:pPr>
      <w:r w:rsidRPr="00DB7368">
        <w:rPr>
          <w:rFonts w:ascii="Cambria" w:hAnsi="Cambria" w:cstheme="minorHAnsi"/>
        </w:rPr>
        <w:t xml:space="preserve">Za pomocą poczty e-mail. </w:t>
      </w:r>
    </w:p>
    <w:p w:rsidR="0038487E" w:rsidRPr="00DB7368" w:rsidRDefault="0038487E" w:rsidP="00EB50A1">
      <w:pPr>
        <w:numPr>
          <w:ilvl w:val="1"/>
          <w:numId w:val="317"/>
        </w:numPr>
        <w:jc w:val="both"/>
        <w:rPr>
          <w:rFonts w:ascii="Cambria" w:hAnsi="Cambria" w:cstheme="minorHAnsi"/>
        </w:rPr>
      </w:pPr>
      <w:r w:rsidRPr="00DB7368">
        <w:rPr>
          <w:rFonts w:ascii="Cambria" w:hAnsi="Cambria" w:cstheme="minorHAnsi"/>
        </w:rPr>
        <w:t>Poprzez zgłoszenie tego faktu w sekretariacie szkoły, który jest zobowiązany do niezwłocznego poinformowania o tym fakcie odpowiedniego pracownika szkoły.</w:t>
      </w:r>
    </w:p>
    <w:p w:rsidR="0038487E" w:rsidRPr="00DB7368" w:rsidRDefault="0038487E" w:rsidP="00EB50A1">
      <w:pPr>
        <w:pStyle w:val="Akapitzlist"/>
        <w:numPr>
          <w:ilvl w:val="1"/>
          <w:numId w:val="315"/>
        </w:numPr>
        <w:spacing w:line="240" w:lineRule="auto"/>
        <w:jc w:val="both"/>
        <w:rPr>
          <w:rFonts w:ascii="Cambria" w:hAnsi="Cambria" w:cstheme="minorHAnsi"/>
        </w:rPr>
      </w:pPr>
      <w:r w:rsidRPr="00DB7368">
        <w:rPr>
          <w:rFonts w:ascii="Cambria" w:hAnsi="Cambria" w:cstheme="minorHAnsi"/>
        </w:rPr>
        <w:t>W żadnym przypadku nauczycielowi nie wolno podejmować samodzielnej próby usunięcia awarii ani wzywać do naprawienia awarii osób do tego niewyznaczonych.</w:t>
      </w:r>
    </w:p>
    <w:p w:rsidR="0038487E" w:rsidRPr="00DB7368" w:rsidRDefault="0038487E" w:rsidP="00443513">
      <w:pPr>
        <w:jc w:val="both"/>
        <w:rPr>
          <w:rFonts w:ascii="Cambria" w:hAnsi="Cambria" w:cstheme="minorHAnsi"/>
        </w:rPr>
      </w:pPr>
    </w:p>
    <w:p w:rsidR="0038487E" w:rsidRPr="00DB7368" w:rsidRDefault="00975004" w:rsidP="00443513">
      <w:pPr>
        <w:jc w:val="both"/>
        <w:rPr>
          <w:rFonts w:ascii="Cambria" w:hAnsi="Cambria" w:cstheme="minorHAnsi"/>
          <w:b/>
          <w:u w:val="single"/>
        </w:rPr>
      </w:pPr>
      <w:r w:rsidRPr="00DB7368">
        <w:rPr>
          <w:rFonts w:ascii="Cambria" w:hAnsi="Cambria" w:cstheme="minorHAnsi"/>
          <w:b/>
          <w:u w:val="single"/>
        </w:rPr>
        <w:t xml:space="preserve">§ 85. </w:t>
      </w:r>
      <w:r w:rsidR="0038487E" w:rsidRPr="00DB7368">
        <w:rPr>
          <w:rFonts w:ascii="Cambria" w:hAnsi="Cambria" w:cstheme="minorHAnsi"/>
          <w:b/>
          <w:u w:val="single"/>
        </w:rPr>
        <w:t xml:space="preserve">  Postanowienia końcowe</w:t>
      </w:r>
    </w:p>
    <w:p w:rsidR="0038487E" w:rsidRPr="00DB7368" w:rsidRDefault="0038487E" w:rsidP="00443513">
      <w:pPr>
        <w:rPr>
          <w:rFonts w:ascii="Cambria" w:hAnsi="Cambria" w:cstheme="minorHAnsi"/>
        </w:rPr>
      </w:pPr>
    </w:p>
    <w:p w:rsidR="0038487E" w:rsidRPr="00DB7368" w:rsidRDefault="0038487E" w:rsidP="00EB50A1">
      <w:pPr>
        <w:pStyle w:val="Akapitzlist"/>
        <w:numPr>
          <w:ilvl w:val="0"/>
          <w:numId w:val="318"/>
        </w:numPr>
        <w:spacing w:line="240" w:lineRule="auto"/>
        <w:jc w:val="both"/>
        <w:rPr>
          <w:rFonts w:ascii="Cambria" w:hAnsi="Cambria" w:cstheme="minorHAnsi"/>
        </w:rPr>
      </w:pPr>
      <w:r w:rsidRPr="00DB7368">
        <w:rPr>
          <w:rFonts w:ascii="Cambria" w:hAnsi="Cambria" w:cstheme="minorHAnsi"/>
        </w:rPr>
        <w:t>Wszystkie tworzone dokumenty i nośniki informacji, powstałe na podstawie danych z elektronicznego dziennika, mają być przechowywane w sposób uniemożliwiający ich zniszczenie lub kradzież, według zasad określonych w Regulaminie Prowadzenia Dokumentacji obowiązującego w szkole.</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Wszystkie zeskanowane i przesłane do bazy danych karty mają być przechowywane w szkole do końca tygodnia, a następnie zniszczone, np. w niszczarce.</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Jeżeli obsługa systemu wymaga utworzenia dodatkowej kopii dziennika elektronicznego, każdą utworzoną kopię Szkolny Administrator Dziennika Elektronicznego musi zapisać, kiedy została utworzona i dla kogo. Odbiorca kopii osobiście podpisuje jej odbiór (ZAŁĄCZNIK  7).</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Szkoły mogą udostępnić dane ucznia bez zgody rodziców odpowiednim organom na zasadzie oddzielnych przepisów i aktów prawnych obowiązujących w szkole, np. innym szkołom w razie przeniesienia, uprawnionym urzędom kontroli lub nakazu sądowego.  Odbiorca kopii osobiście podpisuje jej odbiór (ZAŁĄCZNIK NR 7).</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Wszystkie poufne dokumenty i materiały utworzone na podstawie danych z dziennika elektronicznego, które nie będą potrzebne, należy zniszczyć w sposób jednoznacznie uniemożliwiający ich odczytanie.</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 xml:space="preserve">Osoby z zewnątrz (serwisanci, technicy, osoby odbywające praktykę studencką, pracownicy urzędów państwowych dokonujących kontroli, itp.), jeśli jest to wymagane, </w:t>
      </w:r>
      <w:r w:rsidRPr="00DB7368">
        <w:rPr>
          <w:rFonts w:ascii="Cambria" w:hAnsi="Cambria" w:cstheme="minorHAnsi"/>
        </w:rPr>
        <w:lastRenderedPageBreak/>
        <w:t>zobowiązują się do poszanowania i zachowania tajemnicy wynikającej z Ustawy o Ochronie Danych Osobowych, potwierdzając to własnoręcznym podpisem na odpowiednim dokumencie (ZAŁĄCZNIK NR 8).</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 xml:space="preserve">W razie odbywania w szkole praktyki przez studenta/studentkę Szkolny Administrator Dziennika Elektronicznego na polecenie Dyrektora Szkoły, może udostępnić specjalne konto w dzienniku elektronicznym, według zasad określonych umową z uczelnią delegującą studenta na praktykę pedagogiczną. </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W razie kontroli z zewnątrz odpowiedniego organu uprawnionego do kontrolowania dokumentacji szkolnej, na polecenie Dyrektora Szkoły, na czas kontroli Szkolny Administrator Dziennika Elektronicznego, udostępnia wyznaczonej do tego celu osobie specjalne konto w dzienniku elektronicznym dające możliwość sprawdzenia prawidłowego jego funkcjonowania bez możliwości dokonywania jakichkolwiek zmian.</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Dokumentacja z funkcjonowania dziennika elektronicznego, wydruki, płyty CD lub DVD z danymi powinny być przechowywane w szkolnym archiwum.</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Nie należy zostawiać komputera bez nadzoru.</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Komputery obsługujące dziennik elektroniczny powinny spełniać następujące wymogi:</w:t>
      </w:r>
    </w:p>
    <w:p w:rsidR="0038487E" w:rsidRPr="00DB7368" w:rsidRDefault="0038487E" w:rsidP="00EB50A1">
      <w:pPr>
        <w:numPr>
          <w:ilvl w:val="1"/>
          <w:numId w:val="318"/>
        </w:numPr>
        <w:ind w:left="567" w:hanging="567"/>
        <w:jc w:val="both"/>
        <w:rPr>
          <w:rFonts w:ascii="Cambria" w:hAnsi="Cambria" w:cstheme="minorHAnsi"/>
        </w:rPr>
      </w:pPr>
      <w:r w:rsidRPr="00DB7368">
        <w:rPr>
          <w:rFonts w:ascii="Cambria" w:hAnsi="Cambria" w:cstheme="minorHAnsi"/>
        </w:rPr>
        <w:t>Na komputerach wykorzystywanych w szkole do dziennika elektronicznego musi być legalne oprogramowanie. Oprogramowanie i numery seryjne powinny być przechowywane w bezpiecznym miejscu.</w:t>
      </w:r>
    </w:p>
    <w:p w:rsidR="0038487E" w:rsidRPr="00DB7368" w:rsidRDefault="0038487E" w:rsidP="00EB50A1">
      <w:pPr>
        <w:numPr>
          <w:ilvl w:val="1"/>
          <w:numId w:val="318"/>
        </w:numPr>
        <w:ind w:left="567" w:hanging="567"/>
        <w:jc w:val="both"/>
        <w:rPr>
          <w:rFonts w:ascii="Cambria" w:hAnsi="Cambria" w:cstheme="minorHAnsi"/>
        </w:rPr>
      </w:pPr>
      <w:r w:rsidRPr="00DB7368">
        <w:rPr>
          <w:rFonts w:ascii="Cambria" w:hAnsi="Cambria" w:cstheme="minorHAnsi"/>
        </w:rPr>
        <w:t>Wszystkie urządzenia i systemy stosowane w szkole powinny być ze sobą kompatybilne.</w:t>
      </w:r>
    </w:p>
    <w:p w:rsidR="0038487E" w:rsidRPr="00DB7368" w:rsidRDefault="0038487E" w:rsidP="00EB50A1">
      <w:pPr>
        <w:numPr>
          <w:ilvl w:val="1"/>
          <w:numId w:val="318"/>
        </w:numPr>
        <w:ind w:left="567" w:hanging="567"/>
        <w:jc w:val="both"/>
        <w:rPr>
          <w:rFonts w:ascii="Cambria" w:hAnsi="Cambria" w:cstheme="minorHAnsi"/>
        </w:rPr>
      </w:pPr>
      <w:r w:rsidRPr="00DB7368">
        <w:rPr>
          <w:rFonts w:ascii="Cambria" w:hAnsi="Cambria" w:cstheme="minorHAnsi"/>
        </w:rPr>
        <w:t>Do zasilania należy stosować filtry zabezpieczające przed skokami napięcia.</w:t>
      </w:r>
    </w:p>
    <w:p w:rsidR="0038487E" w:rsidRPr="00DB7368" w:rsidRDefault="0038487E" w:rsidP="00EB50A1">
      <w:pPr>
        <w:numPr>
          <w:ilvl w:val="1"/>
          <w:numId w:val="318"/>
        </w:numPr>
        <w:ind w:left="567" w:hanging="567"/>
        <w:jc w:val="both"/>
        <w:rPr>
          <w:rFonts w:ascii="Cambria" w:hAnsi="Cambria" w:cstheme="minorHAnsi"/>
        </w:rPr>
      </w:pPr>
      <w:r w:rsidRPr="00DB7368">
        <w:rPr>
          <w:rFonts w:ascii="Cambria" w:hAnsi="Cambria" w:cstheme="minorHAnsi"/>
        </w:rPr>
        <w:t>Wszystkie urządzenia powinny być oznaczone w jawny sposób według zasad obowiązujących w szkole.</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Instalacji oprogramowania może dokonywać tylko Szkolny Administrator Sieci Komputerowej lub Szkolny Administrator Dziennika Elektronicznego. Uczeń ani osoba trzecia nie może dokonywać żadnych zmian w systemie informatycznym komputerów.</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Oryginalna dokumentacja oprogramowania powinna być zabezpieczona.</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Nie wolno nikomu pożyczać, kopiować, odsprzedawać itp. licencjonowanego oprogramowania będącego własnością szkoły.</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Przechowywać informacje kontaktowe do serwisów w bezpiecznym miejscu.</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Należy zawsze używać połączeń szyfrowanych nawet w sieci wewnętrznej.</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 xml:space="preserve">Dokument ten powinien być na bieżąco modyfikowany w zależności od wprowadzanych zmian do systemu dziennika elektronicznego. </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Zatwierdzenie Zasad Funkcjonowania Dziennika Elektronicznego dokonuje Dyrektor Szkoły, po wyrażeniu opinii Rady Pedagogicznej i Rady Rodziców.</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Zasady Funkcjonowania Dziennika Elektronicznego są załącznikiem do Statutu Szkoły.</w:t>
      </w:r>
    </w:p>
    <w:p w:rsidR="0038487E" w:rsidRPr="00DB7368" w:rsidRDefault="0038487E" w:rsidP="00EB50A1">
      <w:pPr>
        <w:numPr>
          <w:ilvl w:val="0"/>
          <w:numId w:val="318"/>
        </w:numPr>
        <w:jc w:val="both"/>
        <w:rPr>
          <w:rFonts w:ascii="Cambria" w:hAnsi="Cambria" w:cstheme="minorHAnsi"/>
        </w:rPr>
      </w:pPr>
      <w:r w:rsidRPr="00DB7368">
        <w:rPr>
          <w:rFonts w:ascii="Cambria" w:hAnsi="Cambria" w:cstheme="minorHAnsi"/>
        </w:rPr>
        <w:t>Zasady Funkcjonowania Dziennika Elektronicznego w Szkole Podstawowej im. Mikołaja Kopernika w Pszennie obowiązują od 01.09.2018r.</w:t>
      </w:r>
    </w:p>
    <w:p w:rsidR="0038487E" w:rsidRPr="00DB7368" w:rsidRDefault="0038487E" w:rsidP="00443513">
      <w:pPr>
        <w:jc w:val="both"/>
        <w:rPr>
          <w:rFonts w:ascii="Cambria" w:hAnsi="Cambria" w:cstheme="minorHAnsi"/>
        </w:rPr>
      </w:pPr>
      <w:r w:rsidRPr="00DB7368">
        <w:rPr>
          <w:rFonts w:ascii="Cambria" w:hAnsi="Cambria" w:cstheme="minorHAnsi"/>
        </w:rPr>
        <w:br w:type="page"/>
      </w:r>
    </w:p>
    <w:p w:rsidR="0038487E" w:rsidRPr="00DB7368" w:rsidRDefault="0038487E" w:rsidP="00443513">
      <w:pPr>
        <w:jc w:val="both"/>
        <w:rPr>
          <w:rFonts w:ascii="Cambria" w:hAnsi="Cambria" w:cstheme="minorHAnsi"/>
          <w:b/>
          <w:u w:val="single"/>
        </w:rPr>
      </w:pPr>
      <w:r w:rsidRPr="00DB7368">
        <w:rPr>
          <w:rFonts w:ascii="Cambria" w:hAnsi="Cambria" w:cstheme="minorHAnsi"/>
          <w:b/>
          <w:u w:val="single"/>
        </w:rPr>
        <w:lastRenderedPageBreak/>
        <w:t>ZAŁĄCZNIK NR 1 – Potwierdzenie otrzymania dostępu do kont rodzica/opiekuna w dzienniku elektronicznym stanowi wydruk z dziennika Librus Synergia moduł Narzędzia-wydruki-lista kont (potwierdzenie przez rodzica odebrania danych dostępowych do konta)</w:t>
      </w:r>
    </w:p>
    <w:p w:rsidR="0038487E" w:rsidRPr="00DB7368" w:rsidRDefault="0038487E" w:rsidP="00443513">
      <w:pPr>
        <w:jc w:val="both"/>
        <w:rPr>
          <w:rFonts w:ascii="Cambria" w:hAnsi="Cambria" w:cstheme="minorHAnsi"/>
        </w:rPr>
      </w:pPr>
      <w:r w:rsidRPr="00DB7368">
        <w:rPr>
          <w:rFonts w:ascii="Cambria" w:hAnsi="Cambria" w:cstheme="minorHAnsi"/>
        </w:rPr>
        <w:t>Przykładowa tabela</w:t>
      </w:r>
    </w:p>
    <w:p w:rsidR="0038487E" w:rsidRPr="00DB7368" w:rsidRDefault="0038487E" w:rsidP="00443513">
      <w:pPr>
        <w:jc w:val="both"/>
        <w:rPr>
          <w:rFonts w:ascii="Cambria" w:hAnsi="Cambria" w:cstheme="minorHAnsi"/>
        </w:rPr>
      </w:pPr>
    </w:p>
    <w:tbl>
      <w:tblPr>
        <w:tblStyle w:val="Tabela-Siatka"/>
        <w:tblW w:w="0" w:type="auto"/>
        <w:tblInd w:w="591" w:type="dxa"/>
        <w:tblLook w:val="04A0" w:firstRow="1" w:lastRow="0" w:firstColumn="1" w:lastColumn="0" w:noHBand="0" w:noVBand="1"/>
      </w:tblPr>
      <w:tblGrid>
        <w:gridCol w:w="534"/>
        <w:gridCol w:w="708"/>
        <w:gridCol w:w="2694"/>
        <w:gridCol w:w="2126"/>
        <w:gridCol w:w="1843"/>
      </w:tblGrid>
      <w:tr w:rsidR="0038487E" w:rsidRPr="00DB7368" w:rsidTr="0038487E">
        <w:tc>
          <w:tcPr>
            <w:tcW w:w="534" w:type="dxa"/>
          </w:tcPr>
          <w:p w:rsidR="0038487E" w:rsidRPr="00DB7368" w:rsidRDefault="0038487E" w:rsidP="00443513">
            <w:pPr>
              <w:jc w:val="both"/>
              <w:rPr>
                <w:rFonts w:ascii="Cambria" w:hAnsi="Cambria" w:cstheme="minorHAnsi"/>
              </w:rPr>
            </w:pPr>
            <w:r w:rsidRPr="00DB7368">
              <w:rPr>
                <w:rFonts w:ascii="Cambria" w:hAnsi="Cambria" w:cstheme="minorHAnsi"/>
              </w:rPr>
              <w:t>Lp.</w:t>
            </w:r>
          </w:p>
        </w:tc>
        <w:tc>
          <w:tcPr>
            <w:tcW w:w="708" w:type="dxa"/>
          </w:tcPr>
          <w:p w:rsidR="0038487E" w:rsidRPr="00DB7368" w:rsidRDefault="0038487E" w:rsidP="00443513">
            <w:pPr>
              <w:jc w:val="both"/>
              <w:rPr>
                <w:rFonts w:ascii="Cambria" w:hAnsi="Cambria" w:cstheme="minorHAnsi"/>
              </w:rPr>
            </w:pPr>
            <w:r w:rsidRPr="00DB7368">
              <w:rPr>
                <w:rFonts w:ascii="Cambria" w:hAnsi="Cambria" w:cstheme="minorHAnsi"/>
              </w:rPr>
              <w:t>login</w:t>
            </w:r>
          </w:p>
        </w:tc>
        <w:tc>
          <w:tcPr>
            <w:tcW w:w="2694" w:type="dxa"/>
          </w:tcPr>
          <w:p w:rsidR="0038487E" w:rsidRPr="00DB7368" w:rsidRDefault="0038487E" w:rsidP="00443513">
            <w:pPr>
              <w:jc w:val="both"/>
              <w:rPr>
                <w:rFonts w:ascii="Cambria" w:hAnsi="Cambria" w:cstheme="minorHAnsi"/>
              </w:rPr>
            </w:pPr>
            <w:r w:rsidRPr="00DB7368">
              <w:rPr>
                <w:rFonts w:ascii="Cambria" w:hAnsi="Cambria" w:cstheme="minorHAnsi"/>
              </w:rPr>
              <w:t xml:space="preserve">Nazwisko, Imię </w:t>
            </w:r>
          </w:p>
        </w:tc>
        <w:tc>
          <w:tcPr>
            <w:tcW w:w="2126" w:type="dxa"/>
          </w:tcPr>
          <w:p w:rsidR="0038487E" w:rsidRPr="00DB7368" w:rsidRDefault="0038487E" w:rsidP="00443513">
            <w:pPr>
              <w:jc w:val="both"/>
              <w:rPr>
                <w:rFonts w:ascii="Cambria" w:hAnsi="Cambria" w:cstheme="minorHAnsi"/>
              </w:rPr>
            </w:pPr>
            <w:r w:rsidRPr="00DB7368">
              <w:rPr>
                <w:rFonts w:ascii="Cambria" w:hAnsi="Cambria" w:cstheme="minorHAnsi"/>
              </w:rPr>
              <w:t>Kod ucznia</w:t>
            </w:r>
          </w:p>
        </w:tc>
        <w:tc>
          <w:tcPr>
            <w:tcW w:w="1843" w:type="dxa"/>
          </w:tcPr>
          <w:p w:rsidR="0038487E" w:rsidRPr="00DB7368" w:rsidRDefault="0038487E" w:rsidP="00443513">
            <w:pPr>
              <w:jc w:val="both"/>
              <w:rPr>
                <w:rFonts w:ascii="Cambria" w:hAnsi="Cambria" w:cstheme="minorHAnsi"/>
              </w:rPr>
            </w:pPr>
            <w:r w:rsidRPr="00DB7368">
              <w:rPr>
                <w:rFonts w:ascii="Cambria" w:hAnsi="Cambria" w:cstheme="minorHAnsi"/>
              </w:rPr>
              <w:t>podpis</w:t>
            </w:r>
          </w:p>
        </w:tc>
      </w:tr>
      <w:tr w:rsidR="0038487E" w:rsidRPr="00DB7368" w:rsidTr="0038487E">
        <w:tc>
          <w:tcPr>
            <w:tcW w:w="534" w:type="dxa"/>
          </w:tcPr>
          <w:p w:rsidR="0038487E" w:rsidRPr="00DB7368" w:rsidRDefault="0038487E" w:rsidP="00443513">
            <w:pPr>
              <w:jc w:val="both"/>
              <w:rPr>
                <w:rFonts w:ascii="Cambria" w:hAnsi="Cambria" w:cstheme="minorHAnsi"/>
              </w:rPr>
            </w:pPr>
          </w:p>
        </w:tc>
        <w:tc>
          <w:tcPr>
            <w:tcW w:w="708" w:type="dxa"/>
          </w:tcPr>
          <w:p w:rsidR="0038487E" w:rsidRPr="00DB7368" w:rsidRDefault="0038487E" w:rsidP="00443513">
            <w:pPr>
              <w:jc w:val="both"/>
              <w:rPr>
                <w:rFonts w:ascii="Cambria" w:hAnsi="Cambria" w:cstheme="minorHAnsi"/>
              </w:rPr>
            </w:pPr>
          </w:p>
        </w:tc>
        <w:tc>
          <w:tcPr>
            <w:tcW w:w="2694" w:type="dxa"/>
          </w:tcPr>
          <w:p w:rsidR="0038487E" w:rsidRPr="00DB7368" w:rsidRDefault="0038487E" w:rsidP="00443513">
            <w:pPr>
              <w:jc w:val="both"/>
              <w:rPr>
                <w:rFonts w:ascii="Cambria" w:hAnsi="Cambria" w:cstheme="minorHAnsi"/>
              </w:rPr>
            </w:pPr>
          </w:p>
        </w:tc>
        <w:tc>
          <w:tcPr>
            <w:tcW w:w="2126" w:type="dxa"/>
          </w:tcPr>
          <w:p w:rsidR="0038487E" w:rsidRPr="00DB7368" w:rsidRDefault="0038487E" w:rsidP="00443513">
            <w:pPr>
              <w:jc w:val="both"/>
              <w:rPr>
                <w:rFonts w:ascii="Cambria" w:hAnsi="Cambria" w:cstheme="minorHAnsi"/>
              </w:rPr>
            </w:pPr>
          </w:p>
        </w:tc>
        <w:tc>
          <w:tcPr>
            <w:tcW w:w="1843" w:type="dxa"/>
          </w:tcPr>
          <w:p w:rsidR="0038487E" w:rsidRPr="00DB7368" w:rsidRDefault="0038487E" w:rsidP="00443513">
            <w:pPr>
              <w:jc w:val="both"/>
              <w:rPr>
                <w:rFonts w:ascii="Cambria" w:hAnsi="Cambria" w:cstheme="minorHAnsi"/>
              </w:rPr>
            </w:pPr>
          </w:p>
        </w:tc>
      </w:tr>
      <w:tr w:rsidR="0038487E" w:rsidRPr="00DB7368" w:rsidTr="0038487E">
        <w:tc>
          <w:tcPr>
            <w:tcW w:w="534" w:type="dxa"/>
          </w:tcPr>
          <w:p w:rsidR="0038487E" w:rsidRPr="00DB7368" w:rsidRDefault="0038487E" w:rsidP="00443513">
            <w:pPr>
              <w:jc w:val="both"/>
              <w:rPr>
                <w:rFonts w:ascii="Cambria" w:hAnsi="Cambria" w:cstheme="minorHAnsi"/>
              </w:rPr>
            </w:pPr>
          </w:p>
        </w:tc>
        <w:tc>
          <w:tcPr>
            <w:tcW w:w="708" w:type="dxa"/>
          </w:tcPr>
          <w:p w:rsidR="0038487E" w:rsidRPr="00DB7368" w:rsidRDefault="0038487E" w:rsidP="00443513">
            <w:pPr>
              <w:jc w:val="both"/>
              <w:rPr>
                <w:rFonts w:ascii="Cambria" w:hAnsi="Cambria" w:cstheme="minorHAnsi"/>
              </w:rPr>
            </w:pPr>
          </w:p>
        </w:tc>
        <w:tc>
          <w:tcPr>
            <w:tcW w:w="2694" w:type="dxa"/>
          </w:tcPr>
          <w:p w:rsidR="0038487E" w:rsidRPr="00DB7368" w:rsidRDefault="0038487E" w:rsidP="00443513">
            <w:pPr>
              <w:jc w:val="both"/>
              <w:rPr>
                <w:rFonts w:ascii="Cambria" w:hAnsi="Cambria" w:cstheme="minorHAnsi"/>
              </w:rPr>
            </w:pPr>
          </w:p>
        </w:tc>
        <w:tc>
          <w:tcPr>
            <w:tcW w:w="2126" w:type="dxa"/>
          </w:tcPr>
          <w:p w:rsidR="0038487E" w:rsidRPr="00DB7368" w:rsidRDefault="0038487E" w:rsidP="00443513">
            <w:pPr>
              <w:jc w:val="both"/>
              <w:rPr>
                <w:rFonts w:ascii="Cambria" w:hAnsi="Cambria" w:cstheme="minorHAnsi"/>
              </w:rPr>
            </w:pPr>
          </w:p>
        </w:tc>
        <w:tc>
          <w:tcPr>
            <w:tcW w:w="1843" w:type="dxa"/>
          </w:tcPr>
          <w:p w:rsidR="0038487E" w:rsidRPr="00DB7368" w:rsidRDefault="0038487E" w:rsidP="00443513">
            <w:pPr>
              <w:jc w:val="both"/>
              <w:rPr>
                <w:rFonts w:ascii="Cambria" w:hAnsi="Cambria" w:cstheme="minorHAnsi"/>
              </w:rPr>
            </w:pPr>
          </w:p>
        </w:tc>
      </w:tr>
      <w:tr w:rsidR="0038487E" w:rsidRPr="00DB7368" w:rsidTr="0038487E">
        <w:tc>
          <w:tcPr>
            <w:tcW w:w="534" w:type="dxa"/>
          </w:tcPr>
          <w:p w:rsidR="0038487E" w:rsidRPr="00DB7368" w:rsidRDefault="0038487E" w:rsidP="00443513">
            <w:pPr>
              <w:jc w:val="both"/>
              <w:rPr>
                <w:rFonts w:ascii="Cambria" w:hAnsi="Cambria" w:cstheme="minorHAnsi"/>
              </w:rPr>
            </w:pPr>
          </w:p>
        </w:tc>
        <w:tc>
          <w:tcPr>
            <w:tcW w:w="708" w:type="dxa"/>
          </w:tcPr>
          <w:p w:rsidR="0038487E" w:rsidRPr="00DB7368" w:rsidRDefault="0038487E" w:rsidP="00443513">
            <w:pPr>
              <w:jc w:val="both"/>
              <w:rPr>
                <w:rFonts w:ascii="Cambria" w:hAnsi="Cambria" w:cstheme="minorHAnsi"/>
              </w:rPr>
            </w:pPr>
          </w:p>
        </w:tc>
        <w:tc>
          <w:tcPr>
            <w:tcW w:w="2694" w:type="dxa"/>
          </w:tcPr>
          <w:p w:rsidR="0038487E" w:rsidRPr="00DB7368" w:rsidRDefault="0038487E" w:rsidP="00443513">
            <w:pPr>
              <w:jc w:val="both"/>
              <w:rPr>
                <w:rFonts w:ascii="Cambria" w:hAnsi="Cambria" w:cstheme="minorHAnsi"/>
              </w:rPr>
            </w:pPr>
          </w:p>
        </w:tc>
        <w:tc>
          <w:tcPr>
            <w:tcW w:w="2126" w:type="dxa"/>
          </w:tcPr>
          <w:p w:rsidR="0038487E" w:rsidRPr="00DB7368" w:rsidRDefault="0038487E" w:rsidP="00443513">
            <w:pPr>
              <w:jc w:val="both"/>
              <w:rPr>
                <w:rFonts w:ascii="Cambria" w:hAnsi="Cambria" w:cstheme="minorHAnsi"/>
              </w:rPr>
            </w:pPr>
          </w:p>
        </w:tc>
        <w:tc>
          <w:tcPr>
            <w:tcW w:w="1843" w:type="dxa"/>
          </w:tcPr>
          <w:p w:rsidR="0038487E" w:rsidRPr="00DB7368" w:rsidRDefault="0038487E" w:rsidP="00443513">
            <w:pPr>
              <w:jc w:val="both"/>
              <w:rPr>
                <w:rFonts w:ascii="Cambria" w:hAnsi="Cambria" w:cstheme="minorHAnsi"/>
              </w:rPr>
            </w:pPr>
          </w:p>
        </w:tc>
      </w:tr>
    </w:tbl>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b/>
          <w:u w:val="single"/>
        </w:rPr>
      </w:pPr>
      <w:r w:rsidRPr="00DB7368">
        <w:rPr>
          <w:rFonts w:ascii="Cambria" w:hAnsi="Cambria" w:cstheme="minorHAnsi"/>
          <w:b/>
          <w:u w:val="single"/>
        </w:rPr>
        <w:t>ZAŁĄCZNIK NR 2 – Lista dla wychowawcy - Potwierdzenie zapoznania się z zasadami funkcjonowania dziennika elektronicznego.</w:t>
      </w:r>
    </w:p>
    <w:p w:rsidR="0038487E" w:rsidRPr="00DB7368" w:rsidRDefault="0038487E" w:rsidP="00443513">
      <w:pPr>
        <w:jc w:val="both"/>
        <w:rPr>
          <w:rFonts w:ascii="Cambria" w:hAnsi="Cambria" w:cstheme="minorHAnsi"/>
        </w:rPr>
      </w:pPr>
      <w:r w:rsidRPr="00DB7368">
        <w:rPr>
          <w:rFonts w:ascii="Cambria" w:hAnsi="Cambria" w:cstheme="minorHAnsi"/>
        </w:rPr>
        <w:t>Lista rodziców/prawnych opiekunów, którzy zapoznali się z zasadami funkcjonowania dziennika elektronicznego w Szkole Podstawowej im. Mikołaja Kopernika w Pszennie, w klasie ………… w roku szkolnym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3070"/>
        <w:gridCol w:w="2657"/>
        <w:gridCol w:w="2529"/>
      </w:tblGrid>
      <w:tr w:rsidR="0038487E" w:rsidRPr="00DB7368" w:rsidTr="00975004">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LP.</w:t>
            </w:r>
          </w:p>
        </w:tc>
        <w:tc>
          <w:tcPr>
            <w:tcW w:w="3070"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 i nazwisko ucznia/uczennicy</w:t>
            </w:r>
          </w:p>
        </w:tc>
        <w:tc>
          <w:tcPr>
            <w:tcW w:w="2657"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 i Nazwisko rodzica/opiekuna</w:t>
            </w:r>
          </w:p>
        </w:tc>
        <w:tc>
          <w:tcPr>
            <w:tcW w:w="2529"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UWAGI</w:t>
            </w:r>
          </w:p>
        </w:tc>
      </w:tr>
      <w:tr w:rsidR="0038487E" w:rsidRPr="00DB7368" w:rsidTr="00975004">
        <w:tc>
          <w:tcPr>
            <w:tcW w:w="806"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EB50A1">
            <w:pPr>
              <w:pStyle w:val="Akapitzlist"/>
              <w:numPr>
                <w:ilvl w:val="0"/>
                <w:numId w:val="290"/>
              </w:numPr>
              <w:spacing w:after="0" w:line="240" w:lineRule="auto"/>
              <w:jc w:val="both"/>
              <w:rPr>
                <w:rFonts w:ascii="Cambria" w:hAnsi="Cambria" w:cstheme="minorHAnsi"/>
              </w:rPr>
            </w:pP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c>
          <w:tcPr>
            <w:tcW w:w="2657"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r>
    </w:tbl>
    <w:p w:rsidR="0038487E" w:rsidRPr="00DB7368" w:rsidRDefault="0038487E" w:rsidP="00443513">
      <w:pPr>
        <w:jc w:val="both"/>
        <w:rPr>
          <w:rFonts w:ascii="Cambria" w:hAnsi="Cambria" w:cstheme="minorHAnsi"/>
          <w:b/>
          <w:u w:val="single"/>
        </w:rPr>
      </w:pPr>
    </w:p>
    <w:p w:rsidR="0038487E" w:rsidRPr="00DB7368" w:rsidRDefault="0038487E" w:rsidP="00443513">
      <w:pPr>
        <w:jc w:val="both"/>
        <w:rPr>
          <w:rFonts w:ascii="Cambria" w:hAnsi="Cambria" w:cstheme="minorHAnsi"/>
          <w:b/>
          <w:u w:val="single"/>
        </w:rPr>
      </w:pPr>
      <w:r w:rsidRPr="00DB7368">
        <w:rPr>
          <w:rFonts w:ascii="Cambria" w:hAnsi="Cambria" w:cstheme="minorHAnsi"/>
          <w:b/>
          <w:u w:val="single"/>
        </w:rPr>
        <w:t>ZAŁĄCZNIK NR 3 – Potwierdzenie zapoznania się z zasadami funkcjonowania dziennika elektronicznego i przestrzegania ochrony danych osobowych przez pracowników szkoły.</w:t>
      </w:r>
    </w:p>
    <w:p w:rsidR="0038487E" w:rsidRPr="00DB7368" w:rsidRDefault="0038487E" w:rsidP="00443513">
      <w:pPr>
        <w:jc w:val="both"/>
        <w:rPr>
          <w:rFonts w:ascii="Cambria" w:hAnsi="Cambria" w:cstheme="minorHAnsi"/>
          <w:i/>
        </w:rPr>
      </w:pPr>
      <w:r w:rsidRPr="00DB7368">
        <w:rPr>
          <w:rFonts w:ascii="Cambria" w:hAnsi="Cambria" w:cstheme="minorHAnsi"/>
          <w:i/>
        </w:rPr>
        <w:t>Rozporządzenie Ministra Edukacji Narodowej i Sportu z dnia 19 lutego 2002r w sprawie sposobu prowadzenia przez publiczne przedszkola, szkoły i placówki dokumentacji przebiegu nauczania, działalności wychowawczej i opiekuńczej oraz rodzajów tej dokumentacji (Dz. U. Nr 23, poz. 225 oraz z 2003 r. Nr 107, poz. 1003). Art. 23 p.1 ust. 2 ustawy z dnia 29 sierpnia 1997 r. o ochronie danych osobowych. (tekst jednolity: Dz. U. 2002 r. Nr 101 poz. 926, ze zm.)</w:t>
      </w:r>
    </w:p>
    <w:p w:rsidR="0038487E" w:rsidRPr="00DB7368" w:rsidRDefault="0038487E" w:rsidP="00443513">
      <w:pPr>
        <w:jc w:val="both"/>
        <w:rPr>
          <w:rFonts w:ascii="Cambria" w:hAnsi="Cambria" w:cstheme="minorHAnsi"/>
          <w:i/>
        </w:rPr>
      </w:pPr>
      <w:r w:rsidRPr="00DB7368">
        <w:rPr>
          <w:rFonts w:ascii="Cambria" w:hAnsi="Cambria" w:cstheme="minorHAnsi"/>
          <w:i/>
        </w:rPr>
        <w:t xml:space="preserve">Rozporządzenie Ministra Edukacji Narodowej z dnia 16 lipca 2009 r. zmieniające rozporządzenie w sprawie sposobu prowadzenia przez publiczne przedszkola, szkoły i placówki dokumentacji przebiegu nauczania, działalności wychowawczej i opiekuńczej oraz rodzajów tej dokumentacji. </w:t>
      </w:r>
    </w:p>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u w:val="single"/>
        </w:rPr>
      </w:pPr>
      <w:r w:rsidRPr="00DB7368">
        <w:rPr>
          <w:rFonts w:ascii="Cambria" w:hAnsi="Cambria" w:cstheme="minorHAnsi"/>
          <w:u w:val="single"/>
        </w:rPr>
        <w:t xml:space="preserve">Lista pracowników szkoły, którzy zapoznali się z zasadami funkcjonowania dziennika elektronicznego </w:t>
      </w:r>
    </w:p>
    <w:p w:rsidR="0038487E" w:rsidRPr="00DB7368" w:rsidRDefault="0038487E" w:rsidP="00443513">
      <w:pPr>
        <w:jc w:val="both"/>
        <w:rPr>
          <w:rFonts w:ascii="Cambria" w:hAnsi="Cambria" w:cstheme="minorHAnsi"/>
          <w:u w:val="single"/>
        </w:rPr>
      </w:pPr>
      <w:r w:rsidRPr="00DB7368">
        <w:rPr>
          <w:rFonts w:ascii="Cambria" w:hAnsi="Cambria" w:cstheme="minorHAnsi"/>
          <w:u w:val="single"/>
        </w:rPr>
        <w:t xml:space="preserve"> w Szkole Podstawowej im. Mikołaja Kopernika w Pszennie</w:t>
      </w:r>
      <w:r w:rsidRPr="00DB7368">
        <w:rPr>
          <w:rFonts w:ascii="Cambria" w:hAnsi="Cambria" w:cstheme="minorHAnsi"/>
        </w:rPr>
        <w:t xml:space="preserve">, </w:t>
      </w:r>
      <w:r w:rsidRPr="00DB7368">
        <w:rPr>
          <w:rFonts w:ascii="Cambria" w:hAnsi="Cambria" w:cstheme="minorHAnsi"/>
          <w:u w:val="single"/>
        </w:rPr>
        <w:t>w roku szkolnym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063"/>
        <w:gridCol w:w="2652"/>
        <w:gridCol w:w="2539"/>
      </w:tblGrid>
      <w:tr w:rsidR="0038487E" w:rsidRPr="00DB7368" w:rsidTr="00975004">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LP.</w:t>
            </w:r>
          </w:p>
        </w:tc>
        <w:tc>
          <w:tcPr>
            <w:tcW w:w="3063"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 i nazwisko</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Zajmowane stanowisko</w:t>
            </w:r>
          </w:p>
        </w:tc>
        <w:tc>
          <w:tcPr>
            <w:tcW w:w="2539" w:type="dxa"/>
            <w:tcBorders>
              <w:top w:val="single" w:sz="4" w:space="0" w:color="auto"/>
              <w:left w:val="single" w:sz="4" w:space="0" w:color="auto"/>
              <w:bottom w:val="single" w:sz="4" w:space="0" w:color="auto"/>
              <w:right w:val="single" w:sz="4" w:space="0" w:color="auto"/>
            </w:tcBorders>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Czytelny podpis</w:t>
            </w:r>
          </w:p>
        </w:tc>
      </w:tr>
      <w:tr w:rsidR="0038487E" w:rsidRPr="00DB7368" w:rsidTr="00975004">
        <w:tc>
          <w:tcPr>
            <w:tcW w:w="808"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EB50A1">
            <w:pPr>
              <w:pStyle w:val="Akapitzlist"/>
              <w:numPr>
                <w:ilvl w:val="0"/>
                <w:numId w:val="291"/>
              </w:numPr>
              <w:spacing w:after="0" w:line="240" w:lineRule="auto"/>
              <w:jc w:val="both"/>
              <w:rPr>
                <w:rFonts w:ascii="Cambria" w:hAnsi="Cambria" w:cstheme="minorHAnsi"/>
              </w:rPr>
            </w:pPr>
          </w:p>
        </w:tc>
        <w:tc>
          <w:tcPr>
            <w:tcW w:w="3063"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c>
          <w:tcPr>
            <w:tcW w:w="2652"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rsidR="0038487E" w:rsidRPr="00DB7368" w:rsidRDefault="0038487E" w:rsidP="00443513">
            <w:pPr>
              <w:jc w:val="both"/>
              <w:rPr>
                <w:rFonts w:ascii="Cambria" w:hAnsi="Cambria" w:cstheme="minorHAnsi"/>
              </w:rPr>
            </w:pPr>
          </w:p>
        </w:tc>
      </w:tr>
    </w:tbl>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b/>
          <w:u w:val="single"/>
        </w:rPr>
      </w:pPr>
    </w:p>
    <w:p w:rsidR="0038487E" w:rsidRPr="00DB7368" w:rsidRDefault="0038487E" w:rsidP="00443513">
      <w:pPr>
        <w:jc w:val="both"/>
        <w:rPr>
          <w:rFonts w:ascii="Cambria" w:hAnsi="Cambria" w:cstheme="minorHAnsi"/>
          <w:b/>
          <w:u w:val="single"/>
        </w:rPr>
      </w:pPr>
      <w:r w:rsidRPr="00DB7368">
        <w:rPr>
          <w:rFonts w:ascii="Cambria" w:hAnsi="Cambria" w:cstheme="minorHAnsi"/>
          <w:b/>
          <w:u w:val="single"/>
        </w:rPr>
        <w:t>ZAŁĄCZNIK NR 4 – Potwierdzenie odbioru kopii dziennika elektronicznego</w:t>
      </w:r>
    </w:p>
    <w:p w:rsidR="0038487E" w:rsidRPr="00DB7368" w:rsidRDefault="0038487E" w:rsidP="00443513">
      <w:pPr>
        <w:jc w:val="both"/>
        <w:rPr>
          <w:rFonts w:ascii="Cambria" w:hAnsi="Cambria" w:cstheme="minorHAnsi"/>
        </w:rPr>
      </w:pPr>
      <w:r w:rsidRPr="00DB7368">
        <w:rPr>
          <w:rFonts w:ascii="Cambria" w:hAnsi="Cambria" w:cstheme="minorHAnsi"/>
        </w:rPr>
        <w:t>Lista osób, które odebrały dodatkową kopię dziennika elektronicznego w Szkole Podstawowej im. Mikołaja Kopernika w Pszennie,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392"/>
        <w:gridCol w:w="1135"/>
        <w:gridCol w:w="1232"/>
        <w:gridCol w:w="1182"/>
        <w:gridCol w:w="1217"/>
        <w:gridCol w:w="1232"/>
        <w:gridCol w:w="1182"/>
      </w:tblGrid>
      <w:tr w:rsidR="0038487E" w:rsidRPr="00DB7368" w:rsidTr="00975004">
        <w:trPr>
          <w:trHeight w:val="1341"/>
          <w:jc w:val="center"/>
        </w:trPr>
        <w:tc>
          <w:tcPr>
            <w:tcW w:w="679"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LP.</w:t>
            </w:r>
          </w:p>
        </w:tc>
        <w:tc>
          <w:tcPr>
            <w:tcW w:w="1527"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ZAWARTOŚĆ</w:t>
            </w:r>
          </w:p>
          <w:p w:rsidR="0038487E" w:rsidRPr="00DB7368" w:rsidRDefault="0038487E" w:rsidP="00443513">
            <w:pPr>
              <w:rPr>
                <w:rFonts w:ascii="Cambria" w:hAnsi="Cambria" w:cstheme="minorHAnsi"/>
              </w:rPr>
            </w:pPr>
            <w:r w:rsidRPr="00DB7368">
              <w:rPr>
                <w:rFonts w:ascii="Cambria" w:hAnsi="Cambria" w:cstheme="minorHAnsi"/>
              </w:rPr>
              <w:t>KOPII</w:t>
            </w:r>
          </w:p>
          <w:p w:rsidR="0038487E" w:rsidRPr="00DB7368" w:rsidRDefault="0038487E" w:rsidP="00443513">
            <w:pPr>
              <w:rPr>
                <w:rFonts w:ascii="Cambria" w:hAnsi="Cambria" w:cstheme="minorHAnsi"/>
              </w:rPr>
            </w:pPr>
            <w:r w:rsidRPr="00DB7368">
              <w:rPr>
                <w:rFonts w:ascii="Cambria" w:hAnsi="Cambria" w:cstheme="minorHAnsi"/>
              </w:rPr>
              <w:t>DZIENNIKA</w:t>
            </w:r>
          </w:p>
          <w:p w:rsidR="0038487E" w:rsidRPr="00DB7368" w:rsidRDefault="0038487E" w:rsidP="00443513">
            <w:pPr>
              <w:rPr>
                <w:rFonts w:ascii="Cambria" w:hAnsi="Cambria" w:cstheme="minorHAnsi"/>
              </w:rPr>
            </w:pPr>
            <w:r w:rsidRPr="00DB7368">
              <w:rPr>
                <w:rFonts w:ascii="Cambria" w:hAnsi="Cambria" w:cstheme="minorHAnsi"/>
              </w:rPr>
              <w:t>(dane klasy, szkoły,</w:t>
            </w:r>
          </w:p>
          <w:p w:rsidR="0038487E" w:rsidRPr="00DB7368" w:rsidRDefault="0038487E" w:rsidP="00443513">
            <w:pPr>
              <w:rPr>
                <w:rFonts w:ascii="Cambria" w:hAnsi="Cambria" w:cstheme="minorHAnsi"/>
              </w:rPr>
            </w:pPr>
            <w:r w:rsidRPr="00DB7368">
              <w:rPr>
                <w:rFonts w:ascii="Cambria" w:hAnsi="Cambria" w:cstheme="minorHAnsi"/>
              </w:rPr>
              <w:t>kartoteka ucznia, itp.)</w:t>
            </w:r>
          </w:p>
        </w:tc>
        <w:tc>
          <w:tcPr>
            <w:tcW w:w="1110"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DATA</w:t>
            </w:r>
          </w:p>
          <w:p w:rsidR="0038487E" w:rsidRPr="00DB7368" w:rsidRDefault="0038487E" w:rsidP="00443513">
            <w:pPr>
              <w:rPr>
                <w:rFonts w:ascii="Cambria" w:hAnsi="Cambria" w:cstheme="minorHAnsi"/>
              </w:rPr>
            </w:pPr>
            <w:r w:rsidRPr="00DB7368">
              <w:rPr>
                <w:rFonts w:ascii="Cambria" w:hAnsi="Cambria" w:cstheme="minorHAnsi"/>
              </w:rPr>
              <w:t>WYDANIA</w:t>
            </w:r>
          </w:p>
          <w:p w:rsidR="0038487E" w:rsidRPr="00DB7368" w:rsidRDefault="0038487E" w:rsidP="00443513">
            <w:pPr>
              <w:rPr>
                <w:rFonts w:ascii="Cambria" w:hAnsi="Cambria" w:cstheme="minorHAnsi"/>
              </w:rPr>
            </w:pPr>
            <w:r w:rsidRPr="00DB7368">
              <w:rPr>
                <w:rFonts w:ascii="Cambria" w:hAnsi="Cambria" w:cstheme="minorHAnsi"/>
              </w:rPr>
              <w:t>KOPII</w:t>
            </w:r>
          </w:p>
        </w:tc>
        <w:tc>
          <w:tcPr>
            <w:tcW w:w="1181"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w:t>
            </w:r>
          </w:p>
          <w:p w:rsidR="0038487E" w:rsidRPr="00DB7368" w:rsidRDefault="0038487E" w:rsidP="00443513">
            <w:pPr>
              <w:rPr>
                <w:rFonts w:ascii="Cambria" w:hAnsi="Cambria" w:cstheme="minorHAnsi"/>
              </w:rPr>
            </w:pPr>
            <w:r w:rsidRPr="00DB7368">
              <w:rPr>
                <w:rFonts w:ascii="Cambria" w:hAnsi="Cambria" w:cstheme="minorHAnsi"/>
              </w:rPr>
              <w:t>I</w:t>
            </w:r>
          </w:p>
          <w:p w:rsidR="0038487E" w:rsidRPr="00DB7368" w:rsidRDefault="0038487E" w:rsidP="00443513">
            <w:pPr>
              <w:rPr>
                <w:rFonts w:ascii="Cambria" w:hAnsi="Cambria" w:cstheme="minorHAnsi"/>
              </w:rPr>
            </w:pPr>
            <w:r w:rsidRPr="00DB7368">
              <w:rPr>
                <w:rFonts w:ascii="Cambria" w:hAnsi="Cambria" w:cstheme="minorHAnsi"/>
              </w:rPr>
              <w:t>NAZWISKO</w:t>
            </w:r>
          </w:p>
          <w:p w:rsidR="0038487E" w:rsidRPr="00DB7368" w:rsidRDefault="0038487E" w:rsidP="00443513">
            <w:pPr>
              <w:rPr>
                <w:rFonts w:ascii="Cambria" w:hAnsi="Cambria" w:cstheme="minorHAnsi"/>
              </w:rPr>
            </w:pPr>
            <w:r w:rsidRPr="00DB7368">
              <w:rPr>
                <w:rFonts w:ascii="Cambria" w:hAnsi="Cambria" w:cstheme="minorHAnsi"/>
              </w:rPr>
              <w:t>(kto pobiera kopię)</w:t>
            </w:r>
          </w:p>
        </w:tc>
        <w:tc>
          <w:tcPr>
            <w:tcW w:w="1107"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CZYTELNY</w:t>
            </w:r>
          </w:p>
          <w:p w:rsidR="0038487E" w:rsidRPr="00DB7368" w:rsidRDefault="0038487E" w:rsidP="00443513">
            <w:pPr>
              <w:rPr>
                <w:rFonts w:ascii="Cambria" w:hAnsi="Cambria" w:cstheme="minorHAnsi"/>
              </w:rPr>
            </w:pPr>
            <w:r w:rsidRPr="00DB7368">
              <w:rPr>
                <w:rFonts w:ascii="Cambria" w:hAnsi="Cambria" w:cstheme="minorHAnsi"/>
              </w:rPr>
              <w:t>PODPIS</w:t>
            </w:r>
          </w:p>
          <w:p w:rsidR="0038487E" w:rsidRPr="00DB7368" w:rsidRDefault="0038487E" w:rsidP="00443513">
            <w:pPr>
              <w:rPr>
                <w:rFonts w:ascii="Cambria" w:hAnsi="Cambria" w:cstheme="minorHAnsi"/>
              </w:rPr>
            </w:pPr>
            <w:r w:rsidRPr="00DB7368">
              <w:rPr>
                <w:rFonts w:ascii="Cambria" w:hAnsi="Cambria" w:cstheme="minorHAnsi"/>
              </w:rPr>
              <w:t>(kto pobiera kopię)</w:t>
            </w:r>
          </w:p>
        </w:tc>
        <w:tc>
          <w:tcPr>
            <w:tcW w:w="1170"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RODZAJ</w:t>
            </w:r>
          </w:p>
          <w:p w:rsidR="0038487E" w:rsidRPr="00DB7368" w:rsidRDefault="0038487E" w:rsidP="00443513">
            <w:pPr>
              <w:rPr>
                <w:rFonts w:ascii="Cambria" w:hAnsi="Cambria" w:cstheme="minorHAnsi"/>
              </w:rPr>
            </w:pPr>
            <w:r w:rsidRPr="00DB7368">
              <w:rPr>
                <w:rFonts w:ascii="Cambria" w:hAnsi="Cambria" w:cstheme="minorHAnsi"/>
              </w:rPr>
              <w:t>KOPII</w:t>
            </w:r>
          </w:p>
          <w:p w:rsidR="0038487E" w:rsidRPr="00DB7368" w:rsidRDefault="0038487E" w:rsidP="00443513">
            <w:pPr>
              <w:rPr>
                <w:rFonts w:ascii="Cambria" w:hAnsi="Cambria" w:cstheme="minorHAnsi"/>
              </w:rPr>
            </w:pPr>
            <w:r w:rsidRPr="00DB7368">
              <w:rPr>
                <w:rFonts w:ascii="Cambria" w:hAnsi="Cambria" w:cstheme="minorHAnsi"/>
              </w:rPr>
              <w:t>(wydruk papierowy,</w:t>
            </w:r>
          </w:p>
          <w:p w:rsidR="0038487E" w:rsidRPr="00DB7368" w:rsidRDefault="0038487E" w:rsidP="00443513">
            <w:pPr>
              <w:rPr>
                <w:rFonts w:ascii="Cambria" w:hAnsi="Cambria" w:cstheme="minorHAnsi"/>
              </w:rPr>
            </w:pPr>
            <w:r w:rsidRPr="00DB7368">
              <w:rPr>
                <w:rFonts w:ascii="Cambria" w:hAnsi="Cambria" w:cstheme="minorHAnsi"/>
              </w:rPr>
              <w:t>plik XML, CSV, SOU, PDF, inny)</w:t>
            </w:r>
          </w:p>
        </w:tc>
        <w:tc>
          <w:tcPr>
            <w:tcW w:w="1181"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w:t>
            </w:r>
          </w:p>
          <w:p w:rsidR="0038487E" w:rsidRPr="00DB7368" w:rsidRDefault="0038487E" w:rsidP="00443513">
            <w:pPr>
              <w:rPr>
                <w:rFonts w:ascii="Cambria" w:hAnsi="Cambria" w:cstheme="minorHAnsi"/>
              </w:rPr>
            </w:pPr>
            <w:r w:rsidRPr="00DB7368">
              <w:rPr>
                <w:rFonts w:ascii="Cambria" w:hAnsi="Cambria" w:cstheme="minorHAnsi"/>
              </w:rPr>
              <w:t>I</w:t>
            </w:r>
          </w:p>
          <w:p w:rsidR="0038487E" w:rsidRPr="00DB7368" w:rsidRDefault="0038487E" w:rsidP="00443513">
            <w:pPr>
              <w:rPr>
                <w:rFonts w:ascii="Cambria" w:hAnsi="Cambria" w:cstheme="minorHAnsi"/>
              </w:rPr>
            </w:pPr>
            <w:r w:rsidRPr="00DB7368">
              <w:rPr>
                <w:rFonts w:ascii="Cambria" w:hAnsi="Cambria" w:cstheme="minorHAnsi"/>
              </w:rPr>
              <w:t>NAZWISKO</w:t>
            </w:r>
          </w:p>
          <w:p w:rsidR="0038487E" w:rsidRPr="00DB7368" w:rsidRDefault="0038487E" w:rsidP="00443513">
            <w:pPr>
              <w:rPr>
                <w:rFonts w:ascii="Cambria" w:hAnsi="Cambria" w:cstheme="minorHAnsi"/>
              </w:rPr>
            </w:pPr>
            <w:r w:rsidRPr="00DB7368">
              <w:rPr>
                <w:rFonts w:ascii="Cambria" w:hAnsi="Cambria" w:cstheme="minorHAnsi"/>
              </w:rPr>
              <w:t>(kto wydaje kopię)</w:t>
            </w:r>
          </w:p>
        </w:tc>
        <w:tc>
          <w:tcPr>
            <w:tcW w:w="1107"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CZYTELNY</w:t>
            </w:r>
          </w:p>
          <w:p w:rsidR="0038487E" w:rsidRPr="00DB7368" w:rsidRDefault="0038487E" w:rsidP="00443513">
            <w:pPr>
              <w:rPr>
                <w:rFonts w:ascii="Cambria" w:hAnsi="Cambria" w:cstheme="minorHAnsi"/>
              </w:rPr>
            </w:pPr>
            <w:r w:rsidRPr="00DB7368">
              <w:rPr>
                <w:rFonts w:ascii="Cambria" w:hAnsi="Cambria" w:cstheme="minorHAnsi"/>
              </w:rPr>
              <w:t>PODPIS</w:t>
            </w:r>
          </w:p>
          <w:p w:rsidR="0038487E" w:rsidRPr="00DB7368" w:rsidRDefault="0038487E" w:rsidP="00443513">
            <w:pPr>
              <w:rPr>
                <w:rFonts w:ascii="Cambria" w:hAnsi="Cambria" w:cstheme="minorHAnsi"/>
              </w:rPr>
            </w:pPr>
            <w:r w:rsidRPr="00DB7368">
              <w:rPr>
                <w:rFonts w:ascii="Cambria" w:hAnsi="Cambria" w:cstheme="minorHAnsi"/>
              </w:rPr>
              <w:t>(kto wydaje kopię)</w:t>
            </w:r>
          </w:p>
        </w:tc>
      </w:tr>
      <w:tr w:rsidR="0038487E" w:rsidRPr="00DB7368" w:rsidTr="00975004">
        <w:trPr>
          <w:jc w:val="center"/>
        </w:trPr>
        <w:tc>
          <w:tcPr>
            <w:tcW w:w="679" w:type="dxa"/>
            <w:shd w:val="clear" w:color="auto" w:fill="auto"/>
            <w:vAlign w:val="center"/>
          </w:tcPr>
          <w:p w:rsidR="0038487E" w:rsidRPr="00DB7368" w:rsidRDefault="0038487E" w:rsidP="00EB50A1">
            <w:pPr>
              <w:pStyle w:val="Akapitzlist"/>
              <w:numPr>
                <w:ilvl w:val="0"/>
                <w:numId w:val="292"/>
              </w:numPr>
              <w:spacing w:after="0" w:line="240" w:lineRule="auto"/>
              <w:jc w:val="both"/>
              <w:rPr>
                <w:rFonts w:ascii="Cambria" w:hAnsi="Cambria" w:cstheme="minorHAnsi"/>
              </w:rPr>
            </w:pPr>
          </w:p>
        </w:tc>
        <w:tc>
          <w:tcPr>
            <w:tcW w:w="1527" w:type="dxa"/>
            <w:shd w:val="clear" w:color="auto" w:fill="auto"/>
            <w:vAlign w:val="center"/>
          </w:tcPr>
          <w:p w:rsidR="0038487E" w:rsidRPr="00DB7368" w:rsidRDefault="0038487E" w:rsidP="00443513">
            <w:pPr>
              <w:jc w:val="both"/>
              <w:rPr>
                <w:rFonts w:ascii="Cambria" w:hAnsi="Cambria" w:cstheme="minorHAnsi"/>
              </w:rPr>
            </w:pPr>
          </w:p>
        </w:tc>
        <w:tc>
          <w:tcPr>
            <w:tcW w:w="1110" w:type="dxa"/>
            <w:shd w:val="clear" w:color="auto" w:fill="auto"/>
            <w:vAlign w:val="center"/>
          </w:tcPr>
          <w:p w:rsidR="0038487E" w:rsidRPr="00DB7368" w:rsidRDefault="0038487E" w:rsidP="00443513">
            <w:pPr>
              <w:jc w:val="both"/>
              <w:rPr>
                <w:rFonts w:ascii="Cambria" w:hAnsi="Cambria" w:cstheme="minorHAnsi"/>
              </w:rPr>
            </w:pPr>
          </w:p>
        </w:tc>
        <w:tc>
          <w:tcPr>
            <w:tcW w:w="1181" w:type="dxa"/>
            <w:shd w:val="clear" w:color="auto" w:fill="auto"/>
            <w:vAlign w:val="center"/>
          </w:tcPr>
          <w:p w:rsidR="0038487E" w:rsidRPr="00DB7368" w:rsidRDefault="0038487E" w:rsidP="00443513">
            <w:pPr>
              <w:jc w:val="both"/>
              <w:rPr>
                <w:rFonts w:ascii="Cambria" w:hAnsi="Cambria" w:cstheme="minorHAnsi"/>
              </w:rPr>
            </w:pPr>
          </w:p>
        </w:tc>
        <w:tc>
          <w:tcPr>
            <w:tcW w:w="1107" w:type="dxa"/>
            <w:shd w:val="clear" w:color="auto" w:fill="auto"/>
            <w:vAlign w:val="center"/>
          </w:tcPr>
          <w:p w:rsidR="0038487E" w:rsidRPr="00DB7368" w:rsidRDefault="0038487E" w:rsidP="00443513">
            <w:pPr>
              <w:jc w:val="both"/>
              <w:rPr>
                <w:rFonts w:ascii="Cambria" w:hAnsi="Cambria" w:cstheme="minorHAnsi"/>
              </w:rPr>
            </w:pPr>
          </w:p>
        </w:tc>
        <w:tc>
          <w:tcPr>
            <w:tcW w:w="1170" w:type="dxa"/>
            <w:shd w:val="clear" w:color="auto" w:fill="auto"/>
            <w:vAlign w:val="center"/>
          </w:tcPr>
          <w:p w:rsidR="0038487E" w:rsidRPr="00DB7368" w:rsidRDefault="0038487E" w:rsidP="00443513">
            <w:pPr>
              <w:jc w:val="both"/>
              <w:rPr>
                <w:rFonts w:ascii="Cambria" w:hAnsi="Cambria" w:cstheme="minorHAnsi"/>
              </w:rPr>
            </w:pPr>
          </w:p>
        </w:tc>
        <w:tc>
          <w:tcPr>
            <w:tcW w:w="1181" w:type="dxa"/>
            <w:shd w:val="clear" w:color="auto" w:fill="auto"/>
            <w:vAlign w:val="center"/>
          </w:tcPr>
          <w:p w:rsidR="0038487E" w:rsidRPr="00DB7368" w:rsidRDefault="0038487E" w:rsidP="00443513">
            <w:pPr>
              <w:jc w:val="both"/>
              <w:rPr>
                <w:rFonts w:ascii="Cambria" w:hAnsi="Cambria" w:cstheme="minorHAnsi"/>
              </w:rPr>
            </w:pPr>
          </w:p>
        </w:tc>
        <w:tc>
          <w:tcPr>
            <w:tcW w:w="1107" w:type="dxa"/>
            <w:shd w:val="clear" w:color="auto" w:fill="auto"/>
            <w:vAlign w:val="center"/>
          </w:tcPr>
          <w:p w:rsidR="0038487E" w:rsidRPr="00DB7368" w:rsidRDefault="0038487E" w:rsidP="00443513">
            <w:pPr>
              <w:jc w:val="both"/>
              <w:rPr>
                <w:rFonts w:ascii="Cambria" w:hAnsi="Cambria" w:cstheme="minorHAnsi"/>
              </w:rPr>
            </w:pPr>
          </w:p>
        </w:tc>
      </w:tr>
    </w:tbl>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b/>
          <w:u w:val="single"/>
        </w:rPr>
      </w:pPr>
      <w:r w:rsidRPr="00DB7368">
        <w:rPr>
          <w:rFonts w:ascii="Cambria" w:hAnsi="Cambria" w:cstheme="minorHAnsi"/>
          <w:b/>
          <w:u w:val="single"/>
        </w:rPr>
        <w:t>ZAŁĄCZNIK NR 5 – Deklaracja dochowania tajemnicy danych z dziennika elektronicznego, wynikającej z Ustawy o Ochronie Danych Osobowych  przez osoby niezatrudnione w szkole.</w:t>
      </w:r>
    </w:p>
    <w:p w:rsidR="0038487E" w:rsidRPr="00DB7368" w:rsidRDefault="0038487E" w:rsidP="00443513">
      <w:pPr>
        <w:jc w:val="both"/>
        <w:rPr>
          <w:rFonts w:ascii="Cambria" w:hAnsi="Cambria" w:cstheme="minorHAnsi"/>
          <w:i/>
        </w:rPr>
      </w:pPr>
      <w:r w:rsidRPr="00DB7368">
        <w:rPr>
          <w:rFonts w:ascii="Cambria" w:hAnsi="Cambria" w:cstheme="minorHAnsi"/>
          <w:i/>
        </w:rPr>
        <w:t>Art. 23 p.1 ust. 2 ustawy z dnia 29 sierpnia 1997 r. o ochronie danych osobowych. (tekst jednolity: Dz. U. 2002 r. Nr 101 poz. 926, ze zm.)</w:t>
      </w:r>
    </w:p>
    <w:p w:rsidR="0038487E" w:rsidRPr="00DB7368" w:rsidRDefault="0038487E" w:rsidP="00443513">
      <w:pPr>
        <w:jc w:val="both"/>
        <w:rPr>
          <w:rFonts w:ascii="Cambria" w:hAnsi="Cambria" w:cstheme="minorHAnsi"/>
        </w:rPr>
      </w:pPr>
      <w:r w:rsidRPr="00DB7368">
        <w:rPr>
          <w:rFonts w:ascii="Cambria" w:hAnsi="Cambria" w:cstheme="minorHAnsi"/>
        </w:rPr>
        <w:lastRenderedPageBreak/>
        <w:t>Lista osób niezatrudnionych w szkole, które zadeklarowały przestrzeganie tajemnicy danych z dziennika elektronicznego w Szkole Podstawowej im. Mikołaja Kopernika w Pszennie,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312"/>
        <w:gridCol w:w="1514"/>
        <w:gridCol w:w="1153"/>
        <w:gridCol w:w="1947"/>
        <w:gridCol w:w="1437"/>
      </w:tblGrid>
      <w:tr w:rsidR="0038487E" w:rsidRPr="00DB7368" w:rsidTr="00975004">
        <w:tc>
          <w:tcPr>
            <w:tcW w:w="699"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LP.</w:t>
            </w:r>
          </w:p>
          <w:p w:rsidR="0038487E" w:rsidRPr="00DB7368" w:rsidRDefault="0038487E" w:rsidP="00443513">
            <w:pPr>
              <w:rPr>
                <w:rFonts w:ascii="Cambria" w:hAnsi="Cambria" w:cstheme="minorHAnsi"/>
              </w:rPr>
            </w:pPr>
          </w:p>
        </w:tc>
        <w:tc>
          <w:tcPr>
            <w:tcW w:w="2312"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IMIĘ</w:t>
            </w:r>
          </w:p>
          <w:p w:rsidR="0038487E" w:rsidRPr="00DB7368" w:rsidRDefault="0038487E" w:rsidP="00443513">
            <w:pPr>
              <w:rPr>
                <w:rFonts w:ascii="Cambria" w:hAnsi="Cambria" w:cstheme="minorHAnsi"/>
              </w:rPr>
            </w:pPr>
            <w:r w:rsidRPr="00DB7368">
              <w:rPr>
                <w:rFonts w:ascii="Cambria" w:hAnsi="Cambria" w:cstheme="minorHAnsi"/>
              </w:rPr>
              <w:t>I NAZWISKO</w:t>
            </w:r>
          </w:p>
          <w:p w:rsidR="0038487E" w:rsidRPr="00DB7368" w:rsidRDefault="0038487E" w:rsidP="00443513">
            <w:pPr>
              <w:rPr>
                <w:rFonts w:ascii="Cambria" w:hAnsi="Cambria" w:cstheme="minorHAnsi"/>
              </w:rPr>
            </w:pPr>
            <w:r w:rsidRPr="00DB7368">
              <w:rPr>
                <w:rFonts w:ascii="Cambria" w:hAnsi="Cambria" w:cstheme="minorHAnsi"/>
              </w:rPr>
              <w:t>(komu udzielany jest dostęp do danych)</w:t>
            </w:r>
          </w:p>
        </w:tc>
        <w:tc>
          <w:tcPr>
            <w:tcW w:w="1514"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CZYTELNY</w:t>
            </w:r>
          </w:p>
          <w:p w:rsidR="0038487E" w:rsidRPr="00DB7368" w:rsidRDefault="0038487E" w:rsidP="00443513">
            <w:pPr>
              <w:rPr>
                <w:rFonts w:ascii="Cambria" w:hAnsi="Cambria" w:cstheme="minorHAnsi"/>
              </w:rPr>
            </w:pPr>
            <w:r w:rsidRPr="00DB7368">
              <w:rPr>
                <w:rFonts w:ascii="Cambria" w:hAnsi="Cambria" w:cstheme="minorHAnsi"/>
              </w:rPr>
              <w:t>PODPIS</w:t>
            </w:r>
          </w:p>
          <w:p w:rsidR="0038487E" w:rsidRPr="00DB7368" w:rsidRDefault="0038487E" w:rsidP="00443513">
            <w:pPr>
              <w:rPr>
                <w:rFonts w:ascii="Cambria" w:hAnsi="Cambria" w:cstheme="minorHAnsi"/>
              </w:rPr>
            </w:pPr>
            <w:r w:rsidRPr="00DB7368">
              <w:rPr>
                <w:rFonts w:ascii="Cambria" w:hAnsi="Cambria" w:cstheme="minorHAnsi"/>
              </w:rPr>
              <w:t>(komu udzielany jest dostęp do danych)</w:t>
            </w:r>
          </w:p>
        </w:tc>
        <w:tc>
          <w:tcPr>
            <w:tcW w:w="1153"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DATA</w:t>
            </w:r>
          </w:p>
          <w:p w:rsidR="0038487E" w:rsidRPr="00DB7368" w:rsidRDefault="0038487E" w:rsidP="00443513">
            <w:pPr>
              <w:rPr>
                <w:rFonts w:ascii="Cambria" w:hAnsi="Cambria" w:cstheme="minorHAnsi"/>
              </w:rPr>
            </w:pPr>
          </w:p>
        </w:tc>
        <w:tc>
          <w:tcPr>
            <w:tcW w:w="1947"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TERMIN</w:t>
            </w:r>
          </w:p>
          <w:p w:rsidR="0038487E" w:rsidRPr="00DB7368" w:rsidRDefault="0038487E" w:rsidP="00443513">
            <w:pPr>
              <w:rPr>
                <w:rFonts w:ascii="Cambria" w:hAnsi="Cambria" w:cstheme="minorHAnsi"/>
              </w:rPr>
            </w:pPr>
            <w:r w:rsidRPr="00DB7368">
              <w:rPr>
                <w:rFonts w:ascii="Cambria" w:hAnsi="Cambria" w:cstheme="minorHAnsi"/>
              </w:rPr>
              <w:t>DOSTĘPU</w:t>
            </w:r>
          </w:p>
          <w:p w:rsidR="0038487E" w:rsidRPr="00DB7368" w:rsidRDefault="0038487E" w:rsidP="00443513">
            <w:pPr>
              <w:rPr>
                <w:rFonts w:ascii="Cambria" w:hAnsi="Cambria" w:cstheme="minorHAnsi"/>
              </w:rPr>
            </w:pPr>
            <w:r w:rsidRPr="00DB7368">
              <w:rPr>
                <w:rFonts w:ascii="Cambria" w:hAnsi="Cambria" w:cstheme="minorHAnsi"/>
              </w:rPr>
              <w:t>DO DANYCH</w:t>
            </w:r>
          </w:p>
        </w:tc>
        <w:tc>
          <w:tcPr>
            <w:tcW w:w="1437" w:type="dxa"/>
            <w:shd w:val="clear" w:color="auto" w:fill="auto"/>
            <w:vAlign w:val="center"/>
          </w:tcPr>
          <w:p w:rsidR="0038487E" w:rsidRPr="00DB7368" w:rsidRDefault="0038487E" w:rsidP="00443513">
            <w:pPr>
              <w:rPr>
                <w:rFonts w:ascii="Cambria" w:hAnsi="Cambria" w:cstheme="minorHAnsi"/>
              </w:rPr>
            </w:pPr>
            <w:r w:rsidRPr="00DB7368">
              <w:rPr>
                <w:rFonts w:ascii="Cambria" w:hAnsi="Cambria" w:cstheme="minorHAnsi"/>
              </w:rPr>
              <w:t>PODPIS DYREKTORA</w:t>
            </w:r>
          </w:p>
          <w:p w:rsidR="0038487E" w:rsidRPr="00DB7368" w:rsidRDefault="0038487E" w:rsidP="00443513">
            <w:pPr>
              <w:rPr>
                <w:rFonts w:ascii="Cambria" w:hAnsi="Cambria" w:cstheme="minorHAnsi"/>
              </w:rPr>
            </w:pPr>
            <w:r w:rsidRPr="00DB7368">
              <w:rPr>
                <w:rFonts w:ascii="Cambria" w:hAnsi="Cambria" w:cstheme="minorHAnsi"/>
              </w:rPr>
              <w:t>SZKOŁY</w:t>
            </w:r>
          </w:p>
        </w:tc>
      </w:tr>
      <w:tr w:rsidR="0038487E" w:rsidRPr="00DB7368" w:rsidTr="00975004">
        <w:tc>
          <w:tcPr>
            <w:tcW w:w="699" w:type="dxa"/>
            <w:shd w:val="clear" w:color="auto" w:fill="auto"/>
            <w:vAlign w:val="center"/>
          </w:tcPr>
          <w:p w:rsidR="0038487E" w:rsidRPr="00DB7368" w:rsidRDefault="0038487E" w:rsidP="00EB50A1">
            <w:pPr>
              <w:pStyle w:val="Akapitzlist"/>
              <w:numPr>
                <w:ilvl w:val="0"/>
                <w:numId w:val="293"/>
              </w:numPr>
              <w:spacing w:after="0" w:line="240" w:lineRule="auto"/>
              <w:jc w:val="both"/>
              <w:rPr>
                <w:rFonts w:ascii="Cambria" w:hAnsi="Cambria" w:cstheme="minorHAnsi"/>
              </w:rPr>
            </w:pPr>
          </w:p>
        </w:tc>
        <w:tc>
          <w:tcPr>
            <w:tcW w:w="2312" w:type="dxa"/>
            <w:shd w:val="clear" w:color="auto" w:fill="auto"/>
            <w:vAlign w:val="center"/>
          </w:tcPr>
          <w:p w:rsidR="0038487E" w:rsidRPr="00DB7368" w:rsidRDefault="0038487E" w:rsidP="00443513">
            <w:pPr>
              <w:jc w:val="both"/>
              <w:rPr>
                <w:rFonts w:ascii="Cambria" w:hAnsi="Cambria" w:cstheme="minorHAnsi"/>
              </w:rPr>
            </w:pPr>
          </w:p>
        </w:tc>
        <w:tc>
          <w:tcPr>
            <w:tcW w:w="1514" w:type="dxa"/>
            <w:shd w:val="clear" w:color="auto" w:fill="auto"/>
            <w:vAlign w:val="center"/>
          </w:tcPr>
          <w:p w:rsidR="0038487E" w:rsidRPr="00DB7368" w:rsidRDefault="0038487E" w:rsidP="00443513">
            <w:pPr>
              <w:jc w:val="both"/>
              <w:rPr>
                <w:rFonts w:ascii="Cambria" w:hAnsi="Cambria" w:cstheme="minorHAnsi"/>
              </w:rPr>
            </w:pPr>
          </w:p>
        </w:tc>
        <w:tc>
          <w:tcPr>
            <w:tcW w:w="1153" w:type="dxa"/>
            <w:shd w:val="clear" w:color="auto" w:fill="auto"/>
            <w:vAlign w:val="center"/>
          </w:tcPr>
          <w:p w:rsidR="0038487E" w:rsidRPr="00DB7368" w:rsidRDefault="0038487E" w:rsidP="00443513">
            <w:pPr>
              <w:jc w:val="both"/>
              <w:rPr>
                <w:rFonts w:ascii="Cambria" w:hAnsi="Cambria" w:cstheme="minorHAnsi"/>
              </w:rPr>
            </w:pPr>
          </w:p>
        </w:tc>
        <w:tc>
          <w:tcPr>
            <w:tcW w:w="1947" w:type="dxa"/>
            <w:shd w:val="clear" w:color="auto" w:fill="auto"/>
            <w:vAlign w:val="center"/>
          </w:tcPr>
          <w:p w:rsidR="0038487E" w:rsidRPr="00DB7368" w:rsidRDefault="0038487E" w:rsidP="00443513">
            <w:pPr>
              <w:jc w:val="both"/>
              <w:rPr>
                <w:rFonts w:ascii="Cambria" w:hAnsi="Cambria" w:cstheme="minorHAnsi"/>
              </w:rPr>
            </w:pPr>
          </w:p>
        </w:tc>
        <w:tc>
          <w:tcPr>
            <w:tcW w:w="1437" w:type="dxa"/>
            <w:shd w:val="clear" w:color="auto" w:fill="auto"/>
            <w:vAlign w:val="center"/>
          </w:tcPr>
          <w:p w:rsidR="0038487E" w:rsidRPr="00DB7368" w:rsidRDefault="0038487E" w:rsidP="00443513">
            <w:pPr>
              <w:jc w:val="both"/>
              <w:rPr>
                <w:rFonts w:ascii="Cambria" w:hAnsi="Cambria" w:cstheme="minorHAnsi"/>
              </w:rPr>
            </w:pPr>
          </w:p>
        </w:tc>
      </w:tr>
    </w:tbl>
    <w:p w:rsidR="0038487E" w:rsidRPr="00DB7368" w:rsidRDefault="0038487E" w:rsidP="00443513">
      <w:pPr>
        <w:jc w:val="both"/>
        <w:rPr>
          <w:rFonts w:ascii="Cambria" w:hAnsi="Cambria" w:cstheme="minorHAnsi"/>
        </w:rPr>
      </w:pPr>
    </w:p>
    <w:p w:rsidR="0038487E" w:rsidRPr="00DB7368" w:rsidRDefault="0038487E" w:rsidP="00443513">
      <w:pPr>
        <w:jc w:val="both"/>
        <w:rPr>
          <w:rFonts w:ascii="Cambria" w:hAnsi="Cambria" w:cstheme="minorHAnsi"/>
          <w:b/>
          <w:u w:val="single"/>
        </w:rPr>
      </w:pPr>
    </w:p>
    <w:p w:rsidR="0038487E" w:rsidRPr="00DB7368" w:rsidRDefault="0038487E" w:rsidP="00443513">
      <w:pPr>
        <w:rPr>
          <w:rFonts w:ascii="Cambria" w:hAnsi="Cambria" w:cstheme="minorHAnsi"/>
          <w:b/>
          <w:u w:val="single"/>
        </w:rPr>
      </w:pPr>
      <w:r w:rsidRPr="00DB7368">
        <w:rPr>
          <w:rFonts w:ascii="Cambria" w:hAnsi="Cambria" w:cstheme="minorHAnsi"/>
          <w:b/>
          <w:u w:val="single"/>
        </w:rPr>
        <w:t>ZAŁĄCZNIK NR 9 – KARTA ZAJĘĆ EDUKACYJNYCH w przypadku kłopotów technicznych lub awarii sprzętu komputerowego</w:t>
      </w:r>
    </w:p>
    <w:p w:rsidR="0038487E" w:rsidRPr="00DB7368" w:rsidRDefault="0038487E" w:rsidP="00443513">
      <w:pPr>
        <w:spacing w:after="200"/>
        <w:rPr>
          <w:rFonts w:ascii="Cambria" w:hAnsi="Cambria" w:cstheme="minorHAnsi"/>
          <w:b/>
        </w:rPr>
      </w:pPr>
      <w:r w:rsidRPr="00DB7368">
        <w:rPr>
          <w:rFonts w:ascii="Cambria" w:hAnsi="Cambria" w:cstheme="minorHAnsi"/>
          <w:b/>
        </w:rPr>
        <w:t>KARTA ZAJĘĆ EDUKACYJNYCH</w:t>
      </w:r>
    </w:p>
    <w:p w:rsidR="0038487E" w:rsidRPr="00DB7368" w:rsidRDefault="0038487E" w:rsidP="00443513">
      <w:pPr>
        <w:spacing w:after="200"/>
        <w:rPr>
          <w:rFonts w:ascii="Cambria" w:hAnsi="Cambria" w:cstheme="minorHAnsi"/>
        </w:rPr>
      </w:pPr>
      <w:r w:rsidRPr="00DB7368">
        <w:rPr>
          <w:rFonts w:ascii="Cambria" w:hAnsi="Cambria" w:cstheme="minorHAnsi"/>
        </w:rPr>
        <w:t>(w przypadku kłopotów technicznych lub awarii sprzętu komputerowego)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8487E" w:rsidRPr="00DB7368" w:rsidTr="0038487E">
        <w:tc>
          <w:tcPr>
            <w:tcW w:w="9212" w:type="dxa"/>
            <w:shd w:val="clear" w:color="auto" w:fill="auto"/>
            <w:vAlign w:val="center"/>
          </w:tcPr>
          <w:p w:rsidR="0038487E" w:rsidRPr="00DB7368" w:rsidRDefault="0038487E" w:rsidP="00443513">
            <w:pPr>
              <w:rPr>
                <w:rFonts w:ascii="Cambria" w:hAnsi="Cambria" w:cstheme="minorHAnsi"/>
              </w:rPr>
            </w:pPr>
          </w:p>
          <w:p w:rsidR="0038487E" w:rsidRPr="00DB7368" w:rsidRDefault="00975004" w:rsidP="00443513">
            <w:pPr>
              <w:rPr>
                <w:rFonts w:ascii="Cambria" w:hAnsi="Cambria" w:cstheme="minorHAnsi"/>
              </w:rPr>
            </w:pPr>
            <w:r w:rsidRPr="00DB7368">
              <w:rPr>
                <w:rFonts w:ascii="Cambria" w:hAnsi="Cambria" w:cstheme="minorHAnsi"/>
              </w:rPr>
              <w:t>DATA:</w:t>
            </w:r>
          </w:p>
        </w:tc>
      </w:tr>
      <w:tr w:rsidR="0038487E" w:rsidRPr="00DB7368" w:rsidTr="0038487E">
        <w:tc>
          <w:tcPr>
            <w:tcW w:w="9212" w:type="dxa"/>
            <w:shd w:val="clear" w:color="auto" w:fill="auto"/>
            <w:vAlign w:val="center"/>
          </w:tcPr>
          <w:p w:rsidR="0038487E" w:rsidRPr="00DB7368" w:rsidRDefault="0038487E" w:rsidP="00443513">
            <w:pPr>
              <w:rPr>
                <w:rFonts w:ascii="Cambria" w:hAnsi="Cambria" w:cstheme="minorHAnsi"/>
              </w:rPr>
            </w:pPr>
          </w:p>
          <w:p w:rsidR="0038487E" w:rsidRPr="00DB7368" w:rsidRDefault="00975004" w:rsidP="00443513">
            <w:pPr>
              <w:rPr>
                <w:rFonts w:ascii="Cambria" w:hAnsi="Cambria" w:cstheme="minorHAnsi"/>
              </w:rPr>
            </w:pPr>
            <w:r w:rsidRPr="00DB7368">
              <w:rPr>
                <w:rFonts w:ascii="Cambria" w:hAnsi="Cambria" w:cstheme="minorHAnsi"/>
              </w:rPr>
              <w:t>NR LEKCJI:</w:t>
            </w:r>
          </w:p>
        </w:tc>
      </w:tr>
      <w:tr w:rsidR="0038487E" w:rsidRPr="00DB7368" w:rsidTr="0038487E">
        <w:tc>
          <w:tcPr>
            <w:tcW w:w="9212" w:type="dxa"/>
            <w:shd w:val="clear" w:color="auto" w:fill="auto"/>
            <w:vAlign w:val="center"/>
          </w:tcPr>
          <w:p w:rsidR="0038487E" w:rsidRPr="00DB7368" w:rsidRDefault="0038487E" w:rsidP="00443513">
            <w:pPr>
              <w:rPr>
                <w:rFonts w:ascii="Cambria" w:hAnsi="Cambria" w:cstheme="minorHAnsi"/>
              </w:rPr>
            </w:pPr>
          </w:p>
          <w:p w:rsidR="0038487E" w:rsidRPr="00DB7368" w:rsidRDefault="00975004" w:rsidP="00443513">
            <w:pPr>
              <w:rPr>
                <w:rFonts w:ascii="Cambria" w:hAnsi="Cambria" w:cstheme="minorHAnsi"/>
              </w:rPr>
            </w:pPr>
            <w:r w:rsidRPr="00DB7368">
              <w:rPr>
                <w:rFonts w:ascii="Cambria" w:hAnsi="Cambria" w:cstheme="minorHAnsi"/>
              </w:rPr>
              <w:t>TEMAT LEKCJI:</w:t>
            </w:r>
          </w:p>
        </w:tc>
      </w:tr>
    </w:tbl>
    <w:p w:rsidR="0038487E" w:rsidRPr="00DB7368" w:rsidRDefault="0038487E" w:rsidP="00443513">
      <w:pPr>
        <w:spacing w:after="200"/>
        <w:rPr>
          <w:rFonts w:ascii="Cambria" w:hAnsi="Cambria"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6157"/>
      </w:tblGrid>
      <w:tr w:rsidR="0038487E" w:rsidRPr="00DB7368" w:rsidTr="0038487E">
        <w:tc>
          <w:tcPr>
            <w:tcW w:w="2943" w:type="dxa"/>
            <w:shd w:val="clear" w:color="auto" w:fill="auto"/>
            <w:vAlign w:val="center"/>
          </w:tcPr>
          <w:p w:rsidR="0038487E" w:rsidRPr="00DB7368" w:rsidRDefault="0038487E" w:rsidP="00443513">
            <w:pPr>
              <w:rPr>
                <w:rFonts w:ascii="Cambria" w:hAnsi="Cambria" w:cstheme="minorHAnsi"/>
              </w:rPr>
            </w:pPr>
          </w:p>
          <w:p w:rsidR="0038487E" w:rsidRPr="00DB7368" w:rsidRDefault="0038487E" w:rsidP="00443513">
            <w:pPr>
              <w:rPr>
                <w:rFonts w:ascii="Cambria" w:hAnsi="Cambria" w:cstheme="minorHAnsi"/>
              </w:rPr>
            </w:pPr>
            <w:r w:rsidRPr="00DB7368">
              <w:rPr>
                <w:rFonts w:ascii="Cambria" w:hAnsi="Cambria" w:cstheme="minorHAnsi"/>
              </w:rPr>
              <w:t>NUMERY</w:t>
            </w:r>
            <w:r w:rsidR="00975004" w:rsidRPr="00DB7368">
              <w:rPr>
                <w:rFonts w:ascii="Cambria" w:hAnsi="Cambria" w:cstheme="minorHAnsi"/>
              </w:rPr>
              <w:t xml:space="preserve"> UCZNIÓW OBECNYCH: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vAlign w:val="center"/>
          </w:tcPr>
          <w:p w:rsidR="0038487E" w:rsidRPr="00DB7368" w:rsidRDefault="0038487E" w:rsidP="00443513">
            <w:pPr>
              <w:rPr>
                <w:rFonts w:ascii="Cambria" w:hAnsi="Cambria" w:cstheme="minorHAnsi"/>
              </w:rPr>
            </w:pPr>
          </w:p>
          <w:p w:rsidR="0038487E" w:rsidRPr="00DB7368" w:rsidRDefault="00975004" w:rsidP="00443513">
            <w:pPr>
              <w:rPr>
                <w:rFonts w:ascii="Cambria" w:hAnsi="Cambria" w:cstheme="minorHAnsi"/>
              </w:rPr>
            </w:pPr>
            <w:r w:rsidRPr="00DB7368">
              <w:rPr>
                <w:rFonts w:ascii="Cambria" w:hAnsi="Cambria" w:cstheme="minorHAnsi"/>
              </w:rPr>
              <w:t>NUMERY UCZNIÓW NIEOBECNYCH: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vAlign w:val="center"/>
          </w:tcPr>
          <w:p w:rsidR="0038487E" w:rsidRPr="00DB7368" w:rsidRDefault="0038487E" w:rsidP="00443513">
            <w:pPr>
              <w:rPr>
                <w:rFonts w:ascii="Cambria" w:hAnsi="Cambria" w:cstheme="minorHAnsi"/>
              </w:rPr>
            </w:pPr>
          </w:p>
          <w:p w:rsidR="0038487E" w:rsidRPr="00DB7368" w:rsidRDefault="00975004" w:rsidP="00443513">
            <w:pPr>
              <w:rPr>
                <w:rFonts w:ascii="Cambria" w:hAnsi="Cambria" w:cstheme="minorHAnsi"/>
              </w:rPr>
            </w:pPr>
            <w:r w:rsidRPr="00DB7368">
              <w:rPr>
                <w:rFonts w:ascii="Cambria" w:hAnsi="Cambria" w:cstheme="minorHAnsi"/>
              </w:rPr>
              <w:t>NUMERY UCZNIÓW SPÓŹNIONYCH: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9288" w:type="dxa"/>
            <w:gridSpan w:val="2"/>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tcPr>
          <w:p w:rsidR="0038487E" w:rsidRPr="00DB7368" w:rsidRDefault="0038487E" w:rsidP="00443513">
            <w:pPr>
              <w:rPr>
                <w:rFonts w:ascii="Cambria" w:hAnsi="Cambria" w:cstheme="minorHAnsi"/>
              </w:rPr>
            </w:pPr>
            <w:r w:rsidRPr="00DB7368">
              <w:rPr>
                <w:rFonts w:ascii="Cambria" w:hAnsi="Cambria" w:cstheme="minorHAnsi"/>
              </w:rPr>
              <w:t>Ilość obecnych: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tcPr>
          <w:p w:rsidR="0038487E" w:rsidRPr="00DB7368" w:rsidRDefault="0038487E" w:rsidP="00443513">
            <w:pPr>
              <w:rPr>
                <w:rFonts w:ascii="Cambria" w:hAnsi="Cambria" w:cstheme="minorHAnsi"/>
              </w:rPr>
            </w:pPr>
            <w:r w:rsidRPr="00DB7368">
              <w:rPr>
                <w:rFonts w:ascii="Cambria" w:hAnsi="Cambria" w:cstheme="minorHAnsi"/>
              </w:rPr>
              <w:t>Ilość nieobecnych: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tcPr>
          <w:p w:rsidR="0038487E" w:rsidRPr="00DB7368" w:rsidRDefault="0038487E" w:rsidP="00443513">
            <w:pPr>
              <w:rPr>
                <w:rFonts w:ascii="Cambria" w:hAnsi="Cambria" w:cstheme="minorHAnsi"/>
              </w:rPr>
            </w:pPr>
            <w:r w:rsidRPr="00DB7368">
              <w:rPr>
                <w:rFonts w:ascii="Cambria" w:hAnsi="Cambria" w:cstheme="minorHAnsi"/>
              </w:rPr>
              <w:t>Ilość spóźnionych;</w:t>
            </w:r>
          </w:p>
        </w:tc>
        <w:tc>
          <w:tcPr>
            <w:tcW w:w="6345" w:type="dxa"/>
            <w:shd w:val="clear" w:color="auto" w:fill="auto"/>
          </w:tcPr>
          <w:p w:rsidR="0038487E" w:rsidRPr="00DB7368" w:rsidRDefault="0038487E" w:rsidP="00443513">
            <w:pPr>
              <w:rPr>
                <w:rFonts w:ascii="Cambria" w:hAnsi="Cambria" w:cstheme="minorHAnsi"/>
              </w:rPr>
            </w:pPr>
          </w:p>
        </w:tc>
      </w:tr>
      <w:tr w:rsidR="0038487E" w:rsidRPr="00DB7368" w:rsidTr="0038487E">
        <w:tc>
          <w:tcPr>
            <w:tcW w:w="2943" w:type="dxa"/>
            <w:shd w:val="clear" w:color="auto" w:fill="auto"/>
          </w:tcPr>
          <w:p w:rsidR="0038487E" w:rsidRPr="00DB7368" w:rsidRDefault="0038487E" w:rsidP="00443513">
            <w:pPr>
              <w:rPr>
                <w:rFonts w:ascii="Cambria" w:hAnsi="Cambria" w:cstheme="minorHAnsi"/>
              </w:rPr>
            </w:pPr>
            <w:r w:rsidRPr="00DB7368">
              <w:rPr>
                <w:rFonts w:ascii="Cambria" w:hAnsi="Cambria" w:cstheme="minorHAnsi"/>
              </w:rPr>
              <w:t>Razem:</w:t>
            </w:r>
          </w:p>
        </w:tc>
        <w:tc>
          <w:tcPr>
            <w:tcW w:w="6345" w:type="dxa"/>
            <w:shd w:val="clear" w:color="auto" w:fill="auto"/>
          </w:tcPr>
          <w:p w:rsidR="0038487E" w:rsidRPr="00DB7368" w:rsidRDefault="0038487E" w:rsidP="00443513">
            <w:pPr>
              <w:rPr>
                <w:rFonts w:ascii="Cambria" w:hAnsi="Cambria" w:cstheme="minorHAnsi"/>
              </w:rPr>
            </w:pPr>
          </w:p>
        </w:tc>
      </w:tr>
    </w:tbl>
    <w:p w:rsidR="0038487E" w:rsidRPr="00DB7368" w:rsidRDefault="0038487E" w:rsidP="00443513">
      <w:pPr>
        <w:spacing w:after="200"/>
        <w:jc w:val="both"/>
        <w:rPr>
          <w:rFonts w:ascii="Cambria" w:hAnsi="Cambria" w:cstheme="minorHAnsi"/>
        </w:rPr>
      </w:pPr>
    </w:p>
    <w:p w:rsidR="0038487E" w:rsidRPr="00DB7368" w:rsidRDefault="00975004" w:rsidP="00443513">
      <w:pPr>
        <w:spacing w:after="200"/>
        <w:jc w:val="both"/>
        <w:rPr>
          <w:rFonts w:ascii="Cambria" w:hAnsi="Cambria" w:cstheme="minorHAnsi"/>
        </w:rPr>
      </w:pPr>
      <w:r w:rsidRPr="00DB7368">
        <w:rPr>
          <w:rFonts w:ascii="Cambria" w:hAnsi="Cambria" w:cstheme="minorHAnsi"/>
        </w:rPr>
        <w:t xml:space="preserve">UWAGI:   </w:t>
      </w:r>
    </w:p>
    <w:p w:rsidR="0038487E" w:rsidRPr="00DB7368" w:rsidRDefault="0038487E" w:rsidP="00443513">
      <w:pPr>
        <w:spacing w:after="200"/>
        <w:jc w:val="right"/>
        <w:rPr>
          <w:rFonts w:ascii="Cambria" w:hAnsi="Cambria" w:cstheme="minorHAnsi"/>
        </w:rPr>
      </w:pPr>
      <w:r w:rsidRPr="00DB7368">
        <w:rPr>
          <w:rFonts w:ascii="Cambria" w:hAnsi="Cambria" w:cstheme="minorHAnsi"/>
        </w:rPr>
        <w:t>PODPIS NAUCZYCIELA PROWADZĄCEGO ZAJĘCIA</w:t>
      </w:r>
    </w:p>
    <w:p w:rsidR="0038487E" w:rsidRPr="00DB7368" w:rsidRDefault="0038487E" w:rsidP="00443513">
      <w:pPr>
        <w:spacing w:after="200"/>
        <w:jc w:val="right"/>
        <w:rPr>
          <w:rFonts w:ascii="Cambria" w:hAnsi="Cambria" w:cstheme="minorHAnsi"/>
        </w:rPr>
      </w:pPr>
      <w:r w:rsidRPr="00DB7368">
        <w:rPr>
          <w:rFonts w:ascii="Cambria" w:hAnsi="Cambria" w:cstheme="minorHAnsi"/>
        </w:rPr>
        <w:t xml:space="preserve">……………………………………………………………………….. </w:t>
      </w:r>
    </w:p>
    <w:p w:rsidR="0038487E" w:rsidRPr="00DB7368" w:rsidRDefault="0038487E" w:rsidP="00443513">
      <w:pPr>
        <w:spacing w:after="200"/>
        <w:rPr>
          <w:rFonts w:ascii="Cambria" w:hAnsi="Cambria" w:cstheme="minorHAnsi"/>
        </w:rPr>
      </w:pPr>
    </w:p>
    <w:p w:rsidR="0038487E" w:rsidRPr="00DB7368" w:rsidRDefault="0038487E" w:rsidP="00443513">
      <w:pPr>
        <w:spacing w:after="200"/>
        <w:rPr>
          <w:rFonts w:ascii="Cambria" w:hAnsi="Cambria" w:cstheme="minorHAnsi"/>
        </w:rPr>
      </w:pPr>
    </w:p>
    <w:p w:rsidR="0038487E" w:rsidRPr="00DB7368" w:rsidRDefault="0038487E" w:rsidP="00443513">
      <w:pPr>
        <w:spacing w:after="200"/>
        <w:rPr>
          <w:rFonts w:ascii="Cambria" w:hAnsi="Cambria" w:cstheme="minorHAnsi"/>
        </w:rPr>
      </w:pPr>
      <w:r w:rsidRPr="00DB7368">
        <w:rPr>
          <w:rFonts w:ascii="Cambria" w:hAnsi="Cambria" w:cstheme="minorHAnsi"/>
        </w:rPr>
        <w:t>Informacje z karty muszą być wprowadzone do systemu LIBRUS do dwóch dni.</w:t>
      </w:r>
    </w:p>
    <w:p w:rsidR="0038487E" w:rsidRPr="00DB7368" w:rsidRDefault="0038487E" w:rsidP="00443513">
      <w:pPr>
        <w:spacing w:after="200"/>
        <w:rPr>
          <w:rFonts w:ascii="Cambria" w:hAnsi="Cambria" w:cstheme="minorHAnsi"/>
          <w:b/>
        </w:rPr>
        <w:sectPr w:rsidR="0038487E" w:rsidRPr="00DB7368" w:rsidSect="0038487E">
          <w:footerReference w:type="default" r:id="rId12"/>
          <w:pgSz w:w="11906" w:h="16838"/>
          <w:pgMar w:top="851" w:right="1417" w:bottom="709" w:left="1417" w:header="708" w:footer="708" w:gutter="0"/>
          <w:cols w:space="708"/>
          <w:docGrid w:linePitch="360"/>
        </w:sectPr>
      </w:pPr>
    </w:p>
    <w:tbl>
      <w:tblPr>
        <w:tblW w:w="4992" w:type="pct"/>
        <w:tblLook w:val="04A0" w:firstRow="1" w:lastRow="0" w:firstColumn="1" w:lastColumn="0" w:noHBand="0" w:noVBand="1"/>
      </w:tblPr>
      <w:tblGrid>
        <w:gridCol w:w="4374"/>
        <w:gridCol w:w="4683"/>
      </w:tblGrid>
      <w:tr w:rsidR="0038487E" w:rsidRPr="00DB7368" w:rsidTr="0038487E">
        <w:trPr>
          <w:trHeight w:val="9005"/>
        </w:trPr>
        <w:tc>
          <w:tcPr>
            <w:tcW w:w="2500" w:type="pct"/>
            <w:shd w:val="clear" w:color="auto" w:fill="auto"/>
          </w:tcPr>
          <w:p w:rsidR="0038487E" w:rsidRPr="00DB7368" w:rsidRDefault="0038487E" w:rsidP="00443513">
            <w:pPr>
              <w:spacing w:after="200"/>
              <w:rPr>
                <w:rFonts w:ascii="Cambria" w:hAnsi="Cambria"/>
                <w:b/>
              </w:rPr>
            </w:pPr>
            <w:r w:rsidRPr="00DB7368">
              <w:rPr>
                <w:rFonts w:ascii="Cambria" w:hAnsi="Cambria"/>
                <w:b/>
              </w:rPr>
              <w:lastRenderedPageBreak/>
              <w:t>KARTA ZAJĘĆ EDUKACYJNYCH</w:t>
            </w:r>
          </w:p>
          <w:p w:rsidR="0038487E" w:rsidRPr="00DB7368" w:rsidRDefault="0038487E" w:rsidP="00443513">
            <w:pPr>
              <w:spacing w:after="200"/>
              <w:rPr>
                <w:rFonts w:ascii="Cambria" w:hAnsi="Cambria"/>
              </w:rPr>
            </w:pPr>
            <w:r w:rsidRPr="00DB7368">
              <w:rPr>
                <w:rFonts w:ascii="Cambria" w:hAnsi="Cambria"/>
              </w:rPr>
              <w:t>(w przypadku kłopotów technicznych lub awarii sprzętu komputerowego)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
              <w:gridCol w:w="2137"/>
              <w:gridCol w:w="1908"/>
              <w:gridCol w:w="15"/>
            </w:tblGrid>
            <w:tr w:rsidR="0038487E" w:rsidRPr="00DB7368" w:rsidTr="0038487E">
              <w:trPr>
                <w:gridBefore w:val="1"/>
                <w:gridAfter w:val="1"/>
                <w:wBefore w:w="113" w:type="dxa"/>
                <w:wAfter w:w="28" w:type="dxa"/>
                <w:trHeight w:val="487"/>
              </w:trPr>
              <w:tc>
                <w:tcPr>
                  <w:tcW w:w="6761"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DATA:</w:t>
                  </w:r>
                </w:p>
              </w:tc>
            </w:tr>
            <w:tr w:rsidR="0038487E" w:rsidRPr="00DB7368" w:rsidTr="0038487E">
              <w:trPr>
                <w:gridBefore w:val="1"/>
                <w:gridAfter w:val="1"/>
                <w:wBefore w:w="113" w:type="dxa"/>
                <w:wAfter w:w="28" w:type="dxa"/>
                <w:trHeight w:val="366"/>
              </w:trPr>
              <w:tc>
                <w:tcPr>
                  <w:tcW w:w="6761" w:type="dxa"/>
                  <w:gridSpan w:val="2"/>
                  <w:tcBorders>
                    <w:bottom w:val="single" w:sz="4" w:space="0" w:color="auto"/>
                  </w:tcBorders>
                  <w:shd w:val="clear" w:color="auto" w:fill="auto"/>
                  <w:vAlign w:val="center"/>
                </w:tcPr>
                <w:p w:rsidR="0038487E" w:rsidRPr="00DB7368" w:rsidRDefault="0038487E" w:rsidP="00443513">
                  <w:pPr>
                    <w:rPr>
                      <w:rFonts w:ascii="Cambria" w:hAnsi="Cambria"/>
                    </w:rPr>
                  </w:pPr>
                  <w:r w:rsidRPr="00DB7368">
                    <w:rPr>
                      <w:rFonts w:ascii="Cambria" w:hAnsi="Cambria"/>
                    </w:rPr>
                    <w:t>NR LEKCJI:</w:t>
                  </w:r>
                </w:p>
              </w:tc>
            </w:tr>
            <w:tr w:rsidR="0038487E" w:rsidRPr="00DB7368" w:rsidTr="0038487E">
              <w:trPr>
                <w:gridBefore w:val="1"/>
                <w:gridAfter w:val="1"/>
                <w:wBefore w:w="113" w:type="dxa"/>
                <w:wAfter w:w="28" w:type="dxa"/>
                <w:trHeight w:val="683"/>
              </w:trPr>
              <w:tc>
                <w:tcPr>
                  <w:tcW w:w="6761" w:type="dxa"/>
                  <w:gridSpan w:val="2"/>
                  <w:tcBorders>
                    <w:bottom w:val="single" w:sz="4" w:space="0" w:color="auto"/>
                  </w:tcBorders>
                  <w:shd w:val="clear" w:color="auto" w:fill="auto"/>
                  <w:vAlign w:val="center"/>
                </w:tcPr>
                <w:p w:rsidR="0038487E" w:rsidRPr="00DB7368" w:rsidRDefault="0038487E" w:rsidP="00443513">
                  <w:pPr>
                    <w:rPr>
                      <w:rFonts w:ascii="Cambria" w:hAnsi="Cambria"/>
                    </w:rPr>
                  </w:pPr>
                </w:p>
                <w:p w:rsidR="0038487E" w:rsidRPr="00DB7368" w:rsidRDefault="0038487E" w:rsidP="00443513">
                  <w:pPr>
                    <w:rPr>
                      <w:rFonts w:ascii="Cambria" w:hAnsi="Cambria"/>
                    </w:rPr>
                  </w:pPr>
                  <w:r w:rsidRPr="00DB7368">
                    <w:rPr>
                      <w:rFonts w:ascii="Cambria" w:hAnsi="Cambria"/>
                    </w:rPr>
                    <w:t>TEMAT LEKCJI:</w:t>
                  </w:r>
                </w:p>
                <w:p w:rsidR="0038487E" w:rsidRPr="00DB7368" w:rsidRDefault="0038487E" w:rsidP="00443513">
                  <w:pPr>
                    <w:rPr>
                      <w:rFonts w:ascii="Cambria" w:hAnsi="Cambria"/>
                    </w:rPr>
                  </w:pPr>
                </w:p>
              </w:tc>
            </w:tr>
            <w:tr w:rsidR="0038487E" w:rsidRPr="00DB7368" w:rsidTr="0038487E">
              <w:trPr>
                <w:gridBefore w:val="1"/>
                <w:gridAfter w:val="1"/>
                <w:wBefore w:w="113" w:type="dxa"/>
                <w:wAfter w:w="28" w:type="dxa"/>
                <w:trHeight w:val="229"/>
              </w:trPr>
              <w:tc>
                <w:tcPr>
                  <w:tcW w:w="6761" w:type="dxa"/>
                  <w:gridSpan w:val="2"/>
                  <w:tcBorders>
                    <w:top w:val="single" w:sz="4" w:space="0" w:color="auto"/>
                    <w:left w:val="nil"/>
                    <w:bottom w:val="nil"/>
                    <w:right w:val="nil"/>
                  </w:tcBorders>
                  <w:shd w:val="clear" w:color="auto" w:fill="auto"/>
                  <w:vAlign w:val="center"/>
                </w:tcPr>
                <w:p w:rsidR="0038487E" w:rsidRPr="00DB7368" w:rsidRDefault="0038487E" w:rsidP="00443513">
                  <w:pPr>
                    <w:rPr>
                      <w:rFonts w:ascii="Cambria" w:hAnsi="Cambria"/>
                    </w:rPr>
                  </w:pPr>
                </w:p>
              </w:tc>
            </w:tr>
            <w:tr w:rsidR="0038487E" w:rsidRPr="00DB7368" w:rsidTr="0038487E">
              <w:trPr>
                <w:trHeight w:val="681"/>
              </w:trPr>
              <w:tc>
                <w:tcPr>
                  <w:tcW w:w="2939" w:type="dxa"/>
                  <w:gridSpan w:val="2"/>
                  <w:shd w:val="clear" w:color="auto" w:fill="auto"/>
                  <w:vAlign w:val="center"/>
                </w:tcPr>
                <w:p w:rsidR="0038487E" w:rsidRPr="00DB7368" w:rsidRDefault="0038487E" w:rsidP="00443513">
                  <w:pPr>
                    <w:rPr>
                      <w:rFonts w:ascii="Cambria" w:hAnsi="Cambria"/>
                    </w:rPr>
                  </w:pPr>
                </w:p>
                <w:p w:rsidR="0038487E" w:rsidRPr="00DB7368" w:rsidRDefault="0038487E" w:rsidP="00443513">
                  <w:pPr>
                    <w:rPr>
                      <w:rFonts w:ascii="Cambria" w:hAnsi="Cambria"/>
                    </w:rPr>
                  </w:pPr>
                  <w:r w:rsidRPr="00DB7368">
                    <w:rPr>
                      <w:rFonts w:ascii="Cambria" w:hAnsi="Cambria"/>
                    </w:rPr>
                    <w:t>NUMERY UCZNIÓW 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459"/>
              </w:trPr>
              <w:tc>
                <w:tcPr>
                  <w:tcW w:w="2939"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NUMERY UCZNIÓW NIEOBECNYCH: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452"/>
              </w:trPr>
              <w:tc>
                <w:tcPr>
                  <w:tcW w:w="2939"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NUMERY UCZNIÓW SPÓŹNIONYCH: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6902" w:type="dxa"/>
                  <w:gridSpan w:val="4"/>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nieobecnych: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spóźnionych;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36"/>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Razem:</w:t>
                  </w:r>
                </w:p>
              </w:tc>
              <w:tc>
                <w:tcPr>
                  <w:tcW w:w="3963" w:type="dxa"/>
                  <w:gridSpan w:val="2"/>
                  <w:shd w:val="clear" w:color="auto" w:fill="auto"/>
                </w:tcPr>
                <w:p w:rsidR="0038487E" w:rsidRPr="00DB7368" w:rsidRDefault="0038487E" w:rsidP="00443513">
                  <w:pPr>
                    <w:rPr>
                      <w:rFonts w:ascii="Cambria" w:hAnsi="Cambria"/>
                    </w:rPr>
                  </w:pPr>
                </w:p>
              </w:tc>
            </w:tr>
          </w:tbl>
          <w:p w:rsidR="0038487E" w:rsidRPr="00DB7368" w:rsidRDefault="0038487E" w:rsidP="00443513">
            <w:pPr>
              <w:spacing w:after="200"/>
              <w:rPr>
                <w:rFonts w:ascii="Cambria" w:hAnsi="Cambria"/>
              </w:rPr>
            </w:pPr>
            <w:r w:rsidRPr="00DB7368">
              <w:rPr>
                <w:rFonts w:ascii="Cambria" w:hAnsi="Cambria"/>
              </w:rPr>
              <w:t xml:space="preserve">UWAGI:  </w:t>
            </w:r>
          </w:p>
          <w:p w:rsidR="0038487E" w:rsidRPr="00DB7368" w:rsidRDefault="0038487E" w:rsidP="00443513">
            <w:pPr>
              <w:spacing w:after="200"/>
              <w:jc w:val="right"/>
              <w:rPr>
                <w:rFonts w:ascii="Cambria" w:hAnsi="Cambria"/>
              </w:rPr>
            </w:pPr>
            <w:r w:rsidRPr="00DB7368">
              <w:rPr>
                <w:rFonts w:ascii="Cambria" w:hAnsi="Cambria"/>
              </w:rPr>
              <w:t xml:space="preserve">PODPIS NAUCZYCIELA </w:t>
            </w:r>
          </w:p>
          <w:p w:rsidR="0038487E" w:rsidRPr="00DB7368" w:rsidRDefault="0038487E" w:rsidP="00443513">
            <w:pPr>
              <w:spacing w:after="200"/>
              <w:jc w:val="right"/>
              <w:rPr>
                <w:rFonts w:ascii="Cambria" w:hAnsi="Cambria"/>
              </w:rPr>
            </w:pPr>
            <w:r w:rsidRPr="00DB7368">
              <w:rPr>
                <w:rFonts w:ascii="Cambria" w:hAnsi="Cambria"/>
              </w:rPr>
              <w:t>PROWADZĄCEGO ZAJĘCIA</w:t>
            </w:r>
          </w:p>
          <w:p w:rsidR="0038487E" w:rsidRPr="00DB7368" w:rsidRDefault="0038487E" w:rsidP="00443513">
            <w:pPr>
              <w:spacing w:after="200"/>
              <w:jc w:val="right"/>
              <w:rPr>
                <w:rFonts w:ascii="Cambria" w:hAnsi="Cambria"/>
              </w:rPr>
            </w:pPr>
          </w:p>
          <w:p w:rsidR="0038487E" w:rsidRPr="00DB7368" w:rsidRDefault="00997410" w:rsidP="00443513">
            <w:pPr>
              <w:spacing w:after="200"/>
              <w:jc w:val="both"/>
              <w:rPr>
                <w:rFonts w:ascii="Cambria" w:hAnsi="Cambria"/>
              </w:rPr>
            </w:pPr>
            <w:r>
              <w:rPr>
                <w:rFonts w:ascii="Cambria" w:hAnsi="Cambria"/>
              </w:rPr>
              <w:t>………………………………………………………………</w:t>
            </w:r>
          </w:p>
          <w:p w:rsidR="0038487E" w:rsidRPr="00DB7368" w:rsidRDefault="0038487E" w:rsidP="00443513">
            <w:pPr>
              <w:spacing w:after="200"/>
              <w:rPr>
                <w:rFonts w:ascii="Cambria" w:hAnsi="Cambria"/>
              </w:rPr>
            </w:pPr>
          </w:p>
          <w:p w:rsidR="0038487E" w:rsidRPr="00DB7368" w:rsidRDefault="0038487E" w:rsidP="00443513">
            <w:pPr>
              <w:spacing w:after="200"/>
              <w:rPr>
                <w:rFonts w:ascii="Cambria" w:hAnsi="Cambria"/>
              </w:rPr>
            </w:pPr>
            <w:r w:rsidRPr="00DB7368">
              <w:rPr>
                <w:rFonts w:ascii="Cambria" w:hAnsi="Cambria"/>
              </w:rPr>
              <w:t>Informacje z karty muszą być wprowadzone do systemu LIBRUS do dwóch dni.</w:t>
            </w:r>
          </w:p>
        </w:tc>
        <w:tc>
          <w:tcPr>
            <w:tcW w:w="2500" w:type="pct"/>
            <w:shd w:val="clear" w:color="auto" w:fill="auto"/>
          </w:tcPr>
          <w:p w:rsidR="0038487E" w:rsidRPr="00DB7368" w:rsidRDefault="0038487E" w:rsidP="00443513">
            <w:pPr>
              <w:spacing w:after="200"/>
              <w:rPr>
                <w:rFonts w:ascii="Cambria" w:hAnsi="Cambria"/>
                <w:b/>
              </w:rPr>
            </w:pPr>
            <w:r w:rsidRPr="00DB7368">
              <w:rPr>
                <w:rFonts w:ascii="Cambria" w:hAnsi="Cambria"/>
                <w:b/>
                <w:lang w:eastAsia="pl-PL"/>
              </w:rPr>
              <mc:AlternateContent>
                <mc:Choice Requires="wps">
                  <w:drawing>
                    <wp:anchor distT="0" distB="0" distL="114299" distR="114299" simplePos="0" relativeHeight="251661312" behindDoc="0" locked="0" layoutInCell="1" allowOverlap="1">
                      <wp:simplePos x="0" y="0"/>
                      <wp:positionH relativeFrom="column">
                        <wp:posOffset>-59056</wp:posOffset>
                      </wp:positionH>
                      <wp:positionV relativeFrom="paragraph">
                        <wp:posOffset>-353060</wp:posOffset>
                      </wp:positionV>
                      <wp:extent cx="0" cy="7551420"/>
                      <wp:effectExtent l="0" t="0" r="19050" b="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514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DCEC6F" id="_x0000_t32" coordsize="21600,21600" o:spt="32" o:oned="t" path="m,l21600,21600e" filled="f">
                      <v:path arrowok="t" fillok="f" o:connecttype="none"/>
                      <o:lock v:ext="edit" shapetype="t"/>
                    </v:shapetype>
                    <v:shape id="Łącznik prosty ze strzałką 1" o:spid="_x0000_s1026" type="#_x0000_t32" style="position:absolute;margin-left:-4.65pt;margin-top:-27.8pt;width:0;height:594.6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">
                      <v:stroke dashstyle="1 1" endcap="round"/>
                    </v:shape>
                  </w:pict>
                </mc:Fallback>
              </mc:AlternateContent>
            </w:r>
            <w:r w:rsidRPr="00DB7368">
              <w:rPr>
                <w:rFonts w:ascii="Cambria" w:hAnsi="Cambria"/>
                <w:b/>
              </w:rPr>
              <w:t>KARTA ZAJĘĆ EDUKACYJNYCH</w:t>
            </w:r>
          </w:p>
          <w:p w:rsidR="0038487E" w:rsidRPr="00DB7368" w:rsidRDefault="0038487E" w:rsidP="00443513">
            <w:pPr>
              <w:spacing w:after="200"/>
              <w:rPr>
                <w:rFonts w:ascii="Cambria" w:hAnsi="Cambria"/>
              </w:rPr>
            </w:pPr>
            <w:r w:rsidRPr="00DB7368">
              <w:rPr>
                <w:rFonts w:ascii="Cambria" w:hAnsi="Cambria"/>
              </w:rPr>
              <w:t>(w przypadku kłopotów technicznych lub awarii sprzętu komputerowego)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
              <w:gridCol w:w="2215"/>
              <w:gridCol w:w="2136"/>
              <w:gridCol w:w="16"/>
            </w:tblGrid>
            <w:tr w:rsidR="0038487E" w:rsidRPr="00DB7368" w:rsidTr="0038487E">
              <w:trPr>
                <w:gridBefore w:val="1"/>
                <w:gridAfter w:val="1"/>
                <w:wBefore w:w="113" w:type="dxa"/>
                <w:wAfter w:w="28" w:type="dxa"/>
                <w:trHeight w:val="487"/>
              </w:trPr>
              <w:tc>
                <w:tcPr>
                  <w:tcW w:w="6761"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DATA:</w:t>
                  </w:r>
                </w:p>
              </w:tc>
            </w:tr>
            <w:tr w:rsidR="0038487E" w:rsidRPr="00DB7368" w:rsidTr="0038487E">
              <w:trPr>
                <w:gridBefore w:val="1"/>
                <w:gridAfter w:val="1"/>
                <w:wBefore w:w="113" w:type="dxa"/>
                <w:wAfter w:w="28" w:type="dxa"/>
                <w:trHeight w:val="366"/>
              </w:trPr>
              <w:tc>
                <w:tcPr>
                  <w:tcW w:w="6761" w:type="dxa"/>
                  <w:gridSpan w:val="2"/>
                  <w:tcBorders>
                    <w:bottom w:val="single" w:sz="4" w:space="0" w:color="auto"/>
                  </w:tcBorders>
                  <w:shd w:val="clear" w:color="auto" w:fill="auto"/>
                  <w:vAlign w:val="center"/>
                </w:tcPr>
                <w:p w:rsidR="0038487E" w:rsidRPr="00DB7368" w:rsidRDefault="0038487E" w:rsidP="00443513">
                  <w:pPr>
                    <w:rPr>
                      <w:rFonts w:ascii="Cambria" w:hAnsi="Cambria"/>
                    </w:rPr>
                  </w:pPr>
                  <w:r w:rsidRPr="00DB7368">
                    <w:rPr>
                      <w:rFonts w:ascii="Cambria" w:hAnsi="Cambria"/>
                    </w:rPr>
                    <w:t>NR LEKCJI:</w:t>
                  </w:r>
                </w:p>
              </w:tc>
            </w:tr>
            <w:tr w:rsidR="0038487E" w:rsidRPr="00DB7368" w:rsidTr="0038487E">
              <w:trPr>
                <w:gridBefore w:val="1"/>
                <w:gridAfter w:val="1"/>
                <w:wBefore w:w="113" w:type="dxa"/>
                <w:wAfter w:w="28" w:type="dxa"/>
                <w:trHeight w:val="683"/>
              </w:trPr>
              <w:tc>
                <w:tcPr>
                  <w:tcW w:w="6761" w:type="dxa"/>
                  <w:gridSpan w:val="2"/>
                  <w:tcBorders>
                    <w:bottom w:val="single" w:sz="4" w:space="0" w:color="auto"/>
                  </w:tcBorders>
                  <w:shd w:val="clear" w:color="auto" w:fill="auto"/>
                  <w:vAlign w:val="center"/>
                </w:tcPr>
                <w:p w:rsidR="0038487E" w:rsidRPr="00DB7368" w:rsidRDefault="0038487E" w:rsidP="00443513">
                  <w:pPr>
                    <w:rPr>
                      <w:rFonts w:ascii="Cambria" w:hAnsi="Cambria"/>
                    </w:rPr>
                  </w:pPr>
                </w:p>
                <w:p w:rsidR="0038487E" w:rsidRPr="00DB7368" w:rsidRDefault="0038487E" w:rsidP="00443513">
                  <w:pPr>
                    <w:rPr>
                      <w:rFonts w:ascii="Cambria" w:hAnsi="Cambria"/>
                    </w:rPr>
                  </w:pPr>
                  <w:r w:rsidRPr="00DB7368">
                    <w:rPr>
                      <w:rFonts w:ascii="Cambria" w:hAnsi="Cambria"/>
                    </w:rPr>
                    <w:t>TEMAT LEKCJI:</w:t>
                  </w:r>
                </w:p>
                <w:p w:rsidR="0038487E" w:rsidRPr="00DB7368" w:rsidRDefault="0038487E" w:rsidP="00443513">
                  <w:pPr>
                    <w:rPr>
                      <w:rFonts w:ascii="Cambria" w:hAnsi="Cambria"/>
                    </w:rPr>
                  </w:pPr>
                </w:p>
              </w:tc>
            </w:tr>
            <w:tr w:rsidR="0038487E" w:rsidRPr="00DB7368" w:rsidTr="0038487E">
              <w:trPr>
                <w:gridBefore w:val="1"/>
                <w:gridAfter w:val="1"/>
                <w:wBefore w:w="113" w:type="dxa"/>
                <w:wAfter w:w="28" w:type="dxa"/>
                <w:trHeight w:val="229"/>
              </w:trPr>
              <w:tc>
                <w:tcPr>
                  <w:tcW w:w="6761" w:type="dxa"/>
                  <w:gridSpan w:val="2"/>
                  <w:tcBorders>
                    <w:top w:val="single" w:sz="4" w:space="0" w:color="auto"/>
                    <w:left w:val="nil"/>
                    <w:bottom w:val="nil"/>
                    <w:right w:val="nil"/>
                  </w:tcBorders>
                  <w:shd w:val="clear" w:color="auto" w:fill="auto"/>
                  <w:vAlign w:val="center"/>
                </w:tcPr>
                <w:p w:rsidR="0038487E" w:rsidRPr="00DB7368" w:rsidRDefault="0038487E" w:rsidP="00443513">
                  <w:pPr>
                    <w:rPr>
                      <w:rFonts w:ascii="Cambria" w:hAnsi="Cambria"/>
                    </w:rPr>
                  </w:pPr>
                </w:p>
              </w:tc>
            </w:tr>
            <w:tr w:rsidR="0038487E" w:rsidRPr="00DB7368" w:rsidTr="0038487E">
              <w:trPr>
                <w:trHeight w:val="681"/>
              </w:trPr>
              <w:tc>
                <w:tcPr>
                  <w:tcW w:w="2939" w:type="dxa"/>
                  <w:gridSpan w:val="2"/>
                  <w:shd w:val="clear" w:color="auto" w:fill="auto"/>
                  <w:vAlign w:val="center"/>
                </w:tcPr>
                <w:p w:rsidR="0038487E" w:rsidRPr="00DB7368" w:rsidRDefault="0038487E" w:rsidP="00443513">
                  <w:pPr>
                    <w:rPr>
                      <w:rFonts w:ascii="Cambria" w:hAnsi="Cambria"/>
                    </w:rPr>
                  </w:pPr>
                </w:p>
                <w:p w:rsidR="0038487E" w:rsidRPr="00DB7368" w:rsidRDefault="0038487E" w:rsidP="00443513">
                  <w:pPr>
                    <w:rPr>
                      <w:rFonts w:ascii="Cambria" w:hAnsi="Cambria"/>
                    </w:rPr>
                  </w:pPr>
                  <w:r w:rsidRPr="00DB7368">
                    <w:rPr>
                      <w:rFonts w:ascii="Cambria" w:hAnsi="Cambria"/>
                    </w:rPr>
                    <w:t>NUMERY UCZNIÓW 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459"/>
              </w:trPr>
              <w:tc>
                <w:tcPr>
                  <w:tcW w:w="2939"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NUMERY UCZNIÓW NIEOBECNYCH: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452"/>
              </w:trPr>
              <w:tc>
                <w:tcPr>
                  <w:tcW w:w="2939" w:type="dxa"/>
                  <w:gridSpan w:val="2"/>
                  <w:shd w:val="clear" w:color="auto" w:fill="auto"/>
                  <w:vAlign w:val="center"/>
                </w:tcPr>
                <w:p w:rsidR="0038487E" w:rsidRPr="00DB7368" w:rsidRDefault="0038487E" w:rsidP="00443513">
                  <w:pPr>
                    <w:rPr>
                      <w:rFonts w:ascii="Cambria" w:hAnsi="Cambria"/>
                    </w:rPr>
                  </w:pPr>
                  <w:r w:rsidRPr="00DB7368">
                    <w:rPr>
                      <w:rFonts w:ascii="Cambria" w:hAnsi="Cambria"/>
                    </w:rPr>
                    <w:t>NUMERY UCZNIÓW SPÓŹNIONYCH: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6902" w:type="dxa"/>
                  <w:gridSpan w:val="4"/>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nieobecnych: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29"/>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Ilość spóźnionych;</w:t>
                  </w:r>
                </w:p>
              </w:tc>
              <w:tc>
                <w:tcPr>
                  <w:tcW w:w="3963" w:type="dxa"/>
                  <w:gridSpan w:val="2"/>
                  <w:shd w:val="clear" w:color="auto" w:fill="auto"/>
                </w:tcPr>
                <w:p w:rsidR="0038487E" w:rsidRPr="00DB7368" w:rsidRDefault="0038487E" w:rsidP="00443513">
                  <w:pPr>
                    <w:rPr>
                      <w:rFonts w:ascii="Cambria" w:hAnsi="Cambria"/>
                    </w:rPr>
                  </w:pPr>
                </w:p>
              </w:tc>
            </w:tr>
            <w:tr w:rsidR="0038487E" w:rsidRPr="00DB7368" w:rsidTr="0038487E">
              <w:trPr>
                <w:trHeight w:val="236"/>
              </w:trPr>
              <w:tc>
                <w:tcPr>
                  <w:tcW w:w="2939" w:type="dxa"/>
                  <w:gridSpan w:val="2"/>
                  <w:shd w:val="clear" w:color="auto" w:fill="auto"/>
                </w:tcPr>
                <w:p w:rsidR="0038487E" w:rsidRPr="00DB7368" w:rsidRDefault="0038487E" w:rsidP="00443513">
                  <w:pPr>
                    <w:rPr>
                      <w:rFonts w:ascii="Cambria" w:hAnsi="Cambria"/>
                    </w:rPr>
                  </w:pPr>
                  <w:r w:rsidRPr="00DB7368">
                    <w:rPr>
                      <w:rFonts w:ascii="Cambria" w:hAnsi="Cambria"/>
                    </w:rPr>
                    <w:t>Razem:</w:t>
                  </w:r>
                </w:p>
              </w:tc>
              <w:tc>
                <w:tcPr>
                  <w:tcW w:w="3963" w:type="dxa"/>
                  <w:gridSpan w:val="2"/>
                  <w:shd w:val="clear" w:color="auto" w:fill="auto"/>
                </w:tcPr>
                <w:p w:rsidR="0038487E" w:rsidRPr="00DB7368" w:rsidRDefault="0038487E" w:rsidP="00443513">
                  <w:pPr>
                    <w:rPr>
                      <w:rFonts w:ascii="Cambria" w:hAnsi="Cambria"/>
                    </w:rPr>
                  </w:pPr>
                </w:p>
              </w:tc>
            </w:tr>
          </w:tbl>
          <w:p w:rsidR="0038487E" w:rsidRPr="00DB7368" w:rsidRDefault="0038487E" w:rsidP="00443513">
            <w:pPr>
              <w:spacing w:after="200"/>
              <w:rPr>
                <w:rFonts w:ascii="Cambria" w:hAnsi="Cambria"/>
              </w:rPr>
            </w:pPr>
            <w:r w:rsidRPr="00DB7368">
              <w:rPr>
                <w:rFonts w:ascii="Cambria" w:hAnsi="Cambria"/>
              </w:rPr>
              <w:t xml:space="preserve">UWAGI:  </w:t>
            </w:r>
          </w:p>
          <w:p w:rsidR="0038487E" w:rsidRPr="00DB7368" w:rsidRDefault="0038487E" w:rsidP="00443513">
            <w:pPr>
              <w:spacing w:after="200"/>
              <w:jc w:val="right"/>
              <w:rPr>
                <w:rFonts w:ascii="Cambria" w:hAnsi="Cambria"/>
              </w:rPr>
            </w:pPr>
            <w:r w:rsidRPr="00DB7368">
              <w:rPr>
                <w:rFonts w:ascii="Cambria" w:hAnsi="Cambria"/>
              </w:rPr>
              <w:t xml:space="preserve">PODPIS NAUCZYCIELA </w:t>
            </w:r>
          </w:p>
          <w:p w:rsidR="0038487E" w:rsidRPr="00DB7368" w:rsidRDefault="0038487E" w:rsidP="00443513">
            <w:pPr>
              <w:spacing w:after="200"/>
              <w:jc w:val="right"/>
              <w:rPr>
                <w:rFonts w:ascii="Cambria" w:hAnsi="Cambria"/>
              </w:rPr>
            </w:pPr>
            <w:r w:rsidRPr="00DB7368">
              <w:rPr>
                <w:rFonts w:ascii="Cambria" w:hAnsi="Cambria"/>
              </w:rPr>
              <w:t>PROWADZĄCEGO ZAJĘCIA</w:t>
            </w:r>
          </w:p>
          <w:p w:rsidR="0038487E" w:rsidRPr="00DB7368" w:rsidRDefault="0038487E" w:rsidP="00443513">
            <w:pPr>
              <w:spacing w:after="200"/>
              <w:jc w:val="right"/>
              <w:rPr>
                <w:rFonts w:ascii="Cambria" w:hAnsi="Cambria"/>
              </w:rPr>
            </w:pPr>
          </w:p>
          <w:p w:rsidR="0038487E" w:rsidRPr="00DB7368" w:rsidRDefault="0038487E" w:rsidP="00443513">
            <w:pPr>
              <w:spacing w:after="200"/>
              <w:jc w:val="right"/>
              <w:rPr>
                <w:rFonts w:ascii="Cambria" w:hAnsi="Cambria"/>
              </w:rPr>
            </w:pPr>
            <w:r w:rsidRPr="00DB7368">
              <w:rPr>
                <w:rFonts w:ascii="Cambria" w:hAnsi="Cambria"/>
              </w:rPr>
              <w:t>………………………………………………………………………</w:t>
            </w:r>
          </w:p>
          <w:p w:rsidR="0038487E" w:rsidRPr="00DB7368" w:rsidRDefault="0038487E" w:rsidP="00443513">
            <w:pPr>
              <w:spacing w:after="200"/>
              <w:rPr>
                <w:rFonts w:ascii="Cambria" w:hAnsi="Cambria"/>
              </w:rPr>
            </w:pPr>
          </w:p>
          <w:p w:rsidR="0038487E" w:rsidRPr="00DB7368" w:rsidRDefault="0038487E" w:rsidP="00443513">
            <w:pPr>
              <w:spacing w:after="200"/>
              <w:rPr>
                <w:rFonts w:ascii="Cambria" w:hAnsi="Cambria"/>
              </w:rPr>
            </w:pPr>
            <w:r w:rsidRPr="00DB7368">
              <w:rPr>
                <w:rFonts w:ascii="Cambria" w:hAnsi="Cambria"/>
              </w:rPr>
              <w:t>Informacje z karty muszą być wprowadzone do systemu LIBRUS do dwóch dni.</w:t>
            </w:r>
          </w:p>
        </w:tc>
      </w:tr>
    </w:tbl>
    <w:p w:rsidR="0038487E" w:rsidRPr="00DB7368" w:rsidRDefault="0038487E" w:rsidP="00443513">
      <w:pPr>
        <w:pStyle w:val="Akapitzlist"/>
        <w:spacing w:line="240" w:lineRule="auto"/>
        <w:rPr>
          <w:rFonts w:ascii="Cambria" w:hAnsi="Cambria" w:cs="Arial"/>
        </w:rPr>
      </w:pPr>
    </w:p>
    <w:p w:rsidR="0038487E" w:rsidRPr="00DB7368" w:rsidRDefault="0038487E" w:rsidP="00443513">
      <w:pPr>
        <w:pStyle w:val="Akapitzlist"/>
        <w:spacing w:line="240" w:lineRule="auto"/>
        <w:rPr>
          <w:rFonts w:ascii="Cambria" w:hAnsi="Cambria" w:cs="Arial"/>
        </w:rPr>
      </w:pPr>
    </w:p>
    <w:p w:rsidR="007B5EFB" w:rsidRPr="00DB7368" w:rsidRDefault="007B5EFB" w:rsidP="00443513">
      <w:pPr>
        <w:tabs>
          <w:tab w:val="left" w:pos="426"/>
        </w:tabs>
        <w:autoSpaceDE w:val="0"/>
        <w:autoSpaceDN w:val="0"/>
        <w:adjustRightInd w:val="0"/>
        <w:jc w:val="both"/>
        <w:rPr>
          <w:rFonts w:ascii="Cambria" w:hAnsi="Cambria" w:cs="Arial"/>
          <w:noProof w:val="0"/>
        </w:rPr>
      </w:pPr>
    </w:p>
    <w:p w:rsidR="00975004" w:rsidRPr="00DB7368" w:rsidRDefault="00975004" w:rsidP="00443513">
      <w:pPr>
        <w:tabs>
          <w:tab w:val="left" w:pos="426"/>
        </w:tabs>
        <w:autoSpaceDE w:val="0"/>
        <w:autoSpaceDN w:val="0"/>
        <w:adjustRightInd w:val="0"/>
        <w:jc w:val="both"/>
        <w:rPr>
          <w:rFonts w:ascii="Cambria" w:hAnsi="Cambria" w:cs="Arial"/>
          <w:noProof w:val="0"/>
        </w:rPr>
      </w:pPr>
    </w:p>
    <w:p w:rsidR="00975004" w:rsidRPr="00DB7368" w:rsidRDefault="00975004" w:rsidP="00443513">
      <w:pPr>
        <w:tabs>
          <w:tab w:val="left" w:pos="426"/>
        </w:tabs>
        <w:autoSpaceDE w:val="0"/>
        <w:autoSpaceDN w:val="0"/>
        <w:adjustRightInd w:val="0"/>
        <w:jc w:val="both"/>
        <w:rPr>
          <w:rFonts w:ascii="Cambria" w:hAnsi="Cambria" w:cs="Arial"/>
          <w:bCs/>
        </w:rPr>
      </w:pPr>
    </w:p>
    <w:p w:rsidR="00975004" w:rsidRPr="00DB7368" w:rsidRDefault="00975004" w:rsidP="00443513">
      <w:pPr>
        <w:tabs>
          <w:tab w:val="left" w:pos="426"/>
        </w:tabs>
        <w:autoSpaceDE w:val="0"/>
        <w:autoSpaceDN w:val="0"/>
        <w:adjustRightInd w:val="0"/>
        <w:jc w:val="both"/>
        <w:rPr>
          <w:rFonts w:ascii="Cambria" w:hAnsi="Cambria" w:cs="Arial"/>
          <w:b/>
          <w:bCs/>
        </w:rPr>
      </w:pPr>
      <w:r w:rsidRPr="00DB7368">
        <w:rPr>
          <w:rFonts w:ascii="Cambria" w:hAnsi="Cambria" w:cs="Arial"/>
          <w:b/>
          <w:bCs/>
        </w:rPr>
        <w:t>§ 86. Inna dokumentacja.</w:t>
      </w:r>
    </w:p>
    <w:p w:rsidR="00975004" w:rsidRPr="00DB7368" w:rsidRDefault="00975004" w:rsidP="00443513">
      <w:pPr>
        <w:tabs>
          <w:tab w:val="left" w:pos="426"/>
        </w:tabs>
        <w:autoSpaceDE w:val="0"/>
        <w:autoSpaceDN w:val="0"/>
        <w:adjustRightInd w:val="0"/>
        <w:jc w:val="both"/>
        <w:rPr>
          <w:rFonts w:ascii="Cambria" w:hAnsi="Cambria" w:cs="Arial"/>
          <w:b/>
          <w:bCs/>
        </w:rPr>
      </w:pPr>
    </w:p>
    <w:p w:rsidR="00975004" w:rsidRPr="00DB7368" w:rsidRDefault="000E2F44" w:rsidP="00443513">
      <w:pPr>
        <w:pStyle w:val="Akapitzlist"/>
        <w:numPr>
          <w:ilvl w:val="6"/>
          <w:numId w:val="6"/>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Teczkę wychowawcy  klasy zakłada się dla każdego oddziału.  Za jego prowadzenie odpowiada wychowawca klasy.</w:t>
      </w:r>
    </w:p>
    <w:p w:rsidR="007B5EFB" w:rsidRPr="00DB7368" w:rsidRDefault="000E2F44" w:rsidP="00443513">
      <w:pPr>
        <w:pStyle w:val="Akapitzlist"/>
        <w:numPr>
          <w:ilvl w:val="6"/>
          <w:numId w:val="6"/>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Teczka wychowawcy</w:t>
      </w:r>
      <w:r w:rsidR="007B5EFB" w:rsidRPr="00DB7368">
        <w:rPr>
          <w:rFonts w:ascii="Cambria" w:hAnsi="Cambria" w:cs="Arial"/>
          <w:bCs/>
        </w:rPr>
        <w:t xml:space="preserve"> zawiera:</w:t>
      </w:r>
    </w:p>
    <w:p w:rsidR="00975004" w:rsidRPr="00DB7368" w:rsidRDefault="000E2F44"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listę uczniów w oddziale;</w:t>
      </w:r>
    </w:p>
    <w:p w:rsidR="00975004" w:rsidRPr="00DB7368" w:rsidRDefault="002B0628"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plan pracy wychowawczej opracowany na podstawie Programu Wychowawczo – Profilaktycznego;</w:t>
      </w:r>
    </w:p>
    <w:p w:rsidR="00975004" w:rsidRPr="00DB7368" w:rsidRDefault="005914E0"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 xml:space="preserve">stanowisko rodziców/prawnych opiekunów w sprawach organizacji procesu </w:t>
      </w:r>
      <w:proofErr w:type="spellStart"/>
      <w:r w:rsidRPr="00DB7368">
        <w:rPr>
          <w:rFonts w:ascii="Cambria" w:hAnsi="Cambria" w:cs="Arial"/>
          <w:bCs/>
        </w:rPr>
        <w:t>dydaktyczno</w:t>
      </w:r>
      <w:proofErr w:type="spellEnd"/>
      <w:r w:rsidRPr="00DB7368">
        <w:rPr>
          <w:rFonts w:ascii="Cambria" w:hAnsi="Cambria" w:cs="Arial"/>
          <w:bCs/>
        </w:rPr>
        <w:t xml:space="preserve"> – wychowawczego ( informacja o zgodzie na przetwarzanie danych osobowych, </w:t>
      </w:r>
      <w:r w:rsidRPr="00DB7368">
        <w:rPr>
          <w:rFonts w:ascii="Cambria" w:hAnsi="Cambria" w:cs="Arial"/>
          <w:bCs/>
        </w:rPr>
        <w:lastRenderedPageBreak/>
        <w:t>publikację zdjęć dziecka z pobytu w szkole – konkursy, wycieczki, uroczystości – na gazetkach ściennych, stronie internetowej oraz w prasie lokalnej, interwencję medyczną podczas pobytu w szkole w przypadku nieszczęśliwego zdarzenia, zgoda na udział dziecka w zajęciach religii/etyki, zgoda na udział dziecka w zajęciach „Wychowania do życia w rodzinie”, zgoda na udział w wycieczkach pieszych i wyjazdow</w:t>
      </w:r>
      <w:r w:rsidR="007D5D32" w:rsidRPr="00DB7368">
        <w:rPr>
          <w:rFonts w:ascii="Cambria" w:hAnsi="Cambria" w:cs="Arial"/>
          <w:bCs/>
        </w:rPr>
        <w:t>ych organizowanych przez szkołę)</w:t>
      </w:r>
      <w:r w:rsidRPr="00DB7368">
        <w:rPr>
          <w:rFonts w:ascii="Cambria" w:hAnsi="Cambria" w:cs="Arial"/>
          <w:bCs/>
        </w:rPr>
        <w:t xml:space="preserve"> </w:t>
      </w:r>
    </w:p>
    <w:p w:rsidR="00975004" w:rsidRPr="00DB7368" w:rsidRDefault="00E5469B"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dane kontaktowe rodziców/prawnych opiekunów,</w:t>
      </w:r>
    </w:p>
    <w:p w:rsidR="00975004" w:rsidRPr="00DB7368" w:rsidRDefault="00E5469B"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oświadczenie rodziców o użyczeniu podręczników i zobowiązanie o zwrocie w należytym stanie po zakończeniu zajęć w danym roku szkolnym;</w:t>
      </w:r>
    </w:p>
    <w:p w:rsidR="00975004" w:rsidRPr="00DB7368" w:rsidRDefault="00E5469B"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potwierdzenie rodziców o zapoznaniu się z wymaganiami edukacyjnymi i zasadami oceniania;</w:t>
      </w:r>
    </w:p>
    <w:p w:rsidR="00975004" w:rsidRPr="00DB7368" w:rsidRDefault="000E2F44"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dokumen</w:t>
      </w:r>
      <w:r w:rsidR="00D5273C" w:rsidRPr="00DB7368">
        <w:rPr>
          <w:rFonts w:ascii="Cambria" w:hAnsi="Cambria" w:cs="Arial"/>
          <w:bCs/>
        </w:rPr>
        <w:t>tacja potwierdzająca organizacj</w:t>
      </w:r>
      <w:r w:rsidRPr="00DB7368">
        <w:rPr>
          <w:rFonts w:ascii="Cambria" w:hAnsi="Cambria" w:cs="Arial"/>
          <w:bCs/>
        </w:rPr>
        <w:t xml:space="preserve">ę pomocy </w:t>
      </w:r>
      <w:proofErr w:type="spellStart"/>
      <w:r w:rsidRPr="00DB7368">
        <w:rPr>
          <w:rFonts w:ascii="Cambria" w:hAnsi="Cambria" w:cs="Arial"/>
          <w:bCs/>
        </w:rPr>
        <w:t>psychologiczn</w:t>
      </w:r>
      <w:r w:rsidR="002B0628" w:rsidRPr="00DB7368">
        <w:rPr>
          <w:rFonts w:ascii="Cambria" w:hAnsi="Cambria" w:cs="Arial"/>
          <w:bCs/>
        </w:rPr>
        <w:t>o</w:t>
      </w:r>
      <w:proofErr w:type="spellEnd"/>
      <w:r w:rsidR="002B0628" w:rsidRPr="00DB7368">
        <w:rPr>
          <w:rFonts w:ascii="Cambria" w:hAnsi="Cambria" w:cs="Arial"/>
          <w:bCs/>
        </w:rPr>
        <w:t xml:space="preserve"> </w:t>
      </w:r>
      <w:r w:rsidRPr="00DB7368">
        <w:rPr>
          <w:rFonts w:ascii="Cambria" w:hAnsi="Cambria" w:cs="Arial"/>
          <w:bCs/>
        </w:rPr>
        <w:t xml:space="preserve">- pedagogicznej; </w:t>
      </w:r>
    </w:p>
    <w:p w:rsidR="00975004" w:rsidRPr="00DB7368" w:rsidRDefault="000E2F44"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karty samooceny zachowania ucznia;</w:t>
      </w:r>
    </w:p>
    <w:p w:rsidR="000E2F44" w:rsidRPr="00DB7368" w:rsidRDefault="000E2F44" w:rsidP="00EB50A1">
      <w:pPr>
        <w:pStyle w:val="Akapitzlist"/>
        <w:numPr>
          <w:ilvl w:val="4"/>
          <w:numId w:val="319"/>
        </w:numPr>
        <w:autoSpaceDE w:val="0"/>
        <w:autoSpaceDN w:val="0"/>
        <w:adjustRightInd w:val="0"/>
        <w:spacing w:after="0" w:line="240" w:lineRule="auto"/>
        <w:ind w:left="0" w:firstLine="0"/>
        <w:jc w:val="both"/>
        <w:rPr>
          <w:rFonts w:ascii="Cambria" w:hAnsi="Cambria" w:cs="Arial"/>
          <w:bCs/>
        </w:rPr>
      </w:pPr>
      <w:r w:rsidRPr="00DB7368">
        <w:rPr>
          <w:rFonts w:ascii="Cambria" w:hAnsi="Cambria" w:cs="Arial"/>
          <w:bCs/>
        </w:rPr>
        <w:t>karty proponowanych ocen zachowania przez nauczycieli i samorząd klasowy;</w:t>
      </w:r>
    </w:p>
    <w:p w:rsidR="007B5EFB" w:rsidRPr="00DB7368" w:rsidRDefault="007B5EFB" w:rsidP="00443513">
      <w:pPr>
        <w:autoSpaceDE w:val="0"/>
        <w:autoSpaceDN w:val="0"/>
        <w:adjustRightInd w:val="0"/>
        <w:spacing w:after="200"/>
        <w:contextualSpacing/>
        <w:jc w:val="both"/>
        <w:rPr>
          <w:rFonts w:ascii="Cambria" w:hAnsi="Cambria" w:cs="Arial"/>
          <w:bCs/>
          <w:noProof w:val="0"/>
        </w:rPr>
      </w:pPr>
    </w:p>
    <w:p w:rsidR="00B03105" w:rsidRPr="00DB7368" w:rsidRDefault="008D5EE6" w:rsidP="00443513">
      <w:pPr>
        <w:pStyle w:val="Nagwek2"/>
        <w:rPr>
          <w:rFonts w:cs="Arial"/>
          <w:b w:val="0"/>
          <w:bCs w:val="0"/>
          <w:color w:val="auto"/>
          <w:sz w:val="22"/>
          <w:szCs w:val="22"/>
        </w:rPr>
      </w:pPr>
      <w:bookmarkStart w:id="18" w:name="_Toc20210734"/>
      <w:r w:rsidRPr="00DB7368">
        <w:rPr>
          <w:rFonts w:cs="Arial"/>
          <w:color w:val="auto"/>
          <w:sz w:val="22"/>
          <w:szCs w:val="22"/>
        </w:rPr>
        <w:t>Rozd</w:t>
      </w:r>
      <w:r w:rsidR="00B03105" w:rsidRPr="00DB7368">
        <w:rPr>
          <w:rFonts w:cs="Arial"/>
          <w:color w:val="auto"/>
          <w:sz w:val="22"/>
          <w:szCs w:val="22"/>
        </w:rPr>
        <w:t>ział 3</w:t>
      </w:r>
      <w:r w:rsidR="00997208" w:rsidRPr="00DB7368">
        <w:rPr>
          <w:rFonts w:cs="Arial"/>
          <w:b w:val="0"/>
          <w:bCs w:val="0"/>
          <w:color w:val="auto"/>
          <w:sz w:val="22"/>
          <w:szCs w:val="22"/>
        </w:rPr>
        <w:br/>
      </w:r>
      <w:r w:rsidR="00B03105" w:rsidRPr="00DB7368">
        <w:rPr>
          <w:rFonts w:cs="Arial"/>
          <w:color w:val="auto"/>
          <w:sz w:val="22"/>
          <w:szCs w:val="22"/>
        </w:rPr>
        <w:t>Organizacja  wychowania i opieki</w:t>
      </w:r>
      <w:bookmarkEnd w:id="18"/>
    </w:p>
    <w:p w:rsidR="00B03105" w:rsidRPr="00DB7368" w:rsidRDefault="00B03105" w:rsidP="00443513">
      <w:pPr>
        <w:rPr>
          <w:rFonts w:ascii="Cambria" w:hAnsi="Cambria"/>
        </w:rPr>
      </w:pPr>
    </w:p>
    <w:p w:rsidR="00B03105" w:rsidRPr="00DB7368" w:rsidRDefault="00D9634C" w:rsidP="00443513">
      <w:pPr>
        <w:autoSpaceDE w:val="0"/>
        <w:autoSpaceDN w:val="0"/>
        <w:adjustRightInd w:val="0"/>
        <w:jc w:val="both"/>
        <w:rPr>
          <w:rFonts w:ascii="Cambria" w:hAnsi="Cambria" w:cs="Arial"/>
          <w:b/>
          <w:bCs/>
        </w:rPr>
      </w:pPr>
      <w:r w:rsidRPr="00DB7368">
        <w:rPr>
          <w:rFonts w:ascii="Cambria" w:hAnsi="Cambria" w:cs="Arial"/>
          <w:b/>
          <w:bCs/>
        </w:rPr>
        <w:t xml:space="preserve">   </w:t>
      </w:r>
      <w:r w:rsidR="00B03105" w:rsidRPr="00DB7368">
        <w:rPr>
          <w:rFonts w:ascii="Cambria" w:hAnsi="Cambria" w:cs="Arial"/>
          <w:b/>
          <w:bCs/>
        </w:rPr>
        <w:t xml:space="preserve">§ </w:t>
      </w:r>
      <w:r w:rsidR="00975004" w:rsidRPr="00DB7368">
        <w:rPr>
          <w:rFonts w:ascii="Cambria" w:hAnsi="Cambria" w:cs="Arial"/>
          <w:b/>
          <w:bCs/>
        </w:rPr>
        <w:t>87</w:t>
      </w:r>
      <w:r w:rsidR="00B03105" w:rsidRPr="00DB7368">
        <w:rPr>
          <w:rFonts w:ascii="Cambria" w:hAnsi="Cambria" w:cs="Arial"/>
          <w:bCs/>
        </w:rPr>
        <w:t>.</w:t>
      </w:r>
      <w:r w:rsidR="00B03105" w:rsidRPr="00DB7368">
        <w:rPr>
          <w:rFonts w:ascii="Cambria" w:hAnsi="Cambria" w:cs="Arial"/>
          <w:b/>
          <w:bCs/>
        </w:rPr>
        <w:t xml:space="preserve"> Szkolny  system  wychowania.</w:t>
      </w:r>
    </w:p>
    <w:p w:rsidR="00B03105" w:rsidRPr="00DB7368" w:rsidRDefault="00B03105" w:rsidP="00443513">
      <w:pPr>
        <w:autoSpaceDE w:val="0"/>
        <w:autoSpaceDN w:val="0"/>
        <w:adjustRightInd w:val="0"/>
        <w:rPr>
          <w:rFonts w:ascii="Cambria" w:hAnsi="Cambria" w:cs="Arial"/>
          <w:b/>
          <w:bCs/>
        </w:rPr>
      </w:pPr>
      <w:r w:rsidRPr="00DB7368">
        <w:rPr>
          <w:rFonts w:ascii="Cambria" w:hAnsi="Cambria" w:cs="Arial"/>
          <w:b/>
          <w:bCs/>
        </w:rPr>
        <w:t xml:space="preserve">   </w:t>
      </w:r>
    </w:p>
    <w:p w:rsidR="00960C98" w:rsidRPr="00DB7368" w:rsidRDefault="00B03105" w:rsidP="00443513">
      <w:pPr>
        <w:autoSpaceDE w:val="0"/>
        <w:autoSpaceDN w:val="0"/>
        <w:adjustRightInd w:val="0"/>
        <w:ind w:firstLine="284"/>
        <w:jc w:val="both"/>
        <w:rPr>
          <w:rFonts w:ascii="Cambria" w:hAnsi="Cambria" w:cs="Arial"/>
          <w:i/>
          <w:iCs/>
        </w:rPr>
      </w:pPr>
      <w:r w:rsidRPr="00DB7368">
        <w:rPr>
          <w:rFonts w:ascii="Cambria" w:hAnsi="Cambria" w:cs="Arial"/>
          <w:b/>
          <w:bCs/>
        </w:rPr>
        <w:t xml:space="preserve">1. </w:t>
      </w:r>
      <w:r w:rsidRPr="00DB7368">
        <w:rPr>
          <w:rFonts w:ascii="Cambria" w:hAnsi="Cambria" w:cs="Arial"/>
        </w:rPr>
        <w:t>Na początku każdego roku szkolnego Rada Pedagogiczna opracowuje i </w:t>
      </w:r>
      <w:r w:rsidR="00501B53" w:rsidRPr="00DB7368">
        <w:rPr>
          <w:rFonts w:ascii="Cambria" w:hAnsi="Cambria" w:cs="Arial"/>
        </w:rPr>
        <w:t>zatwierdza szczegółowy Plan pracy w</w:t>
      </w:r>
      <w:r w:rsidRPr="00DB7368">
        <w:rPr>
          <w:rFonts w:ascii="Cambria" w:hAnsi="Cambria" w:cs="Arial"/>
        </w:rPr>
        <w:t>ychowawcz</w:t>
      </w:r>
      <w:r w:rsidR="008D5EE6" w:rsidRPr="00DB7368">
        <w:rPr>
          <w:rFonts w:ascii="Cambria" w:hAnsi="Cambria" w:cs="Arial"/>
        </w:rPr>
        <w:t xml:space="preserve">o-profilaktycznej </w:t>
      </w:r>
      <w:r w:rsidRPr="00DB7368">
        <w:rPr>
          <w:rFonts w:ascii="Cambria" w:hAnsi="Cambria" w:cs="Arial"/>
        </w:rPr>
        <w:t xml:space="preserve"> na dany rok szkolny z uwzględnieniem aktualnych potrzeb i </w:t>
      </w:r>
      <w:r w:rsidR="007C2F87" w:rsidRPr="00DB7368">
        <w:rPr>
          <w:rFonts w:ascii="Cambria" w:hAnsi="Cambria" w:cs="Arial"/>
          <w:i/>
          <w:iCs/>
        </w:rPr>
        <w:t>Szkolnego Programu</w:t>
      </w:r>
      <w:r w:rsidRPr="00DB7368">
        <w:rPr>
          <w:rFonts w:ascii="Cambria" w:hAnsi="Cambria" w:cs="Arial"/>
          <w:i/>
          <w:iCs/>
        </w:rPr>
        <w:t xml:space="preserve"> Wycho</w:t>
      </w:r>
      <w:r w:rsidR="007C2F87" w:rsidRPr="00DB7368">
        <w:rPr>
          <w:rFonts w:ascii="Cambria" w:hAnsi="Cambria" w:cs="Arial"/>
          <w:i/>
          <w:iCs/>
        </w:rPr>
        <w:t>wawczo-profilaktycznego</w:t>
      </w:r>
      <w:r w:rsidRPr="00DB7368">
        <w:rPr>
          <w:rFonts w:ascii="Cambria" w:hAnsi="Cambria" w:cs="Arial"/>
          <w:i/>
          <w:iCs/>
        </w:rPr>
        <w:t xml:space="preserve">. </w:t>
      </w:r>
    </w:p>
    <w:p w:rsidR="00B03105" w:rsidRPr="00DB7368" w:rsidRDefault="00B03105" w:rsidP="00443513">
      <w:pPr>
        <w:autoSpaceDE w:val="0"/>
        <w:autoSpaceDN w:val="0"/>
        <w:adjustRightInd w:val="0"/>
        <w:ind w:firstLine="284"/>
        <w:jc w:val="both"/>
        <w:rPr>
          <w:rFonts w:ascii="Cambria" w:hAnsi="Cambria" w:cs="Arial"/>
          <w:b/>
          <w:bCs/>
        </w:rPr>
      </w:pPr>
      <w:r w:rsidRPr="00DB7368">
        <w:rPr>
          <w:rFonts w:ascii="Cambria" w:hAnsi="Cambria" w:cs="Arial"/>
          <w:i/>
          <w:iCs/>
        </w:rPr>
        <w:t xml:space="preserve"> </w:t>
      </w:r>
    </w:p>
    <w:p w:rsidR="00CA50D6" w:rsidRPr="00CA50D6" w:rsidRDefault="00B03105" w:rsidP="00E57E1D">
      <w:pPr>
        <w:pStyle w:val="Akapitzlist"/>
        <w:autoSpaceDE w:val="0"/>
        <w:autoSpaceDN w:val="0"/>
        <w:adjustRightInd w:val="0"/>
        <w:spacing w:after="0" w:line="240" w:lineRule="auto"/>
        <w:ind w:left="0"/>
        <w:jc w:val="both"/>
        <w:rPr>
          <w:rFonts w:ascii="Cambria" w:hAnsi="Cambria" w:cs="Arial"/>
        </w:rPr>
      </w:pPr>
      <w:r w:rsidRPr="00DB7368">
        <w:rPr>
          <w:rFonts w:ascii="Cambria" w:hAnsi="Cambria" w:cs="Arial"/>
          <w:b/>
          <w:bCs/>
        </w:rPr>
        <w:t xml:space="preserve">2. </w:t>
      </w:r>
      <w:r w:rsidRPr="00DB7368">
        <w:rPr>
          <w:rFonts w:ascii="Cambria" w:hAnsi="Cambria" w:cs="Arial"/>
        </w:rPr>
        <w:t xml:space="preserve">Działania wychowawcze Szkoły mają charakter systemowy i podejmują  je wszyscy nauczyciele zatrudnieni w Szkole wspomagani przez dyrekcję oraz pozostałych pracowników Szkoły. </w:t>
      </w:r>
      <w:r w:rsidR="007C2F87" w:rsidRPr="00DB7368">
        <w:rPr>
          <w:rFonts w:ascii="Cambria" w:hAnsi="Cambria" w:cs="Arial"/>
          <w:iCs/>
        </w:rPr>
        <w:t>Program Wychowawczo-</w:t>
      </w:r>
      <w:r w:rsidR="002B0628" w:rsidRPr="00DB7368">
        <w:rPr>
          <w:rFonts w:ascii="Cambria" w:hAnsi="Cambria" w:cs="Arial"/>
          <w:iCs/>
        </w:rPr>
        <w:t>P</w:t>
      </w:r>
      <w:r w:rsidR="007C2F87" w:rsidRPr="00DB7368">
        <w:rPr>
          <w:rFonts w:ascii="Cambria" w:hAnsi="Cambria" w:cs="Arial"/>
          <w:iCs/>
        </w:rPr>
        <w:t>rofilaktyczny</w:t>
      </w:r>
      <w:r w:rsidRPr="00DB7368">
        <w:rPr>
          <w:rFonts w:ascii="Cambria" w:hAnsi="Cambria" w:cs="Arial"/>
          <w:color w:val="FF0000"/>
        </w:rPr>
        <w:t xml:space="preserve"> </w:t>
      </w:r>
      <w:r w:rsidRPr="00DB7368">
        <w:rPr>
          <w:rFonts w:ascii="Cambria" w:hAnsi="Cambria" w:cs="Arial"/>
        </w:rPr>
        <w:t>Szkoły jest całościowy i obejmuje rozwój ucznia w wymiarze: intelektualnym, emocjo</w:t>
      </w:r>
      <w:r w:rsidR="00CA50D6">
        <w:rPr>
          <w:rFonts w:ascii="Cambria" w:hAnsi="Cambria" w:cs="Arial"/>
        </w:rPr>
        <w:t>nalnym, społecznym i zdrowotnym obejmują z</w:t>
      </w:r>
      <w:r w:rsidR="00CA50D6" w:rsidRPr="00CA50D6">
        <w:rPr>
          <w:rFonts w:ascii="Cambria" w:eastAsia="Times New Roman" w:hAnsi="Cambria"/>
          <w:b/>
          <w:bCs/>
          <w:iCs/>
          <w:color w:val="0070C0"/>
          <w:szCs w:val="24"/>
          <w:lang w:eastAsia="pl-PL"/>
        </w:rPr>
        <w:t xml:space="preserve">agadnienia kształtujące postawy prozdrowotne uczniów oraz ugruntowujące wiedzę na temat ochrony klimatu, a także zagadnienia wskazujące korzyści ze znajomości prawa w codziennym życiu, gospodarowania posiadanymi środkami finansowymi, w tym oszczędzania. </w:t>
      </w:r>
    </w:p>
    <w:p w:rsidR="00B03105" w:rsidRPr="00DB7368" w:rsidRDefault="00B03105" w:rsidP="00443513">
      <w:pPr>
        <w:autoSpaceDE w:val="0"/>
        <w:autoSpaceDN w:val="0"/>
        <w:adjustRightInd w:val="0"/>
        <w:ind w:firstLine="284"/>
        <w:jc w:val="both"/>
        <w:rPr>
          <w:rFonts w:ascii="Cambria" w:hAnsi="Cambria" w:cs="Arial"/>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rPr>
        <w:t xml:space="preserve"> </w:t>
      </w:r>
    </w:p>
    <w:p w:rsidR="00B03105" w:rsidRPr="00DB7368" w:rsidRDefault="00B03105" w:rsidP="00443513">
      <w:pPr>
        <w:autoSpaceDE w:val="0"/>
        <w:autoSpaceDN w:val="0"/>
        <w:adjustRightInd w:val="0"/>
        <w:ind w:firstLine="284"/>
        <w:jc w:val="both"/>
        <w:rPr>
          <w:rFonts w:ascii="Cambria" w:hAnsi="Cambria" w:cs="Arial"/>
          <w:b/>
          <w:bCs/>
        </w:rPr>
      </w:pPr>
      <w:r w:rsidRPr="00DB7368">
        <w:rPr>
          <w:rFonts w:ascii="Cambria" w:hAnsi="Cambria" w:cs="Arial"/>
          <w:b/>
          <w:bCs/>
        </w:rPr>
        <w:t xml:space="preserve">4. </w:t>
      </w:r>
      <w:r w:rsidRPr="00DB7368">
        <w:rPr>
          <w:rFonts w:ascii="Cambria" w:hAnsi="Cambria" w:cs="Arial"/>
        </w:rPr>
        <w:t xml:space="preserve">Podjęte działania wychowawcze </w:t>
      </w:r>
      <w:r w:rsidR="007C2F87" w:rsidRPr="00DB7368">
        <w:rPr>
          <w:rFonts w:ascii="Cambria" w:hAnsi="Cambria" w:cs="Arial"/>
        </w:rPr>
        <w:t xml:space="preserve">i profilaktyczne </w:t>
      </w:r>
      <w:r w:rsidRPr="00DB7368">
        <w:rPr>
          <w:rFonts w:ascii="Cambria" w:hAnsi="Cambria" w:cs="Arial"/>
        </w:rPr>
        <w:t xml:space="preserve">w bezpiecznym i przyjaznym środowisku szkolnym mają na celu przygotować ucznia do: </w:t>
      </w:r>
    </w:p>
    <w:p w:rsidR="00B03105" w:rsidRPr="00DB7368" w:rsidRDefault="00B03105" w:rsidP="00727DAB">
      <w:pPr>
        <w:numPr>
          <w:ilvl w:val="0"/>
          <w:numId w:val="127"/>
        </w:numPr>
        <w:tabs>
          <w:tab w:val="left" w:pos="426"/>
        </w:tabs>
        <w:ind w:left="0" w:firstLine="0"/>
        <w:jc w:val="both"/>
        <w:rPr>
          <w:rFonts w:ascii="Cambria" w:hAnsi="Cambria" w:cs="Arial"/>
        </w:rPr>
      </w:pPr>
      <w:r w:rsidRPr="00DB7368">
        <w:rPr>
          <w:rFonts w:ascii="Cambria" w:hAnsi="Cambria" w:cs="Arial"/>
        </w:rPr>
        <w:t>pracy nad sobą;</w:t>
      </w:r>
    </w:p>
    <w:p w:rsidR="00B03105" w:rsidRPr="00DB7368" w:rsidRDefault="00B03105" w:rsidP="00727DAB">
      <w:pPr>
        <w:numPr>
          <w:ilvl w:val="0"/>
          <w:numId w:val="127"/>
        </w:numPr>
        <w:tabs>
          <w:tab w:val="left" w:pos="426"/>
        </w:tabs>
        <w:ind w:left="0" w:firstLine="0"/>
        <w:jc w:val="both"/>
        <w:rPr>
          <w:rFonts w:ascii="Cambria" w:hAnsi="Cambria" w:cs="Arial"/>
        </w:rPr>
      </w:pPr>
      <w:r w:rsidRPr="00DB7368">
        <w:rPr>
          <w:rFonts w:ascii="Cambria" w:hAnsi="Cambria" w:cs="Arial"/>
        </w:rPr>
        <w:t xml:space="preserve">bycia użytecznym członkiem społeczeństwa; </w:t>
      </w:r>
    </w:p>
    <w:p w:rsidR="00B03105" w:rsidRPr="00DB7368" w:rsidRDefault="00B03105" w:rsidP="00727DAB">
      <w:pPr>
        <w:numPr>
          <w:ilvl w:val="0"/>
          <w:numId w:val="127"/>
        </w:numPr>
        <w:tabs>
          <w:tab w:val="left" w:pos="426"/>
        </w:tabs>
        <w:ind w:left="0" w:firstLine="0"/>
        <w:jc w:val="both"/>
        <w:rPr>
          <w:rFonts w:ascii="Cambria" w:hAnsi="Cambria" w:cs="Arial"/>
        </w:rPr>
      </w:pPr>
      <w:r w:rsidRPr="00DB7368">
        <w:rPr>
          <w:rFonts w:ascii="Cambria" w:hAnsi="Cambria" w:cs="Arial"/>
        </w:rPr>
        <w:t xml:space="preserve">bycia osobą wyróżniającą się takimi cechami, jak:  odpowiedzialność, samodzielność,   odwaga, kultura osobista, uczciwość, dobroć, patriotyzm, pracowitość, poszanowanie   godności i innych, wrażliwość na krzywdę ludzką, szacunek dla starszych, tolerancja; </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 4)   rozwoju samorządności; </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5)   dbałości o wypracowane tradycje: klasy, szkoły i środowiska; </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6)   budowania poczucia przynależności i więzi ze Szkołą; </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7)   tworzenia środowiska szkolnego, w którym obowiązują jasne i jednoznaczne reguły    </w:t>
      </w:r>
    </w:p>
    <w:p w:rsidR="00B03105" w:rsidRPr="00DB7368" w:rsidRDefault="00B03105" w:rsidP="00443513">
      <w:pPr>
        <w:tabs>
          <w:tab w:val="left" w:pos="426"/>
        </w:tabs>
        <w:autoSpaceDE w:val="0"/>
        <w:autoSpaceDN w:val="0"/>
        <w:adjustRightInd w:val="0"/>
        <w:jc w:val="both"/>
        <w:rPr>
          <w:rFonts w:ascii="Cambria" w:hAnsi="Cambria" w:cs="Arial"/>
        </w:rPr>
      </w:pPr>
      <w:r w:rsidRPr="00DB7368">
        <w:rPr>
          <w:rFonts w:ascii="Cambria" w:hAnsi="Cambria" w:cs="Arial"/>
        </w:rPr>
        <w:t xml:space="preserve">     gry akceptowane i  respektowane przez wszystkich członków społeczności szkolnej. </w:t>
      </w:r>
    </w:p>
    <w:p w:rsidR="006E5356" w:rsidRPr="00DB7368" w:rsidRDefault="006E5356" w:rsidP="00443513">
      <w:pPr>
        <w:tabs>
          <w:tab w:val="left" w:pos="426"/>
        </w:tabs>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284"/>
        <w:jc w:val="both"/>
        <w:rPr>
          <w:rFonts w:ascii="Cambria" w:hAnsi="Cambria" w:cs="Arial"/>
        </w:rPr>
      </w:pPr>
      <w:r w:rsidRPr="00DB7368">
        <w:rPr>
          <w:rFonts w:ascii="Cambria" w:hAnsi="Cambria" w:cs="Arial"/>
          <w:b/>
          <w:bCs/>
        </w:rPr>
        <w:t xml:space="preserve">5. </w:t>
      </w:r>
      <w:r w:rsidRPr="00DB7368">
        <w:rPr>
          <w:rFonts w:ascii="Cambria" w:hAnsi="Cambria" w:cs="Arial"/>
        </w:rPr>
        <w:t>Uczeń jest podstawowym podmiotem w systemie wychowawczym Szkoły. Preferuje się następujące postawy będące kanonem zachowań ucznia. Uczeń:</w:t>
      </w:r>
    </w:p>
    <w:p w:rsidR="006E5356" w:rsidRPr="00DB7368" w:rsidRDefault="006E5356" w:rsidP="00443513">
      <w:pPr>
        <w:autoSpaceDE w:val="0"/>
        <w:autoSpaceDN w:val="0"/>
        <w:adjustRightInd w:val="0"/>
        <w:ind w:firstLine="284"/>
        <w:jc w:val="both"/>
        <w:rPr>
          <w:rFonts w:ascii="Cambria" w:hAnsi="Cambria" w:cs="Arial"/>
          <w:b/>
          <w:bCs/>
        </w:rPr>
      </w:pP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zna i akceptuje działania wychowawcze szkoły;</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szanuje oraz akceptuje siebie i innych;</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umie prawidłowo funkcjonować w rodzinie, klasie, społeczności szkolnej, lokalnej, demokratycznym  państwie oraz  świecie;</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lastRenderedPageBreak/>
        <w:t>zna i respektuje obowiązki wynikające z tytułu bycia: uczniem, dzieckiem, kolegą, członkiem społeczeństwa, polakiem i europejczykiem;</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posiada wiedzę i umiejętności potrzebne dla samodzielnego poszukiwania ważnych dla siebie wartości, określania celów i dokonywania wyborów;</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jest zdolny do autorefleksji, nieustannie nad sobą pracuje, </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zna, rozumie i realizuje w życiu: </w:t>
      </w:r>
    </w:p>
    <w:p w:rsidR="00B03105" w:rsidRPr="00DB7368" w:rsidRDefault="00B03105" w:rsidP="00727DAB">
      <w:pPr>
        <w:numPr>
          <w:ilvl w:val="1"/>
          <w:numId w:val="40"/>
        </w:numPr>
        <w:tabs>
          <w:tab w:val="clear" w:pos="1515"/>
          <w:tab w:val="num" w:pos="0"/>
          <w:tab w:val="left" w:pos="284"/>
          <w:tab w:val="num" w:pos="993"/>
        </w:tabs>
        <w:autoSpaceDE w:val="0"/>
        <w:autoSpaceDN w:val="0"/>
        <w:adjustRightInd w:val="0"/>
        <w:ind w:left="0" w:firstLine="709"/>
        <w:jc w:val="both"/>
        <w:rPr>
          <w:rFonts w:ascii="Cambria" w:hAnsi="Cambria" w:cs="Arial"/>
        </w:rPr>
      </w:pPr>
      <w:r w:rsidRPr="00DB7368">
        <w:rPr>
          <w:rFonts w:ascii="Cambria" w:hAnsi="Cambria" w:cs="Arial"/>
        </w:rPr>
        <w:t>zasady kultury bycia,</w:t>
      </w:r>
    </w:p>
    <w:p w:rsidR="00B03105" w:rsidRPr="00DB7368" w:rsidRDefault="00B03105" w:rsidP="00727DAB">
      <w:pPr>
        <w:numPr>
          <w:ilvl w:val="1"/>
          <w:numId w:val="40"/>
        </w:numPr>
        <w:tabs>
          <w:tab w:val="clear" w:pos="1515"/>
          <w:tab w:val="num" w:pos="0"/>
          <w:tab w:val="left" w:pos="284"/>
          <w:tab w:val="num" w:pos="993"/>
        </w:tabs>
        <w:autoSpaceDE w:val="0"/>
        <w:autoSpaceDN w:val="0"/>
        <w:adjustRightInd w:val="0"/>
        <w:ind w:left="0" w:firstLine="709"/>
        <w:jc w:val="both"/>
        <w:rPr>
          <w:rFonts w:ascii="Cambria" w:hAnsi="Cambria" w:cs="Arial"/>
        </w:rPr>
      </w:pPr>
      <w:r w:rsidRPr="00DB7368">
        <w:rPr>
          <w:rFonts w:ascii="Cambria" w:hAnsi="Cambria" w:cs="Arial"/>
        </w:rPr>
        <w:t>zasady skutecznego komunikowania się,</w:t>
      </w:r>
    </w:p>
    <w:p w:rsidR="00B03105" w:rsidRPr="00DB7368" w:rsidRDefault="00B03105" w:rsidP="00727DAB">
      <w:pPr>
        <w:numPr>
          <w:ilvl w:val="1"/>
          <w:numId w:val="40"/>
        </w:numPr>
        <w:tabs>
          <w:tab w:val="clear" w:pos="1515"/>
          <w:tab w:val="num" w:pos="0"/>
          <w:tab w:val="left" w:pos="284"/>
          <w:tab w:val="num" w:pos="993"/>
        </w:tabs>
        <w:autoSpaceDE w:val="0"/>
        <w:autoSpaceDN w:val="0"/>
        <w:adjustRightInd w:val="0"/>
        <w:ind w:left="0" w:firstLine="709"/>
        <w:jc w:val="both"/>
        <w:rPr>
          <w:rFonts w:ascii="Cambria" w:hAnsi="Cambria" w:cs="Arial"/>
        </w:rPr>
      </w:pPr>
      <w:r w:rsidRPr="00DB7368">
        <w:rPr>
          <w:rFonts w:ascii="Cambria" w:hAnsi="Cambria" w:cs="Arial"/>
        </w:rPr>
        <w:t>zasady bezpieczeństwa oraz higieny życia i pracy,</w:t>
      </w:r>
    </w:p>
    <w:p w:rsidR="00B03105" w:rsidRPr="00DB7368" w:rsidRDefault="00B03105" w:rsidP="00727DAB">
      <w:pPr>
        <w:numPr>
          <w:ilvl w:val="1"/>
          <w:numId w:val="40"/>
        </w:numPr>
        <w:tabs>
          <w:tab w:val="clear" w:pos="1515"/>
          <w:tab w:val="num" w:pos="0"/>
          <w:tab w:val="left" w:pos="284"/>
          <w:tab w:val="num" w:pos="993"/>
        </w:tabs>
        <w:autoSpaceDE w:val="0"/>
        <w:autoSpaceDN w:val="0"/>
        <w:adjustRightInd w:val="0"/>
        <w:ind w:left="0" w:firstLine="709"/>
        <w:jc w:val="both"/>
        <w:rPr>
          <w:rFonts w:ascii="Cambria" w:hAnsi="Cambria" w:cs="Arial"/>
        </w:rPr>
      </w:pPr>
      <w:r w:rsidRPr="00DB7368">
        <w:rPr>
          <w:rFonts w:ascii="Cambria" w:hAnsi="Cambria" w:cs="Arial"/>
        </w:rPr>
        <w:t xml:space="preserve">akceptowany społecznie system wartości </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chce i umie dążyć do  realizacji własnych zamierzeń:</w:t>
      </w:r>
    </w:p>
    <w:p w:rsidR="00B03105" w:rsidRPr="00DB7368" w:rsidRDefault="00B03105" w:rsidP="00727DAB">
      <w:pPr>
        <w:numPr>
          <w:ilvl w:val="0"/>
          <w:numId w:val="40"/>
        </w:numPr>
        <w:tabs>
          <w:tab w:val="clear" w:pos="1980"/>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umie diagnozować zagrożenia w realizacji celów życiowych;</w:t>
      </w:r>
    </w:p>
    <w:p w:rsidR="00B03105" w:rsidRPr="00DB7368" w:rsidRDefault="00B03105" w:rsidP="00727DAB">
      <w:pPr>
        <w:numPr>
          <w:ilvl w:val="0"/>
          <w:numId w:val="40"/>
        </w:numPr>
        <w:tabs>
          <w:tab w:val="clear" w:pos="1980"/>
          <w:tab w:val="num" w:pos="0"/>
          <w:tab w:val="left" w:pos="284"/>
          <w:tab w:val="left" w:pos="426"/>
        </w:tabs>
        <w:autoSpaceDE w:val="0"/>
        <w:autoSpaceDN w:val="0"/>
        <w:adjustRightInd w:val="0"/>
        <w:ind w:left="0" w:firstLine="0"/>
        <w:jc w:val="both"/>
        <w:rPr>
          <w:rFonts w:ascii="Cambria" w:hAnsi="Cambria" w:cs="Arial"/>
        </w:rPr>
      </w:pPr>
      <w:r w:rsidRPr="00DB7368">
        <w:rPr>
          <w:rFonts w:ascii="Cambria" w:hAnsi="Cambria" w:cs="Arial"/>
        </w:rPr>
        <w:t xml:space="preserve"> jest otwarty na zdobywanie wiedzy. </w:t>
      </w:r>
    </w:p>
    <w:p w:rsidR="00B03105" w:rsidRPr="00DB7368" w:rsidRDefault="00B03105" w:rsidP="00443513">
      <w:pPr>
        <w:autoSpaceDE w:val="0"/>
        <w:autoSpaceDN w:val="0"/>
        <w:adjustRightInd w:val="0"/>
        <w:jc w:val="both"/>
        <w:rPr>
          <w:rFonts w:ascii="Cambria" w:hAnsi="Cambria" w:cs="Arial"/>
        </w:rPr>
      </w:pPr>
    </w:p>
    <w:p w:rsidR="00CA50D6" w:rsidRDefault="00B03105" w:rsidP="00EB50A1">
      <w:pPr>
        <w:pStyle w:val="Akapitzlist"/>
        <w:numPr>
          <w:ilvl w:val="0"/>
          <w:numId w:val="312"/>
        </w:numPr>
        <w:autoSpaceDE w:val="0"/>
        <w:autoSpaceDN w:val="0"/>
        <w:adjustRightInd w:val="0"/>
        <w:spacing w:after="0" w:line="240" w:lineRule="auto"/>
        <w:ind w:left="0" w:firstLine="0"/>
        <w:jc w:val="both"/>
        <w:rPr>
          <w:rFonts w:ascii="Cambria" w:hAnsi="Cambria" w:cs="Arial"/>
        </w:rPr>
      </w:pPr>
      <w:r w:rsidRPr="00CA50D6">
        <w:rPr>
          <w:rFonts w:ascii="Cambria" w:hAnsi="Cambria" w:cs="Arial"/>
        </w:rPr>
        <w:t>W oparciu o Program</w:t>
      </w:r>
      <w:r w:rsidR="00501B53" w:rsidRPr="00CA50D6">
        <w:rPr>
          <w:rFonts w:ascii="Cambria" w:hAnsi="Cambria" w:cs="Arial"/>
        </w:rPr>
        <w:t xml:space="preserve"> w</w:t>
      </w:r>
      <w:r w:rsidR="006E5356" w:rsidRPr="00CA50D6">
        <w:rPr>
          <w:rFonts w:ascii="Cambria" w:hAnsi="Cambria" w:cs="Arial"/>
        </w:rPr>
        <w:t>ychowawczo-profilaktyczny</w:t>
      </w:r>
      <w:r w:rsidRPr="00CA50D6">
        <w:rPr>
          <w:rFonts w:ascii="Cambria" w:hAnsi="Cambria" w:cs="Arial"/>
        </w:rPr>
        <w:t xml:space="preserve"> zespoły wychowawców (wychowawcy klas) opracowują klasowe programy na dany </w:t>
      </w:r>
      <w:r w:rsidR="006E5356" w:rsidRPr="00CA50D6">
        <w:rPr>
          <w:rFonts w:ascii="Cambria" w:hAnsi="Cambria" w:cs="Arial"/>
        </w:rPr>
        <w:t xml:space="preserve">rok szkolny. </w:t>
      </w:r>
    </w:p>
    <w:p w:rsidR="00CA50D6" w:rsidRPr="00CA50D6" w:rsidRDefault="00CA50D6" w:rsidP="00CA50D6">
      <w:pPr>
        <w:autoSpaceDE w:val="0"/>
        <w:autoSpaceDN w:val="0"/>
        <w:adjustRightInd w:val="0"/>
        <w:jc w:val="both"/>
        <w:rPr>
          <w:rFonts w:ascii="Cambria" w:hAnsi="Cambria" w:cs="Arial"/>
        </w:rPr>
      </w:pPr>
    </w:p>
    <w:p w:rsidR="007D5D32" w:rsidRPr="00DB7368" w:rsidRDefault="007D5D32" w:rsidP="00443513">
      <w:pPr>
        <w:autoSpaceDE w:val="0"/>
        <w:autoSpaceDN w:val="0"/>
        <w:adjustRightInd w:val="0"/>
        <w:ind w:firstLine="567"/>
        <w:jc w:val="both"/>
        <w:rPr>
          <w:rFonts w:ascii="Cambria" w:hAnsi="Cambria" w:cs="Arial"/>
          <w:b/>
          <w:bCs/>
        </w:rPr>
      </w:pPr>
    </w:p>
    <w:p w:rsidR="005672EC" w:rsidRPr="00DB7368" w:rsidRDefault="005672EC" w:rsidP="00443513">
      <w:pPr>
        <w:autoSpaceDE w:val="0"/>
        <w:autoSpaceDN w:val="0"/>
        <w:adjustRightInd w:val="0"/>
        <w:ind w:firstLine="567"/>
        <w:jc w:val="both"/>
        <w:rPr>
          <w:rFonts w:ascii="Cambria" w:hAnsi="Cambria" w:cs="Arial"/>
          <w:color w:val="000000"/>
        </w:rPr>
      </w:pPr>
    </w:p>
    <w:p w:rsidR="00803BF2" w:rsidRPr="00DB7368" w:rsidRDefault="00803BF2" w:rsidP="00443513">
      <w:pPr>
        <w:autoSpaceDE w:val="0"/>
        <w:autoSpaceDN w:val="0"/>
        <w:adjustRightInd w:val="0"/>
        <w:jc w:val="both"/>
        <w:rPr>
          <w:rFonts w:ascii="Cambria" w:hAnsi="Cambria" w:cs="Arial"/>
          <w:color w:val="000000"/>
        </w:rPr>
      </w:pPr>
    </w:p>
    <w:p w:rsidR="00B03105" w:rsidRPr="00DB7368" w:rsidRDefault="00975004" w:rsidP="00443513">
      <w:pPr>
        <w:autoSpaceDE w:val="0"/>
        <w:autoSpaceDN w:val="0"/>
        <w:adjustRightInd w:val="0"/>
        <w:ind w:firstLine="426"/>
        <w:jc w:val="both"/>
        <w:rPr>
          <w:rFonts w:ascii="Cambria" w:hAnsi="Cambria" w:cs="Arial"/>
        </w:rPr>
      </w:pPr>
      <w:r w:rsidRPr="00DB7368">
        <w:rPr>
          <w:rFonts w:ascii="Cambria" w:hAnsi="Cambria" w:cs="Arial"/>
          <w:b/>
          <w:bCs/>
          <w:color w:val="000000"/>
        </w:rPr>
        <w:t>§ 88</w:t>
      </w:r>
      <w:r w:rsidR="008930A7" w:rsidRPr="00DB7368">
        <w:rPr>
          <w:rFonts w:ascii="Cambria" w:hAnsi="Cambria" w:cs="Arial"/>
          <w:b/>
          <w:bCs/>
          <w:color w:val="000000"/>
        </w:rPr>
        <w:t>.</w:t>
      </w:r>
      <w:r w:rsidR="008930A7" w:rsidRPr="00DB7368">
        <w:rPr>
          <w:rFonts w:ascii="Cambria" w:hAnsi="Cambria" w:cs="Arial"/>
          <w:color w:val="000000"/>
        </w:rPr>
        <w:t xml:space="preserve">  </w:t>
      </w:r>
      <w:r w:rsidR="00B03105" w:rsidRPr="00DB7368">
        <w:rPr>
          <w:rFonts w:ascii="Cambria" w:hAnsi="Cambria" w:cs="Arial"/>
          <w:b/>
          <w:color w:val="000000"/>
        </w:rPr>
        <w:t>Współpraca z rodzicami.</w:t>
      </w:r>
    </w:p>
    <w:p w:rsidR="00B03105" w:rsidRPr="00DB7368" w:rsidRDefault="00B03105" w:rsidP="00443513">
      <w:pPr>
        <w:autoSpaceDE w:val="0"/>
        <w:autoSpaceDN w:val="0"/>
        <w:adjustRightInd w:val="0"/>
        <w:rPr>
          <w:rFonts w:ascii="Cambria" w:hAnsi="Cambria" w:cs="Arial"/>
          <w:b/>
          <w:color w:val="000000"/>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color w:val="000000"/>
        </w:rPr>
        <w:t>1.</w:t>
      </w:r>
      <w:r w:rsidRPr="00DB7368">
        <w:rPr>
          <w:rFonts w:ascii="Cambria" w:hAnsi="Cambria" w:cs="Arial"/>
        </w:rPr>
        <w:t xml:space="preserve"> Szkoła traktuje rodziców jako pełnoprawnych partnerów w procesie edukacyjnym, wychowawczym i profilaktycznym oraz stwarza warunki do aktywizowania rodziców.</w:t>
      </w:r>
    </w:p>
    <w:p w:rsidR="00B03105" w:rsidRPr="00DB7368" w:rsidRDefault="00B03105" w:rsidP="00443513">
      <w:pPr>
        <w:autoSpaceDE w:val="0"/>
        <w:autoSpaceDN w:val="0"/>
        <w:adjustRightInd w:val="0"/>
        <w:rPr>
          <w:rFonts w:ascii="Cambria" w:hAnsi="Cambria" w:cs="Arial"/>
        </w:rPr>
      </w:pPr>
    </w:p>
    <w:p w:rsidR="00B03105" w:rsidRPr="00DB7368" w:rsidRDefault="00B03105" w:rsidP="00443513">
      <w:pPr>
        <w:autoSpaceDE w:val="0"/>
        <w:autoSpaceDN w:val="0"/>
        <w:adjustRightInd w:val="0"/>
        <w:ind w:firstLine="426"/>
        <w:jc w:val="left"/>
        <w:rPr>
          <w:rFonts w:ascii="Cambria" w:hAnsi="Cambria" w:cs="Arial"/>
        </w:rPr>
      </w:pPr>
      <w:r w:rsidRPr="00DB7368">
        <w:rPr>
          <w:rFonts w:ascii="Cambria" w:hAnsi="Cambria" w:cs="Arial"/>
          <w:b/>
        </w:rPr>
        <w:t>2</w:t>
      </w:r>
      <w:r w:rsidRPr="00DB7368">
        <w:rPr>
          <w:rFonts w:ascii="Cambria" w:hAnsi="Cambria" w:cs="Arial"/>
        </w:rPr>
        <w:t>. Aktywizowanie rodziców i uzyskanie wsparcia w realizowaniu zadań szkoły  realizowane jest poprzez:</w:t>
      </w:r>
    </w:p>
    <w:p w:rsidR="00B03105" w:rsidRPr="00DB7368" w:rsidRDefault="00B03105" w:rsidP="00727DAB">
      <w:pPr>
        <w:numPr>
          <w:ilvl w:val="0"/>
          <w:numId w:val="41"/>
        </w:numPr>
        <w:tabs>
          <w:tab w:val="left" w:pos="284"/>
        </w:tabs>
        <w:autoSpaceDE w:val="0"/>
        <w:autoSpaceDN w:val="0"/>
        <w:adjustRightInd w:val="0"/>
        <w:ind w:left="0" w:firstLine="0"/>
        <w:jc w:val="both"/>
        <w:rPr>
          <w:rFonts w:ascii="Cambria" w:hAnsi="Cambria" w:cs="Arial"/>
        </w:rPr>
      </w:pPr>
      <w:r w:rsidRPr="00DB7368">
        <w:rPr>
          <w:rFonts w:ascii="Cambria" w:hAnsi="Cambria" w:cs="Arial"/>
        </w:rPr>
        <w:t>pomoc rodzicom w dobrym wywiązywaniu się z zadań opiekuńczych i wychowawczych przez:</w:t>
      </w:r>
    </w:p>
    <w:p w:rsidR="00B03105" w:rsidRPr="00DB7368" w:rsidRDefault="004D4C6A" w:rsidP="00727DAB">
      <w:pPr>
        <w:numPr>
          <w:ilvl w:val="0"/>
          <w:numId w:val="42"/>
        </w:numPr>
        <w:autoSpaceDE w:val="0"/>
        <w:autoSpaceDN w:val="0"/>
        <w:adjustRightInd w:val="0"/>
        <w:ind w:left="1418" w:hanging="284"/>
        <w:jc w:val="left"/>
        <w:rPr>
          <w:rFonts w:ascii="Cambria" w:hAnsi="Cambria" w:cs="Arial"/>
        </w:rPr>
      </w:pPr>
      <w:r>
        <w:rPr>
          <w:rFonts w:ascii="Cambria" w:hAnsi="Cambria" w:cs="Arial"/>
        </w:rPr>
        <w:t>prowadzenie pedagogizacji rodziców w ramach spotkan klasowych</w:t>
      </w:r>
      <w:r w:rsidR="00B03105" w:rsidRPr="00DB7368">
        <w:rPr>
          <w:rFonts w:ascii="Cambria" w:hAnsi="Cambria" w:cs="Arial"/>
        </w:rPr>
        <w:t>,</w:t>
      </w:r>
    </w:p>
    <w:p w:rsidR="00B03105" w:rsidRPr="00DB7368" w:rsidRDefault="00B03105" w:rsidP="00727DAB">
      <w:pPr>
        <w:numPr>
          <w:ilvl w:val="0"/>
          <w:numId w:val="42"/>
        </w:numPr>
        <w:autoSpaceDE w:val="0"/>
        <w:autoSpaceDN w:val="0"/>
        <w:adjustRightInd w:val="0"/>
        <w:ind w:left="1418" w:hanging="284"/>
        <w:jc w:val="left"/>
        <w:rPr>
          <w:rFonts w:ascii="Cambria" w:hAnsi="Cambria" w:cs="Arial"/>
        </w:rPr>
      </w:pPr>
      <w:r w:rsidRPr="00DB7368">
        <w:rPr>
          <w:rFonts w:ascii="Cambria" w:hAnsi="Cambria" w:cs="Arial"/>
        </w:rPr>
        <w:t xml:space="preserve">zapewnienie poradnictwa i konsultacji w rozwiązywaniu trudności związanych </w:t>
      </w:r>
      <w:r w:rsidRPr="00DB7368">
        <w:rPr>
          <w:rFonts w:ascii="Cambria" w:hAnsi="Cambria" w:cs="Arial"/>
        </w:rPr>
        <w:br/>
        <w:t>z wychowaniem dziecka;</w:t>
      </w:r>
    </w:p>
    <w:p w:rsidR="00B03105" w:rsidRPr="00DB7368" w:rsidRDefault="00B03105" w:rsidP="00443513">
      <w:pPr>
        <w:autoSpaceDE w:val="0"/>
        <w:autoSpaceDN w:val="0"/>
        <w:adjustRightInd w:val="0"/>
        <w:ind w:left="1134"/>
        <w:rPr>
          <w:rFonts w:ascii="Cambria" w:hAnsi="Cambria" w:cs="Arial"/>
        </w:rPr>
      </w:pPr>
    </w:p>
    <w:p w:rsidR="00B03105" w:rsidRPr="00DB7368" w:rsidRDefault="00B03105" w:rsidP="00727DAB">
      <w:pPr>
        <w:numPr>
          <w:ilvl w:val="0"/>
          <w:numId w:val="41"/>
        </w:numPr>
        <w:tabs>
          <w:tab w:val="left" w:pos="284"/>
        </w:tabs>
        <w:autoSpaceDE w:val="0"/>
        <w:autoSpaceDN w:val="0"/>
        <w:adjustRightInd w:val="0"/>
        <w:ind w:left="0" w:firstLine="0"/>
        <w:jc w:val="left"/>
        <w:rPr>
          <w:rFonts w:ascii="Cambria" w:hAnsi="Cambria" w:cs="Arial"/>
        </w:rPr>
      </w:pPr>
      <w:r w:rsidRPr="00DB7368">
        <w:rPr>
          <w:rFonts w:ascii="Cambria" w:hAnsi="Cambria" w:cs="Arial"/>
        </w:rPr>
        <w:t>doskonalenie form komunikacji pomiędzy szkołą a rodzinami uczniów poprzez:</w:t>
      </w:r>
    </w:p>
    <w:p w:rsidR="00B03105" w:rsidRPr="00DB7368" w:rsidRDefault="00B03105" w:rsidP="00727DAB">
      <w:pPr>
        <w:numPr>
          <w:ilvl w:val="0"/>
          <w:numId w:val="43"/>
        </w:numPr>
        <w:autoSpaceDE w:val="0"/>
        <w:autoSpaceDN w:val="0"/>
        <w:adjustRightInd w:val="0"/>
        <w:ind w:left="1134" w:firstLine="0"/>
        <w:jc w:val="left"/>
        <w:rPr>
          <w:rFonts w:ascii="Cambria" w:hAnsi="Cambria" w:cs="Arial"/>
        </w:rPr>
      </w:pPr>
      <w:r w:rsidRPr="00DB7368">
        <w:rPr>
          <w:rFonts w:ascii="Cambria" w:hAnsi="Cambria" w:cs="Arial"/>
        </w:rPr>
        <w:t>organizowanie spotkań grupowych i indywidualnych z rodzicami,</w:t>
      </w:r>
    </w:p>
    <w:p w:rsidR="00B03105" w:rsidRPr="00DB7368" w:rsidRDefault="00B03105" w:rsidP="00727DAB">
      <w:pPr>
        <w:numPr>
          <w:ilvl w:val="0"/>
          <w:numId w:val="43"/>
        </w:numPr>
        <w:autoSpaceDE w:val="0"/>
        <w:autoSpaceDN w:val="0"/>
        <w:adjustRightInd w:val="0"/>
        <w:ind w:left="1418" w:hanging="284"/>
        <w:jc w:val="left"/>
        <w:rPr>
          <w:rFonts w:ascii="Cambria" w:hAnsi="Cambria" w:cs="Arial"/>
        </w:rPr>
      </w:pPr>
      <w:r w:rsidRPr="00DB7368">
        <w:rPr>
          <w:rFonts w:ascii="Cambria" w:hAnsi="Cambria" w:cs="Arial"/>
        </w:rPr>
        <w:t>przekazywanie informacji przez korespondencję, e- dziennik, e-maile, telefonicznie, stronę www, inne materiały informacyjne,</w:t>
      </w:r>
    </w:p>
    <w:p w:rsidR="00B03105" w:rsidRPr="00DB7368" w:rsidRDefault="00B03105" w:rsidP="00443513">
      <w:pPr>
        <w:autoSpaceDE w:val="0"/>
        <w:autoSpaceDN w:val="0"/>
        <w:adjustRightInd w:val="0"/>
        <w:ind w:left="1134"/>
        <w:rPr>
          <w:rFonts w:ascii="Cambria" w:hAnsi="Cambria" w:cs="Arial"/>
        </w:rPr>
      </w:pPr>
      <w:r w:rsidRPr="00DB7368">
        <w:rPr>
          <w:rFonts w:ascii="Cambria" w:hAnsi="Cambria" w:cs="Arial"/>
        </w:rPr>
        <w:t xml:space="preserve"> </w:t>
      </w:r>
    </w:p>
    <w:p w:rsidR="00B03105" w:rsidRPr="004D4C6A" w:rsidRDefault="00B03105" w:rsidP="00727DAB">
      <w:pPr>
        <w:numPr>
          <w:ilvl w:val="0"/>
          <w:numId w:val="41"/>
        </w:numPr>
        <w:tabs>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dostarczanie rodzicom wiedzy, umiejętności i pomysłów </w:t>
      </w:r>
      <w:r w:rsidR="004D4C6A">
        <w:rPr>
          <w:rFonts w:ascii="Cambria" w:hAnsi="Cambria" w:cs="Arial"/>
        </w:rPr>
        <w:t xml:space="preserve">na pomoc dzieciom w nauce przez </w:t>
      </w:r>
      <w:r w:rsidRPr="004D4C6A">
        <w:rPr>
          <w:rFonts w:ascii="Cambria" w:hAnsi="Cambria" w:cs="Arial"/>
        </w:rPr>
        <w:t>edukację na temat procesów poznawczych dzieci, instruktaż pomagania dziecku w nauce;</w:t>
      </w:r>
    </w:p>
    <w:p w:rsidR="00B03105" w:rsidRPr="00DB7368" w:rsidRDefault="00B03105" w:rsidP="00727DAB">
      <w:pPr>
        <w:numPr>
          <w:ilvl w:val="0"/>
          <w:numId w:val="41"/>
        </w:numPr>
        <w:tabs>
          <w:tab w:val="left" w:pos="284"/>
        </w:tabs>
        <w:autoSpaceDE w:val="0"/>
        <w:autoSpaceDN w:val="0"/>
        <w:adjustRightInd w:val="0"/>
        <w:ind w:left="0" w:firstLine="0"/>
        <w:jc w:val="left"/>
        <w:rPr>
          <w:rFonts w:ascii="Cambria" w:hAnsi="Cambria" w:cs="Arial"/>
        </w:rPr>
      </w:pPr>
      <w:r w:rsidRPr="00DB7368">
        <w:rPr>
          <w:rFonts w:ascii="Cambria" w:hAnsi="Cambria" w:cs="Arial"/>
        </w:rPr>
        <w:t>pozyskiwanie i rozwijanie pomocy rodziców w realizacji zadań szkoły przez:</w:t>
      </w:r>
    </w:p>
    <w:p w:rsidR="00B03105" w:rsidRPr="00DB7368" w:rsidRDefault="00B03105" w:rsidP="00443513">
      <w:pPr>
        <w:autoSpaceDE w:val="0"/>
        <w:autoSpaceDN w:val="0"/>
        <w:adjustRightInd w:val="0"/>
        <w:ind w:left="720"/>
        <w:rPr>
          <w:rFonts w:ascii="Cambria" w:hAnsi="Cambria" w:cs="Arial"/>
        </w:rPr>
      </w:pPr>
    </w:p>
    <w:p w:rsidR="00B03105" w:rsidRPr="00DB7368" w:rsidRDefault="00B03105" w:rsidP="00727DAB">
      <w:pPr>
        <w:numPr>
          <w:ilvl w:val="0"/>
          <w:numId w:val="44"/>
        </w:numPr>
        <w:autoSpaceDE w:val="0"/>
        <w:autoSpaceDN w:val="0"/>
        <w:adjustRightInd w:val="0"/>
        <w:ind w:left="1134" w:firstLine="0"/>
        <w:jc w:val="left"/>
        <w:rPr>
          <w:rFonts w:ascii="Cambria" w:hAnsi="Cambria" w:cs="Arial"/>
        </w:rPr>
      </w:pPr>
      <w:r w:rsidRPr="00DB7368">
        <w:rPr>
          <w:rFonts w:ascii="Cambria" w:hAnsi="Cambria" w:cs="Arial"/>
        </w:rPr>
        <w:t>zachęcanie do działań w formie wolontariatu,</w:t>
      </w:r>
    </w:p>
    <w:p w:rsidR="00B03105" w:rsidRPr="00DB7368" w:rsidRDefault="00B03105" w:rsidP="00727DAB">
      <w:pPr>
        <w:numPr>
          <w:ilvl w:val="0"/>
          <w:numId w:val="44"/>
        </w:numPr>
        <w:autoSpaceDE w:val="0"/>
        <w:autoSpaceDN w:val="0"/>
        <w:adjustRightInd w:val="0"/>
        <w:ind w:left="1134" w:firstLine="0"/>
        <w:jc w:val="left"/>
        <w:rPr>
          <w:rFonts w:ascii="Cambria" w:hAnsi="Cambria" w:cs="Arial"/>
        </w:rPr>
      </w:pPr>
      <w:r w:rsidRPr="00DB7368">
        <w:rPr>
          <w:rFonts w:ascii="Cambria" w:hAnsi="Cambria" w:cs="Arial"/>
        </w:rPr>
        <w:t>inspirowanie rodziców do działania,</w:t>
      </w:r>
    </w:p>
    <w:p w:rsidR="00B03105" w:rsidRPr="00DB7368" w:rsidRDefault="00B03105" w:rsidP="00727DAB">
      <w:pPr>
        <w:numPr>
          <w:ilvl w:val="0"/>
          <w:numId w:val="44"/>
        </w:numPr>
        <w:autoSpaceDE w:val="0"/>
        <w:autoSpaceDN w:val="0"/>
        <w:adjustRightInd w:val="0"/>
        <w:ind w:left="1134" w:firstLine="0"/>
        <w:jc w:val="left"/>
        <w:rPr>
          <w:rFonts w:ascii="Cambria" w:hAnsi="Cambria" w:cs="Arial"/>
        </w:rPr>
      </w:pPr>
      <w:r w:rsidRPr="00DB7368">
        <w:rPr>
          <w:rFonts w:ascii="Cambria" w:hAnsi="Cambria" w:cs="Arial"/>
        </w:rPr>
        <w:t>wspieranie inicjatyw rodziców,</w:t>
      </w:r>
    </w:p>
    <w:p w:rsidR="00B03105" w:rsidRPr="00DB7368" w:rsidRDefault="00B03105" w:rsidP="00727DAB">
      <w:pPr>
        <w:numPr>
          <w:ilvl w:val="0"/>
          <w:numId w:val="44"/>
        </w:numPr>
        <w:autoSpaceDE w:val="0"/>
        <w:autoSpaceDN w:val="0"/>
        <w:adjustRightInd w:val="0"/>
        <w:ind w:left="1134" w:firstLine="0"/>
        <w:jc w:val="left"/>
        <w:rPr>
          <w:rFonts w:ascii="Cambria" w:hAnsi="Cambria" w:cs="Arial"/>
        </w:rPr>
      </w:pPr>
      <w:r w:rsidRPr="00DB7368">
        <w:rPr>
          <w:rFonts w:ascii="Cambria" w:hAnsi="Cambria" w:cs="Arial"/>
        </w:rPr>
        <w:t>wskazywanie obszarów działania,</w:t>
      </w:r>
    </w:p>
    <w:p w:rsidR="00B03105" w:rsidRPr="00DB7368" w:rsidRDefault="00B03105" w:rsidP="00727DAB">
      <w:pPr>
        <w:numPr>
          <w:ilvl w:val="0"/>
          <w:numId w:val="44"/>
        </w:numPr>
        <w:autoSpaceDE w:val="0"/>
        <w:autoSpaceDN w:val="0"/>
        <w:adjustRightInd w:val="0"/>
        <w:ind w:left="1134" w:firstLine="0"/>
        <w:jc w:val="left"/>
        <w:rPr>
          <w:rFonts w:ascii="Cambria" w:hAnsi="Cambria" w:cs="Arial"/>
        </w:rPr>
      </w:pPr>
      <w:r w:rsidRPr="00DB7368">
        <w:rPr>
          <w:rFonts w:ascii="Cambria" w:hAnsi="Cambria" w:cs="Arial"/>
        </w:rPr>
        <w:t>upowszechnianie i nagradzanie dokonań rodziców;</w:t>
      </w:r>
    </w:p>
    <w:p w:rsidR="00B03105" w:rsidRPr="00DB7368" w:rsidRDefault="00B03105" w:rsidP="00443513">
      <w:pPr>
        <w:autoSpaceDE w:val="0"/>
        <w:autoSpaceDN w:val="0"/>
        <w:adjustRightInd w:val="0"/>
        <w:ind w:left="1134"/>
        <w:rPr>
          <w:rFonts w:ascii="Cambria" w:hAnsi="Cambria" w:cs="Arial"/>
        </w:rPr>
      </w:pPr>
    </w:p>
    <w:p w:rsidR="00B03105" w:rsidRPr="00DB7368" w:rsidRDefault="00B03105" w:rsidP="00727DAB">
      <w:pPr>
        <w:numPr>
          <w:ilvl w:val="0"/>
          <w:numId w:val="41"/>
        </w:numPr>
        <w:tabs>
          <w:tab w:val="left" w:pos="284"/>
        </w:tabs>
        <w:autoSpaceDE w:val="0"/>
        <w:autoSpaceDN w:val="0"/>
        <w:adjustRightInd w:val="0"/>
        <w:ind w:left="0" w:firstLine="0"/>
        <w:jc w:val="left"/>
        <w:rPr>
          <w:rFonts w:ascii="Cambria" w:hAnsi="Cambria" w:cs="Arial"/>
        </w:rPr>
      </w:pPr>
      <w:r w:rsidRPr="00DB7368">
        <w:rPr>
          <w:rFonts w:ascii="Cambria" w:hAnsi="Cambria" w:cs="Arial"/>
        </w:rPr>
        <w:t>włączanie rodziców w zarządzanie szkołą, poprzez angażowanie do prac Rady Rodziców, zespołów, które biorą udział w podejmowaniu ważnych dla szkoły decyzji;</w:t>
      </w:r>
    </w:p>
    <w:p w:rsidR="00B03105" w:rsidRPr="00DB7368" w:rsidRDefault="00B03105" w:rsidP="00443513">
      <w:pPr>
        <w:tabs>
          <w:tab w:val="left" w:pos="284"/>
        </w:tabs>
        <w:autoSpaceDE w:val="0"/>
        <w:autoSpaceDN w:val="0"/>
        <w:adjustRightInd w:val="0"/>
        <w:rPr>
          <w:rFonts w:ascii="Cambria" w:hAnsi="Cambria" w:cs="Arial"/>
        </w:rPr>
      </w:pPr>
    </w:p>
    <w:p w:rsidR="00B03105" w:rsidRPr="00DB7368" w:rsidRDefault="00B03105" w:rsidP="00727DAB">
      <w:pPr>
        <w:numPr>
          <w:ilvl w:val="0"/>
          <w:numId w:val="41"/>
        </w:numPr>
        <w:tabs>
          <w:tab w:val="left" w:pos="284"/>
        </w:tabs>
        <w:autoSpaceDE w:val="0"/>
        <w:autoSpaceDN w:val="0"/>
        <w:adjustRightInd w:val="0"/>
        <w:ind w:left="0" w:firstLine="0"/>
        <w:jc w:val="left"/>
        <w:rPr>
          <w:rFonts w:ascii="Cambria" w:hAnsi="Cambria" w:cs="Arial"/>
        </w:rPr>
      </w:pPr>
      <w:r w:rsidRPr="00DB7368">
        <w:rPr>
          <w:rFonts w:ascii="Cambria" w:hAnsi="Cambria" w:cs="Arial"/>
        </w:rPr>
        <w:t>koordynowanie działań szkolnych, rodzicielskich i społeczności lokalnej w zakresie rozwiązywania problemów dzieci przez:</w:t>
      </w:r>
    </w:p>
    <w:p w:rsidR="00B03105" w:rsidRPr="00DB7368" w:rsidRDefault="00B03105" w:rsidP="00727DAB">
      <w:pPr>
        <w:numPr>
          <w:ilvl w:val="0"/>
          <w:numId w:val="45"/>
        </w:numPr>
        <w:tabs>
          <w:tab w:val="left" w:pos="284"/>
        </w:tabs>
        <w:autoSpaceDE w:val="0"/>
        <w:autoSpaceDN w:val="0"/>
        <w:adjustRightInd w:val="0"/>
        <w:ind w:left="0" w:firstLine="1134"/>
        <w:jc w:val="left"/>
        <w:rPr>
          <w:rFonts w:ascii="Cambria" w:hAnsi="Cambria" w:cs="Arial"/>
        </w:rPr>
      </w:pPr>
      <w:r w:rsidRPr="00DB7368">
        <w:rPr>
          <w:rFonts w:ascii="Cambria" w:hAnsi="Cambria" w:cs="Arial"/>
        </w:rPr>
        <w:t>ustalanie form pomocy,</w:t>
      </w:r>
    </w:p>
    <w:p w:rsidR="00B03105" w:rsidRPr="00DB7368" w:rsidRDefault="00B03105" w:rsidP="00727DAB">
      <w:pPr>
        <w:numPr>
          <w:ilvl w:val="0"/>
          <w:numId w:val="45"/>
        </w:numPr>
        <w:autoSpaceDE w:val="0"/>
        <w:autoSpaceDN w:val="0"/>
        <w:adjustRightInd w:val="0"/>
        <w:ind w:left="1134" w:firstLine="0"/>
        <w:jc w:val="left"/>
        <w:rPr>
          <w:rFonts w:ascii="Cambria" w:hAnsi="Cambria" w:cs="Arial"/>
        </w:rPr>
      </w:pPr>
      <w:r w:rsidRPr="00DB7368">
        <w:rPr>
          <w:rFonts w:ascii="Cambria" w:hAnsi="Cambria" w:cs="Arial"/>
        </w:rPr>
        <w:t>pozyskiwanie środków finansowych,</w:t>
      </w:r>
    </w:p>
    <w:p w:rsidR="00B03105" w:rsidRPr="00DB7368" w:rsidRDefault="00B03105" w:rsidP="00727DAB">
      <w:pPr>
        <w:numPr>
          <w:ilvl w:val="0"/>
          <w:numId w:val="45"/>
        </w:numPr>
        <w:autoSpaceDE w:val="0"/>
        <w:autoSpaceDN w:val="0"/>
        <w:adjustRightInd w:val="0"/>
        <w:ind w:left="1134" w:firstLine="0"/>
        <w:jc w:val="left"/>
        <w:rPr>
          <w:rFonts w:ascii="Cambria" w:hAnsi="Cambria" w:cs="Arial"/>
        </w:rPr>
      </w:pPr>
      <w:r w:rsidRPr="00DB7368">
        <w:rPr>
          <w:rFonts w:ascii="Cambria" w:hAnsi="Cambria" w:cs="Arial"/>
        </w:rPr>
        <w:lastRenderedPageBreak/>
        <w:t>zapewnianie ciągłości opieki nad dzieckiem,</w:t>
      </w:r>
    </w:p>
    <w:p w:rsidR="00B03105" w:rsidRDefault="00B03105" w:rsidP="00727DAB">
      <w:pPr>
        <w:numPr>
          <w:ilvl w:val="0"/>
          <w:numId w:val="45"/>
        </w:numPr>
        <w:autoSpaceDE w:val="0"/>
        <w:autoSpaceDN w:val="0"/>
        <w:adjustRightInd w:val="0"/>
        <w:ind w:left="1134" w:firstLine="0"/>
        <w:jc w:val="left"/>
        <w:rPr>
          <w:rFonts w:ascii="Cambria" w:hAnsi="Cambria" w:cs="Arial"/>
        </w:rPr>
      </w:pPr>
      <w:r w:rsidRPr="00DB7368">
        <w:rPr>
          <w:rFonts w:ascii="Cambria" w:hAnsi="Cambria" w:cs="Arial"/>
        </w:rPr>
        <w:t>angażowanie uczniów z życie lokalnej społeczności.</w:t>
      </w:r>
    </w:p>
    <w:p w:rsidR="00293401" w:rsidRDefault="00293401" w:rsidP="00293401">
      <w:pPr>
        <w:autoSpaceDE w:val="0"/>
        <w:autoSpaceDN w:val="0"/>
        <w:adjustRightInd w:val="0"/>
        <w:jc w:val="left"/>
        <w:rPr>
          <w:rFonts w:ascii="Cambria" w:hAnsi="Cambria" w:cs="Arial"/>
        </w:rPr>
      </w:pPr>
    </w:p>
    <w:p w:rsidR="00293401" w:rsidRDefault="00293401" w:rsidP="00293401">
      <w:pPr>
        <w:autoSpaceDE w:val="0"/>
        <w:autoSpaceDN w:val="0"/>
        <w:adjustRightInd w:val="0"/>
        <w:jc w:val="left"/>
        <w:rPr>
          <w:rFonts w:ascii="Cambria" w:hAnsi="Cambria" w:cs="Arial"/>
        </w:rPr>
      </w:pPr>
    </w:p>
    <w:p w:rsidR="00293401" w:rsidRPr="00DB7368" w:rsidRDefault="00293401" w:rsidP="00293401">
      <w:pPr>
        <w:autoSpaceDE w:val="0"/>
        <w:autoSpaceDN w:val="0"/>
        <w:adjustRightInd w:val="0"/>
        <w:jc w:val="left"/>
        <w:rPr>
          <w:rFonts w:ascii="Cambria" w:hAnsi="Cambria" w:cs="Arial"/>
        </w:rPr>
      </w:pPr>
    </w:p>
    <w:p w:rsidR="00B03105" w:rsidRPr="00DB7368" w:rsidRDefault="00B03105" w:rsidP="00443513">
      <w:pPr>
        <w:autoSpaceDE w:val="0"/>
        <w:autoSpaceDN w:val="0"/>
        <w:adjustRightInd w:val="0"/>
        <w:rPr>
          <w:rFonts w:ascii="Cambria" w:hAnsi="Cambria" w:cs="Arial"/>
        </w:rPr>
      </w:pPr>
    </w:p>
    <w:p w:rsidR="00B03105" w:rsidRPr="00DB7368" w:rsidRDefault="00975004" w:rsidP="00443513">
      <w:pPr>
        <w:autoSpaceDE w:val="0"/>
        <w:autoSpaceDN w:val="0"/>
        <w:adjustRightInd w:val="0"/>
        <w:ind w:firstLine="426"/>
        <w:jc w:val="both"/>
        <w:rPr>
          <w:rFonts w:ascii="Cambria" w:hAnsi="Cambria" w:cs="Arial"/>
          <w:b/>
          <w:bCs/>
          <w:i/>
        </w:rPr>
      </w:pPr>
      <w:r w:rsidRPr="00DB7368">
        <w:rPr>
          <w:rFonts w:ascii="Cambria" w:hAnsi="Cambria" w:cs="Arial"/>
          <w:b/>
          <w:bCs/>
        </w:rPr>
        <w:t>§ 89</w:t>
      </w:r>
      <w:r w:rsidR="00B03105" w:rsidRPr="00DB7368">
        <w:rPr>
          <w:rFonts w:ascii="Cambria" w:hAnsi="Cambria" w:cs="Arial"/>
          <w:b/>
          <w:bCs/>
        </w:rPr>
        <w:t xml:space="preserve">. </w:t>
      </w:r>
      <w:r w:rsidR="00B03105" w:rsidRPr="00DB7368">
        <w:rPr>
          <w:rFonts w:ascii="Cambria" w:hAnsi="Cambria" w:cs="Arial"/>
        </w:rPr>
        <w:t xml:space="preserve"> </w:t>
      </w:r>
      <w:r w:rsidR="002374D2" w:rsidRPr="00DB7368">
        <w:rPr>
          <w:rFonts w:ascii="Cambria" w:hAnsi="Cambria" w:cs="Arial"/>
          <w:b/>
        </w:rPr>
        <w:t>Świetlica szkolna.</w:t>
      </w:r>
    </w:p>
    <w:p w:rsidR="00B03105" w:rsidRPr="00DB7368" w:rsidRDefault="00B03105" w:rsidP="00443513">
      <w:pPr>
        <w:autoSpaceDE w:val="0"/>
        <w:autoSpaceDN w:val="0"/>
        <w:adjustRightInd w:val="0"/>
        <w:ind w:firstLine="567"/>
        <w:jc w:val="both"/>
        <w:rPr>
          <w:rFonts w:ascii="Cambria" w:hAnsi="Cambria" w:cs="Arial"/>
          <w:b/>
          <w:bCs/>
        </w:rPr>
      </w:pPr>
    </w:p>
    <w:p w:rsidR="00B03105" w:rsidRPr="00DB7368" w:rsidRDefault="00B03105" w:rsidP="00727DAB">
      <w:pPr>
        <w:numPr>
          <w:ilvl w:val="0"/>
          <w:numId w:val="46"/>
        </w:numPr>
        <w:tabs>
          <w:tab w:val="left" w:pos="284"/>
        </w:tabs>
        <w:ind w:left="0" w:firstLine="426"/>
        <w:jc w:val="both"/>
        <w:rPr>
          <w:rFonts w:ascii="Cambria" w:hAnsi="Cambria" w:cs="Arial"/>
        </w:rPr>
      </w:pPr>
      <w:r w:rsidRPr="00DB7368">
        <w:rPr>
          <w:rFonts w:ascii="Cambria" w:hAnsi="Cambria" w:cs="Arial"/>
        </w:rPr>
        <w:t xml:space="preserve">Dla uczniów, którzy muszą dłużej przebywać w szkole ze względu na czas pracy ich rodziców lub dojazd do domu, dla uczniów zwolnionych z zajęć edukacyjnych oraz dla uczniów wymagających opieki pedagogiczno-psychologicznej w szkole funkcjonuje świetlica szkolna. </w:t>
      </w:r>
    </w:p>
    <w:p w:rsidR="00B03105" w:rsidRPr="00DB7368" w:rsidRDefault="00B03105" w:rsidP="00443513">
      <w:pPr>
        <w:tabs>
          <w:tab w:val="left" w:pos="284"/>
        </w:tabs>
        <w:ind w:left="426"/>
        <w:jc w:val="both"/>
        <w:rPr>
          <w:rFonts w:ascii="Cambria" w:hAnsi="Cambria" w:cs="Arial"/>
        </w:rPr>
      </w:pPr>
    </w:p>
    <w:p w:rsidR="00B03105" w:rsidRPr="00DB7368" w:rsidRDefault="00B03105" w:rsidP="00727DAB">
      <w:pPr>
        <w:numPr>
          <w:ilvl w:val="0"/>
          <w:numId w:val="46"/>
        </w:numPr>
        <w:tabs>
          <w:tab w:val="left" w:pos="284"/>
        </w:tabs>
        <w:ind w:left="0" w:firstLine="426"/>
        <w:jc w:val="both"/>
        <w:rPr>
          <w:rFonts w:ascii="Cambria" w:hAnsi="Cambria" w:cs="Arial"/>
        </w:rPr>
      </w:pPr>
      <w:r w:rsidRPr="00DB7368">
        <w:rPr>
          <w:rFonts w:ascii="Cambria" w:hAnsi="Cambria" w:cs="Arial"/>
        </w:rPr>
        <w:t>Świetlica jest placówką wychowania pozalekcyjnego.</w:t>
      </w:r>
    </w:p>
    <w:p w:rsidR="00B03105" w:rsidRPr="00DB7368" w:rsidRDefault="00B03105" w:rsidP="00443513">
      <w:pPr>
        <w:ind w:firstLine="426"/>
        <w:jc w:val="both"/>
        <w:rPr>
          <w:rFonts w:ascii="Cambria" w:hAnsi="Cambria" w:cs="Arial"/>
        </w:rPr>
      </w:pPr>
    </w:p>
    <w:p w:rsidR="00B03105" w:rsidRPr="00DB7368" w:rsidRDefault="00B03105" w:rsidP="00727DAB">
      <w:pPr>
        <w:numPr>
          <w:ilvl w:val="0"/>
          <w:numId w:val="46"/>
        </w:numPr>
        <w:tabs>
          <w:tab w:val="left" w:pos="284"/>
        </w:tabs>
        <w:ind w:left="0" w:firstLine="426"/>
        <w:jc w:val="both"/>
        <w:rPr>
          <w:rFonts w:ascii="Cambria" w:hAnsi="Cambria" w:cs="Arial"/>
        </w:rPr>
      </w:pPr>
      <w:r w:rsidRPr="00DB7368">
        <w:rPr>
          <w:rFonts w:ascii="Cambria" w:hAnsi="Cambria" w:cs="Arial"/>
        </w:rPr>
        <w:t>Podstawowym zadaniem świetlicy jest zapewnienie uczniom zorganizowanej opieki oraz rozwoju zainteresowań, uzdolnień i umiejętności.</w:t>
      </w:r>
    </w:p>
    <w:p w:rsidR="00B03105" w:rsidRPr="00DB7368" w:rsidRDefault="00B03105" w:rsidP="00443513">
      <w:pPr>
        <w:ind w:firstLine="426"/>
        <w:jc w:val="both"/>
        <w:rPr>
          <w:rFonts w:ascii="Cambria" w:hAnsi="Cambria" w:cs="Arial"/>
        </w:rPr>
      </w:pPr>
    </w:p>
    <w:p w:rsidR="00B03105" w:rsidRPr="00DB7368" w:rsidRDefault="00B03105" w:rsidP="00727DAB">
      <w:pPr>
        <w:numPr>
          <w:ilvl w:val="0"/>
          <w:numId w:val="46"/>
        </w:numPr>
        <w:tabs>
          <w:tab w:val="left" w:pos="284"/>
        </w:tabs>
        <w:ind w:left="0" w:firstLine="426"/>
        <w:jc w:val="both"/>
        <w:rPr>
          <w:rFonts w:ascii="Cambria" w:hAnsi="Cambria" w:cs="Arial"/>
        </w:rPr>
      </w:pPr>
      <w:r w:rsidRPr="00DB7368">
        <w:rPr>
          <w:rFonts w:ascii="Cambria" w:hAnsi="Cambria" w:cs="Arial"/>
        </w:rPr>
        <w:t>W świetlicy prowadzone są zajęcia w grupach wychowawczych. Liczba uczniów w grupie nie powinna przekraczać 25.</w:t>
      </w:r>
    </w:p>
    <w:p w:rsidR="00B03105" w:rsidRPr="00DB7368" w:rsidRDefault="00B03105" w:rsidP="00443513">
      <w:pPr>
        <w:ind w:firstLine="426"/>
        <w:jc w:val="both"/>
        <w:rPr>
          <w:rFonts w:ascii="Cambria" w:hAnsi="Cambria" w:cs="Arial"/>
        </w:rPr>
      </w:pPr>
    </w:p>
    <w:p w:rsidR="00B03105" w:rsidRPr="00DB7368" w:rsidRDefault="00B03105" w:rsidP="00727DAB">
      <w:pPr>
        <w:numPr>
          <w:ilvl w:val="0"/>
          <w:numId w:val="46"/>
        </w:numPr>
        <w:tabs>
          <w:tab w:val="left" w:pos="284"/>
        </w:tabs>
        <w:ind w:left="0" w:firstLine="426"/>
        <w:jc w:val="both"/>
        <w:rPr>
          <w:rFonts w:ascii="Cambria" w:hAnsi="Cambria" w:cs="Arial"/>
        </w:rPr>
      </w:pPr>
      <w:r w:rsidRPr="00DB7368">
        <w:rPr>
          <w:rFonts w:ascii="Cambria" w:hAnsi="Cambria" w:cs="Arial"/>
        </w:rPr>
        <w:t xml:space="preserve">Szczegółowe zasady korzystania ze świetlicy określa regulamin świetlicy zatwierdzony przez </w:t>
      </w:r>
      <w:r w:rsidR="00C46113" w:rsidRPr="00DB7368">
        <w:rPr>
          <w:rFonts w:ascii="Cambria" w:hAnsi="Cambria" w:cs="Arial"/>
        </w:rPr>
        <w:t xml:space="preserve">Dyrektora Szkoły Podstawowej </w:t>
      </w:r>
      <w:r w:rsidR="002374D2" w:rsidRPr="00DB7368">
        <w:rPr>
          <w:rFonts w:ascii="Cambria" w:hAnsi="Cambria" w:cs="Arial"/>
        </w:rPr>
        <w:t>im. Mikołaja Kopernika w Pszennie.</w:t>
      </w:r>
    </w:p>
    <w:p w:rsidR="00B03105" w:rsidRPr="00DB7368" w:rsidRDefault="00B03105" w:rsidP="00443513">
      <w:pPr>
        <w:jc w:val="both"/>
        <w:rPr>
          <w:rFonts w:ascii="Cambria" w:hAnsi="Cambria" w:cs="Arial"/>
        </w:rPr>
      </w:pPr>
    </w:p>
    <w:p w:rsidR="00B03105" w:rsidRPr="00DB7368" w:rsidRDefault="00B03105" w:rsidP="00727DAB">
      <w:pPr>
        <w:numPr>
          <w:ilvl w:val="0"/>
          <w:numId w:val="46"/>
        </w:numPr>
        <w:tabs>
          <w:tab w:val="left" w:pos="284"/>
        </w:tabs>
        <w:ind w:left="0" w:firstLine="426"/>
        <w:jc w:val="both"/>
        <w:rPr>
          <w:rFonts w:ascii="Cambria" w:hAnsi="Cambria" w:cs="Arial"/>
          <w:b/>
        </w:rPr>
      </w:pPr>
      <w:r w:rsidRPr="00DB7368">
        <w:rPr>
          <w:rFonts w:ascii="Cambria" w:hAnsi="Cambria" w:cs="Arial"/>
        </w:rPr>
        <w:t>Zapisy do świetlicy szkolnej prowadzone są na podstawie podania rodziców/prawnych opiekunów kierowane do dyrektora szkoły w terminie do 1</w:t>
      </w:r>
      <w:r w:rsidR="002374D2" w:rsidRPr="00DB7368">
        <w:rPr>
          <w:rFonts w:ascii="Cambria" w:hAnsi="Cambria" w:cs="Arial"/>
        </w:rPr>
        <w:t>0</w:t>
      </w:r>
      <w:r w:rsidRPr="00DB7368">
        <w:rPr>
          <w:rFonts w:ascii="Cambria" w:hAnsi="Cambria" w:cs="Arial"/>
        </w:rPr>
        <w:t xml:space="preserve"> września.</w:t>
      </w:r>
    </w:p>
    <w:p w:rsidR="00B03105" w:rsidRPr="00DB7368" w:rsidRDefault="00B03105" w:rsidP="00443513">
      <w:pPr>
        <w:tabs>
          <w:tab w:val="left" w:pos="284"/>
        </w:tabs>
        <w:ind w:firstLine="426"/>
        <w:jc w:val="both"/>
        <w:rPr>
          <w:rFonts w:ascii="Cambria" w:hAnsi="Cambria" w:cs="Arial"/>
          <w:b/>
        </w:rPr>
      </w:pPr>
    </w:p>
    <w:p w:rsidR="00B03105" w:rsidRPr="00DB7368" w:rsidRDefault="00B03105" w:rsidP="00727DAB">
      <w:pPr>
        <w:numPr>
          <w:ilvl w:val="0"/>
          <w:numId w:val="46"/>
        </w:numPr>
        <w:tabs>
          <w:tab w:val="left" w:pos="284"/>
        </w:tabs>
        <w:ind w:left="0" w:firstLine="426"/>
        <w:jc w:val="both"/>
        <w:rPr>
          <w:rFonts w:ascii="Cambria" w:hAnsi="Cambria" w:cs="Arial"/>
          <w:b/>
        </w:rPr>
      </w:pPr>
      <w:r w:rsidRPr="00DB7368">
        <w:rPr>
          <w:rFonts w:ascii="Cambria" w:hAnsi="Cambria" w:cs="Arial"/>
        </w:rPr>
        <w:t>Świetlica jest organizowana w wypadku przydziału przez organ prowadzący szkołę środków finansowych na jej działalność.</w:t>
      </w:r>
    </w:p>
    <w:p w:rsidR="00B03105" w:rsidRPr="00DB7368" w:rsidRDefault="00B03105" w:rsidP="00222D3E">
      <w:pPr>
        <w:tabs>
          <w:tab w:val="left" w:pos="284"/>
        </w:tabs>
        <w:jc w:val="both"/>
        <w:rPr>
          <w:rFonts w:ascii="Cambria" w:hAnsi="Cambria" w:cs="Arial"/>
          <w:b/>
        </w:rPr>
      </w:pPr>
    </w:p>
    <w:p w:rsidR="00B03105" w:rsidRPr="00DB7368" w:rsidRDefault="00B03105" w:rsidP="00727DAB">
      <w:pPr>
        <w:numPr>
          <w:ilvl w:val="0"/>
          <w:numId w:val="46"/>
        </w:numPr>
        <w:tabs>
          <w:tab w:val="left" w:pos="284"/>
        </w:tabs>
        <w:ind w:left="0" w:firstLine="426"/>
        <w:jc w:val="both"/>
        <w:rPr>
          <w:rFonts w:ascii="Cambria" w:hAnsi="Cambria" w:cs="Arial"/>
          <w:b/>
        </w:rPr>
      </w:pPr>
      <w:r w:rsidRPr="00DB7368">
        <w:rPr>
          <w:rFonts w:ascii="Cambria" w:hAnsi="Cambria" w:cs="Arial"/>
        </w:rPr>
        <w:t>Celem działalności świetlicy jest zapewnienie uczniom zorganizowanej opieki bezpośrednio przed i po zajęciach dydaktycznych.</w:t>
      </w:r>
    </w:p>
    <w:p w:rsidR="00B03105" w:rsidRPr="00DB7368" w:rsidRDefault="00B03105" w:rsidP="00443513">
      <w:pPr>
        <w:tabs>
          <w:tab w:val="left" w:pos="284"/>
        </w:tabs>
        <w:ind w:firstLine="426"/>
        <w:jc w:val="both"/>
        <w:rPr>
          <w:rFonts w:ascii="Cambria" w:hAnsi="Cambria" w:cs="Arial"/>
          <w:b/>
        </w:rPr>
      </w:pPr>
    </w:p>
    <w:p w:rsidR="00B03105" w:rsidRPr="00DB7368" w:rsidRDefault="00B03105" w:rsidP="00727DAB">
      <w:pPr>
        <w:numPr>
          <w:ilvl w:val="0"/>
          <w:numId w:val="46"/>
        </w:numPr>
        <w:tabs>
          <w:tab w:val="left" w:pos="851"/>
        </w:tabs>
        <w:ind w:left="0" w:firstLine="426"/>
        <w:jc w:val="both"/>
        <w:rPr>
          <w:rFonts w:ascii="Cambria" w:hAnsi="Cambria" w:cs="Arial"/>
          <w:b/>
        </w:rPr>
      </w:pPr>
      <w:r w:rsidRPr="00DB7368">
        <w:rPr>
          <w:rFonts w:ascii="Cambria" w:hAnsi="Cambria" w:cs="Arial"/>
        </w:rPr>
        <w:t>Do zadań świetlicy należy:</w:t>
      </w:r>
    </w:p>
    <w:p w:rsidR="00B03105" w:rsidRPr="00DB7368" w:rsidRDefault="00B03105" w:rsidP="00443513">
      <w:pPr>
        <w:tabs>
          <w:tab w:val="left" w:pos="426"/>
        </w:tabs>
        <w:jc w:val="both"/>
        <w:rPr>
          <w:rFonts w:ascii="Cambria" w:hAnsi="Cambria" w:cs="Arial"/>
          <w:b/>
        </w:rPr>
      </w:pP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wspomaganie procesu dydaktycznego szkoły;</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umożliwienie uczniom odrabianie pracy domowej;</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upowszechnianie wśród wychowanków zasad kultury zdrowotnej, kształtowanie nawyków higieny;</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przygotowanie uczniów do udziału w życiu społecznym;</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rozwijanie indywidualnych zainteresowań i uzdolnień uczniów;</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wyrabianie u uczniów samodzielności;</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stwarzanie wśród uczestników nawyków do uczestnictwa w kulturze,</w:t>
      </w:r>
    </w:p>
    <w:p w:rsidR="00B03105" w:rsidRPr="00DB7368" w:rsidRDefault="00B03105" w:rsidP="00727DAB">
      <w:pPr>
        <w:numPr>
          <w:ilvl w:val="3"/>
          <w:numId w:val="104"/>
        </w:numPr>
        <w:tabs>
          <w:tab w:val="clear" w:pos="1440"/>
          <w:tab w:val="num" w:pos="0"/>
          <w:tab w:val="left" w:pos="284"/>
        </w:tabs>
        <w:ind w:left="0" w:firstLine="0"/>
        <w:jc w:val="both"/>
        <w:rPr>
          <w:rFonts w:ascii="Cambria" w:hAnsi="Cambria" w:cs="Arial"/>
        </w:rPr>
      </w:pPr>
      <w:r w:rsidRPr="00DB7368">
        <w:rPr>
          <w:rFonts w:ascii="Cambria" w:hAnsi="Cambria" w:cs="Arial"/>
        </w:rPr>
        <w:t>przeciwdziałanie niedostosowaniu społecznemu i demoralizacji;</w:t>
      </w:r>
    </w:p>
    <w:p w:rsidR="00B03105" w:rsidRPr="00DB7368" w:rsidRDefault="00B03105" w:rsidP="00443513">
      <w:pPr>
        <w:ind w:left="851"/>
        <w:jc w:val="both"/>
        <w:rPr>
          <w:rFonts w:ascii="Cambria" w:hAnsi="Cambria" w:cs="Arial"/>
        </w:rPr>
      </w:pPr>
    </w:p>
    <w:p w:rsidR="00B03105" w:rsidRPr="00DB7368" w:rsidRDefault="00B03105" w:rsidP="00727DAB">
      <w:pPr>
        <w:numPr>
          <w:ilvl w:val="0"/>
          <w:numId w:val="46"/>
        </w:numPr>
        <w:tabs>
          <w:tab w:val="left" w:pos="851"/>
        </w:tabs>
        <w:ind w:left="0" w:firstLine="426"/>
        <w:jc w:val="both"/>
        <w:rPr>
          <w:rFonts w:ascii="Cambria" w:hAnsi="Cambria" w:cs="Arial"/>
        </w:rPr>
      </w:pPr>
      <w:r w:rsidRPr="00DB7368">
        <w:rPr>
          <w:rFonts w:ascii="Cambria" w:hAnsi="Cambria" w:cs="Arial"/>
        </w:rPr>
        <w:t>Realizacja zadań świetlicy prowadzona jest w formach:</w:t>
      </w:r>
    </w:p>
    <w:p w:rsidR="00B03105" w:rsidRPr="00DB7368" w:rsidRDefault="00B03105" w:rsidP="00727DAB">
      <w:pPr>
        <w:numPr>
          <w:ilvl w:val="3"/>
          <w:numId w:val="105"/>
        </w:numPr>
        <w:tabs>
          <w:tab w:val="clear" w:pos="1353"/>
          <w:tab w:val="left" w:pos="284"/>
        </w:tabs>
        <w:ind w:left="0" w:firstLine="0"/>
        <w:jc w:val="both"/>
        <w:rPr>
          <w:rFonts w:ascii="Cambria" w:hAnsi="Cambria" w:cs="Arial"/>
        </w:rPr>
      </w:pPr>
      <w:r w:rsidRPr="00DB7368">
        <w:rPr>
          <w:rFonts w:ascii="Cambria" w:hAnsi="Cambria" w:cs="Arial"/>
        </w:rPr>
        <w:t>zajęć specjalistycznych,</w:t>
      </w:r>
    </w:p>
    <w:p w:rsidR="00B03105" w:rsidRPr="00DB7368" w:rsidRDefault="00B03105" w:rsidP="00727DAB">
      <w:pPr>
        <w:numPr>
          <w:ilvl w:val="3"/>
          <w:numId w:val="105"/>
        </w:numPr>
        <w:tabs>
          <w:tab w:val="clear" w:pos="1353"/>
          <w:tab w:val="left" w:pos="284"/>
        </w:tabs>
        <w:ind w:left="0" w:firstLine="0"/>
        <w:jc w:val="both"/>
        <w:rPr>
          <w:rFonts w:ascii="Cambria" w:hAnsi="Cambria" w:cs="Arial"/>
        </w:rPr>
      </w:pPr>
      <w:r w:rsidRPr="00DB7368">
        <w:rPr>
          <w:rFonts w:ascii="Cambria" w:hAnsi="Cambria" w:cs="Arial"/>
        </w:rPr>
        <w:t>zajęć wg indywidualnych zainteresowań uczniów,</w:t>
      </w:r>
    </w:p>
    <w:p w:rsidR="00B03105" w:rsidRPr="00DB7368" w:rsidRDefault="00B03105" w:rsidP="00727DAB">
      <w:pPr>
        <w:numPr>
          <w:ilvl w:val="3"/>
          <w:numId w:val="105"/>
        </w:numPr>
        <w:tabs>
          <w:tab w:val="clear" w:pos="1353"/>
          <w:tab w:val="left" w:pos="284"/>
        </w:tabs>
        <w:ind w:left="0" w:firstLine="0"/>
        <w:jc w:val="both"/>
        <w:rPr>
          <w:rFonts w:ascii="Cambria" w:hAnsi="Cambria" w:cs="Arial"/>
        </w:rPr>
      </w:pPr>
      <w:r w:rsidRPr="00DB7368">
        <w:rPr>
          <w:rFonts w:ascii="Cambria" w:hAnsi="Cambria" w:cs="Arial"/>
        </w:rPr>
        <w:t>zajęć utrwalających wiedzę,</w:t>
      </w:r>
    </w:p>
    <w:p w:rsidR="00B03105" w:rsidRPr="00DB7368" w:rsidRDefault="00B03105" w:rsidP="00727DAB">
      <w:pPr>
        <w:numPr>
          <w:ilvl w:val="3"/>
          <w:numId w:val="105"/>
        </w:numPr>
        <w:tabs>
          <w:tab w:val="clear" w:pos="1353"/>
          <w:tab w:val="left" w:pos="284"/>
        </w:tabs>
        <w:ind w:left="0" w:firstLine="0"/>
        <w:jc w:val="both"/>
        <w:rPr>
          <w:rFonts w:ascii="Cambria" w:hAnsi="Cambria" w:cs="Arial"/>
        </w:rPr>
      </w:pPr>
      <w:r w:rsidRPr="00DB7368">
        <w:rPr>
          <w:rFonts w:ascii="Cambria" w:hAnsi="Cambria" w:cs="Arial"/>
        </w:rPr>
        <w:t>gier i zabaw rozwijających,</w:t>
      </w:r>
    </w:p>
    <w:p w:rsidR="00B03105" w:rsidRPr="00DB7368" w:rsidRDefault="00B03105" w:rsidP="00727DAB">
      <w:pPr>
        <w:numPr>
          <w:ilvl w:val="3"/>
          <w:numId w:val="105"/>
        </w:numPr>
        <w:tabs>
          <w:tab w:val="clear" w:pos="1353"/>
          <w:tab w:val="left" w:pos="284"/>
        </w:tabs>
        <w:ind w:left="0" w:firstLine="0"/>
        <w:jc w:val="both"/>
        <w:rPr>
          <w:rFonts w:ascii="Cambria" w:hAnsi="Cambria" w:cs="Arial"/>
        </w:rPr>
      </w:pPr>
      <w:r w:rsidRPr="00DB7368">
        <w:rPr>
          <w:rFonts w:ascii="Cambria" w:hAnsi="Cambria" w:cs="Arial"/>
        </w:rPr>
        <w:t>zajęć sportowych.</w:t>
      </w:r>
    </w:p>
    <w:p w:rsidR="00B03105" w:rsidRPr="00DB7368" w:rsidRDefault="00B03105" w:rsidP="00443513">
      <w:pPr>
        <w:tabs>
          <w:tab w:val="left" w:pos="1134"/>
        </w:tabs>
        <w:ind w:left="1487"/>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Świetlica realizuje swoje zadania wg opiekuńczego, wychowawczego, dydaktycznego i profilaktycznego planu pracy szkoły obowiązującego w danym roku szkolnym i tygodniowego rozkładu zajęć.</w:t>
      </w:r>
    </w:p>
    <w:p w:rsidR="00B03105" w:rsidRPr="00DB7368" w:rsidRDefault="00B03105" w:rsidP="00222D3E">
      <w:pPr>
        <w:pStyle w:val="Tekstpodstawowy2"/>
        <w:tabs>
          <w:tab w:val="left" w:pos="426"/>
        </w:tabs>
        <w:spacing w:after="0" w:line="240" w:lineRule="auto"/>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Do świetlicy przyjmowani są w pierwszej kolejności uczniowie z klas I – IV, w tym w szczególności dzieci rodziców pracujących, z rodzin niepełnych, wielodzietnych i wychowawczo zaniedbanych, sierot, dzieci z rodzin zastępczych.</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Kwalifikowanie i przyjmowanie uczniów do świetlicy dokonuje się na podstawie zgłoszenia rodziców (prawnych opiekunów) dziecka.</w:t>
      </w:r>
    </w:p>
    <w:p w:rsidR="00B03105" w:rsidRPr="00DB7368" w:rsidRDefault="00B03105" w:rsidP="00443513">
      <w:pPr>
        <w:pStyle w:val="Tekstpodstawowy2"/>
        <w:tabs>
          <w:tab w:val="left" w:pos="851"/>
        </w:tabs>
        <w:spacing w:after="0" w:line="240" w:lineRule="auto"/>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Kwalifikacji i przyjmowania uczniów do świetlicy dokonuje wyznaczony pracownik świetlicy w porozumieniu z pedagogiem szkolnym i dyrektorem.</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Uczeń zakwalifikowany do świetlicy, który bez usprawiedliwienia nie uczęszcza do świetlicy przez okres jednego miesiąca zostaje skreślon</w:t>
      </w:r>
      <w:r w:rsidR="00222D3E">
        <w:rPr>
          <w:rFonts w:ascii="Cambria" w:hAnsi="Cambria" w:cs="Arial"/>
        </w:rPr>
        <w:t xml:space="preserve">y z listy uczestników świetlicy o czym zostają poinformowani rodzice/prawni opiekunowie. </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Świetlica prowadzi zajęcia zgodnie z tygodniowym rozkładem zajęć zatwierdzonym przez dyrektora szkoły.</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 xml:space="preserve">Dni i godziny pracy świetlicy </w:t>
      </w:r>
      <w:r w:rsidR="00222D3E" w:rsidRPr="00DB7368">
        <w:rPr>
          <w:rFonts w:ascii="Cambria" w:hAnsi="Cambria" w:cs="Arial"/>
        </w:rPr>
        <w:t xml:space="preserve">na dany rok szkolny </w:t>
      </w:r>
      <w:r w:rsidRPr="00DB7368">
        <w:rPr>
          <w:rFonts w:ascii="Cambria" w:hAnsi="Cambria" w:cs="Arial"/>
        </w:rPr>
        <w:t>ustala dyrektor szkoły</w:t>
      </w:r>
      <w:r w:rsidR="00222D3E">
        <w:rPr>
          <w:rFonts w:ascii="Cambria" w:hAnsi="Cambria" w:cs="Arial"/>
        </w:rPr>
        <w:t xml:space="preserve"> w uzgodnieniu z organem prowadzącym</w:t>
      </w:r>
      <w:r w:rsidRPr="00DB7368">
        <w:rPr>
          <w:rFonts w:ascii="Cambria" w:hAnsi="Cambria" w:cs="Arial"/>
        </w:rPr>
        <w:t xml:space="preserve"> w zależności od potrzeb środowiska i możliwości finansowych szkoły.</w:t>
      </w:r>
    </w:p>
    <w:p w:rsidR="00B03105" w:rsidRPr="00DB7368" w:rsidRDefault="00B03105" w:rsidP="00443513">
      <w:pPr>
        <w:pStyle w:val="Tekstpodstawowy2"/>
        <w:tabs>
          <w:tab w:val="left" w:pos="851"/>
        </w:tabs>
        <w:spacing w:after="0" w:line="240" w:lineRule="auto"/>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Grupa wychowawcza składa się ze stałych uczestników świetlicy.</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Dzieci uczęszczające do świetlicy powinny być odbierane przez rodziców (prawnych opiekunów) osobiście lub przez osoby upoważnione.</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W przypadku złożenia przez rodziców (prawnych opiekunów) oświadczenia określającego dni i godziny, w których dziecko może samo wracać do domu, zezwala się na samodzielny powrót ucznia do domu.</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Rodzice są zobowiązani do odbierania dzieci do czasu określającego koniec pracy świetlicy.</w:t>
      </w:r>
    </w:p>
    <w:p w:rsidR="00B03105" w:rsidRPr="00DB7368" w:rsidRDefault="00B03105" w:rsidP="00443513">
      <w:pPr>
        <w:pStyle w:val="Tekstpodstawowy2"/>
        <w:tabs>
          <w:tab w:val="left" w:pos="851"/>
        </w:tabs>
        <w:spacing w:after="0" w:line="240" w:lineRule="auto"/>
        <w:ind w:firstLine="426"/>
        <w:jc w:val="both"/>
        <w:rPr>
          <w:rFonts w:ascii="Cambria" w:hAnsi="Cambria" w:cs="Arial"/>
        </w:rPr>
      </w:pPr>
    </w:p>
    <w:p w:rsidR="00B03105" w:rsidRPr="00DB7368" w:rsidRDefault="00B03105" w:rsidP="00727DAB">
      <w:pPr>
        <w:pStyle w:val="Tekstpodstawowy2"/>
        <w:numPr>
          <w:ilvl w:val="0"/>
          <w:numId w:val="46"/>
        </w:numPr>
        <w:tabs>
          <w:tab w:val="left" w:pos="851"/>
        </w:tabs>
        <w:spacing w:after="0" w:line="240" w:lineRule="auto"/>
        <w:ind w:left="0" w:firstLine="426"/>
        <w:jc w:val="both"/>
        <w:rPr>
          <w:rFonts w:ascii="Cambria" w:hAnsi="Cambria" w:cs="Arial"/>
        </w:rPr>
      </w:pPr>
      <w:r w:rsidRPr="00DB7368">
        <w:rPr>
          <w:rFonts w:ascii="Cambria" w:hAnsi="Cambria" w:cs="Arial"/>
        </w:rPr>
        <w:t>Zachowanie uczniów w świetlicy, ich prawa i obowiązki określa regulamin świetlicy. Regulamin świetlicy nie może być sprzeczny ze statutem szkoły.</w:t>
      </w:r>
    </w:p>
    <w:p w:rsidR="00B03105" w:rsidRPr="00DB7368" w:rsidRDefault="00B03105" w:rsidP="00443513">
      <w:pPr>
        <w:tabs>
          <w:tab w:val="left" w:pos="284"/>
        </w:tabs>
        <w:jc w:val="both"/>
        <w:rPr>
          <w:rFonts w:ascii="Cambria" w:hAnsi="Cambria" w:cs="Arial"/>
          <w:b/>
        </w:rPr>
      </w:pPr>
    </w:p>
    <w:p w:rsidR="00B03105" w:rsidRPr="00DB7368" w:rsidRDefault="00C27805" w:rsidP="00443513">
      <w:pPr>
        <w:tabs>
          <w:tab w:val="left" w:pos="567"/>
        </w:tabs>
        <w:autoSpaceDE w:val="0"/>
        <w:autoSpaceDN w:val="0"/>
        <w:adjustRightInd w:val="0"/>
        <w:jc w:val="both"/>
        <w:rPr>
          <w:rFonts w:ascii="Cambria" w:hAnsi="Cambria" w:cs="Arial"/>
        </w:rPr>
      </w:pPr>
      <w:r w:rsidRPr="00DB7368">
        <w:rPr>
          <w:rFonts w:ascii="Cambria" w:hAnsi="Cambria" w:cs="Arial"/>
          <w:b/>
          <w:bCs/>
        </w:rPr>
        <w:t xml:space="preserve">         </w:t>
      </w:r>
    </w:p>
    <w:p w:rsidR="0073212C" w:rsidRPr="00DB7368" w:rsidRDefault="0073212C" w:rsidP="00443513">
      <w:pPr>
        <w:autoSpaceDE w:val="0"/>
        <w:autoSpaceDN w:val="0"/>
        <w:adjustRightInd w:val="0"/>
        <w:ind w:firstLine="426"/>
        <w:jc w:val="both"/>
        <w:rPr>
          <w:rFonts w:ascii="Cambria" w:hAnsi="Cambria" w:cs="Arial"/>
        </w:rPr>
      </w:pPr>
    </w:p>
    <w:p w:rsidR="0073212C" w:rsidRPr="00DB7368" w:rsidRDefault="0073212C" w:rsidP="00443513">
      <w:pPr>
        <w:autoSpaceDE w:val="0"/>
        <w:autoSpaceDN w:val="0"/>
        <w:adjustRightInd w:val="0"/>
        <w:ind w:firstLine="426"/>
        <w:jc w:val="both"/>
        <w:rPr>
          <w:rFonts w:ascii="Cambria" w:hAnsi="Cambria" w:cs="Arial"/>
        </w:rPr>
      </w:pPr>
    </w:p>
    <w:p w:rsidR="00B03105" w:rsidRPr="00DB7368" w:rsidRDefault="00B03105" w:rsidP="00443513">
      <w:pPr>
        <w:pStyle w:val="Nagwek2"/>
        <w:rPr>
          <w:rFonts w:cs="Arial"/>
          <w:b w:val="0"/>
          <w:color w:val="auto"/>
          <w:sz w:val="22"/>
          <w:szCs w:val="22"/>
        </w:rPr>
      </w:pPr>
      <w:bookmarkStart w:id="19" w:name="_Toc20210735"/>
      <w:r w:rsidRPr="00DB7368">
        <w:rPr>
          <w:rFonts w:cs="Arial"/>
          <w:color w:val="auto"/>
          <w:sz w:val="22"/>
          <w:szCs w:val="22"/>
        </w:rPr>
        <w:t>Rozdział 4</w:t>
      </w:r>
      <w:r w:rsidR="0071762C" w:rsidRPr="00DB7368">
        <w:rPr>
          <w:rFonts w:cs="Arial"/>
          <w:b w:val="0"/>
          <w:color w:val="auto"/>
          <w:sz w:val="22"/>
          <w:szCs w:val="22"/>
        </w:rPr>
        <w:br/>
      </w:r>
      <w:r w:rsidRPr="00DB7368">
        <w:rPr>
          <w:rFonts w:cs="Arial"/>
          <w:color w:val="auto"/>
          <w:sz w:val="22"/>
          <w:szCs w:val="22"/>
        </w:rPr>
        <w:t>Organizacja szkoły</w:t>
      </w:r>
      <w:bookmarkEnd w:id="19"/>
    </w:p>
    <w:p w:rsidR="00B03105" w:rsidRPr="00DB7368" w:rsidRDefault="00B03105" w:rsidP="00443513">
      <w:pPr>
        <w:rPr>
          <w:rFonts w:ascii="Cambria" w:hAnsi="Cambria"/>
        </w:rPr>
      </w:pPr>
    </w:p>
    <w:p w:rsidR="00B03105" w:rsidRPr="00DB7368" w:rsidRDefault="00975004" w:rsidP="00443513">
      <w:pPr>
        <w:ind w:firstLine="567"/>
        <w:jc w:val="both"/>
        <w:rPr>
          <w:rFonts w:ascii="Cambria" w:hAnsi="Cambria" w:cs="Arial"/>
          <w:b/>
        </w:rPr>
      </w:pPr>
      <w:r w:rsidRPr="00DB7368">
        <w:rPr>
          <w:rFonts w:ascii="Cambria" w:hAnsi="Cambria" w:cs="Arial"/>
          <w:b/>
          <w:bCs/>
        </w:rPr>
        <w:t>§ 90</w:t>
      </w:r>
      <w:r w:rsidR="00B03105" w:rsidRPr="00DB7368">
        <w:rPr>
          <w:rFonts w:ascii="Cambria" w:hAnsi="Cambria" w:cs="Arial"/>
          <w:b/>
          <w:bCs/>
        </w:rPr>
        <w:t xml:space="preserve">. </w:t>
      </w:r>
      <w:r w:rsidR="00B03105" w:rsidRPr="00DB7368">
        <w:rPr>
          <w:rFonts w:ascii="Cambria" w:hAnsi="Cambria" w:cs="Arial"/>
          <w:b/>
        </w:rPr>
        <w:t xml:space="preserve"> Baza szkoły.</w:t>
      </w:r>
    </w:p>
    <w:p w:rsidR="00B03105" w:rsidRPr="00DB7368" w:rsidRDefault="00B03105" w:rsidP="00443513">
      <w:pPr>
        <w:ind w:firstLine="567"/>
        <w:rPr>
          <w:rFonts w:ascii="Cambria" w:hAnsi="Cambria" w:cs="Arial"/>
          <w:b/>
        </w:rPr>
      </w:pPr>
    </w:p>
    <w:p w:rsidR="00B03105" w:rsidRPr="00DB7368" w:rsidRDefault="00B03105" w:rsidP="00443513">
      <w:pPr>
        <w:ind w:firstLine="567"/>
        <w:jc w:val="both"/>
        <w:rPr>
          <w:rFonts w:ascii="Cambria" w:hAnsi="Cambria" w:cs="Arial"/>
        </w:rPr>
      </w:pPr>
      <w:r w:rsidRPr="00DB7368">
        <w:rPr>
          <w:rFonts w:ascii="Cambria" w:hAnsi="Cambria" w:cs="Arial"/>
          <w:b/>
        </w:rPr>
        <w:t>1.</w:t>
      </w:r>
      <w:r w:rsidRPr="00DB7368">
        <w:rPr>
          <w:rFonts w:ascii="Cambria" w:hAnsi="Cambria" w:cs="Arial"/>
        </w:rPr>
        <w:t xml:space="preserve"> Do realizacji zadań statutowych szkoły, szkoła posiada;</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 xml:space="preserve"> sale lekcyjne z niezbędnym wyposażeniem;</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 xml:space="preserve"> bibliotekę,</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 xml:space="preserve">pracownie komputerowe  z dostępem do Internetu;          </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salę gimnastyczną;</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boisko sportowe</w:t>
      </w:r>
      <w:r w:rsidR="00746CCA" w:rsidRPr="00DB7368">
        <w:rPr>
          <w:rFonts w:ascii="Cambria" w:hAnsi="Cambria" w:cs="Arial"/>
        </w:rPr>
        <w:t xml:space="preserve"> wielofunkcyjne</w:t>
      </w:r>
      <w:r w:rsidRPr="00DB7368">
        <w:rPr>
          <w:rFonts w:ascii="Cambria" w:hAnsi="Cambria" w:cs="Arial"/>
        </w:rPr>
        <w:t>;</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t xml:space="preserve">gabinet </w:t>
      </w:r>
      <w:r w:rsidR="00746CCA" w:rsidRPr="00DB7368">
        <w:rPr>
          <w:rFonts w:ascii="Cambria" w:hAnsi="Cambria" w:cs="Arial"/>
        </w:rPr>
        <w:t>pedagoga</w:t>
      </w:r>
      <w:r w:rsidRPr="00DB7368">
        <w:rPr>
          <w:rFonts w:ascii="Cambria" w:hAnsi="Cambria" w:cs="Arial"/>
        </w:rPr>
        <w:t>;</w:t>
      </w:r>
    </w:p>
    <w:p w:rsidR="007D5D32" w:rsidRPr="00DB7368" w:rsidRDefault="007D5D32" w:rsidP="00727DAB">
      <w:pPr>
        <w:numPr>
          <w:ilvl w:val="0"/>
          <w:numId w:val="47"/>
        </w:numPr>
        <w:ind w:left="426" w:hanging="426"/>
        <w:jc w:val="left"/>
        <w:rPr>
          <w:rFonts w:ascii="Cambria" w:hAnsi="Cambria" w:cs="Arial"/>
        </w:rPr>
      </w:pPr>
      <w:r w:rsidRPr="00DB7368">
        <w:rPr>
          <w:rFonts w:ascii="Cambria" w:hAnsi="Cambria" w:cs="Arial"/>
        </w:rPr>
        <w:t>gabintet psychologa</w:t>
      </w:r>
    </w:p>
    <w:p w:rsidR="00B03105" w:rsidRPr="00DB7368" w:rsidRDefault="00746CCA" w:rsidP="00727DAB">
      <w:pPr>
        <w:numPr>
          <w:ilvl w:val="0"/>
          <w:numId w:val="47"/>
        </w:numPr>
        <w:ind w:left="426" w:hanging="426"/>
        <w:jc w:val="left"/>
        <w:rPr>
          <w:rFonts w:ascii="Cambria" w:hAnsi="Cambria" w:cs="Arial"/>
        </w:rPr>
      </w:pPr>
      <w:r w:rsidRPr="00DB7368">
        <w:rPr>
          <w:rFonts w:ascii="Cambria" w:hAnsi="Cambria" w:cs="Arial"/>
        </w:rPr>
        <w:t>gabinet pielęgniarsko</w:t>
      </w:r>
      <w:r w:rsidR="00BE4339" w:rsidRPr="00DB7368">
        <w:rPr>
          <w:rFonts w:ascii="Cambria" w:hAnsi="Cambria" w:cs="Arial"/>
        </w:rPr>
        <w:t xml:space="preserve"> -</w:t>
      </w:r>
      <w:r w:rsidRPr="00DB7368">
        <w:rPr>
          <w:rFonts w:ascii="Cambria" w:hAnsi="Cambria" w:cs="Arial"/>
        </w:rPr>
        <w:t xml:space="preserve"> stomatologiczny</w:t>
      </w:r>
      <w:r w:rsidR="00B03105" w:rsidRPr="00DB7368">
        <w:rPr>
          <w:rFonts w:ascii="Cambria" w:hAnsi="Cambria" w:cs="Arial"/>
        </w:rPr>
        <w:t xml:space="preserve">; </w:t>
      </w:r>
    </w:p>
    <w:p w:rsidR="00B03105" w:rsidRPr="00DB7368" w:rsidRDefault="00B03105" w:rsidP="00727DAB">
      <w:pPr>
        <w:numPr>
          <w:ilvl w:val="0"/>
          <w:numId w:val="47"/>
        </w:numPr>
        <w:ind w:left="426" w:hanging="426"/>
        <w:jc w:val="left"/>
        <w:rPr>
          <w:rFonts w:ascii="Cambria" w:hAnsi="Cambria" w:cs="Arial"/>
        </w:rPr>
      </w:pPr>
      <w:r w:rsidRPr="00DB7368">
        <w:rPr>
          <w:rFonts w:ascii="Cambria" w:hAnsi="Cambria" w:cs="Arial"/>
        </w:rPr>
        <w:lastRenderedPageBreak/>
        <w:t>świetlicę szkolną</w:t>
      </w:r>
      <w:r w:rsidR="00746CCA" w:rsidRPr="00DB7368">
        <w:rPr>
          <w:rFonts w:ascii="Cambria" w:hAnsi="Cambria" w:cs="Arial"/>
        </w:rPr>
        <w:t xml:space="preserve"> dla dzieci młodszych</w:t>
      </w:r>
      <w:r w:rsidRPr="00DB7368">
        <w:rPr>
          <w:rFonts w:ascii="Cambria" w:hAnsi="Cambria" w:cs="Arial"/>
        </w:rPr>
        <w:t>,</w:t>
      </w:r>
    </w:p>
    <w:p w:rsidR="00B03105" w:rsidRDefault="00746CCA" w:rsidP="00727DAB">
      <w:pPr>
        <w:numPr>
          <w:ilvl w:val="0"/>
          <w:numId w:val="47"/>
        </w:numPr>
        <w:ind w:left="426" w:hanging="426"/>
        <w:jc w:val="left"/>
        <w:rPr>
          <w:rFonts w:ascii="Cambria" w:hAnsi="Cambria" w:cs="Arial"/>
        </w:rPr>
      </w:pPr>
      <w:r w:rsidRPr="00DB7368">
        <w:rPr>
          <w:rFonts w:ascii="Cambria" w:hAnsi="Cambria" w:cs="Arial"/>
        </w:rPr>
        <w:t>świetlicę szkolną dla dzieci starszych</w:t>
      </w:r>
      <w:r w:rsidR="00B03105" w:rsidRPr="00DB7368">
        <w:rPr>
          <w:rFonts w:ascii="Cambria" w:hAnsi="Cambria" w:cs="Arial"/>
        </w:rPr>
        <w:t>.</w:t>
      </w:r>
    </w:p>
    <w:p w:rsidR="00293401" w:rsidRDefault="00293401" w:rsidP="00293401">
      <w:pPr>
        <w:jc w:val="left"/>
        <w:rPr>
          <w:rFonts w:ascii="Cambria" w:hAnsi="Cambria" w:cs="Arial"/>
        </w:rPr>
      </w:pPr>
    </w:p>
    <w:p w:rsidR="00293401" w:rsidRPr="00DB7368" w:rsidRDefault="00293401" w:rsidP="00293401">
      <w:pPr>
        <w:jc w:val="left"/>
        <w:rPr>
          <w:rFonts w:ascii="Cambria" w:hAnsi="Cambria" w:cs="Arial"/>
        </w:rPr>
      </w:pPr>
    </w:p>
    <w:p w:rsidR="00B03105" w:rsidRPr="00DB7368" w:rsidRDefault="00B03105" w:rsidP="00443513">
      <w:pPr>
        <w:pStyle w:val="Stopka"/>
        <w:tabs>
          <w:tab w:val="clear" w:pos="4536"/>
          <w:tab w:val="clear" w:pos="9072"/>
        </w:tabs>
        <w:autoSpaceDE w:val="0"/>
        <w:autoSpaceDN w:val="0"/>
        <w:adjustRightInd w:val="0"/>
        <w:rPr>
          <w:rFonts w:ascii="Cambria" w:hAnsi="Cambria" w:cs="Arial"/>
          <w:color w:val="00B0F0"/>
          <w:sz w:val="22"/>
          <w:szCs w:val="22"/>
        </w:rPr>
      </w:pPr>
    </w:p>
    <w:p w:rsidR="00B03105" w:rsidRPr="00DB7368" w:rsidRDefault="009E2A77" w:rsidP="00443513">
      <w:pPr>
        <w:autoSpaceDE w:val="0"/>
        <w:autoSpaceDN w:val="0"/>
        <w:adjustRightInd w:val="0"/>
        <w:ind w:firstLine="567"/>
        <w:jc w:val="both"/>
        <w:rPr>
          <w:rFonts w:ascii="Cambria" w:hAnsi="Cambria" w:cs="Arial"/>
          <w:b/>
        </w:rPr>
      </w:pPr>
      <w:r w:rsidRPr="00DB7368">
        <w:rPr>
          <w:rFonts w:ascii="Cambria" w:hAnsi="Cambria" w:cs="Arial"/>
          <w:b/>
          <w:bCs/>
        </w:rPr>
        <w:t xml:space="preserve">§ </w:t>
      </w:r>
      <w:r w:rsidR="00975004" w:rsidRPr="00DB7368">
        <w:rPr>
          <w:rFonts w:ascii="Cambria" w:hAnsi="Cambria" w:cs="Arial"/>
          <w:b/>
          <w:bCs/>
        </w:rPr>
        <w:t>91</w:t>
      </w:r>
      <w:r w:rsidR="00B03105" w:rsidRPr="00DB7368">
        <w:rPr>
          <w:rFonts w:ascii="Cambria" w:hAnsi="Cambria" w:cs="Arial"/>
          <w:b/>
          <w:bCs/>
        </w:rPr>
        <w:t xml:space="preserve">. </w:t>
      </w:r>
      <w:r w:rsidR="00B03105" w:rsidRPr="00DB7368">
        <w:rPr>
          <w:rFonts w:ascii="Cambria" w:hAnsi="Cambria" w:cs="Arial"/>
          <w:b/>
        </w:rPr>
        <w:t>Organizacja nauczania w szkole.</w:t>
      </w:r>
    </w:p>
    <w:p w:rsidR="00B03105" w:rsidRPr="00DB7368" w:rsidRDefault="00B03105" w:rsidP="00443513">
      <w:pPr>
        <w:ind w:left="-1" w:right="158" w:firstLine="568"/>
        <w:jc w:val="both"/>
        <w:rPr>
          <w:rFonts w:ascii="Cambria" w:hAnsi="Cambria" w:cs="Arial"/>
          <w:b/>
        </w:rPr>
      </w:pPr>
    </w:p>
    <w:p w:rsidR="00B03105" w:rsidRPr="00DB7368" w:rsidRDefault="00B03105" w:rsidP="00443513">
      <w:pPr>
        <w:ind w:left="-1" w:right="158" w:firstLine="568"/>
        <w:jc w:val="both"/>
        <w:rPr>
          <w:rFonts w:ascii="Cambria" w:hAnsi="Cambria" w:cs="Arial"/>
          <w:position w:val="-2"/>
        </w:rPr>
      </w:pPr>
      <w:r w:rsidRPr="00DB7368">
        <w:rPr>
          <w:rFonts w:ascii="Cambria" w:hAnsi="Cambria" w:cs="Arial"/>
          <w:b/>
        </w:rPr>
        <w:t>1.</w:t>
      </w:r>
      <w:r w:rsidRPr="00DB7368">
        <w:rPr>
          <w:rFonts w:ascii="Cambria" w:hAnsi="Cambria" w:cs="Arial"/>
          <w:position w:val="-2"/>
        </w:rPr>
        <w:t xml:space="preserve"> Zajęcia dydaktyczno - wychowawcze rozpoczynają się w szkole w pierwszym powszednim dniu września, a kończą się w </w:t>
      </w:r>
      <w:r w:rsidR="001D0E11" w:rsidRPr="00DB7368">
        <w:rPr>
          <w:rFonts w:ascii="Cambria" w:hAnsi="Cambria" w:cs="Arial"/>
          <w:position w:val="-2"/>
        </w:rPr>
        <w:t xml:space="preserve">pierwszy </w:t>
      </w:r>
      <w:r w:rsidRPr="00DB7368">
        <w:rPr>
          <w:rFonts w:ascii="Cambria" w:hAnsi="Cambria" w:cs="Arial"/>
          <w:position w:val="-2"/>
        </w:rPr>
        <w:t xml:space="preserve">piątek </w:t>
      </w:r>
      <w:r w:rsidR="00062744" w:rsidRPr="00DB7368">
        <w:rPr>
          <w:rFonts w:ascii="Cambria" w:hAnsi="Cambria" w:cs="Arial"/>
          <w:position w:val="-2"/>
        </w:rPr>
        <w:t xml:space="preserve">po 20 </w:t>
      </w:r>
      <w:r w:rsidRPr="00DB7368">
        <w:rPr>
          <w:rFonts w:ascii="Cambria" w:hAnsi="Cambria" w:cs="Arial"/>
          <w:position w:val="-2"/>
        </w:rPr>
        <w:t>czerwca. Jeżeli pierwszy dzień września wypada w piątek lub sobotę, zajęcia w szkole rozpoczynają się w najbliższy poniedziałek po dniu  pierwszego września.</w:t>
      </w:r>
    </w:p>
    <w:p w:rsidR="00B03105" w:rsidRPr="00DB7368" w:rsidRDefault="00B03105" w:rsidP="00443513">
      <w:pPr>
        <w:ind w:left="-1" w:right="158"/>
        <w:jc w:val="both"/>
        <w:rPr>
          <w:rFonts w:ascii="Cambria" w:hAnsi="Cambria" w:cs="Arial"/>
          <w:b/>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 xml:space="preserve">  2</w:t>
      </w:r>
      <w:r w:rsidRPr="00DB7368">
        <w:rPr>
          <w:rFonts w:ascii="Cambria" w:hAnsi="Cambria" w:cs="Arial"/>
        </w:rPr>
        <w:t xml:space="preserve">. Terminy rozpoczynania i kończenia zajęć dydaktyczno-wychowawczych, przerw świątecznych oraz ferii zimowych i letnich określają przepisy w sprawie organizacji roku szkolnego.  </w:t>
      </w:r>
    </w:p>
    <w:p w:rsidR="00B03105" w:rsidRPr="00DB7368" w:rsidRDefault="00B03105" w:rsidP="00443513">
      <w:pPr>
        <w:autoSpaceDE w:val="0"/>
        <w:autoSpaceDN w:val="0"/>
        <w:adjustRightInd w:val="0"/>
        <w:jc w:val="both"/>
        <w:rPr>
          <w:rFonts w:ascii="Cambria" w:hAnsi="Cambria" w:cs="Arial"/>
          <w:b/>
          <w:bCs/>
        </w:rPr>
      </w:pPr>
    </w:p>
    <w:p w:rsidR="00B03105" w:rsidRPr="00DB7368" w:rsidRDefault="00B03105" w:rsidP="00443513">
      <w:pPr>
        <w:pStyle w:val="Stopka"/>
        <w:tabs>
          <w:tab w:val="clear" w:pos="4536"/>
          <w:tab w:val="clear" w:pos="9072"/>
        </w:tabs>
        <w:autoSpaceDE w:val="0"/>
        <w:autoSpaceDN w:val="0"/>
        <w:adjustRightInd w:val="0"/>
        <w:ind w:firstLine="426"/>
        <w:jc w:val="both"/>
        <w:rPr>
          <w:rFonts w:ascii="Cambria" w:hAnsi="Cambria" w:cs="Arial"/>
          <w:sz w:val="22"/>
          <w:szCs w:val="22"/>
        </w:rPr>
      </w:pPr>
      <w:r w:rsidRPr="00DB7368">
        <w:rPr>
          <w:rFonts w:ascii="Cambria" w:hAnsi="Cambria" w:cs="Arial"/>
          <w:b/>
          <w:sz w:val="22"/>
          <w:szCs w:val="22"/>
        </w:rPr>
        <w:t>3</w:t>
      </w:r>
      <w:r w:rsidRPr="00DB7368">
        <w:rPr>
          <w:rFonts w:ascii="Cambria" w:hAnsi="Cambria" w:cs="Arial"/>
          <w:sz w:val="22"/>
          <w:szCs w:val="22"/>
        </w:rPr>
        <w:t xml:space="preserve">. Okresy, na które dzieli się rok szkolny opisane są w rozdziale Wewnątrzszkolne Zasady  Oceniania. </w:t>
      </w:r>
    </w:p>
    <w:p w:rsidR="00B03105" w:rsidRPr="00DB7368" w:rsidRDefault="00B03105" w:rsidP="00443513">
      <w:pPr>
        <w:pStyle w:val="Stopka"/>
        <w:tabs>
          <w:tab w:val="clear" w:pos="4536"/>
          <w:tab w:val="clear" w:pos="9072"/>
        </w:tabs>
        <w:autoSpaceDE w:val="0"/>
        <w:autoSpaceDN w:val="0"/>
        <w:adjustRightInd w:val="0"/>
        <w:jc w:val="both"/>
        <w:rPr>
          <w:rFonts w:ascii="Cambria" w:hAnsi="Cambria" w:cs="Arial"/>
          <w:sz w:val="22"/>
          <w:szCs w:val="22"/>
        </w:rPr>
      </w:pPr>
    </w:p>
    <w:p w:rsidR="00B03105" w:rsidRPr="00DB7368" w:rsidRDefault="00B03105" w:rsidP="00727DAB">
      <w:pPr>
        <w:pStyle w:val="Stopka"/>
        <w:numPr>
          <w:ilvl w:val="0"/>
          <w:numId w:val="123"/>
        </w:numPr>
        <w:tabs>
          <w:tab w:val="clear" w:pos="4536"/>
          <w:tab w:val="clear" w:pos="9072"/>
          <w:tab w:val="left" w:pos="284"/>
        </w:tabs>
        <w:autoSpaceDE w:val="0"/>
        <w:autoSpaceDN w:val="0"/>
        <w:adjustRightInd w:val="0"/>
        <w:ind w:left="0" w:firstLine="426"/>
        <w:jc w:val="both"/>
        <w:rPr>
          <w:rFonts w:ascii="Cambria" w:hAnsi="Cambria" w:cs="Arial"/>
          <w:sz w:val="22"/>
          <w:szCs w:val="22"/>
        </w:rPr>
      </w:pPr>
      <w:r w:rsidRPr="00DB7368">
        <w:rPr>
          <w:rFonts w:ascii="Cambria" w:hAnsi="Cambria" w:cs="Arial"/>
          <w:sz w:val="22"/>
          <w:szCs w:val="22"/>
        </w:rPr>
        <w:t>Dyrektor szkoły, po zasięgnięciu opinii rady pedagogicznej, rady rodziców i samorządu uczniowskiego, biorąc pod uwagę warunki lokalowe i możliwości organizacyjne szkoły lub placówki, może, w danym roku szkolnym, ustalić dodatkowe dni wolne od zajęć dydakt</w:t>
      </w:r>
      <w:r w:rsidR="00222D3E">
        <w:rPr>
          <w:rFonts w:ascii="Cambria" w:hAnsi="Cambria" w:cs="Arial"/>
          <w:sz w:val="22"/>
          <w:szCs w:val="22"/>
        </w:rPr>
        <w:t>yczno-wychowawczych w wymiarze 8</w:t>
      </w:r>
      <w:r w:rsidRPr="00DB7368">
        <w:rPr>
          <w:rFonts w:ascii="Cambria" w:hAnsi="Cambria" w:cs="Arial"/>
          <w:sz w:val="22"/>
          <w:szCs w:val="22"/>
        </w:rPr>
        <w:t xml:space="preserve"> dni.</w:t>
      </w:r>
    </w:p>
    <w:p w:rsidR="00B03105" w:rsidRPr="00DB7368" w:rsidRDefault="00B03105" w:rsidP="00443513">
      <w:pPr>
        <w:pStyle w:val="Stopka"/>
        <w:tabs>
          <w:tab w:val="clear" w:pos="4536"/>
          <w:tab w:val="clear" w:pos="9072"/>
          <w:tab w:val="left" w:pos="284"/>
        </w:tabs>
        <w:autoSpaceDE w:val="0"/>
        <w:autoSpaceDN w:val="0"/>
        <w:adjustRightInd w:val="0"/>
        <w:ind w:firstLine="426"/>
        <w:jc w:val="both"/>
        <w:rPr>
          <w:rFonts w:ascii="Cambria" w:hAnsi="Cambria" w:cs="Arial"/>
          <w:sz w:val="22"/>
          <w:szCs w:val="22"/>
        </w:rPr>
      </w:pPr>
    </w:p>
    <w:p w:rsidR="00B03105" w:rsidRPr="00DB7368" w:rsidRDefault="00B03105" w:rsidP="00727DAB">
      <w:pPr>
        <w:pStyle w:val="Stopka"/>
        <w:numPr>
          <w:ilvl w:val="0"/>
          <w:numId w:val="123"/>
        </w:numPr>
        <w:tabs>
          <w:tab w:val="clear" w:pos="4536"/>
          <w:tab w:val="clear" w:pos="9072"/>
          <w:tab w:val="left" w:pos="284"/>
        </w:tabs>
        <w:autoSpaceDE w:val="0"/>
        <w:autoSpaceDN w:val="0"/>
        <w:adjustRightInd w:val="0"/>
        <w:ind w:left="0" w:firstLine="426"/>
        <w:jc w:val="both"/>
        <w:rPr>
          <w:rFonts w:ascii="Cambria" w:hAnsi="Cambria" w:cs="Arial"/>
          <w:sz w:val="22"/>
          <w:szCs w:val="22"/>
        </w:rPr>
      </w:pPr>
      <w:r w:rsidRPr="00DB7368">
        <w:rPr>
          <w:rFonts w:ascii="Cambria" w:hAnsi="Cambria" w:cs="Arial"/>
          <w:sz w:val="22"/>
          <w:szCs w:val="22"/>
        </w:rPr>
        <w:t xml:space="preserve">Dodatkowe dni wolne od zajęć dydaktyczno-wychowawczych, o których mowa w ust. 4, mogą być ustalone: </w:t>
      </w:r>
    </w:p>
    <w:p w:rsidR="00B03105" w:rsidRPr="00DB7368" w:rsidRDefault="00B03105" w:rsidP="00727DAB">
      <w:pPr>
        <w:numPr>
          <w:ilvl w:val="0"/>
          <w:numId w:val="124"/>
        </w:numPr>
        <w:tabs>
          <w:tab w:val="left" w:pos="284"/>
        </w:tabs>
        <w:ind w:left="0" w:firstLine="0"/>
        <w:jc w:val="both"/>
        <w:rPr>
          <w:rFonts w:ascii="Cambria" w:hAnsi="Cambria" w:cs="Arial"/>
        </w:rPr>
      </w:pPr>
      <w:r w:rsidRPr="00DB7368">
        <w:rPr>
          <w:rFonts w:ascii="Cambria" w:hAnsi="Cambria" w:cs="Arial"/>
        </w:rPr>
        <w:t>w dni, w których w szkole odbywa się</w:t>
      </w:r>
      <w:r w:rsidR="00B21D62" w:rsidRPr="00DB7368">
        <w:rPr>
          <w:rFonts w:ascii="Cambria" w:hAnsi="Cambria" w:cs="Arial"/>
        </w:rPr>
        <w:t xml:space="preserve"> egzamin</w:t>
      </w:r>
      <w:r w:rsidRPr="00DB7368">
        <w:rPr>
          <w:rFonts w:ascii="Cambria" w:hAnsi="Cambria" w:cs="Arial"/>
        </w:rPr>
        <w:t xml:space="preserve"> przeprowadzany w ostatnim roku nauki w </w:t>
      </w:r>
      <w:r w:rsidR="00D061B8" w:rsidRPr="00DB7368">
        <w:rPr>
          <w:rFonts w:ascii="Cambria" w:hAnsi="Cambria" w:cs="Arial"/>
        </w:rPr>
        <w:t>szkole podstawowej</w:t>
      </w:r>
      <w:r w:rsidRPr="00DB7368">
        <w:rPr>
          <w:rFonts w:ascii="Cambria" w:hAnsi="Cambria" w:cs="Arial"/>
        </w:rPr>
        <w:t>;</w:t>
      </w:r>
    </w:p>
    <w:p w:rsidR="00B03105" w:rsidRPr="00DB7368" w:rsidRDefault="00B03105" w:rsidP="00727DAB">
      <w:pPr>
        <w:numPr>
          <w:ilvl w:val="0"/>
          <w:numId w:val="124"/>
        </w:numPr>
        <w:tabs>
          <w:tab w:val="left" w:pos="284"/>
        </w:tabs>
        <w:ind w:left="0" w:firstLine="0"/>
        <w:jc w:val="both"/>
        <w:rPr>
          <w:rFonts w:ascii="Cambria" w:hAnsi="Cambria" w:cs="Arial"/>
        </w:rPr>
      </w:pPr>
      <w:r w:rsidRPr="00DB7368">
        <w:rPr>
          <w:rFonts w:ascii="Cambria" w:hAnsi="Cambria" w:cs="Arial"/>
        </w:rPr>
        <w:t xml:space="preserve">w dni świąt religijnych niebędących dniami ustawowo wolnymi od pracy, określone </w:t>
      </w:r>
      <w:r w:rsidRPr="00DB7368">
        <w:rPr>
          <w:rFonts w:ascii="Cambria" w:hAnsi="Cambria" w:cs="Arial"/>
        </w:rPr>
        <w:br/>
        <w:t>w przepisach o stosunku państwa do poszczególnych kościołów lub związków  wyznaniowych,</w:t>
      </w:r>
    </w:p>
    <w:p w:rsidR="00B03105" w:rsidRPr="00DB7368" w:rsidRDefault="00B03105" w:rsidP="00727DAB">
      <w:pPr>
        <w:numPr>
          <w:ilvl w:val="0"/>
          <w:numId w:val="124"/>
        </w:numPr>
        <w:tabs>
          <w:tab w:val="left" w:pos="284"/>
        </w:tabs>
        <w:ind w:left="0" w:firstLine="0"/>
        <w:jc w:val="both"/>
        <w:rPr>
          <w:rFonts w:ascii="Cambria" w:hAnsi="Cambria" w:cs="Arial"/>
        </w:rPr>
      </w:pPr>
      <w:r w:rsidRPr="00DB7368">
        <w:rPr>
          <w:rFonts w:ascii="Cambria" w:hAnsi="Cambria" w:cs="Arial"/>
        </w:rPr>
        <w:t>w inne dni, jeżeli jest to uzasadnione organizacją pracy szkoły lub placówki lub   potrzebami społeczności lokalnej.</w:t>
      </w:r>
    </w:p>
    <w:p w:rsidR="00B03105" w:rsidRPr="00DB7368" w:rsidRDefault="00B03105" w:rsidP="00443513">
      <w:pPr>
        <w:ind w:left="709" w:right="158" w:hanging="283"/>
        <w:jc w:val="both"/>
        <w:rPr>
          <w:rFonts w:ascii="Cambria" w:hAnsi="Cambria" w:cs="Arial"/>
        </w:rPr>
      </w:pPr>
    </w:p>
    <w:p w:rsidR="00B03105" w:rsidRPr="00DB7368" w:rsidRDefault="00B03105" w:rsidP="00443513">
      <w:pPr>
        <w:ind w:firstLine="426"/>
        <w:jc w:val="both"/>
        <w:rPr>
          <w:rFonts w:ascii="Cambria" w:hAnsi="Cambria" w:cs="Arial"/>
        </w:rPr>
      </w:pPr>
      <w:r w:rsidRPr="00DB7368">
        <w:rPr>
          <w:rFonts w:ascii="Cambria" w:hAnsi="Cambria" w:cs="Arial"/>
          <w:b/>
        </w:rPr>
        <w:t>6</w:t>
      </w:r>
      <w:r w:rsidRPr="00DB7368">
        <w:rPr>
          <w:rFonts w:ascii="Cambria" w:hAnsi="Cambria" w:cs="Arial"/>
        </w:rPr>
        <w:t>. Dyrektor szkoły w terminie do dnia 30 września, informuje nauczycieli, uczniów oraz ich rodziców (prawnych opiekunów) o ustalonych w danym roku szkolnym dodatkowych dniach wolnych od zajęć dydaktyczno-wychowawczych, o których mowa w ust. 4.</w:t>
      </w:r>
    </w:p>
    <w:p w:rsidR="00B03105" w:rsidRPr="00DB7368" w:rsidRDefault="00B03105" w:rsidP="00443513">
      <w:pPr>
        <w:ind w:right="158"/>
        <w:jc w:val="both"/>
        <w:rPr>
          <w:rFonts w:ascii="Cambria" w:hAnsi="Cambria" w:cs="Arial"/>
        </w:rPr>
      </w:pPr>
    </w:p>
    <w:p w:rsidR="00B03105" w:rsidRPr="00DB7368" w:rsidRDefault="00B03105" w:rsidP="00443513">
      <w:pPr>
        <w:ind w:firstLine="426"/>
        <w:jc w:val="both"/>
        <w:rPr>
          <w:rFonts w:ascii="Cambria" w:hAnsi="Cambria" w:cs="Arial"/>
        </w:rPr>
      </w:pPr>
      <w:r w:rsidRPr="00DB7368">
        <w:rPr>
          <w:rFonts w:ascii="Cambria" w:hAnsi="Cambria" w:cs="Arial"/>
          <w:b/>
        </w:rPr>
        <w:t>7.</w:t>
      </w:r>
      <w:r w:rsidRPr="00DB7368">
        <w:rPr>
          <w:rFonts w:ascii="Cambria" w:hAnsi="Cambria" w:cs="Arial"/>
        </w:rPr>
        <w:t>   W szczególnie uzasadnionych przypadkach, niezależnie od dodatkowych dni wolnych od zajęć dydaktyczno-wychowawczych ustalonych na podstawie ust. 4, dyrektor szkoły, po zasięgnięciu opinii rady pedagogicznej, rady rodziców i samorządu uczniowskiego, może, za zgodą organu prowadzącego, ustalić inne dodatkowe dni wolne od zajęć dydaktyczno-wychowawczych.</w:t>
      </w:r>
    </w:p>
    <w:p w:rsidR="00B03105" w:rsidRPr="00DB7368" w:rsidRDefault="00B03105" w:rsidP="00443513">
      <w:pPr>
        <w:ind w:right="158" w:firstLine="426"/>
        <w:jc w:val="both"/>
        <w:rPr>
          <w:rFonts w:ascii="Cambria" w:hAnsi="Cambria" w:cs="Arial"/>
        </w:rPr>
      </w:pPr>
    </w:p>
    <w:p w:rsidR="00B03105" w:rsidRPr="00DB7368" w:rsidRDefault="00B03105" w:rsidP="00727DAB">
      <w:pPr>
        <w:numPr>
          <w:ilvl w:val="0"/>
          <w:numId w:val="125"/>
        </w:numPr>
        <w:tabs>
          <w:tab w:val="left" w:pos="284"/>
        </w:tabs>
        <w:ind w:left="0" w:firstLine="426"/>
        <w:jc w:val="both"/>
        <w:rPr>
          <w:rFonts w:ascii="Cambria" w:hAnsi="Cambria" w:cs="Arial"/>
        </w:rPr>
      </w:pPr>
      <w:r w:rsidRPr="00DB7368">
        <w:rPr>
          <w:rFonts w:ascii="Cambria" w:hAnsi="Cambria" w:cs="Arial"/>
        </w:rPr>
        <w:t>W przypadku dni wolnych od zajęć, o których mowa w ust.4 , dyrektor szkoły wyznacza termin odpracowania tych dni w wolne soboty.</w:t>
      </w:r>
    </w:p>
    <w:p w:rsidR="00FA54F6" w:rsidRPr="00DB7368" w:rsidRDefault="00FA54F6" w:rsidP="00443513">
      <w:pPr>
        <w:tabs>
          <w:tab w:val="left" w:pos="284"/>
        </w:tabs>
        <w:ind w:left="426"/>
        <w:jc w:val="both"/>
        <w:rPr>
          <w:rFonts w:ascii="Cambria" w:hAnsi="Cambria" w:cs="Arial"/>
        </w:rPr>
      </w:pPr>
    </w:p>
    <w:p w:rsidR="00B03105" w:rsidRPr="00DB7368" w:rsidRDefault="00B03105" w:rsidP="00727DAB">
      <w:pPr>
        <w:numPr>
          <w:ilvl w:val="0"/>
          <w:numId w:val="125"/>
        </w:numPr>
        <w:tabs>
          <w:tab w:val="left" w:pos="284"/>
        </w:tabs>
        <w:ind w:left="0" w:firstLine="426"/>
        <w:jc w:val="both"/>
        <w:rPr>
          <w:rFonts w:ascii="Cambria" w:hAnsi="Cambria" w:cs="Arial"/>
        </w:rPr>
      </w:pPr>
      <w:r w:rsidRPr="00DB7368">
        <w:rPr>
          <w:rFonts w:ascii="Cambria" w:hAnsi="Cambria" w:cs="Arial"/>
        </w:rPr>
        <w:t xml:space="preserve">W dniach wolnych od zajęć, o których mowa w ust. 4 w szkole organizowane są zajęcia opiekuńczo-wychowawcze. </w:t>
      </w:r>
    </w:p>
    <w:p w:rsidR="00B03105" w:rsidRPr="00DB7368" w:rsidRDefault="00B03105" w:rsidP="00443513">
      <w:pPr>
        <w:tabs>
          <w:tab w:val="left" w:pos="284"/>
        </w:tabs>
        <w:ind w:right="158" w:firstLine="426"/>
        <w:jc w:val="both"/>
        <w:rPr>
          <w:rFonts w:ascii="Cambria" w:hAnsi="Cambria" w:cs="Arial"/>
        </w:rPr>
      </w:pPr>
    </w:p>
    <w:p w:rsidR="00B03105" w:rsidRPr="00DB7368" w:rsidRDefault="00B03105" w:rsidP="00727DAB">
      <w:pPr>
        <w:numPr>
          <w:ilvl w:val="0"/>
          <w:numId w:val="125"/>
        </w:numPr>
        <w:tabs>
          <w:tab w:val="left" w:pos="426"/>
        </w:tabs>
        <w:ind w:left="0" w:firstLine="426"/>
        <w:jc w:val="both"/>
        <w:rPr>
          <w:rFonts w:ascii="Cambria" w:hAnsi="Cambria" w:cs="Arial"/>
        </w:rPr>
      </w:pPr>
      <w:r w:rsidRPr="00DB7368">
        <w:rPr>
          <w:rFonts w:ascii="Cambria" w:hAnsi="Cambria" w:cs="Arial"/>
        </w:rPr>
        <w:t>Dyrektor szkoły, za zgodą organu prowadzącego, może zawiesić zajęcia na czas oznaczony, jeżeli:</w:t>
      </w:r>
    </w:p>
    <w:p w:rsidR="00B03105" w:rsidRPr="00DB7368" w:rsidRDefault="00B03105" w:rsidP="00727DAB">
      <w:pPr>
        <w:numPr>
          <w:ilvl w:val="0"/>
          <w:numId w:val="126"/>
        </w:numPr>
        <w:tabs>
          <w:tab w:val="left" w:pos="284"/>
        </w:tabs>
        <w:autoSpaceDE w:val="0"/>
        <w:autoSpaceDN w:val="0"/>
        <w:adjustRightInd w:val="0"/>
        <w:ind w:left="0" w:firstLine="0"/>
        <w:jc w:val="both"/>
        <w:rPr>
          <w:rFonts w:ascii="Cambria" w:hAnsi="Cambria" w:cs="Arial"/>
        </w:rPr>
      </w:pPr>
      <w:r w:rsidRPr="00DB7368">
        <w:rPr>
          <w:rFonts w:ascii="Cambria" w:hAnsi="Cambria" w:cs="Arial"/>
        </w:rPr>
        <w:t>temperatura zewnętrzna mierzona o godzinie 21:00 w dwóch kolejnych dniach poprzedzających zawieszenie zajęć wynosi -15°C lub jest niższa;</w:t>
      </w:r>
    </w:p>
    <w:p w:rsidR="00B03105" w:rsidRPr="00DB7368" w:rsidRDefault="00B03105" w:rsidP="00727DAB">
      <w:pPr>
        <w:numPr>
          <w:ilvl w:val="0"/>
          <w:numId w:val="126"/>
        </w:numPr>
        <w:tabs>
          <w:tab w:val="left" w:pos="284"/>
        </w:tabs>
        <w:autoSpaceDE w:val="0"/>
        <w:autoSpaceDN w:val="0"/>
        <w:adjustRightInd w:val="0"/>
        <w:ind w:left="0" w:firstLine="0"/>
        <w:jc w:val="both"/>
        <w:rPr>
          <w:rFonts w:ascii="Cambria" w:hAnsi="Cambria" w:cs="Arial"/>
        </w:rPr>
      </w:pPr>
      <w:r w:rsidRPr="00DB7368">
        <w:rPr>
          <w:rFonts w:ascii="Cambria" w:hAnsi="Cambria" w:cs="Arial"/>
        </w:rPr>
        <w:lastRenderedPageBreak/>
        <w:t>wystąpiły na danym terenie zdarzenia, które mogą zagrozić zdrowiu uczniów. np. klęski żywiołowe, zagrożenia epidemiologiczne, zagrożenia atakami terrorystycznymi i inne.</w:t>
      </w:r>
    </w:p>
    <w:p w:rsidR="00B03105" w:rsidRPr="00DB7368" w:rsidRDefault="00B03105" w:rsidP="00443513">
      <w:pPr>
        <w:autoSpaceDE w:val="0"/>
        <w:autoSpaceDN w:val="0"/>
        <w:adjustRightInd w:val="0"/>
        <w:ind w:left="720" w:right="158"/>
        <w:jc w:val="both"/>
        <w:rPr>
          <w:rFonts w:ascii="Cambria" w:hAnsi="Cambria" w:cs="Arial"/>
        </w:rPr>
      </w:pPr>
    </w:p>
    <w:p w:rsidR="00B03105" w:rsidRPr="00DB7368" w:rsidRDefault="00B03105" w:rsidP="00443513">
      <w:pPr>
        <w:ind w:firstLine="426"/>
        <w:jc w:val="both"/>
        <w:rPr>
          <w:rFonts w:ascii="Cambria" w:hAnsi="Cambria" w:cs="Arial"/>
        </w:rPr>
      </w:pPr>
      <w:r w:rsidRPr="00DB7368">
        <w:rPr>
          <w:rFonts w:ascii="Cambria" w:hAnsi="Cambria" w:cs="Arial"/>
          <w:b/>
        </w:rPr>
        <w:t>11</w:t>
      </w:r>
      <w:r w:rsidRPr="00DB7368">
        <w:rPr>
          <w:rFonts w:ascii="Cambria" w:hAnsi="Cambria" w:cs="Arial"/>
        </w:rPr>
        <w:t>. Zajęcia, o których mowa w ust. 10 podlegają odpracowaniu w wyznaczonym przez dyrektora terminie.</w:t>
      </w:r>
    </w:p>
    <w:p w:rsidR="00B03105" w:rsidRPr="00DB7368" w:rsidRDefault="00B03105" w:rsidP="00443513">
      <w:pPr>
        <w:ind w:firstLine="426"/>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Szczegółową organizację nauczania, wychowania i opieki w danym roku szkolnym określa arkusz organizacyjny opracowany przez Dyrekcję Szkoły na podstawie ramowych planów nauczania oraz planu </w:t>
      </w:r>
      <w:r w:rsidRPr="00DB7368">
        <w:rPr>
          <w:rFonts w:ascii="Cambria" w:hAnsi="Cambria" w:cs="Arial"/>
          <w:b/>
          <w:bCs/>
        </w:rPr>
        <w:t xml:space="preserve"> </w:t>
      </w:r>
      <w:r w:rsidRPr="00DB7368">
        <w:rPr>
          <w:rFonts w:ascii="Cambria" w:hAnsi="Cambria" w:cs="Arial"/>
        </w:rPr>
        <w:t xml:space="preserve">finansowego szkoły. Arkusz organizacji podlega zatwierdzeniu przez organ prowadzący Szkołę. </w:t>
      </w:r>
    </w:p>
    <w:p w:rsidR="00B03105" w:rsidRPr="00DB7368" w:rsidRDefault="00B03105" w:rsidP="00443513">
      <w:pPr>
        <w:ind w:left="360"/>
        <w:jc w:val="both"/>
        <w:rPr>
          <w:rFonts w:ascii="Cambria" w:hAnsi="Cambria" w:cs="Arial"/>
        </w:rPr>
      </w:pPr>
    </w:p>
    <w:p w:rsidR="00CA50D6" w:rsidRDefault="00B03105" w:rsidP="00CA50D6">
      <w:pPr>
        <w:numPr>
          <w:ilvl w:val="0"/>
          <w:numId w:val="168"/>
        </w:numPr>
        <w:ind w:left="0" w:firstLine="360"/>
        <w:jc w:val="both"/>
        <w:rPr>
          <w:rFonts w:ascii="Cambria" w:hAnsi="Cambria" w:cs="Arial"/>
        </w:rPr>
      </w:pPr>
      <w:r w:rsidRPr="00DB7368">
        <w:rPr>
          <w:rFonts w:ascii="Cambria" w:hAnsi="Cambria" w:cs="Arial"/>
        </w:rPr>
        <w:t xml:space="preserve"> Dyrektor szkoły opracowuje arkusz </w:t>
      </w:r>
      <w:r w:rsidR="001D0E11" w:rsidRPr="00DB7368">
        <w:rPr>
          <w:rFonts w:ascii="Cambria" w:hAnsi="Cambria" w:cs="Arial"/>
        </w:rPr>
        <w:t>organizacyjny pracy szkoły do 10</w:t>
      </w:r>
      <w:r w:rsidRPr="00DB7368">
        <w:rPr>
          <w:rFonts w:ascii="Cambria" w:hAnsi="Cambria" w:cs="Arial"/>
        </w:rPr>
        <w:t xml:space="preserve"> kwietnia każdego roku szkolnego, </w:t>
      </w:r>
      <w:r w:rsidR="001D0E11" w:rsidRPr="00DB7368">
        <w:rPr>
          <w:rFonts w:ascii="Cambria" w:hAnsi="Cambria" w:cs="Arial"/>
        </w:rPr>
        <w:t>po zasięgnięciu opinii rady pedagogicznej i zakładowych związków zawodowych.</w:t>
      </w:r>
    </w:p>
    <w:p w:rsidR="00CA50D6" w:rsidRPr="00CA50D6" w:rsidRDefault="00CA50D6" w:rsidP="00CA50D6">
      <w:pPr>
        <w:rPr>
          <w:b/>
          <w:bCs/>
          <w:color w:val="0070C0"/>
        </w:rPr>
      </w:pPr>
    </w:p>
    <w:p w:rsidR="00CA50D6" w:rsidRPr="00CA50D6" w:rsidRDefault="00CA50D6" w:rsidP="00CA50D6">
      <w:pPr>
        <w:numPr>
          <w:ilvl w:val="0"/>
          <w:numId w:val="168"/>
        </w:numPr>
        <w:ind w:left="0" w:firstLine="360"/>
        <w:jc w:val="both"/>
        <w:rPr>
          <w:rFonts w:ascii="Cambria" w:hAnsi="Cambria" w:cs="Arial"/>
        </w:rPr>
      </w:pPr>
      <w:r w:rsidRPr="00CA50D6">
        <w:rPr>
          <w:b/>
          <w:bCs/>
          <w:color w:val="0070C0"/>
        </w:rPr>
        <w:t xml:space="preserve"> W okresie czasowego ograniczenia funkcjonowania szkoły z powodu zagrożenia epidemicznego, dyrektor szkoły ustala tryb pracy szkoły i przekazuje informacje uczniom, rodzicom i nauczycielom.</w:t>
      </w:r>
    </w:p>
    <w:p w:rsidR="00B03105" w:rsidRPr="00DB7368" w:rsidRDefault="00B03105" w:rsidP="00443513">
      <w:pPr>
        <w:ind w:left="360"/>
        <w:jc w:val="both"/>
        <w:rPr>
          <w:rFonts w:ascii="Cambria" w:hAnsi="Cambria" w:cs="Arial"/>
        </w:rPr>
      </w:pPr>
    </w:p>
    <w:p w:rsidR="004B2C56"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W arkuszu organizacji Szkoły zamieszcza się w szczególności</w:t>
      </w:r>
      <w:r w:rsidR="004B2C56" w:rsidRPr="00DB7368">
        <w:rPr>
          <w:rFonts w:ascii="Cambria" w:hAnsi="Cambria" w:cs="Arial"/>
        </w:rPr>
        <w:t>:</w:t>
      </w:r>
    </w:p>
    <w:p w:rsidR="00C60104" w:rsidRPr="00DB7368" w:rsidRDefault="00B03105"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 xml:space="preserve">liczbę </w:t>
      </w:r>
      <w:r w:rsidR="00C60104" w:rsidRPr="00DB7368">
        <w:rPr>
          <w:rFonts w:ascii="Cambria" w:hAnsi="Cambria" w:cs="Arial"/>
        </w:rPr>
        <w:t>oddziałów poszczególnych klas;</w:t>
      </w:r>
    </w:p>
    <w:p w:rsidR="00C60104" w:rsidRPr="00DB7368" w:rsidRDefault="00C60104"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liczbę uczniów w poszczególnych oddziałach;</w:t>
      </w:r>
    </w:p>
    <w:p w:rsidR="008535E9" w:rsidRPr="00DB7368" w:rsidRDefault="008535E9"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określenie w poszczególnych oddziałach:</w:t>
      </w:r>
    </w:p>
    <w:p w:rsidR="008535E9" w:rsidRPr="00DB7368" w:rsidRDefault="008535E9"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liczbę pracowników ogółem;</w:t>
      </w:r>
    </w:p>
    <w:p w:rsidR="008535E9" w:rsidRPr="00DB7368" w:rsidRDefault="008535E9"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liczbę nauczycieli wraz z informacją o ich kwalifikacjach oraz liczbie godzi zajęć prowadzonych przez poszczególnych nauczycieli;</w:t>
      </w:r>
    </w:p>
    <w:p w:rsidR="008535E9" w:rsidRPr="00DB7368" w:rsidRDefault="008535E9"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liczbę pracowników administracji i obsługi oraz etatów przeliczeniowych;</w:t>
      </w:r>
    </w:p>
    <w:p w:rsidR="00A93440" w:rsidRPr="00DB7368" w:rsidRDefault="00A93440" w:rsidP="00EB50A1">
      <w:pPr>
        <w:pStyle w:val="Akapitzlist"/>
        <w:numPr>
          <w:ilvl w:val="0"/>
          <w:numId w:val="173"/>
        </w:numPr>
        <w:tabs>
          <w:tab w:val="left" w:pos="284"/>
        </w:tabs>
        <w:spacing w:line="240" w:lineRule="auto"/>
        <w:ind w:left="0" w:firstLine="0"/>
        <w:jc w:val="both"/>
        <w:rPr>
          <w:rFonts w:ascii="Cambria" w:hAnsi="Cambria" w:cs="Arial"/>
        </w:rPr>
      </w:pPr>
      <w:r w:rsidRPr="00DB7368">
        <w:rPr>
          <w:rFonts w:ascii="Cambria" w:hAnsi="Cambria" w:cs="Arial"/>
        </w:rPr>
        <w:t>ogólna liczbę godzin zajęć edukacyjnych lub godzin finansowanych ze środków przydzielonych przez organ prowadzący szkołę, w tym liczbę godzin zajęć realizowanych w ramach pomocy psychologiczno-pedagog</w:t>
      </w:r>
      <w:r w:rsidR="006869F3" w:rsidRPr="00DB7368">
        <w:rPr>
          <w:rFonts w:ascii="Cambria" w:hAnsi="Cambria" w:cs="Arial"/>
        </w:rPr>
        <w:t>i</w:t>
      </w:r>
      <w:r w:rsidRPr="00DB7368">
        <w:rPr>
          <w:rFonts w:ascii="Cambria" w:hAnsi="Cambria" w:cs="Arial"/>
        </w:rPr>
        <w:t>cznej;</w:t>
      </w:r>
    </w:p>
    <w:p w:rsidR="00B03105" w:rsidRPr="00DB7368" w:rsidRDefault="00A93440" w:rsidP="00EB50A1">
      <w:pPr>
        <w:pStyle w:val="Akapitzlist"/>
        <w:numPr>
          <w:ilvl w:val="0"/>
          <w:numId w:val="173"/>
        </w:numPr>
        <w:tabs>
          <w:tab w:val="left" w:pos="284"/>
        </w:tabs>
        <w:spacing w:after="0" w:line="240" w:lineRule="auto"/>
        <w:ind w:left="0" w:firstLine="0"/>
        <w:jc w:val="both"/>
        <w:rPr>
          <w:rFonts w:ascii="Cambria" w:hAnsi="Cambria" w:cs="Arial"/>
        </w:rPr>
      </w:pPr>
      <w:r w:rsidRPr="00DB7368">
        <w:rPr>
          <w:rFonts w:ascii="Cambria" w:hAnsi="Cambria" w:cs="Arial"/>
        </w:rPr>
        <w:t>liczbę zajęć świetlicowych</w:t>
      </w:r>
      <w:r w:rsidR="006869F3" w:rsidRPr="00DB7368">
        <w:rPr>
          <w:rFonts w:ascii="Cambria" w:hAnsi="Cambria" w:cs="Arial"/>
        </w:rPr>
        <w:t>.</w:t>
      </w:r>
      <w:r w:rsidRPr="00DB7368">
        <w:rPr>
          <w:rFonts w:ascii="Cambria" w:hAnsi="Cambria" w:cs="Arial"/>
        </w:rPr>
        <w:t xml:space="preserve"> </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Na podstawie zatwierdzonego arkusza organizacyjnego szkoły dyrektor, </w:t>
      </w:r>
      <w:r w:rsidRPr="00DB7368">
        <w:rPr>
          <w:rFonts w:ascii="Cambria" w:hAnsi="Cambria" w:cs="Arial"/>
        </w:rPr>
        <w:br/>
        <w:t>z uwzględnieniem zasad ochrony zdrowia i higieny pracy, ustala tygodniowy rozkład zajęć określający organizację zajęć edukacyjnych.</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Podstawową jednostką organizacyjną jest oddział.</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Uczniowie w danym roku szkolnym uczą się wszystkich przedmiotów obowiązkowych, przewidzianych planem nauczania i programem wybranym z zestawu programów dla danej klasy i danego typu szkoły, dopuszczonych do użytku szkolnego.</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Przy podziale na oddziały decyduje liczba uczniów z obwodu szkoły.</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Podziału oddziału na grupy dokonuje się na zajęciach wymagających specjalnych warunków nauki i bezpieczeństwa z uwzględnieniem zasad określonych w rozporządzeniu </w:t>
      </w:r>
      <w:r w:rsidRPr="00DB7368">
        <w:rPr>
          <w:rFonts w:ascii="Cambria" w:hAnsi="Cambria" w:cs="Arial"/>
        </w:rPr>
        <w:br/>
        <w:t>w sprawie ramowych planów nauczania.</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rPr>
        <w:t xml:space="preserve"> Zajęcia edukacyjne w klasach I</w:t>
      </w:r>
      <w:r w:rsidR="00836425" w:rsidRPr="00DB7368">
        <w:rPr>
          <w:rFonts w:ascii="Cambria" w:hAnsi="Cambria" w:cs="Arial"/>
        </w:rPr>
        <w:t xml:space="preserve"> </w:t>
      </w:r>
      <w:r w:rsidRPr="00DB7368">
        <w:rPr>
          <w:rFonts w:ascii="Cambria" w:hAnsi="Cambria" w:cs="Arial"/>
        </w:rPr>
        <w:t>-</w:t>
      </w:r>
      <w:r w:rsidR="00836425" w:rsidRPr="00DB7368">
        <w:rPr>
          <w:rFonts w:ascii="Cambria" w:hAnsi="Cambria" w:cs="Arial"/>
        </w:rPr>
        <w:t xml:space="preserve"> </w:t>
      </w:r>
      <w:r w:rsidRPr="00DB7368">
        <w:rPr>
          <w:rFonts w:ascii="Cambria" w:hAnsi="Cambria" w:cs="Arial"/>
        </w:rPr>
        <w:t xml:space="preserve">III szkoły podstawowej są prowadzone w oddziałach liczących nie więcej niż 25 </w:t>
      </w:r>
      <w:hyperlink r:id="rId13" w:anchor="P1A6" w:tgtFrame="ostatnia" w:history="1">
        <w:r w:rsidRPr="00DB7368">
          <w:rPr>
            <w:rStyle w:val="Hipercze"/>
            <w:rFonts w:ascii="Cambria" w:hAnsi="Cambria" w:cs="Arial"/>
            <w:b w:val="0"/>
            <w:color w:val="auto"/>
          </w:rPr>
          <w:t>uczniów</w:t>
        </w:r>
      </w:hyperlink>
      <w:r w:rsidRPr="00DB7368">
        <w:rPr>
          <w:rFonts w:ascii="Cambria" w:hAnsi="Cambria" w:cs="Arial"/>
          <w:b/>
        </w:rPr>
        <w:t>.</w:t>
      </w:r>
    </w:p>
    <w:p w:rsidR="00B03105" w:rsidRPr="00DB7368" w:rsidRDefault="00B03105" w:rsidP="00443513">
      <w:pPr>
        <w:ind w:left="360"/>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bCs/>
        </w:rPr>
        <w:t xml:space="preserve"> Liczba uczniów w klasach I - III może być zwiększona do 27, w przypadku konieczności przyjęcia w trakcie roku szkolnego uczniów zamieszkałych w obwodzie szkoły.</w:t>
      </w:r>
    </w:p>
    <w:p w:rsidR="00B03105" w:rsidRPr="00DB7368" w:rsidRDefault="00B03105" w:rsidP="00443513">
      <w:pPr>
        <w:ind w:left="360"/>
        <w:jc w:val="both"/>
        <w:rPr>
          <w:rFonts w:ascii="Cambria" w:hAnsi="Cambria" w:cs="Arial"/>
        </w:rPr>
      </w:pPr>
    </w:p>
    <w:p w:rsidR="00B03105" w:rsidRPr="00DB7368" w:rsidRDefault="00B03105" w:rsidP="00727DAB">
      <w:pPr>
        <w:numPr>
          <w:ilvl w:val="0"/>
          <w:numId w:val="168"/>
        </w:numPr>
        <w:ind w:left="0" w:firstLine="360"/>
        <w:jc w:val="both"/>
        <w:rPr>
          <w:rFonts w:ascii="Cambria" w:hAnsi="Cambria" w:cs="Arial"/>
        </w:rPr>
      </w:pPr>
      <w:r w:rsidRPr="00DB7368">
        <w:rPr>
          <w:rFonts w:ascii="Cambria" w:hAnsi="Cambria" w:cs="Arial"/>
          <w:bCs/>
        </w:rPr>
        <w:lastRenderedPageBreak/>
        <w:t>W przypadkach zwiększenia liczby uczniów ponad liczbę 25 w klasach I -III dyrektor szkoły dokonuje:</w:t>
      </w:r>
    </w:p>
    <w:p w:rsidR="00B03105" w:rsidRPr="00DB7368" w:rsidRDefault="00B03105" w:rsidP="00443513">
      <w:pPr>
        <w:pStyle w:val="Tekstpodstawowy"/>
        <w:ind w:firstLine="426"/>
        <w:rPr>
          <w:rFonts w:ascii="Cambria" w:hAnsi="Cambria" w:cs="Arial"/>
          <w:bCs/>
          <w:sz w:val="22"/>
          <w:szCs w:val="22"/>
        </w:rPr>
      </w:pPr>
    </w:p>
    <w:p w:rsidR="00B03105" w:rsidRPr="00DB7368" w:rsidRDefault="00B03105" w:rsidP="00727DAB">
      <w:pPr>
        <w:pStyle w:val="Tekstpodstawowy"/>
        <w:numPr>
          <w:ilvl w:val="0"/>
          <w:numId w:val="155"/>
        </w:numPr>
        <w:ind w:left="567" w:hanging="567"/>
        <w:rPr>
          <w:rFonts w:ascii="Cambria" w:hAnsi="Cambria" w:cs="Arial"/>
          <w:bCs/>
          <w:sz w:val="22"/>
          <w:szCs w:val="22"/>
        </w:rPr>
      </w:pPr>
      <w:r w:rsidRPr="00DB7368">
        <w:rPr>
          <w:rFonts w:ascii="Cambria" w:hAnsi="Cambria" w:cs="Arial"/>
          <w:bCs/>
          <w:sz w:val="22"/>
          <w:szCs w:val="22"/>
        </w:rPr>
        <w:t>podziału oddziału, po uprzednim poinformowaniu Oddziałowej Rady Rodziców</w:t>
      </w:r>
    </w:p>
    <w:p w:rsidR="00B03105" w:rsidRPr="00DB7368" w:rsidRDefault="00B03105" w:rsidP="00443513">
      <w:pPr>
        <w:pStyle w:val="Tekstpodstawowy"/>
        <w:ind w:left="709"/>
        <w:rPr>
          <w:rFonts w:ascii="Cambria" w:hAnsi="Cambria" w:cs="Arial"/>
          <w:bCs/>
          <w:sz w:val="22"/>
          <w:szCs w:val="22"/>
        </w:rPr>
      </w:pPr>
      <w:r w:rsidRPr="00DB7368">
        <w:rPr>
          <w:rFonts w:ascii="Cambria" w:hAnsi="Cambria" w:cs="Arial"/>
          <w:bCs/>
          <w:sz w:val="22"/>
          <w:szCs w:val="22"/>
        </w:rPr>
        <w:t>lub</w:t>
      </w:r>
    </w:p>
    <w:p w:rsidR="00B03105" w:rsidRPr="00DB7368" w:rsidRDefault="00B03105" w:rsidP="00727DAB">
      <w:pPr>
        <w:pStyle w:val="Tekstpodstawowy"/>
        <w:numPr>
          <w:ilvl w:val="0"/>
          <w:numId w:val="155"/>
        </w:numPr>
        <w:ind w:left="567" w:hanging="567"/>
        <w:rPr>
          <w:rFonts w:ascii="Cambria" w:hAnsi="Cambria" w:cs="Arial"/>
          <w:bCs/>
          <w:sz w:val="22"/>
          <w:szCs w:val="22"/>
        </w:rPr>
      </w:pPr>
      <w:r w:rsidRPr="00DB7368">
        <w:rPr>
          <w:rFonts w:ascii="Cambria" w:hAnsi="Cambria" w:cs="Arial"/>
          <w:bCs/>
          <w:sz w:val="22"/>
          <w:szCs w:val="22"/>
        </w:rPr>
        <w:t>zatrudnia asystenta nauczyciela, który wspiera nauczyciela prowadzącego zajęcia dydaktyczne, wychowawcze i opiekuńcze w danym oddziale bez dokonywania podziału.</w:t>
      </w:r>
      <w:r w:rsidRPr="00DB7368">
        <w:rPr>
          <w:rFonts w:ascii="Cambria" w:hAnsi="Cambria" w:cs="Arial"/>
          <w:sz w:val="22"/>
          <w:szCs w:val="22"/>
        </w:rPr>
        <w:t xml:space="preserve"> </w:t>
      </w:r>
    </w:p>
    <w:p w:rsidR="00B03105" w:rsidRPr="00DB7368" w:rsidRDefault="00B03105" w:rsidP="00443513">
      <w:pPr>
        <w:pStyle w:val="Tekstpodstawowy"/>
        <w:rPr>
          <w:rFonts w:ascii="Cambria" w:hAnsi="Cambria" w:cs="Arial"/>
          <w:bCs/>
          <w:sz w:val="22"/>
          <w:szCs w:val="22"/>
        </w:rPr>
      </w:pPr>
    </w:p>
    <w:p w:rsidR="00B03105" w:rsidRPr="00DB7368" w:rsidRDefault="0073212C" w:rsidP="00443513">
      <w:pPr>
        <w:pStyle w:val="Tekstpodstawowy"/>
        <w:ind w:firstLine="426"/>
        <w:rPr>
          <w:rFonts w:ascii="Cambria" w:hAnsi="Cambria" w:cs="Arial"/>
          <w:bCs/>
          <w:sz w:val="22"/>
          <w:szCs w:val="22"/>
        </w:rPr>
      </w:pPr>
      <w:r w:rsidRPr="00DB7368">
        <w:rPr>
          <w:rFonts w:ascii="Cambria" w:hAnsi="Cambria" w:cs="Arial"/>
          <w:b/>
          <w:bCs/>
          <w:sz w:val="22"/>
          <w:szCs w:val="22"/>
        </w:rPr>
        <w:t>23</w:t>
      </w:r>
      <w:r w:rsidR="00B03105" w:rsidRPr="00DB7368">
        <w:rPr>
          <w:rFonts w:ascii="Cambria" w:hAnsi="Cambria" w:cs="Arial"/>
          <w:bCs/>
          <w:sz w:val="22"/>
          <w:szCs w:val="22"/>
        </w:rPr>
        <w:t xml:space="preserve">. W przypadkach, jak w ustępie 3 pkt 2, dyrektor szkoły może odstąpić od podziału oddziału, gdy Oddziałowa Rada Rodziców wystąpi z pisemnym wnioskiem do dyrektora szkoły z prośbą o niedokonywanie dzielenia grupy, po uzyskaniu zgody organu prowadzącego. </w:t>
      </w:r>
    </w:p>
    <w:p w:rsidR="00B03105" w:rsidRPr="00DB7368" w:rsidRDefault="00B03105" w:rsidP="00443513">
      <w:pPr>
        <w:pStyle w:val="Tekstpodstawowy"/>
        <w:ind w:firstLine="426"/>
        <w:rPr>
          <w:rFonts w:ascii="Cambria" w:hAnsi="Cambria" w:cs="Arial"/>
          <w:bCs/>
          <w:sz w:val="22"/>
          <w:szCs w:val="22"/>
        </w:rPr>
      </w:pPr>
    </w:p>
    <w:p w:rsidR="00B03105" w:rsidRPr="00DB7368" w:rsidRDefault="0073212C" w:rsidP="00443513">
      <w:pPr>
        <w:pStyle w:val="Tekstpodstawowy"/>
        <w:ind w:firstLine="426"/>
        <w:rPr>
          <w:rFonts w:ascii="Cambria" w:hAnsi="Cambria" w:cs="Arial"/>
          <w:bCs/>
          <w:sz w:val="22"/>
          <w:szCs w:val="22"/>
        </w:rPr>
      </w:pPr>
      <w:r w:rsidRPr="00DB7368">
        <w:rPr>
          <w:rFonts w:ascii="Cambria" w:hAnsi="Cambria" w:cs="Arial"/>
          <w:b/>
          <w:bCs/>
          <w:sz w:val="22"/>
          <w:szCs w:val="22"/>
        </w:rPr>
        <w:t>24</w:t>
      </w:r>
      <w:r w:rsidR="00B03105" w:rsidRPr="00DB7368">
        <w:rPr>
          <w:rFonts w:ascii="Cambria" w:hAnsi="Cambria" w:cs="Arial"/>
          <w:bCs/>
          <w:sz w:val="22"/>
          <w:szCs w:val="22"/>
        </w:rPr>
        <w:t>. Zwiększony oddział może funkcjonować do zakończenia I etapu edukacyjnego, bez konieczności corocznego postępowania, jak w ust. 7.</w:t>
      </w:r>
    </w:p>
    <w:p w:rsidR="00B03105" w:rsidRPr="00DB7368" w:rsidRDefault="00B03105" w:rsidP="00443513">
      <w:pPr>
        <w:tabs>
          <w:tab w:val="left" w:pos="284"/>
          <w:tab w:val="left" w:pos="426"/>
        </w:tabs>
        <w:jc w:val="both"/>
        <w:rPr>
          <w:rFonts w:ascii="Cambria" w:hAnsi="Cambria" w:cs="Arial"/>
        </w:rPr>
      </w:pPr>
    </w:p>
    <w:p w:rsidR="00B03105" w:rsidRPr="00DB7368" w:rsidRDefault="00B03105" w:rsidP="00443513">
      <w:pPr>
        <w:tabs>
          <w:tab w:val="left" w:pos="284"/>
          <w:tab w:val="left" w:pos="426"/>
        </w:tabs>
        <w:jc w:val="both"/>
        <w:rPr>
          <w:rFonts w:ascii="Cambria" w:hAnsi="Cambria" w:cs="Arial"/>
        </w:rPr>
      </w:pPr>
      <w:r w:rsidRPr="00DB7368">
        <w:rPr>
          <w:rFonts w:ascii="Cambria" w:hAnsi="Cambria" w:cs="Arial"/>
          <w:b/>
          <w:bCs/>
        </w:rPr>
        <w:tab/>
      </w:r>
      <w:r w:rsidRPr="00DB7368">
        <w:rPr>
          <w:rFonts w:ascii="Cambria" w:hAnsi="Cambria" w:cs="Arial"/>
          <w:b/>
          <w:bCs/>
        </w:rPr>
        <w:tab/>
        <w:t>2</w:t>
      </w:r>
      <w:r w:rsidR="0073212C" w:rsidRPr="00DB7368">
        <w:rPr>
          <w:rFonts w:ascii="Cambria" w:hAnsi="Cambria" w:cs="Arial"/>
          <w:b/>
          <w:bCs/>
        </w:rPr>
        <w:t>5</w:t>
      </w:r>
      <w:r w:rsidRPr="00DB7368">
        <w:rPr>
          <w:rFonts w:ascii="Cambria" w:hAnsi="Cambria" w:cs="Arial"/>
          <w:b/>
          <w:bCs/>
        </w:rPr>
        <w:t xml:space="preserve">. </w:t>
      </w:r>
      <w:r w:rsidRPr="00DB7368">
        <w:rPr>
          <w:rFonts w:ascii="Cambria" w:hAnsi="Cambria" w:cs="Arial"/>
        </w:rPr>
        <w:t xml:space="preserve"> Liczebność uczniów w klasach IV – VI</w:t>
      </w:r>
      <w:r w:rsidR="006869F3" w:rsidRPr="00DB7368">
        <w:rPr>
          <w:rFonts w:ascii="Cambria" w:hAnsi="Cambria" w:cs="Arial"/>
        </w:rPr>
        <w:t>II</w:t>
      </w:r>
      <w:r w:rsidRPr="00DB7368">
        <w:rPr>
          <w:rFonts w:ascii="Cambria" w:hAnsi="Cambria" w:cs="Arial"/>
        </w:rPr>
        <w:t xml:space="preserve"> określa organ prowadzący.</w:t>
      </w:r>
    </w:p>
    <w:p w:rsidR="00B03105" w:rsidRPr="00DB7368" w:rsidRDefault="00B03105" w:rsidP="00443513">
      <w:pPr>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b/>
          <w:bCs/>
        </w:rPr>
      </w:pPr>
      <w:r w:rsidRPr="00DB7368">
        <w:rPr>
          <w:rFonts w:ascii="Cambria" w:hAnsi="Cambria" w:cs="Arial"/>
          <w:b/>
          <w:bCs/>
        </w:rPr>
        <w:t>2</w:t>
      </w:r>
      <w:r w:rsidR="0073212C" w:rsidRPr="00DB7368">
        <w:rPr>
          <w:rFonts w:ascii="Cambria" w:hAnsi="Cambria" w:cs="Arial"/>
          <w:b/>
          <w:bCs/>
        </w:rPr>
        <w:t>6</w:t>
      </w:r>
      <w:r w:rsidRPr="00DB7368">
        <w:rPr>
          <w:rFonts w:ascii="Cambria" w:hAnsi="Cambria" w:cs="Arial"/>
          <w:b/>
          <w:bCs/>
        </w:rPr>
        <w:t>.</w:t>
      </w:r>
      <w:r w:rsidRPr="00DB7368">
        <w:rPr>
          <w:rFonts w:ascii="Cambria" w:hAnsi="Cambria" w:cs="Arial"/>
        </w:rPr>
        <w:t xml:space="preserve"> Dyrektor Szkoły odpowiada za przestrzeganie przepisów dotyczących liczby uczniów odbywających zajęcia w salach lekcyjnych. Arkusz organizacyjny jest tworzony z uwzględnieniem tych przepisów. </w:t>
      </w:r>
    </w:p>
    <w:p w:rsidR="00B03105" w:rsidRPr="00DB7368" w:rsidRDefault="00B03105" w:rsidP="00443513">
      <w:pPr>
        <w:autoSpaceDE w:val="0"/>
        <w:autoSpaceDN w:val="0"/>
        <w:adjustRightInd w:val="0"/>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bCs/>
        </w:rPr>
        <w:t xml:space="preserve">§ </w:t>
      </w:r>
      <w:r w:rsidR="00975004" w:rsidRPr="00DB7368">
        <w:rPr>
          <w:rFonts w:ascii="Cambria" w:hAnsi="Cambria" w:cs="Arial"/>
          <w:b/>
          <w:bCs/>
        </w:rPr>
        <w:t>92</w:t>
      </w:r>
      <w:r w:rsidRPr="00DB7368">
        <w:rPr>
          <w:rFonts w:ascii="Cambria" w:hAnsi="Cambria" w:cs="Arial"/>
        </w:rPr>
        <w:t xml:space="preserve">.  </w:t>
      </w:r>
      <w:r w:rsidRPr="00DB7368">
        <w:rPr>
          <w:rFonts w:ascii="Cambria" w:hAnsi="Cambria" w:cs="Arial"/>
          <w:b/>
          <w:bCs/>
        </w:rPr>
        <w:t>Działalność innowacyjna i eksperymentalna</w:t>
      </w:r>
    </w:p>
    <w:p w:rsidR="00B03105" w:rsidRPr="00DB7368" w:rsidRDefault="00B03105" w:rsidP="00443513">
      <w:pPr>
        <w:autoSpaceDE w:val="0"/>
        <w:autoSpaceDN w:val="0"/>
        <w:adjustRightInd w:val="0"/>
        <w:ind w:firstLine="426"/>
        <w:rPr>
          <w:rFonts w:ascii="Cambria" w:hAnsi="Cambria" w:cs="Arial"/>
        </w:rPr>
      </w:pPr>
    </w:p>
    <w:p w:rsidR="00B03105" w:rsidRPr="00DB7368" w:rsidRDefault="00D9634C" w:rsidP="00443513">
      <w:pPr>
        <w:autoSpaceDE w:val="0"/>
        <w:autoSpaceDN w:val="0"/>
        <w:adjustRightInd w:val="0"/>
        <w:jc w:val="both"/>
        <w:rPr>
          <w:rFonts w:ascii="Cambria" w:hAnsi="Cambria" w:cs="Arial"/>
        </w:rPr>
      </w:pPr>
      <w:r w:rsidRPr="00DB7368">
        <w:rPr>
          <w:rFonts w:ascii="Cambria" w:hAnsi="Cambria" w:cs="Arial"/>
          <w:b/>
        </w:rPr>
        <w:t xml:space="preserve">        </w:t>
      </w:r>
      <w:r w:rsidR="00B03105" w:rsidRPr="00DB7368">
        <w:rPr>
          <w:rFonts w:ascii="Cambria" w:hAnsi="Cambria" w:cs="Arial"/>
          <w:b/>
        </w:rPr>
        <w:t xml:space="preserve"> 1.</w:t>
      </w:r>
      <w:r w:rsidR="00B03105" w:rsidRPr="00DB7368">
        <w:rPr>
          <w:rFonts w:ascii="Cambria" w:hAnsi="Cambria" w:cs="Arial"/>
        </w:rPr>
        <w:t xml:space="preserve"> W szkole mogą być wprowadzane innowacje pedagogiczne i prowadzone zajęcia eksperymentalne. Innowacją pedagogiczną są nowatorskie rozwiązania programowe, organizacyjne lub metodyczne mające na celu poprawę jakości pracy szkoły i efektywność kształcenia.</w:t>
      </w:r>
    </w:p>
    <w:p w:rsidR="00B03105" w:rsidRPr="00DB7368" w:rsidRDefault="00B03105" w:rsidP="00443513">
      <w:pPr>
        <w:tabs>
          <w:tab w:val="left" w:pos="284"/>
        </w:tabs>
        <w:autoSpaceDE w:val="0"/>
        <w:autoSpaceDN w:val="0"/>
        <w:adjustRightInd w:val="0"/>
        <w:jc w:val="both"/>
        <w:rPr>
          <w:rFonts w:ascii="Cambria" w:hAnsi="Cambria" w:cs="Arial"/>
        </w:rPr>
      </w:pPr>
    </w:p>
    <w:p w:rsidR="00B03105" w:rsidRPr="00DB7368" w:rsidRDefault="00B03105" w:rsidP="00443513">
      <w:pPr>
        <w:tabs>
          <w:tab w:val="left" w:pos="284"/>
        </w:tabs>
        <w:autoSpaceDE w:val="0"/>
        <w:autoSpaceDN w:val="0"/>
        <w:adjustRightInd w:val="0"/>
        <w:jc w:val="both"/>
        <w:rPr>
          <w:rFonts w:ascii="Cambria" w:hAnsi="Cambria" w:cs="Arial"/>
        </w:rPr>
      </w:pPr>
      <w:r w:rsidRPr="00DB7368">
        <w:rPr>
          <w:rFonts w:ascii="Cambria" w:hAnsi="Cambria" w:cs="Arial"/>
          <w:b/>
        </w:rPr>
        <w:tab/>
        <w:t xml:space="preserve">   2</w:t>
      </w:r>
      <w:r w:rsidRPr="00DB7368">
        <w:rPr>
          <w:rFonts w:ascii="Cambria" w:hAnsi="Cambria" w:cs="Arial"/>
        </w:rPr>
        <w:t>. Innowacja może obejmować wszystkie lub wybrane zajęcia edukacyjne. Innowacja może być wprowadzona w całej szkole lub w oddziale lub grupie.</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cs="Arial"/>
          <w:b/>
          <w:sz w:val="22"/>
          <w:szCs w:val="22"/>
        </w:rPr>
        <w:t xml:space="preserve">  3</w:t>
      </w:r>
      <w:r w:rsidRPr="00DB7368">
        <w:rPr>
          <w:rFonts w:ascii="Cambria" w:hAnsi="Cambria" w:cs="Arial"/>
          <w:sz w:val="22"/>
          <w:szCs w:val="22"/>
        </w:rPr>
        <w:t xml:space="preserve">. </w:t>
      </w:r>
      <w:r w:rsidRPr="00DB7368">
        <w:rPr>
          <w:rFonts w:ascii="Cambria" w:hAnsi="Cambria"/>
          <w:sz w:val="22"/>
          <w:szCs w:val="22"/>
        </w:rPr>
        <w:t>Rozpoczęcie innowacji jest możliwe po zapewnieniu przez szkołę  odpowiednich warunków kadrowych i organizacyjnych, niezbędnych do realizacji planowanych działań innowacyjnych i eksperymentalnych.</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b/>
          <w:sz w:val="22"/>
          <w:szCs w:val="22"/>
        </w:rPr>
        <w:t xml:space="preserve">  4.</w:t>
      </w:r>
      <w:r w:rsidRPr="00DB7368">
        <w:rPr>
          <w:rFonts w:ascii="Cambria" w:hAnsi="Cambria"/>
          <w:sz w:val="22"/>
          <w:szCs w:val="22"/>
        </w:rPr>
        <w:t xml:space="preserve"> Innowacje wymagające przyznanie szkole dodatkowych środków budżetowych, mogą być podjęte po wyrażeniu przez organ prowadzący szkołę pisemnej zgody na finansowanie planowanych działań.</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b/>
          <w:sz w:val="22"/>
          <w:szCs w:val="22"/>
        </w:rPr>
        <w:t xml:space="preserve"> 5</w:t>
      </w:r>
      <w:r w:rsidRPr="00DB7368">
        <w:rPr>
          <w:rFonts w:ascii="Cambria" w:hAnsi="Cambria"/>
          <w:sz w:val="22"/>
          <w:szCs w:val="22"/>
        </w:rPr>
        <w:t>. Udział nauczycieli w innowacji lub eksperymencie jest dobrowolny.</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p>
    <w:p w:rsidR="00B03105" w:rsidRPr="00DB7368" w:rsidRDefault="00D9634C"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b/>
          <w:sz w:val="22"/>
          <w:szCs w:val="22"/>
        </w:rPr>
        <w:t xml:space="preserve"> </w:t>
      </w:r>
      <w:r w:rsidR="00B03105" w:rsidRPr="00DB7368">
        <w:rPr>
          <w:rFonts w:ascii="Cambria" w:hAnsi="Cambria"/>
          <w:b/>
          <w:sz w:val="22"/>
          <w:szCs w:val="22"/>
        </w:rPr>
        <w:t>6.</w:t>
      </w:r>
      <w:r w:rsidR="00B03105" w:rsidRPr="00DB7368">
        <w:rPr>
          <w:rFonts w:ascii="Cambria" w:hAnsi="Cambria"/>
          <w:sz w:val="22"/>
          <w:szCs w:val="22"/>
        </w:rPr>
        <w:t xml:space="preserve"> Uchwałę w sprawie wprowadzenia innowacji w szkole podejmuj</w:t>
      </w:r>
      <w:r w:rsidR="00C46113" w:rsidRPr="00DB7368">
        <w:rPr>
          <w:rFonts w:ascii="Cambria" w:hAnsi="Cambria"/>
          <w:sz w:val="22"/>
          <w:szCs w:val="22"/>
        </w:rPr>
        <w:t>e Rada Pedagogiczna</w:t>
      </w:r>
      <w:r w:rsidR="00B03105" w:rsidRPr="00DB7368">
        <w:rPr>
          <w:rFonts w:ascii="Cambria" w:hAnsi="Cambria"/>
          <w:sz w:val="22"/>
          <w:szCs w:val="22"/>
        </w:rPr>
        <w:t>.</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p>
    <w:p w:rsidR="00B03105" w:rsidRPr="00DB7368" w:rsidRDefault="00D9634C"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b/>
          <w:sz w:val="22"/>
          <w:szCs w:val="22"/>
        </w:rPr>
        <w:t xml:space="preserve">  </w:t>
      </w:r>
      <w:r w:rsidR="00B03105" w:rsidRPr="00DB7368">
        <w:rPr>
          <w:rFonts w:ascii="Cambria" w:hAnsi="Cambria"/>
          <w:b/>
          <w:sz w:val="22"/>
          <w:szCs w:val="22"/>
        </w:rPr>
        <w:t>7.</w:t>
      </w:r>
      <w:r w:rsidR="00B03105" w:rsidRPr="00DB7368">
        <w:rPr>
          <w:rFonts w:ascii="Cambria" w:hAnsi="Cambria"/>
          <w:sz w:val="22"/>
          <w:szCs w:val="22"/>
        </w:rPr>
        <w:t xml:space="preserve"> Uchwała w sprawie wprowadzenia innowacji może być podjęta po uzyskaniu:</w:t>
      </w: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p>
    <w:p w:rsidR="00B03105" w:rsidRPr="00DB7368" w:rsidRDefault="00B03105" w:rsidP="00727DAB">
      <w:pPr>
        <w:pStyle w:val="Nagwek"/>
        <w:numPr>
          <w:ilvl w:val="1"/>
          <w:numId w:val="66"/>
        </w:numPr>
        <w:tabs>
          <w:tab w:val="clear" w:pos="4536"/>
          <w:tab w:val="clear" w:pos="9072"/>
          <w:tab w:val="left" w:pos="284"/>
        </w:tabs>
        <w:spacing w:before="120" w:after="200"/>
        <w:ind w:left="0" w:firstLine="0"/>
        <w:contextualSpacing/>
        <w:jc w:val="both"/>
        <w:rPr>
          <w:rFonts w:ascii="Cambria" w:hAnsi="Cambria"/>
          <w:sz w:val="22"/>
          <w:szCs w:val="22"/>
        </w:rPr>
      </w:pPr>
      <w:r w:rsidRPr="00DB7368">
        <w:rPr>
          <w:rFonts w:ascii="Cambria" w:hAnsi="Cambria"/>
          <w:sz w:val="22"/>
          <w:szCs w:val="22"/>
        </w:rPr>
        <w:t>zgody nauczycieli, którzy będą uczestniczyć w innowacji;</w:t>
      </w:r>
    </w:p>
    <w:p w:rsidR="00B03105" w:rsidRPr="00DB7368" w:rsidRDefault="00B03105" w:rsidP="00727DAB">
      <w:pPr>
        <w:pStyle w:val="Nagwek"/>
        <w:numPr>
          <w:ilvl w:val="1"/>
          <w:numId w:val="66"/>
        </w:numPr>
        <w:tabs>
          <w:tab w:val="clear" w:pos="4536"/>
          <w:tab w:val="clear" w:pos="9072"/>
          <w:tab w:val="left" w:pos="284"/>
        </w:tabs>
        <w:spacing w:before="120" w:after="200"/>
        <w:ind w:left="0" w:firstLine="0"/>
        <w:contextualSpacing/>
        <w:jc w:val="both"/>
        <w:rPr>
          <w:rFonts w:ascii="Cambria" w:hAnsi="Cambria"/>
          <w:sz w:val="22"/>
          <w:szCs w:val="22"/>
        </w:rPr>
      </w:pPr>
      <w:r w:rsidRPr="00DB7368">
        <w:rPr>
          <w:rFonts w:ascii="Cambria" w:hAnsi="Cambria"/>
          <w:sz w:val="22"/>
          <w:szCs w:val="22"/>
        </w:rPr>
        <w:t>opinii Rady Rodziców;</w:t>
      </w:r>
    </w:p>
    <w:p w:rsidR="00B03105" w:rsidRPr="00DB7368" w:rsidRDefault="00B03105" w:rsidP="00727DAB">
      <w:pPr>
        <w:pStyle w:val="Nagwek"/>
        <w:numPr>
          <w:ilvl w:val="1"/>
          <w:numId w:val="66"/>
        </w:numPr>
        <w:tabs>
          <w:tab w:val="clear" w:pos="4536"/>
          <w:tab w:val="clear" w:pos="9072"/>
          <w:tab w:val="left" w:pos="284"/>
        </w:tabs>
        <w:spacing w:before="120" w:after="200"/>
        <w:ind w:left="0" w:firstLine="0"/>
        <w:contextualSpacing/>
        <w:jc w:val="both"/>
        <w:rPr>
          <w:rFonts w:ascii="Cambria" w:hAnsi="Cambria"/>
          <w:sz w:val="22"/>
          <w:szCs w:val="22"/>
        </w:rPr>
      </w:pPr>
      <w:r w:rsidRPr="00DB7368">
        <w:rPr>
          <w:rFonts w:ascii="Cambria" w:hAnsi="Cambria"/>
          <w:sz w:val="22"/>
          <w:szCs w:val="22"/>
        </w:rPr>
        <w:t xml:space="preserve">pisemnej zgody autora lub zespołu autorskiego innowacji na jej prowadzenie </w:t>
      </w:r>
      <w:r w:rsidRPr="00DB7368">
        <w:rPr>
          <w:rFonts w:ascii="Cambria" w:hAnsi="Cambria"/>
          <w:sz w:val="22"/>
          <w:szCs w:val="22"/>
        </w:rPr>
        <w:br/>
        <w:t>w szkole, w przypadku, gdy założenia innowacji nie były wcześniej opublikowane.</w:t>
      </w:r>
    </w:p>
    <w:p w:rsidR="00B03105" w:rsidRPr="00DB7368" w:rsidRDefault="00B03105" w:rsidP="00443513">
      <w:pPr>
        <w:pStyle w:val="Nagwek"/>
        <w:tabs>
          <w:tab w:val="clear" w:pos="4536"/>
          <w:tab w:val="clear" w:pos="9072"/>
        </w:tabs>
        <w:spacing w:before="120" w:after="200"/>
        <w:ind w:left="851"/>
        <w:contextualSpacing/>
        <w:jc w:val="both"/>
        <w:rPr>
          <w:rFonts w:ascii="Cambria" w:hAnsi="Cambria"/>
          <w:sz w:val="22"/>
          <w:szCs w:val="22"/>
        </w:rPr>
      </w:pPr>
    </w:p>
    <w:p w:rsidR="00B03105" w:rsidRPr="00DB7368" w:rsidRDefault="00B03105" w:rsidP="00443513">
      <w:pPr>
        <w:pStyle w:val="Nagwek"/>
        <w:tabs>
          <w:tab w:val="clear" w:pos="4536"/>
          <w:tab w:val="clear" w:pos="9072"/>
          <w:tab w:val="left" w:pos="567"/>
        </w:tabs>
        <w:spacing w:before="120" w:after="200"/>
        <w:ind w:firstLine="284"/>
        <w:contextualSpacing/>
        <w:jc w:val="both"/>
        <w:rPr>
          <w:rFonts w:ascii="Cambria" w:hAnsi="Cambria"/>
          <w:sz w:val="22"/>
          <w:szCs w:val="22"/>
        </w:rPr>
      </w:pPr>
      <w:r w:rsidRPr="00DB7368">
        <w:rPr>
          <w:rFonts w:ascii="Cambria" w:hAnsi="Cambria"/>
          <w:b/>
          <w:sz w:val="22"/>
          <w:szCs w:val="22"/>
        </w:rPr>
        <w:t xml:space="preserve">      8.</w:t>
      </w:r>
      <w:r w:rsidRPr="00DB7368">
        <w:rPr>
          <w:rFonts w:ascii="Cambria" w:hAnsi="Cambria"/>
          <w:sz w:val="22"/>
          <w:szCs w:val="22"/>
        </w:rPr>
        <w:t xml:space="preserve"> Uchwałę Rady Pedagogicznej w sprawie wprowadzenia innowacji wraz z opisem jej zasad oraz opinią Rady </w:t>
      </w:r>
      <w:r w:rsidR="00202BA9">
        <w:rPr>
          <w:rFonts w:ascii="Cambria" w:hAnsi="Cambria"/>
          <w:sz w:val="22"/>
          <w:szCs w:val="22"/>
        </w:rPr>
        <w:t>Rodziców</w:t>
      </w:r>
      <w:r w:rsidRPr="00DB7368">
        <w:rPr>
          <w:rFonts w:ascii="Cambria" w:hAnsi="Cambria"/>
          <w:sz w:val="22"/>
          <w:szCs w:val="22"/>
        </w:rPr>
        <w:t xml:space="preserve"> i zgodą autora lub zespołu autorskiego innowacji, o której mowa w ust. 7 pkt. 1-3, dyrektor szkoły przekazuje kuratorowi oświaty i organowi prowadzącemu </w:t>
      </w:r>
      <w:r w:rsidRPr="00DB7368">
        <w:rPr>
          <w:rFonts w:ascii="Cambria" w:hAnsi="Cambria"/>
          <w:sz w:val="22"/>
          <w:szCs w:val="22"/>
        </w:rPr>
        <w:lastRenderedPageBreak/>
        <w:t>szkołę w terminie do dnia 31 marca roku poprzedzającego rok szkolny, w którym jest planowane rozpoczęcie innowacji.</w:t>
      </w:r>
    </w:p>
    <w:p w:rsidR="00B03105" w:rsidRPr="00DB7368" w:rsidRDefault="00B03105" w:rsidP="00443513">
      <w:pPr>
        <w:pStyle w:val="Nagwek"/>
        <w:tabs>
          <w:tab w:val="clear" w:pos="4536"/>
          <w:tab w:val="clear" w:pos="9072"/>
        </w:tabs>
        <w:spacing w:before="120" w:after="200"/>
        <w:contextualSpacing/>
        <w:jc w:val="both"/>
        <w:rPr>
          <w:rFonts w:ascii="Cambria" w:hAnsi="Cambria"/>
          <w:sz w:val="22"/>
          <w:szCs w:val="22"/>
        </w:rPr>
      </w:pPr>
    </w:p>
    <w:p w:rsidR="00B03105" w:rsidRPr="00DB7368" w:rsidRDefault="00B03105" w:rsidP="00443513">
      <w:pPr>
        <w:pStyle w:val="Nagwek"/>
        <w:tabs>
          <w:tab w:val="clear" w:pos="4536"/>
          <w:tab w:val="clear" w:pos="9072"/>
        </w:tabs>
        <w:spacing w:before="120" w:after="200"/>
        <w:ind w:firstLine="284"/>
        <w:contextualSpacing/>
        <w:jc w:val="both"/>
        <w:rPr>
          <w:rFonts w:ascii="Cambria" w:hAnsi="Cambria"/>
          <w:sz w:val="22"/>
          <w:szCs w:val="22"/>
        </w:rPr>
      </w:pPr>
      <w:r w:rsidRPr="00DB7368">
        <w:rPr>
          <w:rFonts w:ascii="Cambria" w:hAnsi="Cambria"/>
          <w:b/>
          <w:sz w:val="22"/>
          <w:szCs w:val="22"/>
        </w:rPr>
        <w:t xml:space="preserve">      9.</w:t>
      </w:r>
      <w:r w:rsidRPr="00DB7368">
        <w:rPr>
          <w:rFonts w:ascii="Cambria" w:hAnsi="Cambria"/>
          <w:sz w:val="22"/>
          <w:szCs w:val="22"/>
        </w:rPr>
        <w:t xml:space="preserve"> Po wyrażeniu pisemnej zgody na finansowanie planowanych działań wprowadzenia innowacji przez organ prowadzący szkołę i akceptacji kuratora, innowacja zostaje </w:t>
      </w:r>
      <w:r w:rsidR="00A65504" w:rsidRPr="00DB7368">
        <w:rPr>
          <w:rFonts w:ascii="Cambria" w:hAnsi="Cambria"/>
          <w:sz w:val="22"/>
          <w:szCs w:val="22"/>
        </w:rPr>
        <w:t>wprowadzona.</w:t>
      </w:r>
    </w:p>
    <w:p w:rsidR="00B03105" w:rsidRPr="00DB7368" w:rsidRDefault="00975004" w:rsidP="00443513">
      <w:pPr>
        <w:autoSpaceDE w:val="0"/>
        <w:autoSpaceDN w:val="0"/>
        <w:adjustRightInd w:val="0"/>
        <w:jc w:val="both"/>
        <w:rPr>
          <w:rFonts w:ascii="Cambria" w:hAnsi="Cambria" w:cs="Arial"/>
          <w:b/>
          <w:bCs/>
        </w:rPr>
      </w:pPr>
      <w:r w:rsidRPr="00DB7368">
        <w:rPr>
          <w:rFonts w:ascii="Cambria" w:hAnsi="Cambria" w:cs="Arial"/>
          <w:b/>
          <w:bCs/>
        </w:rPr>
        <w:t xml:space="preserve">         § 93</w:t>
      </w:r>
      <w:r w:rsidR="00B03105" w:rsidRPr="00DB7368">
        <w:rPr>
          <w:rFonts w:ascii="Cambria" w:hAnsi="Cambria" w:cs="Arial"/>
          <w:b/>
          <w:bCs/>
        </w:rPr>
        <w:t>.</w:t>
      </w:r>
      <w:r w:rsidR="00B03105" w:rsidRPr="00DB7368">
        <w:rPr>
          <w:rFonts w:ascii="Cambria" w:hAnsi="Cambria" w:cs="Arial"/>
        </w:rPr>
        <w:t xml:space="preserve"> </w:t>
      </w:r>
      <w:r w:rsidR="00B03105" w:rsidRPr="00DB7368">
        <w:rPr>
          <w:rFonts w:ascii="Cambria" w:hAnsi="Cambria" w:cs="Arial"/>
          <w:b/>
          <w:bCs/>
        </w:rPr>
        <w:t>Praktyki studenckie.</w:t>
      </w:r>
    </w:p>
    <w:p w:rsidR="00B03105" w:rsidRPr="00DB7368" w:rsidRDefault="00B03105" w:rsidP="00443513">
      <w:pPr>
        <w:autoSpaceDE w:val="0"/>
        <w:autoSpaceDN w:val="0"/>
        <w:adjustRightInd w:val="0"/>
        <w:rPr>
          <w:rFonts w:ascii="Cambria" w:hAnsi="Cambria" w:cs="Arial"/>
          <w:b/>
        </w:rPr>
      </w:pPr>
    </w:p>
    <w:p w:rsidR="00B03105" w:rsidRPr="00DB7368" w:rsidRDefault="00B03105" w:rsidP="00443513">
      <w:pPr>
        <w:autoSpaceDE w:val="0"/>
        <w:autoSpaceDN w:val="0"/>
        <w:adjustRightInd w:val="0"/>
        <w:ind w:firstLine="284"/>
        <w:jc w:val="both"/>
        <w:rPr>
          <w:rFonts w:ascii="Cambria" w:hAnsi="Cambria" w:cs="Arial"/>
        </w:rPr>
      </w:pPr>
      <w:r w:rsidRPr="00DB7368">
        <w:rPr>
          <w:rFonts w:ascii="Cambria" w:hAnsi="Cambria" w:cs="Arial"/>
          <w:b/>
        </w:rPr>
        <w:t xml:space="preserve">    1.</w:t>
      </w:r>
      <w:r w:rsidR="002152FD" w:rsidRPr="00DB7368">
        <w:rPr>
          <w:rFonts w:ascii="Cambria" w:hAnsi="Cambria" w:cs="Arial"/>
        </w:rPr>
        <w:t xml:space="preserve"> Szkoła</w:t>
      </w:r>
      <w:r w:rsidRPr="00DB7368">
        <w:rPr>
          <w:rFonts w:ascii="Cambria" w:hAnsi="Cambria" w:cs="Arial"/>
        </w:rPr>
        <w:t xml:space="preserve"> </w:t>
      </w:r>
      <w:r w:rsidR="00746CCA" w:rsidRPr="00DB7368">
        <w:rPr>
          <w:rFonts w:ascii="Cambria" w:hAnsi="Cambria" w:cs="Arial"/>
        </w:rPr>
        <w:t>im. Mikołaja Kopernika w Pszennie</w:t>
      </w:r>
      <w:r w:rsidRPr="00DB7368">
        <w:rPr>
          <w:rFonts w:ascii="Cambria" w:hAnsi="Cambria" w:cs="Arial"/>
        </w:rPr>
        <w:t xml:space="preserve"> może przyjmować słuchaczy zakładów kształcenia nauczycieli oraz studentów szkół wyższych kształcących nauczycieli na praktyki pedagogiczne (nauczycielskie) na podstawie pisemnego  porozumienia zawartego pomiędzy Dyrektorem Szkoły lub - za jego zgodą – poszczególnymi  nauczycielami, a zakładem kształcenia nauczycieli lub szkołą wyższą. </w:t>
      </w:r>
    </w:p>
    <w:p w:rsidR="00B03105" w:rsidRPr="00DB7368" w:rsidRDefault="00B03105" w:rsidP="00443513">
      <w:pPr>
        <w:autoSpaceDE w:val="0"/>
        <w:autoSpaceDN w:val="0"/>
        <w:adjustRightInd w:val="0"/>
        <w:ind w:firstLine="284"/>
        <w:jc w:val="both"/>
        <w:rPr>
          <w:rFonts w:ascii="Cambria" w:hAnsi="Cambria" w:cs="Arial"/>
        </w:rPr>
      </w:pPr>
    </w:p>
    <w:p w:rsidR="00B03105" w:rsidRPr="00DB7368" w:rsidRDefault="00B03105" w:rsidP="00443513">
      <w:pPr>
        <w:autoSpaceDE w:val="0"/>
        <w:autoSpaceDN w:val="0"/>
        <w:adjustRightInd w:val="0"/>
        <w:ind w:firstLine="284"/>
        <w:jc w:val="both"/>
        <w:rPr>
          <w:rFonts w:ascii="Cambria" w:hAnsi="Cambria" w:cs="Arial"/>
        </w:rPr>
      </w:pPr>
      <w:r w:rsidRPr="00DB7368">
        <w:rPr>
          <w:rFonts w:ascii="Cambria" w:hAnsi="Cambria" w:cs="Arial"/>
          <w:b/>
        </w:rPr>
        <w:t xml:space="preserve">    2</w:t>
      </w:r>
      <w:r w:rsidRPr="00DB7368">
        <w:rPr>
          <w:rFonts w:ascii="Cambria" w:hAnsi="Cambria" w:cs="Arial"/>
        </w:rPr>
        <w:t>. Koszty związane z przebiegiem praktyk pokrywa zakład kierujący na praktykę.                             Za dokumentację praktyk studenckich odpowiada upoważniony wicedyrektor Szkoły lub szkolny opiekun praktyk.</w:t>
      </w:r>
    </w:p>
    <w:p w:rsidR="00B03105" w:rsidRPr="00DB7368" w:rsidRDefault="00B03105" w:rsidP="00443513">
      <w:pPr>
        <w:autoSpaceDE w:val="0"/>
        <w:autoSpaceDN w:val="0"/>
        <w:adjustRightInd w:val="0"/>
        <w:jc w:val="both"/>
        <w:rPr>
          <w:rFonts w:ascii="Cambria" w:hAnsi="Cambria" w:cs="Arial"/>
        </w:rPr>
      </w:pPr>
    </w:p>
    <w:p w:rsidR="00B03105" w:rsidRPr="00DB7368" w:rsidRDefault="00975004" w:rsidP="00443513">
      <w:pPr>
        <w:autoSpaceDE w:val="0"/>
        <w:autoSpaceDN w:val="0"/>
        <w:adjustRightInd w:val="0"/>
        <w:ind w:firstLine="360"/>
        <w:jc w:val="both"/>
        <w:rPr>
          <w:rFonts w:ascii="Cambria" w:hAnsi="Cambria" w:cs="Arial"/>
          <w:b/>
        </w:rPr>
      </w:pPr>
      <w:r w:rsidRPr="00DB7368">
        <w:rPr>
          <w:rFonts w:ascii="Cambria" w:hAnsi="Cambria" w:cs="Arial"/>
          <w:b/>
          <w:bCs/>
        </w:rPr>
        <w:t xml:space="preserve">   § 94</w:t>
      </w:r>
      <w:r w:rsidR="00B03105" w:rsidRPr="00DB7368">
        <w:rPr>
          <w:rFonts w:ascii="Cambria" w:hAnsi="Cambria" w:cs="Arial"/>
          <w:b/>
          <w:bCs/>
        </w:rPr>
        <w:t>.</w:t>
      </w:r>
      <w:r w:rsidR="00B03105" w:rsidRPr="00DB7368">
        <w:rPr>
          <w:rFonts w:ascii="Cambria" w:hAnsi="Cambria" w:cs="Arial"/>
        </w:rPr>
        <w:t xml:space="preserve">  </w:t>
      </w:r>
      <w:r w:rsidR="00B03105" w:rsidRPr="00DB7368">
        <w:rPr>
          <w:rFonts w:ascii="Cambria" w:hAnsi="Cambria" w:cs="Arial"/>
          <w:b/>
        </w:rPr>
        <w:t>Biblioteka szkolna</w:t>
      </w: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rPr>
        <w:t xml:space="preserve"> </w:t>
      </w:r>
    </w:p>
    <w:p w:rsidR="00B03105" w:rsidRPr="00DB7368" w:rsidRDefault="00B03105" w:rsidP="00727DAB">
      <w:pPr>
        <w:numPr>
          <w:ilvl w:val="1"/>
          <w:numId w:val="48"/>
        </w:numPr>
        <w:tabs>
          <w:tab w:val="left" w:pos="993"/>
        </w:tabs>
        <w:autoSpaceDE w:val="0"/>
        <w:autoSpaceDN w:val="0"/>
        <w:adjustRightInd w:val="0"/>
        <w:ind w:firstLine="207"/>
        <w:jc w:val="both"/>
        <w:rPr>
          <w:rFonts w:ascii="Cambria" w:hAnsi="Cambria" w:cs="Arial"/>
        </w:rPr>
      </w:pPr>
      <w:r w:rsidRPr="00DB7368">
        <w:rPr>
          <w:rFonts w:ascii="Cambria" w:hAnsi="Cambria" w:cs="Arial"/>
        </w:rPr>
        <w:t xml:space="preserve">Biblioteka jest: </w:t>
      </w:r>
    </w:p>
    <w:p w:rsidR="00B03105" w:rsidRPr="00DB7368" w:rsidRDefault="00B03105" w:rsidP="00727DAB">
      <w:pPr>
        <w:numPr>
          <w:ilvl w:val="0"/>
          <w:numId w:val="49"/>
        </w:numPr>
        <w:tabs>
          <w:tab w:val="clear" w:pos="1173"/>
          <w:tab w:val="num" w:pos="0"/>
          <w:tab w:val="num" w:pos="284"/>
        </w:tabs>
        <w:ind w:left="0" w:firstLine="0"/>
        <w:jc w:val="both"/>
        <w:rPr>
          <w:rFonts w:ascii="Cambria" w:hAnsi="Cambria" w:cs="Arial"/>
        </w:rPr>
      </w:pPr>
      <w:r w:rsidRPr="00DB7368">
        <w:rPr>
          <w:rFonts w:ascii="Cambria" w:hAnsi="Cambria" w:cs="Arial"/>
        </w:rPr>
        <w:t xml:space="preserve">interdyscyplinarną pracownią ogólnoszkolną, w której uczniowie uczestniczą w zajęciach prowadzonych przez nauczycieli pracujących w bibliotece (lekcje biblioteczne) oraz indywidualnie pracują nad zdobywaniem i poszerzaniem wiedzy, </w:t>
      </w:r>
    </w:p>
    <w:p w:rsidR="00B03105" w:rsidRPr="00DB7368" w:rsidRDefault="00B03105" w:rsidP="00727DAB">
      <w:pPr>
        <w:numPr>
          <w:ilvl w:val="0"/>
          <w:numId w:val="49"/>
        </w:numPr>
        <w:tabs>
          <w:tab w:val="clear" w:pos="1173"/>
          <w:tab w:val="num" w:pos="0"/>
          <w:tab w:val="num" w:pos="284"/>
        </w:tabs>
        <w:ind w:left="0" w:firstLine="0"/>
        <w:jc w:val="both"/>
        <w:rPr>
          <w:rFonts w:ascii="Cambria" w:hAnsi="Cambria" w:cs="Arial"/>
        </w:rPr>
      </w:pPr>
      <w:r w:rsidRPr="00DB7368">
        <w:rPr>
          <w:rFonts w:ascii="Cambria" w:hAnsi="Cambria" w:cs="Arial"/>
        </w:rPr>
        <w:t>ośrodkiem informacji dla uczniów, nauczycieli i rodziców,</w:t>
      </w:r>
    </w:p>
    <w:p w:rsidR="00B03105" w:rsidRPr="00DB7368" w:rsidRDefault="00B03105" w:rsidP="00727DAB">
      <w:pPr>
        <w:numPr>
          <w:ilvl w:val="0"/>
          <w:numId w:val="49"/>
        </w:numPr>
        <w:tabs>
          <w:tab w:val="clear" w:pos="1173"/>
          <w:tab w:val="num" w:pos="0"/>
          <w:tab w:val="num" w:pos="284"/>
        </w:tabs>
        <w:ind w:left="0" w:firstLine="0"/>
        <w:jc w:val="both"/>
        <w:rPr>
          <w:rFonts w:ascii="Cambria" w:hAnsi="Cambria" w:cs="Arial"/>
        </w:rPr>
      </w:pPr>
      <w:r w:rsidRPr="00DB7368">
        <w:rPr>
          <w:rFonts w:ascii="Cambria" w:hAnsi="Cambria" w:cs="Arial"/>
        </w:rPr>
        <w:t>ośrodkiem edukacji czytelniczej i informacyjnej.</w:t>
      </w:r>
    </w:p>
    <w:p w:rsidR="00B03105" w:rsidRPr="00DB7368" w:rsidRDefault="00B03105" w:rsidP="00443513">
      <w:pPr>
        <w:ind w:left="360"/>
        <w:jc w:val="both"/>
        <w:rPr>
          <w:rFonts w:ascii="Cambria" w:hAnsi="Cambria" w:cs="Arial"/>
        </w:rPr>
      </w:pPr>
    </w:p>
    <w:p w:rsidR="00B03105" w:rsidRPr="00DB7368" w:rsidRDefault="00B03105" w:rsidP="00727DAB">
      <w:pPr>
        <w:numPr>
          <w:ilvl w:val="1"/>
          <w:numId w:val="48"/>
        </w:numPr>
        <w:tabs>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 Zadaniem  biblioteki jest: </w:t>
      </w:r>
    </w:p>
    <w:p w:rsidR="006708DB" w:rsidRPr="00DB7368" w:rsidRDefault="00447626" w:rsidP="00EB50A1">
      <w:pPr>
        <w:pStyle w:val="Akapitzlist"/>
        <w:numPr>
          <w:ilvl w:val="0"/>
          <w:numId w:val="320"/>
        </w:numPr>
        <w:spacing w:after="0" w:line="240" w:lineRule="auto"/>
        <w:jc w:val="both"/>
        <w:rPr>
          <w:rFonts w:ascii="Cambria" w:hAnsi="Cambria"/>
        </w:rPr>
      </w:pPr>
      <w:r w:rsidRPr="00DB7368">
        <w:rPr>
          <w:rFonts w:ascii="Cambria" w:hAnsi="Cambria"/>
        </w:rPr>
        <w:t>gromadzenie i udostępnianie podręczników, materiałów edukacyjnych i</w:t>
      </w:r>
      <w:r w:rsidR="00B83E22">
        <w:rPr>
          <w:rFonts w:ascii="Cambria" w:hAnsi="Cambria"/>
        </w:rPr>
        <w:t xml:space="preserve"> </w:t>
      </w:r>
      <w:r w:rsidRPr="00DB7368">
        <w:rPr>
          <w:rFonts w:ascii="Cambria" w:hAnsi="Cambria"/>
        </w:rPr>
        <w:t xml:space="preserve">materiałów ćwiczeniowych oraz innych materiałów bibliotecznych, zgodnie z art. 22aj ustawy o systemie oświaty, </w:t>
      </w:r>
    </w:p>
    <w:p w:rsidR="006708DB" w:rsidRPr="00DB7368" w:rsidRDefault="00137FD2" w:rsidP="00EB50A1">
      <w:pPr>
        <w:pStyle w:val="Akapitzlist"/>
        <w:numPr>
          <w:ilvl w:val="0"/>
          <w:numId w:val="320"/>
        </w:numPr>
        <w:spacing w:after="0" w:line="240" w:lineRule="auto"/>
        <w:jc w:val="both"/>
        <w:rPr>
          <w:rFonts w:ascii="Cambria" w:hAnsi="Cambria" w:cs="Arial"/>
          <w:color w:val="000000"/>
        </w:rPr>
      </w:pPr>
      <w:r w:rsidRPr="00DB7368">
        <w:rPr>
          <w:rFonts w:ascii="Cambria" w:hAnsi="Cambria" w:cs="Arial"/>
        </w:rPr>
        <w:t xml:space="preserve">obsługa użytkowników poprzez udostępnianie zbiorów biblioteki szkolnej i </w:t>
      </w:r>
      <w:proofErr w:type="spellStart"/>
      <w:r w:rsidR="005B63E9">
        <w:rPr>
          <w:rFonts w:ascii="Cambria" w:hAnsi="Cambria" w:cs="Arial"/>
          <w:color w:val="000000"/>
        </w:rPr>
        <w:t>media</w:t>
      </w:r>
      <w:r w:rsidRPr="00DB7368">
        <w:rPr>
          <w:rFonts w:ascii="Cambria" w:hAnsi="Cambria" w:cs="Arial"/>
          <w:color w:val="000000"/>
        </w:rPr>
        <w:t>teki</w:t>
      </w:r>
      <w:proofErr w:type="spellEnd"/>
      <w:r w:rsidRPr="00DB7368">
        <w:rPr>
          <w:rFonts w:ascii="Cambria" w:hAnsi="Cambria" w:cs="Arial"/>
          <w:color w:val="000000"/>
        </w:rPr>
        <w:t>,</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tworzenie warunków do efektywnego posługiwania się technologiami informacy</w:t>
      </w:r>
      <w:r w:rsidR="005B63E9">
        <w:rPr>
          <w:rFonts w:ascii="Cambria" w:hAnsi="Cambria" w:cs="Arial"/>
        </w:rPr>
        <w:t>j</w:t>
      </w:r>
      <w:r w:rsidRPr="00DB7368">
        <w:rPr>
          <w:rFonts w:ascii="Cambria" w:hAnsi="Cambria" w:cs="Arial"/>
        </w:rPr>
        <w:t>no-komunikacyjnymi;</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rozbudzanie i rozwijanie indywidualnych zainteresowań uczniów oraz wyrabianie i pogłębianie u uczniów nawyku czytania i uczenia się;</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zaspokajanie zgłaszanych przez użytkowników potrzeb czytelniczych i informacyjnych;</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podejmowanie różnorodnych form pracy z zakresu edukacji czytelniczej i medialnej;</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wspieranie nauczycieli w rea</w:t>
      </w:r>
      <w:r w:rsidR="006708DB" w:rsidRPr="00DB7368">
        <w:rPr>
          <w:rFonts w:ascii="Cambria" w:hAnsi="Cambria" w:cs="Arial"/>
        </w:rPr>
        <w:t>lizacji ich programów nauczania</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przysposabianie uczniów do samokształcenia, działanie na rzecz przygotowania uczniów do korzystania z różnych mediów, źródeł informacji i bibliotek;</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kształtowanie ich kultury czytelniczej, zaspokajanie potrzeb kulturalnych;</w:t>
      </w:r>
    </w:p>
    <w:p w:rsidR="006708DB" w:rsidRPr="00DB7368" w:rsidRDefault="00137FD2" w:rsidP="00EB50A1">
      <w:pPr>
        <w:pStyle w:val="Akapitzlist"/>
        <w:numPr>
          <w:ilvl w:val="0"/>
          <w:numId w:val="320"/>
        </w:numPr>
        <w:spacing w:after="0" w:line="240" w:lineRule="auto"/>
        <w:jc w:val="both"/>
        <w:rPr>
          <w:rFonts w:ascii="Cambria" w:hAnsi="Cambria" w:cs="Arial"/>
        </w:rPr>
      </w:pPr>
      <w:r w:rsidRPr="00DB7368">
        <w:rPr>
          <w:rFonts w:ascii="Cambria" w:hAnsi="Cambria" w:cs="Arial"/>
        </w:rPr>
        <w:t>organizacja wystaw okolicznościowych.</w:t>
      </w:r>
    </w:p>
    <w:p w:rsidR="00137FD2" w:rsidRPr="00DB7368" w:rsidRDefault="00137FD2" w:rsidP="00EB50A1">
      <w:pPr>
        <w:pStyle w:val="Akapitzlist"/>
        <w:numPr>
          <w:ilvl w:val="0"/>
          <w:numId w:val="320"/>
        </w:numPr>
        <w:spacing w:after="0" w:line="240" w:lineRule="auto"/>
        <w:jc w:val="both"/>
        <w:rPr>
          <w:rFonts w:ascii="Cambria" w:hAnsi="Cambria"/>
        </w:rPr>
      </w:pPr>
      <w:r w:rsidRPr="00DB7368">
        <w:rPr>
          <w:rFonts w:ascii="Cambria" w:hAnsi="Cambria" w:cs="Arial"/>
        </w:rPr>
        <w:t>Przeprowadzanie inwentaryzacji księgozbioru biblioteki sz</w:t>
      </w:r>
      <w:r w:rsidR="00B83E22">
        <w:rPr>
          <w:rFonts w:ascii="Cambria" w:hAnsi="Cambria" w:cs="Arial"/>
        </w:rPr>
        <w:t>kolnej, z uwzglę</w:t>
      </w:r>
      <w:r w:rsidRPr="00DB7368">
        <w:rPr>
          <w:rFonts w:ascii="Cambria" w:hAnsi="Cambria" w:cs="Arial"/>
        </w:rPr>
        <w:t>dnieniem przepisów wydanych na podstawie art. 27ust. 6 ustawy z dnia 27 czerwca 1997 r. , o bibliotekach (Dz.U. z 2012 r. poz. 642 i 908 oraz z 2013 r. poz.829).</w:t>
      </w:r>
    </w:p>
    <w:p w:rsidR="00B03105" w:rsidRPr="00DB7368" w:rsidRDefault="00B03105" w:rsidP="00443513">
      <w:pPr>
        <w:autoSpaceDE w:val="0"/>
        <w:autoSpaceDN w:val="0"/>
        <w:adjustRightInd w:val="0"/>
        <w:ind w:left="360"/>
        <w:jc w:val="both"/>
        <w:rPr>
          <w:rFonts w:ascii="Cambria" w:hAnsi="Cambria" w:cs="Arial"/>
        </w:rPr>
      </w:pPr>
    </w:p>
    <w:p w:rsidR="0073212C" w:rsidRPr="00DB7368" w:rsidRDefault="0073212C" w:rsidP="00443513">
      <w:pPr>
        <w:autoSpaceDE w:val="0"/>
        <w:autoSpaceDN w:val="0"/>
        <w:adjustRightInd w:val="0"/>
        <w:ind w:left="360"/>
        <w:jc w:val="both"/>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3</w:t>
      </w:r>
      <w:r w:rsidRPr="00DB7368">
        <w:rPr>
          <w:rFonts w:ascii="Cambria" w:hAnsi="Cambria" w:cs="Arial"/>
        </w:rPr>
        <w:t xml:space="preserve">. Do zadań nauczycieli pracujących w bibliotece należy: </w:t>
      </w:r>
    </w:p>
    <w:p w:rsidR="00B03105" w:rsidRPr="00DB7368" w:rsidRDefault="00B03105" w:rsidP="00727DAB">
      <w:pPr>
        <w:numPr>
          <w:ilvl w:val="3"/>
          <w:numId w:val="48"/>
        </w:numPr>
        <w:tabs>
          <w:tab w:val="clear" w:pos="2973"/>
          <w:tab w:val="num" w:pos="284"/>
        </w:tabs>
        <w:autoSpaceDE w:val="0"/>
        <w:autoSpaceDN w:val="0"/>
        <w:adjustRightInd w:val="0"/>
        <w:ind w:left="720" w:hanging="720"/>
        <w:jc w:val="both"/>
        <w:rPr>
          <w:rFonts w:ascii="Cambria" w:hAnsi="Cambria" w:cs="Arial"/>
        </w:rPr>
      </w:pPr>
      <w:r w:rsidRPr="00DB7368">
        <w:rPr>
          <w:rFonts w:ascii="Cambria" w:hAnsi="Cambria" w:cs="Arial"/>
        </w:rPr>
        <w:t xml:space="preserve">w zakresie pracy pedagogicznej: </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udostępnianie zbiorów biblioteki w wypożyczalni, w czytelni oraz do pracowni przedmiotowych,</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prowadzenie działalności informacyjnej i propagującej czytelnictwo, bibliotekę i jej zbiory,</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lastRenderedPageBreak/>
        <w:t>zapoznawanie czytelników biblioteki z komputerowym systemem wyszukiwania informacji,</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udzielanie uczniom porad w doborze lektury w zależności od indywidualnych zainteresowań i potrzeb,</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współpraca z wychowawcami, nauczycielami przedmiotów, opiekunami organizacji szkolnych oraz kół zainteresowań, z innymi bibliotekami w realizacji zadań dydaktyczno – wychowawczych szkoły, także w rozwijaniu kultury czytelniczej uczniów i przygotowaniu ich do samokształcenia,</w:t>
      </w:r>
    </w:p>
    <w:p w:rsidR="00B03105" w:rsidRPr="00DB7368" w:rsidRDefault="00B03105" w:rsidP="00727DAB">
      <w:pPr>
        <w:numPr>
          <w:ilvl w:val="4"/>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udostępnianie zbiorów zgodnie z Regulaminem biblioteki i medioteki.</w:t>
      </w:r>
    </w:p>
    <w:p w:rsidR="00B03105" w:rsidRPr="00DB7368" w:rsidRDefault="00B03105" w:rsidP="00443513">
      <w:pPr>
        <w:autoSpaceDE w:val="0"/>
        <w:autoSpaceDN w:val="0"/>
        <w:adjustRightInd w:val="0"/>
        <w:ind w:left="900"/>
        <w:jc w:val="both"/>
        <w:rPr>
          <w:rFonts w:ascii="Cambria" w:hAnsi="Cambria" w:cs="Arial"/>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rPr>
        <w:t>2) w zakresie prac organizacyjno</w:t>
      </w:r>
      <w:r w:rsidR="00746CCA" w:rsidRPr="00DB7368">
        <w:rPr>
          <w:rFonts w:ascii="Cambria" w:hAnsi="Cambria" w:cs="Arial"/>
        </w:rPr>
        <w:t xml:space="preserve"> </w:t>
      </w:r>
      <w:r w:rsidRPr="00DB7368">
        <w:rPr>
          <w:rFonts w:ascii="Cambria" w:hAnsi="Cambria" w:cs="Arial"/>
        </w:rPr>
        <w:t xml:space="preserve">- technicznych: </w:t>
      </w:r>
    </w:p>
    <w:p w:rsidR="00B03105" w:rsidRPr="00DB7368" w:rsidRDefault="00B03105" w:rsidP="00443513">
      <w:pPr>
        <w:autoSpaceDE w:val="0"/>
        <w:autoSpaceDN w:val="0"/>
        <w:adjustRightInd w:val="0"/>
        <w:ind w:firstLine="360"/>
        <w:jc w:val="both"/>
        <w:rPr>
          <w:rFonts w:ascii="Cambria" w:hAnsi="Cambria" w:cs="Arial"/>
        </w:rPr>
      </w:pP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troszczenie  się o właściwą organizację, wyposażenie i estetykę biblioteki,</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gromadzenie zbiorów zgodnie z profilem programowym szkoły i jej potrzeba</w:t>
      </w:r>
      <w:r w:rsidR="0033516E">
        <w:rPr>
          <w:rFonts w:ascii="Cambria" w:hAnsi="Cambria" w:cs="Arial"/>
        </w:rPr>
        <w:t>mi, przeprowadzanie ich selekcji</w:t>
      </w:r>
      <w:r w:rsidRPr="00DB7368">
        <w:rPr>
          <w:rFonts w:ascii="Cambria" w:hAnsi="Cambria" w:cs="Arial"/>
        </w:rPr>
        <w:t>,</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wypożyczanie i udostępnianie zbiorów bibliotecznych,</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p</w:t>
      </w:r>
      <w:r w:rsidR="0008612A">
        <w:rPr>
          <w:rFonts w:ascii="Cambria" w:hAnsi="Cambria" w:cs="Arial"/>
        </w:rPr>
        <w:t>rowadzenie ewidencji</w:t>
      </w:r>
      <w:r w:rsidRPr="00DB7368">
        <w:rPr>
          <w:rFonts w:ascii="Cambria" w:hAnsi="Cambria" w:cs="Arial"/>
        </w:rPr>
        <w:t xml:space="preserve"> zbiorów,</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klasyfikowanie, katalogowanie, opracowywanie technicznie i konserwacja zbiorów,</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organizowanie warsztatu działalności informacyjnej,</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prowadzenie dokumentacji pracy biblioteki, statystyki dziennej i okresowej, indywidualnego pomiaru aktywności czytelniczej uczniów,</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planowanie pracy: opracowuje roczny, ramowy plan pracy biblioteki oraz terminarz zajęć bibliotecznych i imprez czytelniczych,</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składanie do dyrektora szkoły rocznego sprawozdania z pracy biblioteki i oceny stanu czytelnictwa w szkole,</w:t>
      </w:r>
    </w:p>
    <w:p w:rsidR="00B03105" w:rsidRPr="00DB7368" w:rsidRDefault="00B03105" w:rsidP="00727DAB">
      <w:pPr>
        <w:numPr>
          <w:ilvl w:val="5"/>
          <w:numId w:val="48"/>
        </w:numPr>
        <w:tabs>
          <w:tab w:val="num" w:pos="1260"/>
        </w:tabs>
        <w:autoSpaceDE w:val="0"/>
        <w:autoSpaceDN w:val="0"/>
        <w:adjustRightInd w:val="0"/>
        <w:ind w:left="1260" w:hanging="360"/>
        <w:jc w:val="both"/>
        <w:rPr>
          <w:rFonts w:ascii="Cambria" w:hAnsi="Cambria" w:cs="Arial"/>
        </w:rPr>
      </w:pPr>
      <w:r w:rsidRPr="00DB7368">
        <w:rPr>
          <w:rFonts w:ascii="Cambria" w:hAnsi="Cambria" w:cs="Arial"/>
        </w:rPr>
        <w:t>ma obowiązek korzystać z dostępnych technologii informacyjnych i doskonalić własny warsztat pracy.</w:t>
      </w:r>
    </w:p>
    <w:p w:rsidR="00B03105" w:rsidRPr="00DB7368" w:rsidRDefault="00B03105" w:rsidP="00443513">
      <w:pPr>
        <w:autoSpaceDE w:val="0"/>
        <w:autoSpaceDN w:val="0"/>
        <w:adjustRightInd w:val="0"/>
        <w:ind w:left="900"/>
        <w:jc w:val="both"/>
        <w:rPr>
          <w:rFonts w:ascii="Cambria" w:hAnsi="Cambria" w:cs="Arial"/>
        </w:rPr>
      </w:pPr>
      <w:r w:rsidRPr="00DB7368">
        <w:rPr>
          <w:rFonts w:ascii="Cambria" w:hAnsi="Cambria" w:cs="Arial"/>
        </w:rPr>
        <w:t xml:space="preserve">  </w:t>
      </w:r>
    </w:p>
    <w:p w:rsidR="00B03105" w:rsidRPr="00DB7368" w:rsidRDefault="00B03105" w:rsidP="00443513">
      <w:pPr>
        <w:tabs>
          <w:tab w:val="left" w:pos="0"/>
        </w:tabs>
        <w:autoSpaceDE w:val="0"/>
        <w:autoSpaceDN w:val="0"/>
        <w:adjustRightInd w:val="0"/>
        <w:ind w:firstLine="567"/>
        <w:jc w:val="both"/>
        <w:rPr>
          <w:rFonts w:ascii="Cambria" w:hAnsi="Cambria" w:cs="Arial"/>
        </w:rPr>
      </w:pPr>
      <w:r w:rsidRPr="00DB7368">
        <w:rPr>
          <w:rFonts w:ascii="Cambria" w:hAnsi="Cambria" w:cs="Arial"/>
          <w:b/>
        </w:rPr>
        <w:t>4.</w:t>
      </w:r>
      <w:r w:rsidRPr="00DB7368">
        <w:rPr>
          <w:rFonts w:ascii="Cambria" w:hAnsi="Cambria" w:cs="Arial"/>
        </w:rPr>
        <w:t xml:space="preserve">  Nauczyciele zatrudnieni w bibliotece zobowiązani  są  prowadzić  politykę  gromadzenia  zbiorów,  kierując  się za</w:t>
      </w:r>
      <w:r w:rsidR="00192211" w:rsidRPr="00DB7368">
        <w:rPr>
          <w:rFonts w:ascii="Cambria" w:hAnsi="Cambria" w:cs="Arial"/>
        </w:rPr>
        <w:t>potrzebowaniem  nauczycieli, uczniów i rodziców,</w:t>
      </w:r>
      <w:r w:rsidRPr="00DB7368">
        <w:rPr>
          <w:rFonts w:ascii="Cambria" w:hAnsi="Cambria" w:cs="Arial"/>
        </w:rPr>
        <w:t xml:space="preserve">  analizą  obowiązujących  w  szkole  programów  i  ofertą  rynkową oraz możliwościami finansowymi Szkoły.</w:t>
      </w:r>
    </w:p>
    <w:p w:rsidR="00B03105" w:rsidRPr="00DB7368" w:rsidRDefault="00B03105" w:rsidP="00443513">
      <w:pPr>
        <w:tabs>
          <w:tab w:val="left" w:pos="0"/>
        </w:tabs>
        <w:autoSpaceDE w:val="0"/>
        <w:autoSpaceDN w:val="0"/>
        <w:adjustRightInd w:val="0"/>
        <w:jc w:val="both"/>
        <w:rPr>
          <w:rFonts w:ascii="Cambria" w:hAnsi="Cambria" w:cs="Arial"/>
          <w:b/>
        </w:rPr>
      </w:pPr>
      <w:r w:rsidRPr="00DB7368">
        <w:rPr>
          <w:rFonts w:ascii="Cambria" w:hAnsi="Cambria" w:cs="Arial"/>
          <w:b/>
        </w:rPr>
        <w:t xml:space="preserve">  </w:t>
      </w:r>
    </w:p>
    <w:p w:rsidR="00B03105" w:rsidRPr="00DB7368" w:rsidRDefault="00B03105" w:rsidP="00443513">
      <w:pPr>
        <w:tabs>
          <w:tab w:val="left" w:pos="284"/>
        </w:tabs>
        <w:autoSpaceDE w:val="0"/>
        <w:autoSpaceDN w:val="0"/>
        <w:adjustRightInd w:val="0"/>
        <w:ind w:firstLine="426"/>
        <w:jc w:val="both"/>
        <w:rPr>
          <w:rFonts w:ascii="Cambria" w:hAnsi="Cambria" w:cs="Arial"/>
          <w:i/>
        </w:rPr>
      </w:pPr>
      <w:r w:rsidRPr="00DB7368">
        <w:rPr>
          <w:rFonts w:ascii="Cambria" w:hAnsi="Cambria" w:cs="Arial"/>
          <w:b/>
        </w:rPr>
        <w:t xml:space="preserve"> 5.</w:t>
      </w:r>
      <w:r w:rsidRPr="00DB7368">
        <w:rPr>
          <w:rFonts w:ascii="Cambria" w:hAnsi="Cambria" w:cs="Arial"/>
        </w:rPr>
        <w:t xml:space="preserve"> Godziny otwarcia biblioteki, zasady korzystania z jej zbiorów określa</w:t>
      </w:r>
      <w:r w:rsidRPr="00DB7368">
        <w:rPr>
          <w:rFonts w:ascii="Cambria" w:hAnsi="Cambria" w:cs="Arial"/>
          <w:i/>
        </w:rPr>
        <w:t xml:space="preserve"> „Regulamin biblioteki”.</w:t>
      </w:r>
    </w:p>
    <w:p w:rsidR="00B03105" w:rsidRPr="00DB7368" w:rsidRDefault="00B03105" w:rsidP="00443513">
      <w:pPr>
        <w:autoSpaceDE w:val="0"/>
        <w:autoSpaceDN w:val="0"/>
        <w:adjustRightInd w:val="0"/>
        <w:jc w:val="both"/>
        <w:rPr>
          <w:rFonts w:ascii="Cambria" w:hAnsi="Cambria" w:cs="Arial"/>
          <w:color w:val="000000"/>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b/>
          <w:color w:val="000000"/>
        </w:rPr>
        <w:t xml:space="preserve">         6.</w:t>
      </w:r>
      <w:r w:rsidRPr="00DB7368">
        <w:rPr>
          <w:rFonts w:ascii="Cambria" w:hAnsi="Cambria" w:cs="Arial"/>
        </w:rPr>
        <w:t xml:space="preserve"> Bezpośredni nadzór nad biblioteką sprawuje Dyrektor szkoły, który:</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zapewnia pomieszczenia i ich wyposażenie warunkujące prawidłową pracę biblioteki, bezpieczeństwo i nienaruszalność mienia;</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zatrudnia nauczycieli z odpowiednimi kwalifikacjami bibliotekarskimi  i pedagogicznymi według obowiązujących norm etatowych oraz zapewnia im warunki do doskonalenia zawodowego;</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przydziela na początku każdego roku kalendarzowego środki finansowe na działalność biblioteki;</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zatwierdza przydziały czynności poszczególnych bibliotekarzy;</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zarządza skontrum zbiorów biblioteki, odpowiada za ich protokolarne przekazanie przy zmianie nauczycieli pracujących w bibliotece;</w:t>
      </w:r>
    </w:p>
    <w:p w:rsidR="00B03105" w:rsidRPr="00DB7368" w:rsidRDefault="00B03105" w:rsidP="00727DAB">
      <w:pPr>
        <w:numPr>
          <w:ilvl w:val="0"/>
          <w:numId w:val="50"/>
        </w:numPr>
        <w:tabs>
          <w:tab w:val="clear" w:pos="851"/>
          <w:tab w:val="num" w:pos="0"/>
          <w:tab w:val="left" w:pos="284"/>
        </w:tabs>
        <w:autoSpaceDE w:val="0"/>
        <w:autoSpaceDN w:val="0"/>
        <w:adjustRightInd w:val="0"/>
        <w:ind w:left="0" w:firstLine="0"/>
        <w:jc w:val="both"/>
        <w:rPr>
          <w:rFonts w:ascii="Cambria" w:hAnsi="Cambria" w:cs="Arial"/>
        </w:rPr>
      </w:pPr>
      <w:r w:rsidRPr="00DB7368">
        <w:rPr>
          <w:rFonts w:ascii="Cambria" w:hAnsi="Cambria" w:cs="Arial"/>
        </w:rPr>
        <w:t>nadzoruje i ocenia pracę biblioteki.</w:t>
      </w:r>
    </w:p>
    <w:p w:rsidR="00B03105" w:rsidRPr="00DB7368" w:rsidRDefault="00B03105" w:rsidP="00443513">
      <w:pPr>
        <w:autoSpaceDE w:val="0"/>
        <w:autoSpaceDN w:val="0"/>
        <w:adjustRightInd w:val="0"/>
        <w:jc w:val="both"/>
        <w:rPr>
          <w:rFonts w:ascii="Cambria" w:hAnsi="Cambria" w:cs="Arial"/>
        </w:rPr>
      </w:pPr>
    </w:p>
    <w:p w:rsidR="0073212C" w:rsidRPr="00DB7368" w:rsidRDefault="0073212C" w:rsidP="00443513">
      <w:pPr>
        <w:autoSpaceDE w:val="0"/>
        <w:autoSpaceDN w:val="0"/>
        <w:adjustRightInd w:val="0"/>
        <w:jc w:val="both"/>
        <w:rPr>
          <w:rFonts w:ascii="Cambria" w:hAnsi="Cambria" w:cs="Arial"/>
        </w:rPr>
      </w:pPr>
    </w:p>
    <w:p w:rsidR="00B03105" w:rsidRPr="00DB7368" w:rsidRDefault="00B03105" w:rsidP="00443513">
      <w:pPr>
        <w:tabs>
          <w:tab w:val="num" w:pos="1080"/>
        </w:tabs>
        <w:ind w:firstLine="567"/>
        <w:jc w:val="both"/>
        <w:rPr>
          <w:rFonts w:ascii="Cambria" w:hAnsi="Cambria" w:cs="Arial"/>
        </w:rPr>
      </w:pPr>
      <w:r w:rsidRPr="00DB7368">
        <w:rPr>
          <w:rFonts w:ascii="Cambria" w:hAnsi="Cambria" w:cs="Arial"/>
          <w:b/>
        </w:rPr>
        <w:t>7</w:t>
      </w:r>
      <w:r w:rsidRPr="00DB7368">
        <w:rPr>
          <w:rFonts w:ascii="Cambria" w:hAnsi="Cambria" w:cs="Arial"/>
        </w:rPr>
        <w:t xml:space="preserve">. Szczegółowe zadania poszczególnych pracowników ujęte są w przydziale czynności </w:t>
      </w:r>
    </w:p>
    <w:p w:rsidR="00B03105" w:rsidRPr="00DB7368" w:rsidRDefault="00B03105" w:rsidP="00443513">
      <w:pPr>
        <w:tabs>
          <w:tab w:val="num" w:pos="1080"/>
        </w:tabs>
        <w:jc w:val="both"/>
        <w:rPr>
          <w:rFonts w:ascii="Cambria" w:hAnsi="Cambria" w:cs="Arial"/>
        </w:rPr>
      </w:pPr>
      <w:r w:rsidRPr="00DB7368">
        <w:rPr>
          <w:rFonts w:ascii="Cambria" w:hAnsi="Cambria" w:cs="Arial"/>
        </w:rPr>
        <w:t>i planie pracy biblioteki.</w:t>
      </w:r>
    </w:p>
    <w:p w:rsidR="00B03105" w:rsidRPr="00DB7368" w:rsidRDefault="00B03105" w:rsidP="00443513">
      <w:pPr>
        <w:tabs>
          <w:tab w:val="num" w:pos="1080"/>
        </w:tabs>
        <w:jc w:val="both"/>
        <w:rPr>
          <w:rFonts w:ascii="Cambria" w:hAnsi="Cambria" w:cs="Arial"/>
        </w:rPr>
      </w:pPr>
    </w:p>
    <w:p w:rsidR="00B03105" w:rsidRPr="00DB7368" w:rsidRDefault="00B03105" w:rsidP="00443513">
      <w:pPr>
        <w:tabs>
          <w:tab w:val="num" w:pos="1080"/>
        </w:tabs>
        <w:ind w:firstLine="567"/>
        <w:jc w:val="both"/>
        <w:rPr>
          <w:rFonts w:ascii="Cambria" w:hAnsi="Cambria" w:cs="Arial"/>
        </w:rPr>
      </w:pPr>
      <w:r w:rsidRPr="00DB7368">
        <w:rPr>
          <w:rFonts w:ascii="Cambria" w:hAnsi="Cambria" w:cs="Arial"/>
          <w:b/>
        </w:rPr>
        <w:lastRenderedPageBreak/>
        <w:t>8</w:t>
      </w:r>
      <w:r w:rsidRPr="00DB7368">
        <w:rPr>
          <w:rFonts w:ascii="Cambria" w:hAnsi="Cambria" w:cs="Arial"/>
        </w:rPr>
        <w:t xml:space="preserve">. Wydatki biblioteki pokrywane są z budżetu szkoły lub dotowane przez Radę Rodziców   </w:t>
      </w:r>
      <w:r w:rsidRPr="00DB7368">
        <w:rPr>
          <w:rFonts w:ascii="Cambria" w:hAnsi="Cambria" w:cs="Arial"/>
        </w:rPr>
        <w:br/>
        <w:t xml:space="preserve">i innych ofiarodawców.  </w:t>
      </w:r>
    </w:p>
    <w:p w:rsidR="00B03105" w:rsidRPr="00DB7368" w:rsidRDefault="00B03105" w:rsidP="00443513">
      <w:pPr>
        <w:tabs>
          <w:tab w:val="num" w:pos="1080"/>
        </w:tabs>
        <w:ind w:left="284" w:firstLine="283"/>
        <w:jc w:val="both"/>
        <w:rPr>
          <w:rFonts w:ascii="Cambria" w:hAnsi="Cambria" w:cs="Arial"/>
        </w:rPr>
      </w:pPr>
      <w:r w:rsidRPr="00DB7368">
        <w:rPr>
          <w:rFonts w:ascii="Cambria" w:hAnsi="Cambria" w:cs="Arial"/>
        </w:rPr>
        <w:t xml:space="preserve">                     </w:t>
      </w:r>
      <w:r w:rsidRPr="00DB7368">
        <w:rPr>
          <w:rFonts w:ascii="Cambria" w:hAnsi="Cambria" w:cs="Arial"/>
        </w:rPr>
        <w:br/>
      </w:r>
      <w:r w:rsidR="006708DB" w:rsidRPr="00DB7368">
        <w:rPr>
          <w:rStyle w:val="Pogrubienie"/>
          <w:rFonts w:ascii="Cambria" w:hAnsi="Cambria" w:cs="Arial"/>
        </w:rPr>
        <w:t xml:space="preserve">   § 95</w:t>
      </w:r>
      <w:r w:rsidRPr="00DB7368">
        <w:rPr>
          <w:rStyle w:val="Pogrubienie"/>
          <w:rFonts w:ascii="Cambria" w:hAnsi="Cambria" w:cs="Arial"/>
        </w:rPr>
        <w:t>.</w:t>
      </w:r>
      <w:r w:rsidRPr="00DB7368">
        <w:rPr>
          <w:rStyle w:val="Pogrubienie"/>
          <w:rFonts w:ascii="Cambria" w:hAnsi="Cambria" w:cs="Arial"/>
          <w:bCs w:val="0"/>
        </w:rPr>
        <w:t xml:space="preserve"> 1.  Regulamin biblioteki</w:t>
      </w:r>
      <w:r w:rsidRPr="00DB7368">
        <w:rPr>
          <w:rFonts w:ascii="Cambria" w:hAnsi="Cambria" w:cs="Arial"/>
        </w:rPr>
        <w:t>.</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b/>
          <w:color w:val="C00000"/>
          <w:sz w:val="22"/>
          <w:szCs w:val="22"/>
        </w:rPr>
      </w:pPr>
      <w:r w:rsidRPr="00DB7368">
        <w:rPr>
          <w:rFonts w:ascii="Cambria" w:hAnsi="Cambria" w:cs="Arial"/>
          <w:sz w:val="22"/>
          <w:szCs w:val="22"/>
        </w:rPr>
        <w:t>biblioteka szkolna czynna jest od poniedziałku do piątku w godzinach  zajęć lekcyjnych;</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ze zbiorów biblioteki mogą korzystać uczniowie, nauczyciele</w:t>
      </w:r>
      <w:r w:rsidR="00192211" w:rsidRPr="00DB7368">
        <w:rPr>
          <w:rFonts w:ascii="Cambria" w:hAnsi="Cambria" w:cs="Arial"/>
          <w:sz w:val="22"/>
          <w:szCs w:val="22"/>
        </w:rPr>
        <w:t>,</w:t>
      </w:r>
      <w:r w:rsidRPr="00DB7368">
        <w:rPr>
          <w:rFonts w:ascii="Cambria" w:hAnsi="Cambria" w:cs="Arial"/>
          <w:sz w:val="22"/>
          <w:szCs w:val="22"/>
        </w:rPr>
        <w:t xml:space="preserve"> oraz pozost</w:t>
      </w:r>
      <w:r w:rsidR="00CA50D6">
        <w:rPr>
          <w:rFonts w:ascii="Cambria" w:hAnsi="Cambria" w:cs="Arial"/>
          <w:sz w:val="22"/>
          <w:szCs w:val="22"/>
        </w:rPr>
        <w:t>ali pracownicy szkoły i rodzice</w:t>
      </w:r>
      <w:r w:rsidR="00CA50D6" w:rsidRPr="00CA50D6">
        <w:rPr>
          <w:rFonts w:ascii="Cambria" w:hAnsi="Cambria" w:cs="Arial"/>
          <w:b/>
          <w:bCs/>
          <w:color w:val="0070C0"/>
          <w:sz w:val="22"/>
          <w:szCs w:val="22"/>
        </w:rPr>
        <w:t xml:space="preserve"> </w:t>
      </w:r>
      <w:r w:rsidR="00CA50D6" w:rsidRPr="00A76169">
        <w:rPr>
          <w:rFonts w:ascii="Cambria" w:hAnsi="Cambria" w:cs="Arial"/>
          <w:b/>
          <w:bCs/>
          <w:color w:val="0070C0"/>
          <w:sz w:val="22"/>
          <w:szCs w:val="22"/>
        </w:rPr>
        <w:t>z zachowaniem obowiązujących procedur wdrożonych na czas zagrożenia epidemicznego.</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wszystkich korzystających ze zbiorów bibliotecznych obowiązuje dbałość o wypożyczone książki i materiały;</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z księgozbioru podręcznego można korzystać tylko i wyłącznie w czytelni biblioteki;</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 xml:space="preserve">czytelnik zobowiązany jest uzyskać zgodę nauczyciela na sporządzenie kserokopii </w:t>
      </w:r>
      <w:r w:rsidRPr="00DB7368">
        <w:rPr>
          <w:rFonts w:ascii="Cambria" w:hAnsi="Cambria" w:cs="Arial"/>
          <w:sz w:val="22"/>
          <w:szCs w:val="22"/>
        </w:rPr>
        <w:br/>
        <w:t>z materiałów bibliotecznych;</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 xml:space="preserve">jednocześnie można wypożyczyć trzy książki na okres dwóch tygodni, ale w szczególnie uzasadnionych przypadkach biblioteka może zwiększyć liczbę wypożyczonych </w:t>
      </w:r>
      <w:r w:rsidR="00F86D47" w:rsidRPr="00DB7368">
        <w:rPr>
          <w:rFonts w:ascii="Cambria" w:hAnsi="Cambria" w:cs="Arial"/>
          <w:sz w:val="22"/>
          <w:szCs w:val="22"/>
        </w:rPr>
        <w:t>książek</w:t>
      </w:r>
      <w:r w:rsidRPr="00DB7368">
        <w:rPr>
          <w:rFonts w:ascii="Cambria" w:hAnsi="Cambria" w:cs="Arial"/>
          <w:sz w:val="22"/>
          <w:szCs w:val="22"/>
        </w:rPr>
        <w:t>, a także przedłużyć termin ich zwrotu;</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który w wyznaczonym terminie nie zwraca książek do biblioteki, zostanie ukarany uwagą wpisaną do dziennika lekcyjnego;</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może zwrócić się do nauczyciela o rezerwację potrzebnej mu pozycji;</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może, pod nadzorem nauczyciela, korzystać z komputerowego wyszukiwania informacji bibliograficznych;</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w przypadku zniszczenia lub zagubienia książki oraz innych materiałów, zobowiązany jest zwrócić taką samą pozycję lub inną wskazaną przez nauczyciela;</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zobowiązany jest zwrócić do biblioteki wszystkie wypożyczone materiały przed końcem roku szkolnego;</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opuszczający szkołę zobowiązany jest do przedstawienia w sekretariacie szkoły karty obiegowej potwierdzającej zwrot materiałów wypożyczonych z biblioteki;</w:t>
      </w:r>
    </w:p>
    <w:p w:rsidR="00B03105" w:rsidRPr="00DB7368" w:rsidRDefault="00B03105" w:rsidP="00727DAB">
      <w:pPr>
        <w:pStyle w:val="NormalnyWeb"/>
        <w:numPr>
          <w:ilvl w:val="0"/>
          <w:numId w:val="51"/>
        </w:numPr>
        <w:tabs>
          <w:tab w:val="clear" w:pos="851"/>
          <w:tab w:val="num" w:pos="0"/>
          <w:tab w:val="num" w:pos="426"/>
        </w:tabs>
        <w:ind w:left="0" w:firstLine="0"/>
        <w:jc w:val="both"/>
        <w:rPr>
          <w:rFonts w:ascii="Cambria" w:hAnsi="Cambria" w:cs="Arial"/>
          <w:sz w:val="22"/>
          <w:szCs w:val="22"/>
        </w:rPr>
      </w:pPr>
      <w:r w:rsidRPr="00DB7368">
        <w:rPr>
          <w:rFonts w:ascii="Cambria" w:hAnsi="Cambria" w:cs="Arial"/>
          <w:sz w:val="22"/>
          <w:szCs w:val="22"/>
        </w:rPr>
        <w:t>czytelnik korzystający z biblioteki i czytelni szkolnej zobowiązany jest do dbałości o mienie szkolne, a także ład i porządek na swoim stanowisku pracy. </w:t>
      </w:r>
    </w:p>
    <w:p w:rsidR="00B03105" w:rsidRPr="00DB7368" w:rsidRDefault="00FA121B" w:rsidP="00443513">
      <w:pPr>
        <w:ind w:firstLine="540"/>
        <w:jc w:val="both"/>
        <w:rPr>
          <w:rFonts w:ascii="Cambria" w:hAnsi="Cambria" w:cs="Arial"/>
          <w:i/>
          <w:iCs/>
        </w:rPr>
      </w:pPr>
      <w:r w:rsidRPr="00DB7368">
        <w:rPr>
          <w:rFonts w:ascii="Cambria" w:hAnsi="Cambria" w:cs="Arial"/>
          <w:b/>
          <w:bCs/>
        </w:rPr>
        <w:t>§ 96</w:t>
      </w:r>
      <w:r w:rsidR="00B03105" w:rsidRPr="00DB7368">
        <w:rPr>
          <w:rFonts w:ascii="Cambria" w:hAnsi="Cambria" w:cs="Arial"/>
          <w:b/>
          <w:bCs/>
        </w:rPr>
        <w:t>. Zespoły nauczycielskie  i zasady ich pracy</w:t>
      </w:r>
      <w:r w:rsidR="00B03105" w:rsidRPr="00DB7368">
        <w:rPr>
          <w:rFonts w:ascii="Cambria" w:hAnsi="Cambria" w:cs="Arial"/>
          <w:i/>
          <w:iCs/>
        </w:rPr>
        <w:t>.</w:t>
      </w:r>
    </w:p>
    <w:p w:rsidR="00B03105" w:rsidRPr="00DB7368" w:rsidRDefault="00B03105" w:rsidP="00443513">
      <w:pPr>
        <w:rPr>
          <w:rFonts w:ascii="Cambria" w:hAnsi="Cambria" w:cs="Arial"/>
          <w:b/>
        </w:rPr>
      </w:pPr>
    </w:p>
    <w:p w:rsidR="00B03105" w:rsidRPr="00DB7368" w:rsidRDefault="00D9634C" w:rsidP="00443513">
      <w:pPr>
        <w:ind w:firstLine="284"/>
        <w:jc w:val="both"/>
        <w:rPr>
          <w:rFonts w:ascii="Cambria" w:hAnsi="Cambria" w:cs="Arial"/>
          <w:b/>
        </w:rPr>
      </w:pPr>
      <w:r w:rsidRPr="00DB7368">
        <w:rPr>
          <w:rFonts w:ascii="Cambria" w:hAnsi="Cambria" w:cs="Arial"/>
          <w:b/>
        </w:rPr>
        <w:t xml:space="preserve"> </w:t>
      </w:r>
      <w:r w:rsidR="00B03105" w:rsidRPr="00DB7368">
        <w:rPr>
          <w:rFonts w:ascii="Cambria" w:hAnsi="Cambria" w:cs="Arial"/>
          <w:b/>
        </w:rPr>
        <w:t xml:space="preserve">1. </w:t>
      </w:r>
      <w:r w:rsidR="00B03105" w:rsidRPr="00DB7368">
        <w:rPr>
          <w:rFonts w:ascii="Cambria" w:hAnsi="Cambria" w:cs="Arial"/>
        </w:rPr>
        <w:t xml:space="preserve">Zespoły nauczycielskie powołuje dyrektor szkoły. </w:t>
      </w:r>
    </w:p>
    <w:p w:rsidR="00B03105" w:rsidRPr="00DB7368" w:rsidRDefault="00B03105" w:rsidP="00443513">
      <w:pPr>
        <w:rPr>
          <w:rFonts w:ascii="Cambria" w:hAnsi="Cambria" w:cs="Arial"/>
          <w:b/>
        </w:rPr>
      </w:pPr>
    </w:p>
    <w:p w:rsidR="00B03105" w:rsidRPr="00DB7368" w:rsidRDefault="00D9634C" w:rsidP="00443513">
      <w:pPr>
        <w:ind w:firstLine="284"/>
        <w:jc w:val="both"/>
        <w:rPr>
          <w:rFonts w:ascii="Cambria" w:hAnsi="Cambria" w:cs="Arial"/>
          <w:b/>
        </w:rPr>
      </w:pPr>
      <w:r w:rsidRPr="00DB7368">
        <w:rPr>
          <w:rFonts w:ascii="Cambria" w:hAnsi="Cambria" w:cs="Arial"/>
          <w:b/>
        </w:rPr>
        <w:t xml:space="preserve"> </w:t>
      </w:r>
      <w:r w:rsidR="00B03105" w:rsidRPr="00DB7368">
        <w:rPr>
          <w:rFonts w:ascii="Cambria" w:hAnsi="Cambria" w:cs="Arial"/>
          <w:b/>
        </w:rPr>
        <w:t xml:space="preserve">2. </w:t>
      </w:r>
      <w:r w:rsidR="00B03105" w:rsidRPr="00DB7368">
        <w:rPr>
          <w:rFonts w:ascii="Cambria" w:hAnsi="Cambria" w:cs="Arial"/>
        </w:rPr>
        <w:t>Zespoły nauczycielskie powołuje się celem:</w:t>
      </w:r>
    </w:p>
    <w:p w:rsidR="00B03105" w:rsidRPr="00DB7368" w:rsidRDefault="00B03105" w:rsidP="00443513">
      <w:pPr>
        <w:jc w:val="both"/>
        <w:rPr>
          <w:rFonts w:ascii="Cambria" w:hAnsi="Cambria" w:cs="Arial"/>
        </w:rPr>
      </w:pP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planowania i organizacji procesów zachodzących w szkole;</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koordynowania działań w szkole;</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zwiększenia skuteczności działania;</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ułatwienia wykonywania zadań stojących przed szkołą i nauczycielami;</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doskonalenia umiejętności indywidualnych;</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zapewnienia nauczycielom bezpośredniego wpływu na podejmowane decyzje;</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doskonalenia współpracy zespołowej;</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wymiany doświadczeń między nauczycielami;</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 xml:space="preserve">wykorzystania potencjału członków grupy dla poprawy jakości nauczania, wychowania </w:t>
      </w:r>
      <w:r w:rsidRPr="00DB7368">
        <w:rPr>
          <w:rFonts w:ascii="Cambria" w:hAnsi="Cambria" w:cs="Arial"/>
        </w:rPr>
        <w:br/>
        <w:t>i organizacji;</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 xml:space="preserve">ograniczania ryzyka indywidualnych błędów i pomoc tym, którzy mają trudności </w:t>
      </w:r>
      <w:r w:rsidRPr="00DB7368">
        <w:rPr>
          <w:rFonts w:ascii="Cambria" w:hAnsi="Cambria" w:cs="Arial"/>
        </w:rPr>
        <w:br/>
        <w:t>w wykonywaniu zadań;</w:t>
      </w:r>
    </w:p>
    <w:p w:rsidR="00B03105" w:rsidRPr="00DB7368" w:rsidRDefault="00B03105" w:rsidP="00727DAB">
      <w:pPr>
        <w:pStyle w:val="Akapitzlist"/>
        <w:numPr>
          <w:ilvl w:val="0"/>
          <w:numId w:val="64"/>
        </w:numPr>
        <w:tabs>
          <w:tab w:val="left" w:pos="567"/>
        </w:tabs>
        <w:spacing w:line="240" w:lineRule="auto"/>
        <w:ind w:left="0" w:firstLine="0"/>
        <w:jc w:val="both"/>
        <w:rPr>
          <w:rFonts w:ascii="Cambria" w:hAnsi="Cambria" w:cs="Arial"/>
        </w:rPr>
      </w:pPr>
      <w:r w:rsidRPr="00DB7368">
        <w:rPr>
          <w:rFonts w:ascii="Cambria" w:hAnsi="Cambria" w:cs="Arial"/>
        </w:rPr>
        <w:t xml:space="preserve">zwiększenia poczucia </w:t>
      </w:r>
      <w:r w:rsidR="0023164B" w:rsidRPr="00DB7368">
        <w:rPr>
          <w:rFonts w:ascii="Cambria" w:hAnsi="Cambria" w:cs="Arial"/>
        </w:rPr>
        <w:t>bezpieczeństwa nauczycieli.</w:t>
      </w:r>
    </w:p>
    <w:p w:rsidR="00B03105" w:rsidRPr="00DB7368" w:rsidRDefault="00B03105" w:rsidP="00443513">
      <w:pPr>
        <w:ind w:firstLine="284"/>
        <w:jc w:val="both"/>
        <w:rPr>
          <w:rFonts w:ascii="Cambria" w:hAnsi="Cambria" w:cs="Arial"/>
        </w:rPr>
      </w:pPr>
      <w:r w:rsidRPr="00DB7368">
        <w:rPr>
          <w:rFonts w:ascii="Cambria" w:hAnsi="Cambria" w:cs="Arial"/>
          <w:b/>
        </w:rPr>
        <w:t>3.</w:t>
      </w:r>
      <w:r w:rsidR="002152FD" w:rsidRPr="00DB7368">
        <w:rPr>
          <w:rFonts w:ascii="Cambria" w:hAnsi="Cambria" w:cs="Arial"/>
        </w:rPr>
        <w:t xml:space="preserve"> W </w:t>
      </w:r>
      <w:r w:rsidR="0023164B" w:rsidRPr="00DB7368">
        <w:rPr>
          <w:rFonts w:ascii="Cambria" w:hAnsi="Cambria" w:cs="Arial"/>
        </w:rPr>
        <w:t>Szkole Podstawowej im. Mikołaja Kopernika w Pszennie</w:t>
      </w:r>
      <w:r w:rsidRPr="00DB7368">
        <w:rPr>
          <w:rFonts w:ascii="Cambria" w:hAnsi="Cambria" w:cs="Arial"/>
        </w:rPr>
        <w:t xml:space="preserve"> powołuje się zespoły stałe </w:t>
      </w:r>
      <w:r w:rsidR="0023164B" w:rsidRPr="00DB7368">
        <w:rPr>
          <w:rFonts w:ascii="Cambria" w:hAnsi="Cambria" w:cs="Arial"/>
        </w:rPr>
        <w:t xml:space="preserve">  </w:t>
      </w:r>
      <w:r w:rsidRPr="00DB7368">
        <w:rPr>
          <w:rFonts w:ascii="Cambria" w:hAnsi="Cambria" w:cs="Arial"/>
        </w:rPr>
        <w:t xml:space="preserve">i doraźne. </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284"/>
        </w:tabs>
        <w:ind w:left="0" w:firstLine="284"/>
        <w:jc w:val="both"/>
        <w:rPr>
          <w:rFonts w:ascii="Cambria" w:hAnsi="Cambria" w:cs="Arial"/>
        </w:rPr>
      </w:pPr>
      <w:r w:rsidRPr="00DB7368">
        <w:rPr>
          <w:rFonts w:ascii="Cambria" w:hAnsi="Cambria" w:cs="Arial"/>
        </w:rPr>
        <w:lastRenderedPageBreak/>
        <w:t>Zespół stały funkcjonuje od chwili jego powołania do rozwiązania. Dyrektor szkoły może corocznie dokonywać zmiany w składzie zespołu stałego w przypadku zmian kadrowych na stanowiskach nauczycieli lub zmiany rodzaju przydzielonych zajęć.</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284"/>
        </w:tabs>
        <w:ind w:left="0" w:firstLine="284"/>
        <w:jc w:val="both"/>
        <w:rPr>
          <w:rFonts w:ascii="Cambria" w:hAnsi="Cambria" w:cs="Arial"/>
        </w:rPr>
      </w:pPr>
      <w:r w:rsidRPr="00DB7368">
        <w:rPr>
          <w:rFonts w:ascii="Cambria" w:hAnsi="Cambria" w:cs="Arial"/>
        </w:rPr>
        <w:t>Zespoły doraźne (problemowe i zadaniowe) powołuje dyrektor do wykonania okresowego zadania lub rozwiązania problemu. Po zakończeniu pracy zespół ulega rozwiązaniu.</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284"/>
        </w:tabs>
        <w:ind w:left="0" w:firstLine="284"/>
        <w:jc w:val="both"/>
        <w:rPr>
          <w:rFonts w:ascii="Cambria" w:hAnsi="Cambria" w:cs="Arial"/>
        </w:rPr>
      </w:pPr>
      <w:r w:rsidRPr="00DB7368">
        <w:rPr>
          <w:rFonts w:ascii="Cambria" w:hAnsi="Cambria" w:cs="Arial"/>
        </w:rPr>
        <w:t>Pracą każdego zespołu kieruje przewodniczący.</w:t>
      </w:r>
    </w:p>
    <w:p w:rsidR="00B03105" w:rsidRPr="00DB7368" w:rsidRDefault="00B03105" w:rsidP="00443513">
      <w:pPr>
        <w:jc w:val="both"/>
        <w:rPr>
          <w:rFonts w:ascii="Cambria" w:hAnsi="Cambria" w:cs="Arial"/>
        </w:rPr>
      </w:pPr>
    </w:p>
    <w:p w:rsidR="00B03105" w:rsidRPr="00DB7368" w:rsidRDefault="00D30B4E" w:rsidP="00727DAB">
      <w:pPr>
        <w:numPr>
          <w:ilvl w:val="0"/>
          <w:numId w:val="54"/>
        </w:numPr>
        <w:tabs>
          <w:tab w:val="left" w:pos="284"/>
        </w:tabs>
        <w:ind w:left="0" w:firstLine="284"/>
        <w:jc w:val="both"/>
        <w:rPr>
          <w:rFonts w:ascii="Cambria" w:hAnsi="Cambria" w:cs="Arial"/>
        </w:rPr>
      </w:pPr>
      <w:r w:rsidRPr="00DB7368">
        <w:rPr>
          <w:rFonts w:ascii="Cambria" w:hAnsi="Cambria" w:cs="Arial"/>
        </w:rPr>
        <w:t>Przewodniczącego stałego zespołu</w:t>
      </w:r>
      <w:r w:rsidR="00B03105" w:rsidRPr="00DB7368">
        <w:rPr>
          <w:rFonts w:ascii="Cambria" w:hAnsi="Cambria" w:cs="Arial"/>
        </w:rPr>
        <w:t xml:space="preserve"> powołuje dyrektor szkoły</w:t>
      </w:r>
      <w:r w:rsidRPr="00DB7368">
        <w:rPr>
          <w:rFonts w:ascii="Cambria" w:hAnsi="Cambria" w:cs="Arial"/>
        </w:rPr>
        <w:t xml:space="preserve"> na wniosek członków zespołu</w:t>
      </w:r>
      <w:r w:rsidR="00B03105" w:rsidRPr="00DB7368">
        <w:rPr>
          <w:rFonts w:ascii="Cambria" w:hAnsi="Cambria" w:cs="Arial"/>
        </w:rPr>
        <w:t>. Przewodniczącego zespołu doraźnego (problemowego, zadaniowego) powołuje dyrektor na wniosek członków zespołu. Dyrektor ma prawo nie uwzględnić wniosku w przypadku, gdy istnieją uzasadnione przyczyny uniemożliwiające terminowe, bezstronne rozwiązanie problemu lub gdy nauczyciel występuje jako strona w sprawie.</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284"/>
        </w:tabs>
        <w:ind w:left="0" w:firstLine="284"/>
        <w:jc w:val="both"/>
        <w:rPr>
          <w:rFonts w:ascii="Cambria" w:hAnsi="Cambria" w:cs="Arial"/>
        </w:rPr>
      </w:pPr>
      <w:r w:rsidRPr="00DB7368">
        <w:rPr>
          <w:rFonts w:ascii="Cambria" w:hAnsi="Cambria" w:cs="Arial"/>
        </w:rPr>
        <w:t>Pierwsze posiedzenie zespołu zwołuje dyrektor, a w przypadku kontynuacji pracy zespołu – przewodniczący w terminie do 30 sierpnia każdego roku szkolnego. Na zebraniu dokonuje się wyboru osób funkcyjnych i opracowuje się plan pracy.</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284"/>
        </w:tabs>
        <w:ind w:left="0" w:firstLine="284"/>
        <w:jc w:val="both"/>
        <w:rPr>
          <w:rFonts w:ascii="Cambria" w:hAnsi="Cambria" w:cs="Arial"/>
        </w:rPr>
      </w:pPr>
      <w:r w:rsidRPr="00DB7368">
        <w:rPr>
          <w:rFonts w:ascii="Cambria" w:hAnsi="Cambria" w:cs="Arial"/>
        </w:rPr>
        <w:t xml:space="preserve">Przewodniczący zespołu jest zobowiązany do przedstawienia planu pracy dyrektorowi szkoły  w terminie do 14 września każdego roku szkolnego. Plan pracy zatwierdza dyrektor szkoły. </w:t>
      </w:r>
    </w:p>
    <w:p w:rsidR="00B03105" w:rsidRPr="00DB7368" w:rsidRDefault="00B03105" w:rsidP="00443513">
      <w:pPr>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Zebrania są protokółowane. W sytuacji poruszania danych wrażliwych, szczególnie przy analizowaniu opinii i orzeczeń poradni psychologiczno-pedagogicznych lub zaświadczeń lekarskich dotyczących ucznia odstępuje się od zapisu tych danych w protokole.</w:t>
      </w:r>
    </w:p>
    <w:p w:rsidR="00B03105" w:rsidRPr="00DB7368" w:rsidRDefault="00B03105" w:rsidP="00443513">
      <w:pPr>
        <w:tabs>
          <w:tab w:val="left" w:pos="284"/>
        </w:tabs>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 xml:space="preserve">Przewodniczący przedkłada  na radzie pedagogicznej </w:t>
      </w:r>
      <w:r w:rsidR="00A77B2B" w:rsidRPr="00DB7368">
        <w:rPr>
          <w:rFonts w:ascii="Cambria" w:hAnsi="Cambria" w:cs="Arial"/>
        </w:rPr>
        <w:t xml:space="preserve">na zakończenie roku szkolnego </w:t>
      </w:r>
      <w:r w:rsidRPr="00DB7368">
        <w:rPr>
          <w:rFonts w:ascii="Cambria" w:hAnsi="Cambria" w:cs="Arial"/>
        </w:rPr>
        <w:t>sprawozdanie z prac zespołu.</w:t>
      </w:r>
    </w:p>
    <w:p w:rsidR="00B03105" w:rsidRPr="00DB7368" w:rsidRDefault="00B03105" w:rsidP="00443513">
      <w:pPr>
        <w:tabs>
          <w:tab w:val="left" w:pos="426"/>
        </w:tabs>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W ostatnim tygodniu września odbywa się zebranie wszystkich przewodniczących zespołu. Na zebraniu dokonuje się koordynacji działań,  uzgodnień, ustala się zakres współpracy i plan działań interdyscyplinarnych. Zebranie zwołuje i przewodniczy dyrektor szkoły.</w:t>
      </w:r>
    </w:p>
    <w:p w:rsidR="00B03105" w:rsidRPr="00DB7368" w:rsidRDefault="00B03105" w:rsidP="00443513">
      <w:pPr>
        <w:tabs>
          <w:tab w:val="left" w:pos="426"/>
        </w:tabs>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 xml:space="preserve">Nauczyciel zatrudniony w </w:t>
      </w:r>
      <w:r w:rsidR="002152FD" w:rsidRPr="00DB7368">
        <w:rPr>
          <w:rFonts w:ascii="Cambria" w:hAnsi="Cambria" w:cs="Arial"/>
        </w:rPr>
        <w:t>Szkole</w:t>
      </w:r>
      <w:r w:rsidRPr="00DB7368">
        <w:rPr>
          <w:rFonts w:ascii="Cambria" w:hAnsi="Cambria" w:cs="Arial"/>
        </w:rPr>
        <w:t xml:space="preserve"> jest obowiązany należeć do przynajmniej jednego zespołu. Wpisanie nauczyciela w skład zespołu nie wymaga zgody nauczyciela.</w:t>
      </w:r>
    </w:p>
    <w:p w:rsidR="00B03105" w:rsidRPr="00DB7368" w:rsidRDefault="00B03105" w:rsidP="00443513">
      <w:pPr>
        <w:tabs>
          <w:tab w:val="left" w:pos="426"/>
        </w:tabs>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Każdy nauczyciel aktywnie uczestniczy w pracach zespołu.</w:t>
      </w:r>
    </w:p>
    <w:p w:rsidR="00B03105" w:rsidRPr="00DB7368" w:rsidRDefault="00B03105" w:rsidP="00443513">
      <w:pPr>
        <w:tabs>
          <w:tab w:val="left" w:pos="426"/>
        </w:tabs>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Obecność nauczyciela na zebraniach jest obowiązkowa.</w:t>
      </w:r>
    </w:p>
    <w:p w:rsidR="00B03105" w:rsidRPr="00DB7368" w:rsidRDefault="00B03105" w:rsidP="00443513">
      <w:pPr>
        <w:tabs>
          <w:tab w:val="left" w:pos="426"/>
        </w:tabs>
        <w:ind w:firstLine="284"/>
        <w:jc w:val="both"/>
        <w:rPr>
          <w:rFonts w:ascii="Cambria" w:hAnsi="Cambria" w:cs="Arial"/>
        </w:rPr>
      </w:pPr>
    </w:p>
    <w:p w:rsidR="00B03105" w:rsidRPr="00DB7368" w:rsidRDefault="00B03105" w:rsidP="00727DAB">
      <w:pPr>
        <w:numPr>
          <w:ilvl w:val="0"/>
          <w:numId w:val="54"/>
        </w:numPr>
        <w:tabs>
          <w:tab w:val="left" w:pos="426"/>
        </w:tabs>
        <w:ind w:left="0" w:firstLine="284"/>
        <w:jc w:val="both"/>
        <w:rPr>
          <w:rFonts w:ascii="Cambria" w:hAnsi="Cambria" w:cs="Arial"/>
        </w:rPr>
      </w:pPr>
      <w:r w:rsidRPr="00DB7368">
        <w:rPr>
          <w:rFonts w:ascii="Cambria" w:hAnsi="Cambria" w:cs="Arial"/>
        </w:rPr>
        <w:t>Zespół ma prawo wypracować wewnętrzne zasady współpracy, organizacji spotkań, komunikowania się, podziału ról i obowiązków, monitorowania działań i ewaluacji pracy własnej.</w:t>
      </w:r>
    </w:p>
    <w:p w:rsidR="00B03105" w:rsidRPr="00DB7368" w:rsidRDefault="00B03105" w:rsidP="00443513">
      <w:pPr>
        <w:jc w:val="both"/>
        <w:rPr>
          <w:rFonts w:ascii="Cambria" w:hAnsi="Cambria" w:cs="Arial"/>
          <w:b/>
        </w:rPr>
      </w:pPr>
    </w:p>
    <w:p w:rsidR="00B03105" w:rsidRPr="00DB7368" w:rsidRDefault="00FA121B" w:rsidP="00443513">
      <w:pPr>
        <w:ind w:firstLine="567"/>
        <w:jc w:val="both"/>
        <w:rPr>
          <w:rFonts w:ascii="Cambria" w:hAnsi="Cambria" w:cs="Arial"/>
          <w:b/>
        </w:rPr>
      </w:pPr>
      <w:r w:rsidRPr="00DB7368">
        <w:rPr>
          <w:rFonts w:ascii="Cambria" w:hAnsi="Cambria" w:cs="Arial"/>
          <w:b/>
        </w:rPr>
        <w:t>§ 97</w:t>
      </w:r>
      <w:r w:rsidR="00B03105" w:rsidRPr="00DB7368">
        <w:rPr>
          <w:rFonts w:ascii="Cambria" w:hAnsi="Cambria" w:cs="Arial"/>
          <w:b/>
        </w:rPr>
        <w:t xml:space="preserve">. Rodzaje zespołów </w:t>
      </w:r>
      <w:r w:rsidR="007D3ED6">
        <w:rPr>
          <w:rFonts w:ascii="Cambria" w:hAnsi="Cambria" w:cs="Arial"/>
          <w:b/>
        </w:rPr>
        <w:t>nauczycielskich  i ich zadania.</w:t>
      </w:r>
    </w:p>
    <w:p w:rsidR="00B03105" w:rsidRPr="00DB7368" w:rsidRDefault="00B03105" w:rsidP="00443513">
      <w:pPr>
        <w:rPr>
          <w:rFonts w:ascii="Cambria" w:hAnsi="Cambria" w:cs="Arial"/>
          <w:b/>
        </w:rPr>
      </w:pPr>
      <w:r w:rsidRPr="00DB7368">
        <w:rPr>
          <w:rFonts w:ascii="Cambria" w:hAnsi="Cambria" w:cs="Arial"/>
          <w:b/>
        </w:rPr>
        <w:t xml:space="preserve"> </w:t>
      </w:r>
    </w:p>
    <w:p w:rsidR="00B03105" w:rsidRPr="00DB7368" w:rsidRDefault="00B03105" w:rsidP="00443513">
      <w:pPr>
        <w:ind w:firstLine="284"/>
        <w:jc w:val="both"/>
        <w:rPr>
          <w:rFonts w:ascii="Cambria" w:hAnsi="Cambria" w:cs="Arial"/>
          <w:b/>
        </w:rPr>
      </w:pPr>
      <w:r w:rsidRPr="00DB7368">
        <w:rPr>
          <w:rFonts w:ascii="Cambria" w:hAnsi="Cambria" w:cs="Arial"/>
          <w:b/>
        </w:rPr>
        <w:t>1.</w:t>
      </w:r>
      <w:r w:rsidRPr="00DB7368">
        <w:rPr>
          <w:rFonts w:ascii="Cambria" w:hAnsi="Cambria" w:cs="Arial"/>
        </w:rPr>
        <w:t xml:space="preserve"> </w:t>
      </w:r>
      <w:r w:rsidRPr="00DB7368">
        <w:rPr>
          <w:rFonts w:ascii="Cambria" w:hAnsi="Cambria" w:cs="Arial"/>
          <w:b/>
        </w:rPr>
        <w:t xml:space="preserve">W szkole powołuje się następujące stałe zespoły: </w:t>
      </w:r>
    </w:p>
    <w:p w:rsidR="00B03105" w:rsidRPr="00DB7368" w:rsidRDefault="0023164B" w:rsidP="00727DAB">
      <w:pPr>
        <w:numPr>
          <w:ilvl w:val="0"/>
          <w:numId w:val="149"/>
        </w:numPr>
        <w:ind w:left="426" w:hanging="426"/>
        <w:jc w:val="both"/>
        <w:rPr>
          <w:rFonts w:ascii="Cambria" w:hAnsi="Cambria"/>
        </w:rPr>
      </w:pPr>
      <w:r w:rsidRPr="00DB7368">
        <w:rPr>
          <w:rFonts w:ascii="Cambria" w:hAnsi="Cambria"/>
        </w:rPr>
        <w:t>Zespół Wychowawczy</w:t>
      </w:r>
      <w:r w:rsidR="00B03105" w:rsidRPr="00DB7368">
        <w:rPr>
          <w:rFonts w:ascii="Cambria" w:hAnsi="Cambria"/>
        </w:rPr>
        <w:t>;</w:t>
      </w:r>
    </w:p>
    <w:p w:rsidR="0023164B" w:rsidRPr="00DB7368" w:rsidRDefault="0023164B" w:rsidP="00727DAB">
      <w:pPr>
        <w:numPr>
          <w:ilvl w:val="0"/>
          <w:numId w:val="149"/>
        </w:numPr>
        <w:tabs>
          <w:tab w:val="left" w:pos="426"/>
        </w:tabs>
        <w:ind w:left="426" w:hanging="426"/>
        <w:jc w:val="left"/>
        <w:rPr>
          <w:rFonts w:ascii="Cambria" w:hAnsi="Cambria"/>
        </w:rPr>
      </w:pPr>
      <w:r w:rsidRPr="00DB7368">
        <w:rPr>
          <w:rFonts w:ascii="Cambria" w:hAnsi="Cambria"/>
        </w:rPr>
        <w:t xml:space="preserve">Zespół Nauczycieli </w:t>
      </w:r>
      <w:r w:rsidR="003B2AC2" w:rsidRPr="00DB7368">
        <w:rPr>
          <w:rFonts w:ascii="Cambria" w:hAnsi="Cambria"/>
        </w:rPr>
        <w:t>Przedmiotów</w:t>
      </w:r>
      <w:r w:rsidRPr="00DB7368">
        <w:rPr>
          <w:rFonts w:ascii="Cambria" w:hAnsi="Cambria"/>
        </w:rPr>
        <w:t xml:space="preserve"> Matematyczno - Przyrodnicz</w:t>
      </w:r>
      <w:r w:rsidR="003B2AC2" w:rsidRPr="00DB7368">
        <w:rPr>
          <w:rFonts w:ascii="Cambria" w:hAnsi="Cambria"/>
        </w:rPr>
        <w:t>ych</w:t>
      </w:r>
      <w:r w:rsidRPr="00DB7368">
        <w:rPr>
          <w:rFonts w:ascii="Cambria" w:hAnsi="Cambria"/>
        </w:rPr>
        <w:t>;</w:t>
      </w:r>
    </w:p>
    <w:p w:rsidR="00B03105" w:rsidRPr="00DB7368" w:rsidRDefault="00B03105" w:rsidP="00727DAB">
      <w:pPr>
        <w:numPr>
          <w:ilvl w:val="0"/>
          <w:numId w:val="149"/>
        </w:numPr>
        <w:tabs>
          <w:tab w:val="left" w:pos="426"/>
        </w:tabs>
        <w:ind w:left="426" w:hanging="426"/>
        <w:jc w:val="both"/>
        <w:rPr>
          <w:rFonts w:ascii="Cambria" w:hAnsi="Cambria"/>
        </w:rPr>
      </w:pPr>
      <w:r w:rsidRPr="00DB7368">
        <w:rPr>
          <w:rFonts w:ascii="Cambria" w:hAnsi="Cambria"/>
        </w:rPr>
        <w:t>Zespół Nauc</w:t>
      </w:r>
      <w:r w:rsidR="00FF6CD1" w:rsidRPr="00DB7368">
        <w:rPr>
          <w:rFonts w:ascii="Cambria" w:hAnsi="Cambria"/>
        </w:rPr>
        <w:t xml:space="preserve">zycieli </w:t>
      </w:r>
      <w:r w:rsidR="003B2AC2" w:rsidRPr="00DB7368">
        <w:rPr>
          <w:rFonts w:ascii="Cambria" w:hAnsi="Cambria"/>
        </w:rPr>
        <w:t>Przedmiotów</w:t>
      </w:r>
      <w:r w:rsidR="00FF6CD1" w:rsidRPr="00DB7368">
        <w:rPr>
          <w:rFonts w:ascii="Cambria" w:hAnsi="Cambria"/>
        </w:rPr>
        <w:t xml:space="preserve"> Humanistyczn</w:t>
      </w:r>
      <w:r w:rsidR="003B2AC2" w:rsidRPr="00DB7368">
        <w:rPr>
          <w:rFonts w:ascii="Cambria" w:hAnsi="Cambria"/>
        </w:rPr>
        <w:t>ych</w:t>
      </w:r>
      <w:r w:rsidRPr="00DB7368">
        <w:rPr>
          <w:rFonts w:ascii="Cambria" w:hAnsi="Cambria"/>
        </w:rPr>
        <w:t>;</w:t>
      </w:r>
    </w:p>
    <w:p w:rsidR="00BE4339" w:rsidRPr="00DB7368" w:rsidRDefault="00BE4339" w:rsidP="00727DAB">
      <w:pPr>
        <w:numPr>
          <w:ilvl w:val="0"/>
          <w:numId w:val="149"/>
        </w:numPr>
        <w:tabs>
          <w:tab w:val="left" w:pos="426"/>
        </w:tabs>
        <w:ind w:left="426" w:hanging="426"/>
        <w:jc w:val="both"/>
        <w:rPr>
          <w:rFonts w:ascii="Cambria" w:hAnsi="Cambria"/>
        </w:rPr>
      </w:pPr>
      <w:r w:rsidRPr="00DB7368">
        <w:rPr>
          <w:rFonts w:ascii="Cambria" w:hAnsi="Cambria"/>
        </w:rPr>
        <w:t>Zespół Nauczycieli Języków Obcych,</w:t>
      </w:r>
    </w:p>
    <w:p w:rsidR="003B2AC2" w:rsidRPr="00DB7368" w:rsidRDefault="0023164B" w:rsidP="00727DAB">
      <w:pPr>
        <w:numPr>
          <w:ilvl w:val="0"/>
          <w:numId w:val="149"/>
        </w:numPr>
        <w:tabs>
          <w:tab w:val="left" w:pos="426"/>
        </w:tabs>
        <w:ind w:left="426" w:hanging="426"/>
        <w:jc w:val="left"/>
        <w:rPr>
          <w:rFonts w:ascii="Cambria" w:hAnsi="Cambria"/>
        </w:rPr>
      </w:pPr>
      <w:r w:rsidRPr="00DB7368">
        <w:rPr>
          <w:rFonts w:ascii="Cambria" w:hAnsi="Cambria"/>
        </w:rPr>
        <w:t xml:space="preserve">Zespół ds. </w:t>
      </w:r>
      <w:r w:rsidR="003B2AC2" w:rsidRPr="00DB7368">
        <w:rPr>
          <w:rFonts w:ascii="Cambria" w:hAnsi="Cambria"/>
        </w:rPr>
        <w:t>Badań Edukacyjnych</w:t>
      </w:r>
      <w:r w:rsidR="007F12CE" w:rsidRPr="00DB7368">
        <w:rPr>
          <w:rFonts w:ascii="Cambria" w:hAnsi="Cambria"/>
        </w:rPr>
        <w:t xml:space="preserve"> oraz </w:t>
      </w:r>
      <w:r w:rsidR="003B2AC2" w:rsidRPr="00DB7368">
        <w:rPr>
          <w:rFonts w:ascii="Cambria" w:hAnsi="Cambria" w:cs="Arial"/>
        </w:rPr>
        <w:t>Zespół ds. ewaluacji wewnętrznej;</w:t>
      </w:r>
    </w:p>
    <w:p w:rsidR="00B03105" w:rsidRPr="00DB7368" w:rsidRDefault="00B03105" w:rsidP="00727DAB">
      <w:pPr>
        <w:numPr>
          <w:ilvl w:val="0"/>
          <w:numId w:val="149"/>
        </w:numPr>
        <w:tabs>
          <w:tab w:val="left" w:pos="426"/>
        </w:tabs>
        <w:ind w:left="426" w:hanging="426"/>
        <w:jc w:val="left"/>
        <w:rPr>
          <w:rFonts w:ascii="Cambria" w:hAnsi="Cambria"/>
        </w:rPr>
      </w:pPr>
      <w:r w:rsidRPr="00DB7368">
        <w:rPr>
          <w:rFonts w:ascii="Cambria" w:hAnsi="Cambria"/>
        </w:rPr>
        <w:t>Zespół</w:t>
      </w:r>
      <w:r w:rsidR="0023164B" w:rsidRPr="00DB7368">
        <w:rPr>
          <w:rFonts w:ascii="Cambria" w:hAnsi="Cambria"/>
        </w:rPr>
        <w:t xml:space="preserve"> Wspierający – ds. pomocy psychologiczno-pedagogicznej</w:t>
      </w:r>
      <w:r w:rsidRPr="00DB7368">
        <w:rPr>
          <w:rFonts w:ascii="Cambria" w:hAnsi="Cambria"/>
        </w:rPr>
        <w:t xml:space="preserve">; </w:t>
      </w:r>
    </w:p>
    <w:p w:rsidR="0023164B" w:rsidRPr="00DB7368" w:rsidRDefault="0023164B" w:rsidP="00727DAB">
      <w:pPr>
        <w:numPr>
          <w:ilvl w:val="0"/>
          <w:numId w:val="149"/>
        </w:numPr>
        <w:tabs>
          <w:tab w:val="left" w:pos="426"/>
        </w:tabs>
        <w:ind w:left="426" w:hanging="426"/>
        <w:jc w:val="left"/>
        <w:rPr>
          <w:rFonts w:ascii="Cambria" w:hAnsi="Cambria"/>
        </w:rPr>
      </w:pPr>
      <w:r w:rsidRPr="00DB7368">
        <w:rPr>
          <w:rFonts w:ascii="Cambria" w:hAnsi="Cambria"/>
        </w:rPr>
        <w:t>Zespół ds. statutu;</w:t>
      </w:r>
    </w:p>
    <w:p w:rsidR="00B03105" w:rsidRPr="00DB7368" w:rsidRDefault="0023164B" w:rsidP="00727DAB">
      <w:pPr>
        <w:numPr>
          <w:ilvl w:val="0"/>
          <w:numId w:val="149"/>
        </w:numPr>
        <w:tabs>
          <w:tab w:val="left" w:pos="426"/>
        </w:tabs>
        <w:ind w:left="426" w:hanging="426"/>
        <w:jc w:val="left"/>
        <w:rPr>
          <w:rFonts w:ascii="Cambria" w:hAnsi="Cambria"/>
        </w:rPr>
      </w:pPr>
      <w:r w:rsidRPr="00DB7368">
        <w:rPr>
          <w:rFonts w:ascii="Cambria" w:hAnsi="Cambria"/>
        </w:rPr>
        <w:lastRenderedPageBreak/>
        <w:t>Zespół przedmiotowy nauczycieli edukacji wczesnoszkolnej</w:t>
      </w:r>
      <w:r w:rsidR="00B03105" w:rsidRPr="00DB7368">
        <w:rPr>
          <w:rFonts w:ascii="Cambria" w:hAnsi="Cambria"/>
        </w:rPr>
        <w:t>.</w:t>
      </w:r>
    </w:p>
    <w:p w:rsidR="00B03105" w:rsidRPr="00DB7368" w:rsidRDefault="00B03105" w:rsidP="00443513">
      <w:pPr>
        <w:ind w:left="709"/>
        <w:jc w:val="both"/>
        <w:rPr>
          <w:rFonts w:ascii="Cambria" w:hAnsi="Cambria" w:cs="Arial"/>
          <w:color w:val="00B050"/>
        </w:rPr>
      </w:pPr>
    </w:p>
    <w:p w:rsidR="00B03105" w:rsidRPr="00DB7368" w:rsidRDefault="00B03105" w:rsidP="00443513">
      <w:pPr>
        <w:ind w:firstLine="426"/>
        <w:jc w:val="both"/>
        <w:rPr>
          <w:rFonts w:ascii="Cambria" w:hAnsi="Cambria" w:cs="Arial"/>
          <w:b/>
        </w:rPr>
      </w:pPr>
      <w:r w:rsidRPr="00DB7368">
        <w:rPr>
          <w:rFonts w:ascii="Cambria" w:hAnsi="Cambria" w:cs="Arial"/>
          <w:b/>
        </w:rPr>
        <w:t>2.   W skład zespołów wchodzą odpowiednio:</w:t>
      </w:r>
    </w:p>
    <w:p w:rsidR="0023164B" w:rsidRPr="00DB7368" w:rsidRDefault="0023164B" w:rsidP="00727DAB">
      <w:pPr>
        <w:pStyle w:val="Akapitzlist"/>
        <w:numPr>
          <w:ilvl w:val="0"/>
          <w:numId w:val="150"/>
        </w:numPr>
        <w:tabs>
          <w:tab w:val="left" w:pos="426"/>
        </w:tabs>
        <w:spacing w:before="240" w:line="240" w:lineRule="auto"/>
        <w:ind w:left="426" w:hanging="426"/>
        <w:jc w:val="both"/>
        <w:rPr>
          <w:rFonts w:ascii="Cambria" w:hAnsi="Cambria"/>
        </w:rPr>
      </w:pPr>
      <w:r w:rsidRPr="00DB7368">
        <w:rPr>
          <w:rFonts w:ascii="Cambria" w:hAnsi="Cambria"/>
        </w:rPr>
        <w:t>Zespół wychowawczy: pedagog, psycholog, logopeda, wychowawca danej klasy, wicedyrektor;</w:t>
      </w:r>
    </w:p>
    <w:p w:rsidR="0023164B" w:rsidRPr="00DB7368" w:rsidRDefault="0023164B" w:rsidP="00727DAB">
      <w:pPr>
        <w:numPr>
          <w:ilvl w:val="0"/>
          <w:numId w:val="150"/>
        </w:numPr>
        <w:tabs>
          <w:tab w:val="left" w:pos="426"/>
          <w:tab w:val="left" w:pos="709"/>
        </w:tabs>
        <w:spacing w:before="240"/>
        <w:ind w:left="0" w:firstLine="0"/>
        <w:jc w:val="both"/>
        <w:rPr>
          <w:rFonts w:ascii="Cambria" w:hAnsi="Cambria"/>
        </w:rPr>
      </w:pPr>
      <w:r w:rsidRPr="00DB7368">
        <w:rPr>
          <w:rFonts w:ascii="Cambria" w:hAnsi="Cambria"/>
        </w:rPr>
        <w:t xml:space="preserve">Zespół Nauczycieli </w:t>
      </w:r>
      <w:r w:rsidR="007F12CE" w:rsidRPr="00DB7368">
        <w:rPr>
          <w:rFonts w:ascii="Cambria" w:hAnsi="Cambria"/>
        </w:rPr>
        <w:t>Przedmiotów</w:t>
      </w:r>
      <w:r w:rsidRPr="00DB7368">
        <w:rPr>
          <w:rFonts w:ascii="Cambria" w:hAnsi="Cambria"/>
        </w:rPr>
        <w:t xml:space="preserve"> Matematyczno - Przyrodnicz</w:t>
      </w:r>
      <w:r w:rsidR="007F12CE" w:rsidRPr="00DB7368">
        <w:rPr>
          <w:rFonts w:ascii="Cambria" w:hAnsi="Cambria"/>
        </w:rPr>
        <w:t>ych</w:t>
      </w:r>
      <w:r w:rsidRPr="00DB7368">
        <w:rPr>
          <w:rFonts w:ascii="Cambria" w:hAnsi="Cambria"/>
        </w:rPr>
        <w:t xml:space="preserve">– nauczyciele przedmiotów: matematyka, </w:t>
      </w:r>
      <w:r w:rsidR="004D4C6A">
        <w:rPr>
          <w:rFonts w:ascii="Cambria" w:hAnsi="Cambria"/>
        </w:rPr>
        <w:t>informatyka</w:t>
      </w:r>
      <w:r w:rsidRPr="00DB7368">
        <w:rPr>
          <w:rFonts w:ascii="Cambria" w:hAnsi="Cambria"/>
        </w:rPr>
        <w:t>, przyroda, biologia, chemia, geografia, fizyka;</w:t>
      </w:r>
    </w:p>
    <w:p w:rsidR="0023164B" w:rsidRPr="00DB7368" w:rsidRDefault="0023164B" w:rsidP="00727DAB">
      <w:pPr>
        <w:numPr>
          <w:ilvl w:val="0"/>
          <w:numId w:val="150"/>
        </w:numPr>
        <w:tabs>
          <w:tab w:val="left" w:pos="426"/>
        </w:tabs>
        <w:spacing w:before="240"/>
        <w:ind w:left="0" w:firstLine="0"/>
        <w:jc w:val="both"/>
        <w:rPr>
          <w:rFonts w:ascii="Cambria" w:hAnsi="Cambria"/>
        </w:rPr>
      </w:pPr>
      <w:r w:rsidRPr="00DB7368">
        <w:rPr>
          <w:rFonts w:ascii="Cambria" w:hAnsi="Cambria"/>
        </w:rPr>
        <w:t xml:space="preserve">Zespół Nauczycieli </w:t>
      </w:r>
      <w:r w:rsidR="007F12CE" w:rsidRPr="00DB7368">
        <w:rPr>
          <w:rFonts w:ascii="Cambria" w:hAnsi="Cambria"/>
        </w:rPr>
        <w:t>Przedmiotów</w:t>
      </w:r>
      <w:r w:rsidRPr="00DB7368">
        <w:rPr>
          <w:rFonts w:ascii="Cambria" w:hAnsi="Cambria"/>
        </w:rPr>
        <w:t xml:space="preserve"> Humanistyczn</w:t>
      </w:r>
      <w:r w:rsidR="007F12CE" w:rsidRPr="00DB7368">
        <w:rPr>
          <w:rFonts w:ascii="Cambria" w:hAnsi="Cambria"/>
        </w:rPr>
        <w:t>ych</w:t>
      </w:r>
      <w:r w:rsidRPr="00DB7368">
        <w:rPr>
          <w:rFonts w:ascii="Cambria" w:hAnsi="Cambria"/>
        </w:rPr>
        <w:t>– nauczyciele przedmi</w:t>
      </w:r>
      <w:r w:rsidR="00485EB2">
        <w:rPr>
          <w:rFonts w:ascii="Cambria" w:hAnsi="Cambria"/>
        </w:rPr>
        <w:t>otów: j</w:t>
      </w:r>
      <w:r w:rsidRPr="00DB7368">
        <w:rPr>
          <w:rFonts w:ascii="Cambria" w:hAnsi="Cambria"/>
        </w:rPr>
        <w:t>ęzyk po</w:t>
      </w:r>
      <w:r w:rsidR="007F12CE" w:rsidRPr="00DB7368">
        <w:rPr>
          <w:rFonts w:ascii="Cambria" w:hAnsi="Cambria"/>
        </w:rPr>
        <w:t>lski, historia i społeczeństwo</w:t>
      </w:r>
      <w:r w:rsidR="00485EB2">
        <w:rPr>
          <w:rFonts w:ascii="Cambria" w:hAnsi="Cambria"/>
        </w:rPr>
        <w:t>, religia , nauczyciel bibliotekarz</w:t>
      </w:r>
    </w:p>
    <w:p w:rsidR="00C835F5" w:rsidRPr="00DB7368" w:rsidRDefault="00C835F5" w:rsidP="00727DAB">
      <w:pPr>
        <w:numPr>
          <w:ilvl w:val="0"/>
          <w:numId w:val="150"/>
        </w:numPr>
        <w:tabs>
          <w:tab w:val="left" w:pos="426"/>
        </w:tabs>
        <w:spacing w:before="240"/>
        <w:ind w:left="0" w:firstLine="0"/>
        <w:jc w:val="both"/>
        <w:rPr>
          <w:rFonts w:ascii="Cambria" w:hAnsi="Cambria"/>
        </w:rPr>
      </w:pPr>
      <w:r w:rsidRPr="00DB7368">
        <w:rPr>
          <w:rFonts w:ascii="Cambria" w:hAnsi="Cambria"/>
        </w:rPr>
        <w:t>Ze</w:t>
      </w:r>
      <w:r w:rsidR="004D4C6A">
        <w:rPr>
          <w:rFonts w:ascii="Cambria" w:hAnsi="Cambria"/>
        </w:rPr>
        <w:t>spół Nauczycieli Języków</w:t>
      </w:r>
      <w:r w:rsidR="00296061">
        <w:rPr>
          <w:rFonts w:ascii="Cambria" w:hAnsi="Cambria"/>
        </w:rPr>
        <w:t xml:space="preserve"> Obcych- j. niemiecji, j. angie</w:t>
      </w:r>
      <w:r w:rsidR="004D4C6A">
        <w:rPr>
          <w:rFonts w:ascii="Cambria" w:hAnsi="Cambria"/>
        </w:rPr>
        <w:t>lski.</w:t>
      </w:r>
    </w:p>
    <w:p w:rsidR="007F12CE" w:rsidRPr="00DB7368" w:rsidRDefault="006E5627" w:rsidP="00727DAB">
      <w:pPr>
        <w:numPr>
          <w:ilvl w:val="0"/>
          <w:numId w:val="150"/>
        </w:numPr>
        <w:tabs>
          <w:tab w:val="left" w:pos="426"/>
        </w:tabs>
        <w:spacing w:before="240"/>
        <w:ind w:left="0" w:firstLine="0"/>
        <w:jc w:val="both"/>
        <w:rPr>
          <w:rFonts w:ascii="Cambria" w:hAnsi="Cambria"/>
        </w:rPr>
      </w:pPr>
      <w:r w:rsidRPr="00DB7368">
        <w:rPr>
          <w:rFonts w:ascii="Cambria" w:hAnsi="Cambria"/>
        </w:rPr>
        <w:t>Zespół ds. Badań Edukacyjnych</w:t>
      </w:r>
      <w:r w:rsidR="007F12CE" w:rsidRPr="00DB7368">
        <w:rPr>
          <w:rFonts w:ascii="Cambria" w:hAnsi="Cambria"/>
        </w:rPr>
        <w:t xml:space="preserve"> oraz </w:t>
      </w:r>
      <w:r w:rsidR="007F12CE" w:rsidRPr="00DB7368">
        <w:rPr>
          <w:rFonts w:ascii="Cambria" w:hAnsi="Cambria" w:cs="Arial"/>
        </w:rPr>
        <w:t>Zespół ds. ewaluacji wewnętrznej</w:t>
      </w:r>
      <w:r w:rsidR="007F12CE" w:rsidRPr="00DB7368">
        <w:rPr>
          <w:rFonts w:ascii="Cambria" w:hAnsi="Cambria"/>
        </w:rPr>
        <w:t xml:space="preserve"> </w:t>
      </w:r>
      <w:r w:rsidRPr="00DB7368">
        <w:rPr>
          <w:rFonts w:ascii="Cambria" w:hAnsi="Cambria"/>
        </w:rPr>
        <w:t>- wyznaczeni nauczyciele;</w:t>
      </w:r>
    </w:p>
    <w:p w:rsidR="004D4C6A" w:rsidRPr="00DB7368" w:rsidRDefault="006E5627" w:rsidP="00727DAB">
      <w:pPr>
        <w:numPr>
          <w:ilvl w:val="0"/>
          <w:numId w:val="150"/>
        </w:numPr>
        <w:tabs>
          <w:tab w:val="left" w:pos="426"/>
        </w:tabs>
        <w:spacing w:before="240"/>
        <w:ind w:left="0" w:firstLine="0"/>
        <w:jc w:val="both"/>
        <w:rPr>
          <w:rFonts w:ascii="Cambria" w:hAnsi="Cambria"/>
        </w:rPr>
      </w:pPr>
      <w:r w:rsidRPr="004D4C6A">
        <w:rPr>
          <w:rFonts w:ascii="Cambria" w:hAnsi="Cambria"/>
        </w:rPr>
        <w:t xml:space="preserve">Zespół Wspierający – ds. pomocy psychologiczno-pedagogicznej – </w:t>
      </w:r>
      <w:r w:rsidR="004D4C6A" w:rsidRPr="004D4C6A">
        <w:rPr>
          <w:rFonts w:ascii="Cambria" w:hAnsi="Cambria"/>
        </w:rPr>
        <w:t xml:space="preserve">pedagog, psycholog, </w:t>
      </w:r>
      <w:r w:rsidR="004D4C6A">
        <w:rPr>
          <w:rFonts w:ascii="Cambria" w:hAnsi="Cambria"/>
        </w:rPr>
        <w:t>zatrudnieni specjaliści, wychowawcy</w:t>
      </w:r>
      <w:r w:rsidR="004D4C6A" w:rsidRPr="004D4C6A">
        <w:rPr>
          <w:rFonts w:ascii="Cambria" w:hAnsi="Cambria"/>
        </w:rPr>
        <w:t xml:space="preserve"> oddziału; </w:t>
      </w:r>
    </w:p>
    <w:p w:rsidR="006E5627" w:rsidRPr="004D4C6A" w:rsidRDefault="006E5627" w:rsidP="00727DAB">
      <w:pPr>
        <w:numPr>
          <w:ilvl w:val="0"/>
          <w:numId w:val="150"/>
        </w:numPr>
        <w:tabs>
          <w:tab w:val="left" w:pos="426"/>
        </w:tabs>
        <w:spacing w:before="240"/>
        <w:ind w:left="0" w:firstLine="0"/>
        <w:jc w:val="both"/>
        <w:rPr>
          <w:rFonts w:ascii="Cambria" w:hAnsi="Cambria"/>
        </w:rPr>
      </w:pPr>
      <w:r w:rsidRPr="004D4C6A">
        <w:rPr>
          <w:rFonts w:ascii="Cambria" w:hAnsi="Cambria"/>
        </w:rPr>
        <w:t>Zespół ds. statutu – wyznaczeni nauczyciele;</w:t>
      </w:r>
    </w:p>
    <w:p w:rsidR="006E5627" w:rsidRPr="00DB7368" w:rsidRDefault="006E5627" w:rsidP="00727DAB">
      <w:pPr>
        <w:numPr>
          <w:ilvl w:val="0"/>
          <w:numId w:val="150"/>
        </w:numPr>
        <w:tabs>
          <w:tab w:val="left" w:pos="426"/>
        </w:tabs>
        <w:spacing w:before="240"/>
        <w:ind w:left="0" w:firstLine="0"/>
        <w:jc w:val="both"/>
        <w:rPr>
          <w:rFonts w:ascii="Cambria" w:hAnsi="Cambria"/>
        </w:rPr>
      </w:pPr>
      <w:r w:rsidRPr="00DB7368">
        <w:rPr>
          <w:rFonts w:ascii="Cambria" w:hAnsi="Cambria"/>
        </w:rPr>
        <w:t xml:space="preserve">Zespół przedmiotowy edukacji wczesnoszkolnej – nauczyciele ed. wczesnoszkolnej oraz </w:t>
      </w:r>
      <w:r w:rsidR="004D4C6A">
        <w:rPr>
          <w:rFonts w:ascii="Cambria" w:hAnsi="Cambria"/>
        </w:rPr>
        <w:t xml:space="preserve">psycholog i </w:t>
      </w:r>
      <w:r w:rsidRPr="00DB7368">
        <w:rPr>
          <w:rFonts w:ascii="Cambria" w:hAnsi="Cambria"/>
        </w:rPr>
        <w:t>pedagog szkolny</w:t>
      </w:r>
      <w:r w:rsidR="004D4C6A">
        <w:rPr>
          <w:rFonts w:ascii="Cambria" w:hAnsi="Cambria"/>
        </w:rPr>
        <w:t>.</w:t>
      </w:r>
    </w:p>
    <w:p w:rsidR="00B03105" w:rsidRPr="00DB7368" w:rsidRDefault="00B03105" w:rsidP="00443513">
      <w:pPr>
        <w:tabs>
          <w:tab w:val="left" w:pos="426"/>
        </w:tabs>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 xml:space="preserve">3. </w:t>
      </w:r>
      <w:r w:rsidRPr="00DB7368">
        <w:rPr>
          <w:rFonts w:ascii="Cambria" w:hAnsi="Cambria" w:cs="Arial"/>
        </w:rPr>
        <w:t xml:space="preserve">  </w:t>
      </w:r>
      <w:r w:rsidRPr="00DB7368">
        <w:rPr>
          <w:rFonts w:ascii="Cambria" w:hAnsi="Cambria" w:cs="Arial"/>
          <w:b/>
        </w:rPr>
        <w:t>Zadania zespołów.</w:t>
      </w:r>
      <w:r w:rsidRPr="00DB7368">
        <w:rPr>
          <w:rFonts w:ascii="Cambria" w:hAnsi="Cambria" w:cs="Arial"/>
        </w:rPr>
        <w:t xml:space="preserve"> </w:t>
      </w:r>
      <w:r w:rsidR="001A68F6" w:rsidRPr="00DB7368">
        <w:rPr>
          <w:rFonts w:ascii="Cambria" w:hAnsi="Cambria" w:cs="Arial"/>
        </w:rPr>
        <w:t xml:space="preserve">     </w:t>
      </w:r>
    </w:p>
    <w:p w:rsidR="001A68F6" w:rsidRPr="00DB7368" w:rsidRDefault="00B03105" w:rsidP="00727DAB">
      <w:pPr>
        <w:pStyle w:val="Akapitzlist"/>
        <w:numPr>
          <w:ilvl w:val="3"/>
          <w:numId w:val="49"/>
        </w:numPr>
        <w:tabs>
          <w:tab w:val="left" w:pos="284"/>
        </w:tabs>
        <w:spacing w:line="240" w:lineRule="auto"/>
        <w:jc w:val="both"/>
        <w:rPr>
          <w:rFonts w:ascii="Cambria" w:hAnsi="Cambria" w:cs="Arial"/>
          <w:b/>
        </w:rPr>
      </w:pPr>
      <w:r w:rsidRPr="00DB7368">
        <w:rPr>
          <w:rFonts w:ascii="Cambria" w:hAnsi="Cambria" w:cs="Arial"/>
          <w:b/>
        </w:rPr>
        <w:t xml:space="preserve">Zadania </w:t>
      </w:r>
      <w:r w:rsidR="006E5627" w:rsidRPr="00DB7368">
        <w:rPr>
          <w:rFonts w:ascii="Cambria" w:hAnsi="Cambria" w:cs="Arial"/>
          <w:b/>
        </w:rPr>
        <w:t>Zespołu Wychowawczego</w:t>
      </w:r>
      <w:r w:rsidRPr="00DB7368">
        <w:rPr>
          <w:rFonts w:ascii="Cambria" w:hAnsi="Cambria" w:cs="Arial"/>
          <w:b/>
        </w:rPr>
        <w:t>:</w:t>
      </w:r>
    </w:p>
    <w:p w:rsidR="006E5627" w:rsidRPr="00DB7368" w:rsidRDefault="006E5627" w:rsidP="00727DAB">
      <w:pPr>
        <w:pStyle w:val="Akapitzlist"/>
        <w:numPr>
          <w:ilvl w:val="0"/>
          <w:numId w:val="52"/>
        </w:numPr>
        <w:tabs>
          <w:tab w:val="left" w:pos="284"/>
        </w:tabs>
        <w:spacing w:after="0" w:line="240" w:lineRule="auto"/>
        <w:jc w:val="both"/>
        <w:rPr>
          <w:rFonts w:ascii="Cambria" w:hAnsi="Cambria" w:cs="Arial"/>
        </w:rPr>
      </w:pPr>
      <w:r w:rsidRPr="00DB7368">
        <w:rPr>
          <w:rFonts w:ascii="Cambria" w:hAnsi="Cambria" w:cs="Arial"/>
        </w:rPr>
        <w:t>opracowywanie Programu W</w:t>
      </w:r>
      <w:r w:rsidR="007F12CE" w:rsidRPr="00DB7368">
        <w:rPr>
          <w:rFonts w:ascii="Cambria" w:hAnsi="Cambria" w:cs="Arial"/>
        </w:rPr>
        <w:t xml:space="preserve">ychowawczo – Profilaktycznego </w:t>
      </w:r>
      <w:r w:rsidRPr="00DB7368">
        <w:rPr>
          <w:rFonts w:ascii="Cambria" w:hAnsi="Cambria" w:cs="Arial"/>
        </w:rPr>
        <w:t>na cykl edukacyjny na podstawie diagnozy potrzeb, ewaluacji wcześniej obowiązujących programów, wniosków rodziców i propozycji uczniów, a także analizy sytuacji wychowawczej w szkole;</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gromadzenie materiałów metodycznych, merytorycznych, „banku scenariuszy” zajęć </w:t>
      </w:r>
      <w:r w:rsidRPr="00DB7368">
        <w:rPr>
          <w:rFonts w:ascii="Cambria" w:hAnsi="Cambria" w:cs="Arial"/>
        </w:rPr>
        <w:br/>
        <w:t>z wychowawcą, celem udostępniania ich do przygotowania zajęć;</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 analizowanie szczególnie trudnych przypadków  wychowawczych;</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 doskonalenie wewnętrzne  zgodnie z potrzebami nauczycieli – wychowawców;</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  wymiana doświadczeń, przykładów  „dobrej praktyki”;</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analiza sytuacji wychowawczych w oddziale na wniosek wychowawcy lub nauczyciela prowadzącego zajęcia w klasie. Opracowanie zaleceń do pracy, sposobów wspólnego oddziaływania  dla zespołu nauczycieli uczących w klasie;</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planowanie i realizacja działań antydyskryminacyjnych, promujących prawa dziecka, zdrowe odżywianie, ochronę środowiska;</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 koordynacja działań profilaktycznych;</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 wspieranie działań samorządu uczniowskiego;</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opracowanie harmonogramu uroczystości, apeli, imprez kulturalnych, planu wycieczek;</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koordynacja pracy zespołów dydaktyczno-wyrównawczych, kółek zainteresowań celem umożliwienia wzięcia udziału wszystkim chętnym uczniom;</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ocena sytuacji wychowawczej w szkole po każdym okresie nauki; przygotowanie we współpracy ze szkolnym pedagogiem raportu z dokonanej oceny na potrzeby Rady Pedagogicznej i Rady Rodziców;</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 xml:space="preserve">udział w postępowaniach mediacyjnych w sytuacjach konfliktowych, zwłaszcza </w:t>
      </w:r>
      <w:r w:rsidRPr="00DB7368">
        <w:rPr>
          <w:rFonts w:ascii="Cambria" w:hAnsi="Cambria" w:cs="Arial"/>
        </w:rPr>
        <w:br/>
        <w:t xml:space="preserve">w relacjach wychowawca – rodzic; </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korelowanie planowanych badań edukacyjnych w poszczególnych klasach;</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opiniowanie wniosków nauczycieli o wszczynanie procedury „ Niebieskiej Karty”;</w:t>
      </w:r>
    </w:p>
    <w:p w:rsidR="006E5627"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lastRenderedPageBreak/>
        <w:t>opiniowanie wniosków nauczycieli, specjalistów o skierowanie ucznia na badania do poradni psychologiczno-pedagogicznej;</w:t>
      </w:r>
    </w:p>
    <w:p w:rsidR="00B03105" w:rsidRPr="00DB7368" w:rsidRDefault="006E5627" w:rsidP="00727DAB">
      <w:pPr>
        <w:numPr>
          <w:ilvl w:val="0"/>
          <w:numId w:val="52"/>
        </w:numPr>
        <w:tabs>
          <w:tab w:val="left" w:pos="284"/>
        </w:tabs>
        <w:jc w:val="both"/>
        <w:rPr>
          <w:rFonts w:ascii="Cambria" w:hAnsi="Cambria" w:cs="Arial"/>
        </w:rPr>
      </w:pPr>
      <w:r w:rsidRPr="00DB7368">
        <w:rPr>
          <w:rFonts w:ascii="Cambria" w:hAnsi="Cambria" w:cs="Arial"/>
        </w:rPr>
        <w:t>inne, zgodnie z potrzebami szkoły lub na wniosek członków zespołu.</w:t>
      </w:r>
    </w:p>
    <w:p w:rsidR="0073212C" w:rsidRPr="00DB7368" w:rsidRDefault="0073212C" w:rsidP="00443513">
      <w:pPr>
        <w:tabs>
          <w:tab w:val="left" w:pos="709"/>
        </w:tabs>
        <w:ind w:left="709"/>
        <w:jc w:val="both"/>
        <w:rPr>
          <w:rFonts w:ascii="Cambria" w:hAnsi="Cambria" w:cs="Arial"/>
        </w:rPr>
      </w:pPr>
    </w:p>
    <w:p w:rsidR="00B03105" w:rsidRPr="00DB7368" w:rsidRDefault="006E5627" w:rsidP="00727DAB">
      <w:pPr>
        <w:pStyle w:val="Akapitzlist"/>
        <w:numPr>
          <w:ilvl w:val="3"/>
          <w:numId w:val="49"/>
        </w:numPr>
        <w:tabs>
          <w:tab w:val="left" w:pos="284"/>
        </w:tabs>
        <w:spacing w:line="240" w:lineRule="auto"/>
        <w:jc w:val="both"/>
        <w:rPr>
          <w:rFonts w:ascii="Cambria" w:hAnsi="Cambria" w:cs="Arial"/>
          <w:b/>
        </w:rPr>
      </w:pPr>
      <w:r w:rsidRPr="00DB7368">
        <w:rPr>
          <w:rFonts w:ascii="Cambria" w:hAnsi="Cambria" w:cs="Arial"/>
          <w:b/>
        </w:rPr>
        <w:t>Zadania Zespołów przedmiotowych:</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opiniowanie przedstawianych programów nauczania poszczególnych przedmiotów;</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 xml:space="preserve">korelacja </w:t>
      </w:r>
      <w:proofErr w:type="spellStart"/>
      <w:r w:rsidRPr="00DB7368">
        <w:rPr>
          <w:rFonts w:ascii="Cambria" w:hAnsi="Cambria" w:cs="Arial"/>
        </w:rPr>
        <w:t>międzyprzedmiotowa</w:t>
      </w:r>
      <w:proofErr w:type="spellEnd"/>
      <w:r w:rsidRPr="00DB7368">
        <w:rPr>
          <w:rFonts w:ascii="Cambria" w:hAnsi="Cambria" w:cs="Arial"/>
        </w:rPr>
        <w:t xml:space="preserve"> w zakresie treści kształcenia;</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ewaluacja programów nauczania i wymagań edukacyjnych po każdym roku szkolnym;</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wypracowanie zasad dostosowywania form i metod pracy na poszczególnych przedmiotach uczniom o zbliżonych dysfunkcjach i specjalnych potrzebach edukacyjnych;</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 xml:space="preserve"> opracowanie harmonogramu badań efektywności kształcenia i osiągnięć uczniów;</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analiza osiąganych efektów kształcenia i opracowywanie wniosków do dalszej pracy;</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dobór podręczników obowiązujących w cyklu kształcenia;</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opiniowanie planów nauczania w cyklu edukacyjnym;</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 xml:space="preserve"> opiniowanie innowacji i eksperymentów pedagogicznych i metodycznych;</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wymiana doświadczeń pedagogicznych – lekcje otwarte, pokazowe, omawianie  scenariuszy zajęć;</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wewnętrzne doskonalenie;</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dzielenie się wiedzą uzyskaną podczas różnych form doskonalenia zewnętrznego;</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doradztwo metodyczne nauczycielom rozpoczynającym pracę w zawodzie;</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 xml:space="preserve">ewaluacja zasad oceniania, klasyfikowania i promowania; wnioskowanie </w:t>
      </w:r>
      <w:r w:rsidRPr="00DB7368">
        <w:rPr>
          <w:rFonts w:ascii="Cambria" w:hAnsi="Cambria" w:cs="Arial"/>
        </w:rPr>
        <w:br/>
        <w:t>o wprowadzenie zmian do statutu szkoły w tym zakresie;</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organizacja konkursów przedmiotowych i interdyscyplinarnych;</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 xml:space="preserve">opiniowanie wniosków nauczycieli o zakup pomocy dydaktycznych, sprzętu do wyposażenia </w:t>
      </w:r>
      <w:proofErr w:type="spellStart"/>
      <w:r w:rsidRPr="00DB7368">
        <w:rPr>
          <w:rFonts w:ascii="Cambria" w:hAnsi="Cambria" w:cs="Arial"/>
        </w:rPr>
        <w:t>sal</w:t>
      </w:r>
      <w:proofErr w:type="spellEnd"/>
      <w:r w:rsidRPr="00DB7368">
        <w:rPr>
          <w:rFonts w:ascii="Cambria" w:hAnsi="Cambria" w:cs="Arial"/>
        </w:rPr>
        <w:t xml:space="preserve"> lekcyjnych i pracowni;</w:t>
      </w:r>
    </w:p>
    <w:p w:rsidR="001A68F6"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rozwijanie zainteresowań i uzdolnień uczniów poprzez organizację zajęć pozalekcyjnych, kół zainteresowań, zajęć fakultatywnych;</w:t>
      </w:r>
    </w:p>
    <w:p w:rsidR="009849C5" w:rsidRPr="00DB7368" w:rsidRDefault="001A68F6" w:rsidP="00EB50A1">
      <w:pPr>
        <w:pStyle w:val="Akapitzlist"/>
        <w:numPr>
          <w:ilvl w:val="1"/>
          <w:numId w:val="175"/>
        </w:numPr>
        <w:tabs>
          <w:tab w:val="clear" w:pos="1440"/>
          <w:tab w:val="left" w:pos="284"/>
        </w:tabs>
        <w:spacing w:line="240" w:lineRule="auto"/>
        <w:ind w:left="709" w:hanging="283"/>
        <w:jc w:val="both"/>
        <w:rPr>
          <w:rFonts w:ascii="Cambria" w:hAnsi="Cambria" w:cs="Arial"/>
        </w:rPr>
      </w:pPr>
      <w:r w:rsidRPr="00DB7368">
        <w:rPr>
          <w:rFonts w:ascii="Cambria" w:hAnsi="Cambria" w:cs="Arial"/>
        </w:rPr>
        <w:t>inne, wynikające z potrzeb szkoły lub na wniosek nauczycieli.</w:t>
      </w:r>
    </w:p>
    <w:p w:rsidR="00B03105" w:rsidRPr="00DB7368" w:rsidRDefault="00B03105" w:rsidP="00443513">
      <w:pPr>
        <w:tabs>
          <w:tab w:val="left" w:pos="284"/>
        </w:tabs>
        <w:jc w:val="both"/>
        <w:rPr>
          <w:rFonts w:ascii="Cambria" w:hAnsi="Cambria" w:cs="Arial"/>
        </w:rPr>
      </w:pPr>
    </w:p>
    <w:p w:rsidR="00B03105" w:rsidRPr="00DB7368" w:rsidRDefault="006A41FC" w:rsidP="00443513">
      <w:pPr>
        <w:tabs>
          <w:tab w:val="left" w:pos="284"/>
        </w:tabs>
        <w:jc w:val="both"/>
        <w:rPr>
          <w:rFonts w:ascii="Cambria" w:hAnsi="Cambria" w:cs="Arial"/>
          <w:b/>
        </w:rPr>
      </w:pPr>
      <w:r w:rsidRPr="00DB7368">
        <w:rPr>
          <w:rFonts w:ascii="Cambria" w:hAnsi="Cambria" w:cs="Arial"/>
          <w:b/>
        </w:rPr>
        <w:t>3.</w:t>
      </w:r>
      <w:r w:rsidR="00B03105" w:rsidRPr="00DB7368">
        <w:rPr>
          <w:rFonts w:ascii="Cambria" w:hAnsi="Cambria" w:cs="Arial"/>
          <w:b/>
        </w:rPr>
        <w:t> Zadania</w:t>
      </w:r>
      <w:r w:rsidR="007F12CE" w:rsidRPr="00DB7368">
        <w:rPr>
          <w:rFonts w:ascii="Cambria" w:hAnsi="Cambria"/>
        </w:rPr>
        <w:t xml:space="preserve"> </w:t>
      </w:r>
      <w:r w:rsidR="007F12CE" w:rsidRPr="00293401">
        <w:rPr>
          <w:rFonts w:ascii="Cambria" w:hAnsi="Cambria"/>
          <w:b/>
        </w:rPr>
        <w:t xml:space="preserve">Zespołu ds. Badań Edukacyjnych oraz </w:t>
      </w:r>
      <w:r w:rsidR="007F12CE" w:rsidRPr="00293401">
        <w:rPr>
          <w:rFonts w:ascii="Cambria" w:hAnsi="Cambria" w:cs="Arial"/>
          <w:b/>
        </w:rPr>
        <w:t>Zespołu ds. ewaluacji wewnętrznej</w:t>
      </w:r>
      <w:r w:rsidR="007F12CE" w:rsidRPr="00DB7368">
        <w:rPr>
          <w:rFonts w:ascii="Cambria" w:hAnsi="Cambria" w:cs="Arial"/>
          <w:b/>
        </w:rPr>
        <w:t xml:space="preserve">  </w:t>
      </w:r>
      <w:r w:rsidR="00B03105" w:rsidRPr="00DB7368">
        <w:rPr>
          <w:rFonts w:ascii="Cambria" w:hAnsi="Cambria" w:cs="Arial"/>
          <w:b/>
        </w:rPr>
        <w:t>:</w:t>
      </w:r>
    </w:p>
    <w:p w:rsidR="00B03105" w:rsidRPr="00DB7368" w:rsidRDefault="00B03105" w:rsidP="00443513">
      <w:pPr>
        <w:tabs>
          <w:tab w:val="left" w:pos="284"/>
        </w:tabs>
        <w:jc w:val="both"/>
        <w:rPr>
          <w:rFonts w:ascii="Cambria" w:hAnsi="Cambria" w:cs="Arial"/>
        </w:rPr>
      </w:pP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opracowanie planu badań edukacyjnych na każdy rok szkolny;</w:t>
      </w: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dokonywanie jakościowej analizy wyników badań (sprawdzianów, testów kompetencji, próbnych egzaminów) na podstawie ilościowych opracowań przez nauczycieli uczących;</w:t>
      </w: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przygotowanie narzędzi pomiaru dydaktycznego, arkuszy uczniowskich lub opiniowanie opracowanych przez nauczycieli lub oferowanych przez firmy zewnętrzne na potrzeby prowadzonych diagnoz;</w:t>
      </w: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analiza jakościowa i ilościowa wyników sprawdzianów zewnętrznych i przygotowanie opracowania wraz z wnioskami do dalszej pracy;</w:t>
      </w: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 xml:space="preserve"> prowadzenie szkoleń nauczycielom z zakresu ewaluacji wyników nauczania;</w:t>
      </w:r>
    </w:p>
    <w:p w:rsidR="00B03105" w:rsidRPr="00DB7368" w:rsidRDefault="00B03105" w:rsidP="00727DAB">
      <w:pPr>
        <w:numPr>
          <w:ilvl w:val="0"/>
          <w:numId w:val="53"/>
        </w:numPr>
        <w:tabs>
          <w:tab w:val="left" w:pos="284"/>
        </w:tabs>
        <w:jc w:val="both"/>
        <w:rPr>
          <w:rFonts w:ascii="Cambria" w:hAnsi="Cambria" w:cs="Arial"/>
        </w:rPr>
      </w:pPr>
      <w:r w:rsidRPr="00DB7368">
        <w:rPr>
          <w:rFonts w:ascii="Cambria" w:hAnsi="Cambria" w:cs="Arial"/>
        </w:rPr>
        <w:t xml:space="preserve"> kierowanie wystąpień do poszczególnych nauczycieli  zawierających wskazówki do wprowadzenia zmian w procesie kształcenia;</w:t>
      </w:r>
    </w:p>
    <w:p w:rsidR="00993479" w:rsidRPr="00DB7368" w:rsidRDefault="00B03105" w:rsidP="00727DAB">
      <w:pPr>
        <w:numPr>
          <w:ilvl w:val="0"/>
          <w:numId w:val="53"/>
        </w:numPr>
        <w:tabs>
          <w:tab w:val="left" w:pos="284"/>
        </w:tabs>
        <w:spacing w:after="240"/>
        <w:jc w:val="both"/>
        <w:rPr>
          <w:rFonts w:ascii="Cambria" w:hAnsi="Cambria" w:cs="Arial"/>
        </w:rPr>
      </w:pPr>
      <w:r w:rsidRPr="00DB7368">
        <w:rPr>
          <w:rFonts w:ascii="Cambria" w:hAnsi="Cambria" w:cs="Arial"/>
        </w:rPr>
        <w:t xml:space="preserve">prezentowanie opracowań na posiedzeniach Rady </w:t>
      </w:r>
      <w:r w:rsidR="001A68F6" w:rsidRPr="00DB7368">
        <w:rPr>
          <w:rFonts w:ascii="Cambria" w:hAnsi="Cambria" w:cs="Arial"/>
        </w:rPr>
        <w:t>Pedagogicznej i Radzie Rodziców</w:t>
      </w:r>
    </w:p>
    <w:p w:rsidR="00B03105" w:rsidRPr="00DB7368" w:rsidRDefault="00B03105" w:rsidP="00443513">
      <w:pPr>
        <w:pStyle w:val="Nagwek2"/>
        <w:rPr>
          <w:rFonts w:cs="Arial"/>
          <w:color w:val="auto"/>
          <w:sz w:val="22"/>
          <w:szCs w:val="22"/>
        </w:rPr>
      </w:pPr>
      <w:bookmarkStart w:id="20" w:name="_Toc20210736"/>
      <w:r w:rsidRPr="00DB7368">
        <w:rPr>
          <w:rFonts w:cs="Arial"/>
          <w:color w:val="auto"/>
          <w:sz w:val="22"/>
          <w:szCs w:val="22"/>
        </w:rPr>
        <w:t>DZIAŁ V</w:t>
      </w:r>
      <w:bookmarkEnd w:id="20"/>
    </w:p>
    <w:p w:rsidR="00B02871" w:rsidRPr="00DB7368" w:rsidRDefault="00B02871" w:rsidP="00443513">
      <w:pPr>
        <w:rPr>
          <w:rFonts w:ascii="Cambria" w:hAnsi="Cambria"/>
        </w:rPr>
      </w:pPr>
    </w:p>
    <w:p w:rsidR="00B03105" w:rsidRPr="00DB7368" w:rsidRDefault="00B03105" w:rsidP="00443513">
      <w:pPr>
        <w:pStyle w:val="Nagwek2"/>
        <w:spacing w:before="0"/>
        <w:rPr>
          <w:rFonts w:cs="Arial"/>
          <w:b w:val="0"/>
          <w:bCs w:val="0"/>
          <w:color w:val="auto"/>
          <w:sz w:val="22"/>
          <w:szCs w:val="22"/>
        </w:rPr>
      </w:pPr>
      <w:bookmarkStart w:id="21" w:name="_Toc20210737"/>
      <w:r w:rsidRPr="00DB7368">
        <w:rPr>
          <w:rFonts w:cs="Arial"/>
          <w:color w:val="auto"/>
          <w:sz w:val="22"/>
          <w:szCs w:val="22"/>
        </w:rPr>
        <w:t>Rozdział 1</w:t>
      </w:r>
      <w:r w:rsidR="00B02871" w:rsidRPr="00DB7368">
        <w:rPr>
          <w:rFonts w:cs="Arial"/>
          <w:b w:val="0"/>
          <w:bCs w:val="0"/>
          <w:color w:val="auto"/>
          <w:sz w:val="22"/>
          <w:szCs w:val="22"/>
        </w:rPr>
        <w:br/>
      </w:r>
      <w:r w:rsidRPr="00DB7368">
        <w:rPr>
          <w:rFonts w:cs="Arial"/>
          <w:color w:val="auto"/>
          <w:sz w:val="22"/>
          <w:szCs w:val="22"/>
        </w:rPr>
        <w:t>Nauczyciele i inni pracownicy szkoły</w:t>
      </w:r>
      <w:bookmarkEnd w:id="21"/>
    </w:p>
    <w:p w:rsidR="00B03105" w:rsidRPr="00DB7368" w:rsidRDefault="00B03105" w:rsidP="00443513">
      <w:pPr>
        <w:rPr>
          <w:rFonts w:ascii="Cambria" w:hAnsi="Cambria"/>
        </w:rPr>
      </w:pPr>
    </w:p>
    <w:p w:rsidR="00B03105" w:rsidRPr="00DB7368" w:rsidRDefault="0067608E" w:rsidP="00443513">
      <w:pPr>
        <w:ind w:firstLine="567"/>
        <w:jc w:val="both"/>
        <w:rPr>
          <w:rFonts w:ascii="Cambria" w:hAnsi="Cambria" w:cs="Arial"/>
          <w:b/>
        </w:rPr>
      </w:pPr>
      <w:r w:rsidRPr="00DB7368">
        <w:rPr>
          <w:rFonts w:ascii="Cambria" w:hAnsi="Cambria"/>
          <w:b/>
        </w:rPr>
        <w:t>§ </w:t>
      </w:r>
      <w:r w:rsidR="00FA121B" w:rsidRPr="00DB7368">
        <w:rPr>
          <w:rFonts w:ascii="Cambria" w:hAnsi="Cambria"/>
          <w:b/>
        </w:rPr>
        <w:t>98</w:t>
      </w:r>
      <w:r w:rsidR="00B03105" w:rsidRPr="00DB7368">
        <w:rPr>
          <w:rFonts w:ascii="Cambria" w:hAnsi="Cambria"/>
          <w:b/>
        </w:rPr>
        <w:t>. </w:t>
      </w:r>
      <w:r w:rsidR="00B03105" w:rsidRPr="00DB7368">
        <w:rPr>
          <w:rFonts w:ascii="Cambria" w:hAnsi="Cambria" w:cs="Arial"/>
          <w:b/>
        </w:rPr>
        <w:t> Zadania nauczycieli.</w:t>
      </w:r>
    </w:p>
    <w:p w:rsidR="00B03105" w:rsidRPr="00DB7368" w:rsidRDefault="00B03105" w:rsidP="00727DAB">
      <w:pPr>
        <w:numPr>
          <w:ilvl w:val="0"/>
          <w:numId w:val="59"/>
        </w:numPr>
        <w:tabs>
          <w:tab w:val="left" w:pos="993"/>
        </w:tabs>
        <w:spacing w:before="240"/>
        <w:ind w:left="0" w:firstLine="567"/>
        <w:jc w:val="both"/>
        <w:rPr>
          <w:rFonts w:ascii="Cambria" w:hAnsi="Cambria" w:cs="Arial"/>
        </w:rPr>
      </w:pPr>
      <w:r w:rsidRPr="00DB7368">
        <w:rPr>
          <w:rFonts w:ascii="Cambria" w:hAnsi="Cambria" w:cs="Arial"/>
        </w:rPr>
        <w:t>Nauczyciel prowadzi pracę dydaktyczno – wychowawczą i opiekuńczą oraz odpowiada za jakość i wyniki tej pracy oraz bezpieczeństwo powierzonych jego opiece uczniów.</w:t>
      </w:r>
    </w:p>
    <w:p w:rsidR="00B03105" w:rsidRPr="00DB7368" w:rsidRDefault="00B03105" w:rsidP="00727DAB">
      <w:pPr>
        <w:numPr>
          <w:ilvl w:val="0"/>
          <w:numId w:val="59"/>
        </w:numPr>
        <w:tabs>
          <w:tab w:val="left" w:pos="993"/>
        </w:tabs>
        <w:spacing w:before="240"/>
        <w:ind w:left="0" w:firstLine="567"/>
        <w:jc w:val="both"/>
        <w:rPr>
          <w:rFonts w:ascii="Cambria" w:hAnsi="Cambria" w:cs="Arial"/>
        </w:rPr>
      </w:pPr>
      <w:r w:rsidRPr="00DB7368">
        <w:rPr>
          <w:rFonts w:ascii="Cambria" w:hAnsi="Cambria"/>
          <w:b/>
        </w:rPr>
        <w:lastRenderedPageBreak/>
        <w:t xml:space="preserve"> </w:t>
      </w:r>
      <w:r w:rsidRPr="00DB7368">
        <w:rPr>
          <w:rFonts w:ascii="Cambria" w:hAnsi="Cambria"/>
        </w:rPr>
        <w:t xml:space="preserve">Do obowiązków nauczycieli należy w szczególności: </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dbałość o życie, zdrowie i bezpieczeństwo uczniów podczas zajęć organizowanych przez szkołę;</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sadów, wybór odpowiedniego podręcznika   i poinformowanie o nim uczniów;</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kształcenie i wychowywanie młodzieży w umiłowaniu Ojczyzny, w poszanowaniu Konstytucji Rzeczypospolitej Polskiej, w atmosferze wolności sumienia i szacunku dla każdego człowieka;</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dbanie o kształtowanie u uczniów postaw moralnych i obywatelskich zgodnie z ideą demokracji, pokoju i przyjaźni między ludźmi różnych narodów, ras i światopoglądów;</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tworzenie własnego warsztatu pracy dydaktycznej, wykonywanie pomocy dydaktycznych wspólnie z uczniami, udział w gromadzeniu innych niezbędnych środków dydaktycznych (zgłaszanie  dyrekcji zapotrzebowania, pomoc w zakupie), dbałość o pomoce i sprzęt szkolny;</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 xml:space="preserve">rozpoznawanie możliwości psychofizycznych oraz indywidualnych potrzeb rozwojowych,      </w:t>
      </w:r>
      <w:r w:rsidRPr="00DB7368">
        <w:rPr>
          <w:rFonts w:ascii="Cambria" w:hAnsi="Cambria" w:cs="Arial"/>
        </w:rPr>
        <w:br/>
        <w:t>a w szczególności rozpoznawanie przyczyn niepowodzeń szkolnych;</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 xml:space="preserve"> prowadzenie zindywidualizowanej pracy z uczniem o specjalnych potrzebach, na obowiązkowych i dodatkowych zajęciach;</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 xml:space="preserve">wnioskowanie do wychowawcy o objęcie pomocą psychologiczno-pedagogiczną ucznia, </w:t>
      </w:r>
      <w:r w:rsidRPr="00DB7368">
        <w:rPr>
          <w:rFonts w:ascii="Cambria" w:hAnsi="Cambria" w:cs="Arial"/>
        </w:rPr>
        <w:br/>
        <w:t>w przypadkach, gdy podejmowane przez nauczyciela działania nie przyniosły oczekiwanych zmian lub, gdy nauczyciel zdiagnozował wybitne uzdolnienia;</w:t>
      </w:r>
    </w:p>
    <w:p w:rsidR="00B03105" w:rsidRPr="00DB7368" w:rsidRDefault="00B03105" w:rsidP="00727DAB">
      <w:pPr>
        <w:numPr>
          <w:ilvl w:val="0"/>
          <w:numId w:val="62"/>
        </w:numPr>
        <w:tabs>
          <w:tab w:val="left" w:pos="284"/>
          <w:tab w:val="left" w:pos="709"/>
        </w:tabs>
        <w:spacing w:before="240"/>
        <w:ind w:left="0" w:firstLine="0"/>
        <w:jc w:val="both"/>
        <w:rPr>
          <w:rFonts w:ascii="Cambria" w:hAnsi="Cambria" w:cs="Arial"/>
        </w:rPr>
      </w:pPr>
      <w:r w:rsidRPr="00DB7368">
        <w:rPr>
          <w:rFonts w:ascii="Cambria" w:hAnsi="Cambria" w:cs="Arial"/>
        </w:rPr>
        <w:t xml:space="preserve">dostosowanie wymagań edukacyjnych z nauczanego przedmiotu (zajęć) do indywidualnych potrzeb psychofizycznych i edukacyjnych ucznia oraz możliwości psychofizycznych ucznia: </w:t>
      </w:r>
    </w:p>
    <w:p w:rsidR="00B03105" w:rsidRPr="00DB7368" w:rsidRDefault="00B03105" w:rsidP="00443513">
      <w:pPr>
        <w:tabs>
          <w:tab w:val="left" w:pos="567"/>
        </w:tabs>
        <w:spacing w:before="240"/>
        <w:ind w:left="567" w:hanging="283"/>
        <w:jc w:val="both"/>
        <w:rPr>
          <w:rFonts w:ascii="Cambria" w:hAnsi="Cambria" w:cs="Arial"/>
        </w:rPr>
      </w:pPr>
    </w:p>
    <w:p w:rsidR="00B03105" w:rsidRPr="00DB7368" w:rsidRDefault="00B03105" w:rsidP="00727DAB">
      <w:pPr>
        <w:numPr>
          <w:ilvl w:val="0"/>
          <w:numId w:val="103"/>
        </w:numPr>
        <w:tabs>
          <w:tab w:val="left" w:pos="567"/>
          <w:tab w:val="left" w:pos="1418"/>
        </w:tabs>
        <w:ind w:left="567" w:hanging="283"/>
        <w:jc w:val="both"/>
        <w:rPr>
          <w:rFonts w:ascii="Cambria" w:hAnsi="Cambria" w:cs="Arial"/>
        </w:rPr>
      </w:pPr>
      <w:r w:rsidRPr="00DB7368">
        <w:rPr>
          <w:rFonts w:ascii="Cambria" w:hAnsi="Cambria" w:cs="Arial"/>
        </w:rPr>
        <w:t>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w:t>
      </w:r>
    </w:p>
    <w:p w:rsidR="00B03105" w:rsidRPr="00DB7368" w:rsidRDefault="00B03105" w:rsidP="00443513">
      <w:pPr>
        <w:tabs>
          <w:tab w:val="left" w:pos="567"/>
          <w:tab w:val="left" w:pos="1418"/>
        </w:tabs>
        <w:ind w:left="567" w:hanging="283"/>
        <w:jc w:val="both"/>
        <w:rPr>
          <w:rFonts w:ascii="Cambria" w:hAnsi="Cambria" w:cs="Arial"/>
        </w:rPr>
      </w:pPr>
    </w:p>
    <w:p w:rsidR="00B03105" w:rsidRPr="00DB7368" w:rsidRDefault="00B03105" w:rsidP="00727DAB">
      <w:pPr>
        <w:numPr>
          <w:ilvl w:val="0"/>
          <w:numId w:val="103"/>
        </w:numPr>
        <w:tabs>
          <w:tab w:val="left" w:pos="567"/>
          <w:tab w:val="left" w:pos="1418"/>
        </w:tabs>
        <w:ind w:left="567" w:hanging="283"/>
        <w:jc w:val="both"/>
        <w:rPr>
          <w:rFonts w:ascii="Cambria" w:hAnsi="Cambria" w:cs="Arial"/>
        </w:rPr>
      </w:pPr>
      <w:r w:rsidRPr="00DB7368">
        <w:rPr>
          <w:rFonts w:ascii="Cambria" w:hAnsi="Cambria" w:cs="Arial"/>
        </w:rPr>
        <w:t>posiadającego orzeczenie o potrzebie indywidualnego nauczania - na podstawie tego orzeczenia,</w:t>
      </w:r>
    </w:p>
    <w:p w:rsidR="00B03105" w:rsidRPr="00DB7368" w:rsidRDefault="00B03105" w:rsidP="00443513">
      <w:pPr>
        <w:tabs>
          <w:tab w:val="left" w:pos="567"/>
          <w:tab w:val="left" w:pos="1418"/>
        </w:tabs>
        <w:ind w:left="567" w:hanging="283"/>
        <w:jc w:val="both"/>
        <w:rPr>
          <w:rFonts w:ascii="Cambria" w:hAnsi="Cambria" w:cs="Arial"/>
        </w:rPr>
      </w:pPr>
    </w:p>
    <w:p w:rsidR="00B03105" w:rsidRPr="00DB7368" w:rsidRDefault="00B03105" w:rsidP="00727DAB">
      <w:pPr>
        <w:numPr>
          <w:ilvl w:val="0"/>
          <w:numId w:val="103"/>
        </w:numPr>
        <w:tabs>
          <w:tab w:val="left" w:pos="567"/>
          <w:tab w:val="left" w:pos="1418"/>
        </w:tabs>
        <w:ind w:left="567" w:hanging="283"/>
        <w:jc w:val="both"/>
        <w:rPr>
          <w:rFonts w:ascii="Cambria" w:hAnsi="Cambria" w:cs="Arial"/>
        </w:rPr>
      </w:pPr>
      <w:r w:rsidRPr="00DB7368">
        <w:rPr>
          <w:rFonts w:ascii="Cambria" w:hAnsi="Cambria" w:cs="Arial"/>
        </w:rPr>
        <w:t>posiadającego opinię poradni psychologiczno-pedagogicznej, w tym poradni specjalistycznej, o specyficznych trudnościach w uczeniu się lub inną opinię poradni psychologiczno-pedagogicznej, w tym poradni specjalistycznej - na podstawie tej opinii,</w:t>
      </w:r>
    </w:p>
    <w:p w:rsidR="00B03105" w:rsidRPr="00DB7368" w:rsidRDefault="00B03105" w:rsidP="00443513">
      <w:pPr>
        <w:tabs>
          <w:tab w:val="left" w:pos="567"/>
          <w:tab w:val="left" w:pos="1418"/>
        </w:tabs>
        <w:ind w:left="567" w:hanging="283"/>
        <w:jc w:val="both"/>
        <w:rPr>
          <w:rFonts w:ascii="Cambria" w:hAnsi="Cambria" w:cs="Arial"/>
        </w:rPr>
      </w:pPr>
    </w:p>
    <w:p w:rsidR="00B03105" w:rsidRPr="00DB7368" w:rsidRDefault="00B03105" w:rsidP="00727DAB">
      <w:pPr>
        <w:numPr>
          <w:ilvl w:val="0"/>
          <w:numId w:val="103"/>
        </w:numPr>
        <w:tabs>
          <w:tab w:val="left" w:pos="567"/>
          <w:tab w:val="left" w:pos="1418"/>
        </w:tabs>
        <w:ind w:left="567" w:hanging="283"/>
        <w:jc w:val="both"/>
        <w:rPr>
          <w:rFonts w:ascii="Cambria" w:hAnsi="Cambria" w:cs="Arial"/>
        </w:rPr>
      </w:pPr>
      <w:r w:rsidRPr="00DB7368">
        <w:rPr>
          <w:rFonts w:ascii="Cambria" w:hAnsi="Cambria" w:cs="Arial"/>
        </w:rPr>
        <w:lastRenderedPageBreak/>
        <w:t xml:space="preserve">nieposiadającego orzeczenia lub opinii wymienionych w lit. a – c , który objęty jest pomocą psychologiczno-pedagogiczną w szkole - na podstawie rozpoznania indywidualnych potrzeb rozwojowych i edukacyjnych oraz indywidualnych możliwości psychofizycznych ucznia dokonanego przez nauczycieli i specjalistów, o którym mowa w przepisach </w:t>
      </w:r>
      <w:r w:rsidRPr="00DB7368">
        <w:rPr>
          <w:rFonts w:ascii="Cambria" w:hAnsi="Cambria" w:cs="Arial"/>
        </w:rPr>
        <w:br/>
        <w:t xml:space="preserve">w sprawie zasad udzielania i organizacji pomocy psychologiczno-pedagogicznej </w:t>
      </w:r>
      <w:r w:rsidRPr="00DB7368">
        <w:rPr>
          <w:rFonts w:ascii="Cambria" w:hAnsi="Cambria" w:cs="Arial"/>
        </w:rPr>
        <w:br/>
        <w:t>w publicznych przedszkolach, szkołach i placówkach;</w:t>
      </w:r>
    </w:p>
    <w:p w:rsidR="00B03105" w:rsidRPr="00DB7368" w:rsidRDefault="00B03105" w:rsidP="00443513">
      <w:pPr>
        <w:tabs>
          <w:tab w:val="left" w:pos="567"/>
          <w:tab w:val="left" w:pos="1418"/>
        </w:tabs>
        <w:ind w:left="567"/>
        <w:jc w:val="both"/>
        <w:rPr>
          <w:rFonts w:ascii="Cambria" w:hAnsi="Cambria" w:cs="Arial"/>
        </w:rPr>
      </w:pPr>
    </w:p>
    <w:p w:rsidR="00B03105" w:rsidRPr="00DB7368" w:rsidRDefault="00B03105" w:rsidP="00727DAB">
      <w:pPr>
        <w:numPr>
          <w:ilvl w:val="0"/>
          <w:numId w:val="103"/>
        </w:numPr>
        <w:tabs>
          <w:tab w:val="left" w:pos="567"/>
          <w:tab w:val="left" w:pos="1418"/>
        </w:tabs>
        <w:ind w:left="567" w:hanging="283"/>
        <w:jc w:val="both"/>
        <w:rPr>
          <w:rFonts w:ascii="Cambria" w:hAnsi="Cambria" w:cs="Arial"/>
        </w:rPr>
      </w:pPr>
      <w:r w:rsidRPr="00DB7368">
        <w:rPr>
          <w:rFonts w:ascii="Cambria" w:hAnsi="Cambria" w:cs="Arial"/>
        </w:rPr>
        <w:t>posiadających opinię lekarza o ograniczonych możliwościach wykonywania określonych ćwiczeń na wychowaniu fizycznym.</w:t>
      </w:r>
    </w:p>
    <w:p w:rsidR="00B03105" w:rsidRPr="00DB7368" w:rsidRDefault="00B03105" w:rsidP="00727DAB">
      <w:pPr>
        <w:numPr>
          <w:ilvl w:val="0"/>
          <w:numId w:val="62"/>
        </w:numPr>
        <w:tabs>
          <w:tab w:val="left" w:pos="426"/>
        </w:tabs>
        <w:spacing w:before="240"/>
        <w:ind w:left="0" w:firstLine="0"/>
        <w:jc w:val="both"/>
        <w:rPr>
          <w:rFonts w:ascii="Cambria" w:hAnsi="Cambria" w:cs="Arial"/>
        </w:rPr>
      </w:pPr>
      <w:r w:rsidRPr="00DB7368">
        <w:rPr>
          <w:rFonts w:ascii="Cambria" w:hAnsi="Cambria" w:cs="Arial"/>
        </w:rPr>
        <w:t>bezstronne, rzetelne, systematyczne i sprawiedliwe ocenianie bieżące wiedzy i umiejętności    uczniów z zachowaniem wspierającej i motywującej funkcji oceny;</w:t>
      </w:r>
    </w:p>
    <w:p w:rsidR="00B03105" w:rsidRPr="00DB7368" w:rsidRDefault="00B03105" w:rsidP="00727DAB">
      <w:pPr>
        <w:numPr>
          <w:ilvl w:val="0"/>
          <w:numId w:val="62"/>
        </w:numPr>
        <w:tabs>
          <w:tab w:val="left" w:pos="426"/>
        </w:tabs>
        <w:spacing w:before="240"/>
        <w:ind w:left="0" w:firstLine="0"/>
        <w:jc w:val="both"/>
        <w:rPr>
          <w:rFonts w:ascii="Cambria" w:hAnsi="Cambria" w:cs="Arial"/>
        </w:rPr>
      </w:pPr>
      <w:r w:rsidRPr="00DB7368">
        <w:rPr>
          <w:rFonts w:ascii="Cambria" w:hAnsi="Cambria" w:cs="Arial"/>
          <w:iCs/>
        </w:rPr>
        <w:t>uzasadnianie wystawianych ocen w sposób określony w wewnątrzszkolny</w:t>
      </w:r>
      <w:r w:rsidR="00BE4339" w:rsidRPr="00DB7368">
        <w:rPr>
          <w:rFonts w:ascii="Cambria" w:hAnsi="Cambria" w:cs="Arial"/>
          <w:iCs/>
        </w:rPr>
        <w:t>ch</w:t>
      </w:r>
      <w:r w:rsidRPr="00DB7368">
        <w:rPr>
          <w:rFonts w:ascii="Cambria" w:hAnsi="Cambria" w:cs="Arial"/>
          <w:iCs/>
        </w:rPr>
        <w:t xml:space="preserve"> </w:t>
      </w:r>
      <w:r w:rsidR="00BE4339" w:rsidRPr="00DB7368">
        <w:rPr>
          <w:rFonts w:ascii="Cambria" w:hAnsi="Cambria" w:cs="Arial"/>
          <w:iCs/>
        </w:rPr>
        <w:t xml:space="preserve">zasadach </w:t>
      </w:r>
      <w:r w:rsidRPr="00DB7368">
        <w:rPr>
          <w:rFonts w:ascii="Cambria" w:hAnsi="Cambria" w:cs="Arial"/>
          <w:iCs/>
        </w:rPr>
        <w:t>oceniania;</w:t>
      </w:r>
    </w:p>
    <w:p w:rsidR="00B03105" w:rsidRPr="00DB7368" w:rsidRDefault="00B03105" w:rsidP="00727DAB">
      <w:pPr>
        <w:numPr>
          <w:ilvl w:val="0"/>
          <w:numId w:val="62"/>
        </w:numPr>
        <w:tabs>
          <w:tab w:val="left" w:pos="426"/>
        </w:tabs>
        <w:spacing w:before="240"/>
        <w:ind w:left="0" w:firstLine="0"/>
        <w:jc w:val="both"/>
        <w:rPr>
          <w:rFonts w:ascii="Cambria" w:hAnsi="Cambria" w:cs="Arial"/>
        </w:rPr>
      </w:pPr>
      <w:r w:rsidRPr="00DB7368">
        <w:rPr>
          <w:rFonts w:ascii="Cambria" w:hAnsi="Cambria" w:cs="Arial"/>
          <w:iCs/>
        </w:rPr>
        <w:t>zachowanie jawności ocen dla ucznia i rodzica;</w:t>
      </w:r>
    </w:p>
    <w:p w:rsidR="00B03105" w:rsidRPr="00DB7368" w:rsidRDefault="00B03105" w:rsidP="00727DAB">
      <w:pPr>
        <w:numPr>
          <w:ilvl w:val="0"/>
          <w:numId w:val="62"/>
        </w:numPr>
        <w:tabs>
          <w:tab w:val="left" w:pos="426"/>
        </w:tabs>
        <w:spacing w:before="240"/>
        <w:ind w:left="0" w:firstLine="0"/>
        <w:jc w:val="both"/>
        <w:rPr>
          <w:rFonts w:ascii="Cambria" w:hAnsi="Cambria" w:cs="Arial"/>
        </w:rPr>
      </w:pPr>
      <w:r w:rsidRPr="00DB7368">
        <w:rPr>
          <w:rFonts w:ascii="Cambria" w:hAnsi="Cambria" w:cs="Arial"/>
          <w:iCs/>
        </w:rPr>
        <w:t>udostępnianie pisemnych prac uczniów zgodnie z wewnątrzszkolnymi zasadami oceniania;</w:t>
      </w:r>
    </w:p>
    <w:p w:rsidR="00B03105" w:rsidRPr="00DB7368" w:rsidRDefault="00B03105" w:rsidP="00727DAB">
      <w:pPr>
        <w:numPr>
          <w:ilvl w:val="0"/>
          <w:numId w:val="62"/>
        </w:numPr>
        <w:tabs>
          <w:tab w:val="left" w:pos="426"/>
        </w:tabs>
        <w:spacing w:before="240"/>
        <w:ind w:left="0" w:firstLine="0"/>
        <w:jc w:val="both"/>
        <w:rPr>
          <w:rFonts w:ascii="Cambria" w:hAnsi="Cambria" w:cs="Arial"/>
        </w:rPr>
      </w:pPr>
      <w:r w:rsidRPr="00DB7368">
        <w:rPr>
          <w:rFonts w:ascii="Cambria" w:hAnsi="Cambria" w:cs="Arial"/>
        </w:rPr>
        <w:t xml:space="preserve">informowanie rodziców o przewidywanych rocznych klasyfikacyjnych ocenach według formy ustalonej w  </w:t>
      </w:r>
      <w:r w:rsidRPr="00DB7368">
        <w:rPr>
          <w:rFonts w:ascii="Cambria" w:hAnsi="Cambria" w:cs="Arial"/>
          <w:iCs/>
        </w:rPr>
        <w:t>Wewnątrzszkolnych   Zasadach  Oceniania</w:t>
      </w:r>
      <w:r w:rsidRPr="00DB7368">
        <w:rPr>
          <w:rFonts w:ascii="Cambria" w:hAnsi="Cambria" w:cs="Arial"/>
          <w:i/>
          <w:iCs/>
        </w:rPr>
        <w:t>;</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 xml:space="preserve">wspieranie rozwoju psychofizycznego uczniów, ich zdolności i zainteresowań, m.in. poprzez pomoc w rozwijaniu szczególnych uzdolnień i zainteresowań przygotowanie do udziału </w:t>
      </w:r>
      <w:r w:rsidRPr="00DB7368">
        <w:rPr>
          <w:rFonts w:ascii="Cambria" w:hAnsi="Cambria" w:cs="Arial"/>
        </w:rPr>
        <w:br/>
        <w:t>w konkursac</w:t>
      </w:r>
      <w:r w:rsidR="00F86D47" w:rsidRPr="00DB7368">
        <w:rPr>
          <w:rFonts w:ascii="Cambria" w:hAnsi="Cambria" w:cs="Arial"/>
        </w:rPr>
        <w:t xml:space="preserve">h, </w:t>
      </w:r>
      <w:r w:rsidRPr="00DB7368">
        <w:rPr>
          <w:rFonts w:ascii="Cambria" w:hAnsi="Cambria" w:cs="Arial"/>
        </w:rPr>
        <w:t>zawodach;</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udzielanie pomocy w przezwyciężaniu niepowodzeń szkolnych uczniów, rozpoznanie możliwości i potrzeb ucznia w porozumieniu z wychowawcą;</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współpraca z wychowawcą i samorządem klasowym;</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indywidualne kontakty z rodzicami uczniów;</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doskonalenie umiejętności dydaktycznych i podnoszenie poziomu wiedzy merytorycznej, aktywny udział  we wszystkich posiedzeniach Rady Pedagogicznej i udział w lekcjach koleżeńskich, uczestnictwo w  konferencjach  metodycznych oraz innych formach doskonalenia organizowanych przez, OKE  lub  inne instytucje w  porozumieniu z Dyrekcją Szkoły zgodnie ze szkolnym planem WDN;</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aktywny udział w życiu szkoły: uczestnictwo w uroczystościach i imprezach organizowanych  przez Szkołę, opieka nad uczniami skupionymi w organizacji, kole przedmiotowym, kole  zainteresowań lub innej  formie organizacyjnej;</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przestrzeganie dyscypliny pracy: aktywne pełnienie dyżuru przez całą przerwę miedzylekcyjną, natychmiastowe informowanie dyrekcji o nieobecności w pracy, punktualne rozpoczynanie i kończenie zajęć  oraz innych zapisów  K.p;</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prawidłowe prowadzenie dokumentacji pedagogicznej, terminowe dokonywanie prawidłowych wpisów do dziennika, arkuszy ocen i innych dokumentów, a także potwierdzanie własnoręcznym podpisem odbyte zajęcia;</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kierowanie się w swoich działaniach dobrem ucznia, a także poszanowanie godności osobistej  ucznia;</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lastRenderedPageBreak/>
        <w:t>przestrzeganie tajemnicy służbowej i ochrona danych osobowych uczniów i rodziców;</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przestrzeganie zasad współżycia społecznego i dbanie o właściwe relacje pracownicze;</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dokonanie wyboru podręczników i programu nauczania lub opracowanie własnego programu nauczania i zapoznanie z  nimi uczniów i rodziców, po uprzednim przedstawieniu ich do zaopiniowania przez Radę Pedagogiczną;</w:t>
      </w:r>
    </w:p>
    <w:p w:rsidR="00B03105" w:rsidRPr="00DB7368" w:rsidRDefault="00B03105" w:rsidP="00727DAB">
      <w:pPr>
        <w:numPr>
          <w:ilvl w:val="0"/>
          <w:numId w:val="62"/>
        </w:numPr>
        <w:tabs>
          <w:tab w:val="left" w:pos="426"/>
        </w:tabs>
        <w:spacing w:before="240"/>
        <w:ind w:left="0" w:firstLine="0"/>
        <w:jc w:val="both"/>
        <w:rPr>
          <w:rFonts w:ascii="Cambria" w:hAnsi="Cambria" w:cs="Arial"/>
          <w:color w:val="00B050"/>
        </w:rPr>
      </w:pPr>
      <w:r w:rsidRPr="00DB7368">
        <w:rPr>
          <w:rFonts w:ascii="Cambria" w:hAnsi="Cambria" w:cs="Arial"/>
        </w:rPr>
        <w:t xml:space="preserve">uczestniczenie w przeprowadzaniu </w:t>
      </w:r>
      <w:r w:rsidR="00B21D62" w:rsidRPr="00DB7368">
        <w:rPr>
          <w:rFonts w:ascii="Cambria" w:hAnsi="Cambria" w:cs="Arial"/>
        </w:rPr>
        <w:t>egzaminu</w:t>
      </w:r>
      <w:r w:rsidRPr="00DB7368">
        <w:rPr>
          <w:rFonts w:ascii="Cambria" w:hAnsi="Cambria" w:cs="Arial"/>
        </w:rPr>
        <w:t xml:space="preserve"> w ostatnim roku nauki w szkole.</w:t>
      </w:r>
    </w:p>
    <w:p w:rsidR="00B03105" w:rsidRPr="00DB7368" w:rsidRDefault="00B03105" w:rsidP="00727DAB">
      <w:pPr>
        <w:numPr>
          <w:ilvl w:val="0"/>
          <w:numId w:val="59"/>
        </w:numPr>
        <w:spacing w:before="240"/>
        <w:ind w:left="0" w:firstLine="426"/>
        <w:jc w:val="both"/>
        <w:rPr>
          <w:rFonts w:ascii="Cambria" w:hAnsi="Cambria" w:cs="Arial"/>
        </w:rPr>
      </w:pPr>
      <w:r w:rsidRPr="00DB7368">
        <w:rPr>
          <w:rFonts w:ascii="Cambria" w:hAnsi="Cambria" w:cs="Arial"/>
        </w:rPr>
        <w:t>W ramach czasu pracy oraz ustalonego wynagrodzenia nauczyciel obowiązany jest realizować:</w:t>
      </w:r>
    </w:p>
    <w:p w:rsidR="00B03105" w:rsidRPr="00DB7368" w:rsidRDefault="00B03105" w:rsidP="00443513">
      <w:pPr>
        <w:tabs>
          <w:tab w:val="left" w:pos="540"/>
        </w:tabs>
        <w:ind w:left="540"/>
        <w:jc w:val="both"/>
        <w:rPr>
          <w:rFonts w:ascii="Cambria" w:hAnsi="Cambria" w:cs="Arial"/>
        </w:rPr>
      </w:pPr>
    </w:p>
    <w:p w:rsidR="00B03105" w:rsidRPr="00DB7368" w:rsidRDefault="00B03105" w:rsidP="00727DAB">
      <w:pPr>
        <w:pStyle w:val="Akapitzlist"/>
        <w:numPr>
          <w:ilvl w:val="0"/>
          <w:numId w:val="65"/>
        </w:numPr>
        <w:tabs>
          <w:tab w:val="left" w:pos="284"/>
        </w:tabs>
        <w:spacing w:line="240" w:lineRule="auto"/>
        <w:ind w:left="0" w:firstLine="0"/>
        <w:jc w:val="both"/>
        <w:rPr>
          <w:rFonts w:ascii="Cambria" w:hAnsi="Cambria" w:cs="Arial"/>
        </w:rPr>
      </w:pPr>
      <w:r w:rsidRPr="00DB7368">
        <w:rPr>
          <w:rFonts w:ascii="Cambria" w:hAnsi="Cambria" w:cs="Arial"/>
        </w:rPr>
        <w:t>zajęcia dydaktyczne, wychowawcze i opiek</w:t>
      </w:r>
      <w:r w:rsidR="00F421AF" w:rsidRPr="00DB7368">
        <w:rPr>
          <w:rFonts w:ascii="Cambria" w:hAnsi="Cambria" w:cs="Arial"/>
        </w:rPr>
        <w:t xml:space="preserve">uńcze, prowadzone bezpośrednio </w:t>
      </w:r>
      <w:r w:rsidRPr="00DB7368">
        <w:rPr>
          <w:rFonts w:ascii="Cambria" w:hAnsi="Cambria" w:cs="Arial"/>
        </w:rPr>
        <w:t>z uczniami lub wychowankami albo na ich rzecz, w wymiarze określonym przepisami dla danego stanowiska;</w:t>
      </w:r>
    </w:p>
    <w:p w:rsidR="00F421AF" w:rsidRPr="00DB7368" w:rsidRDefault="00F421AF" w:rsidP="00443513">
      <w:pPr>
        <w:pStyle w:val="Akapitzlist"/>
        <w:tabs>
          <w:tab w:val="left" w:pos="284"/>
        </w:tabs>
        <w:spacing w:line="240" w:lineRule="auto"/>
        <w:ind w:left="0"/>
        <w:jc w:val="both"/>
        <w:rPr>
          <w:rFonts w:ascii="Cambria" w:hAnsi="Cambria" w:cs="Arial"/>
        </w:rPr>
      </w:pPr>
    </w:p>
    <w:p w:rsidR="00B03105" w:rsidRPr="00DB7368" w:rsidRDefault="00B03105" w:rsidP="00727DAB">
      <w:pPr>
        <w:pStyle w:val="Akapitzlist"/>
        <w:numPr>
          <w:ilvl w:val="0"/>
          <w:numId w:val="65"/>
        </w:numPr>
        <w:tabs>
          <w:tab w:val="left" w:pos="284"/>
        </w:tabs>
        <w:spacing w:line="240" w:lineRule="auto"/>
        <w:ind w:left="0" w:firstLine="0"/>
        <w:jc w:val="both"/>
        <w:rPr>
          <w:rFonts w:ascii="Cambria" w:hAnsi="Cambria" w:cs="Arial"/>
        </w:rPr>
      </w:pPr>
      <w:r w:rsidRPr="00DB7368">
        <w:rPr>
          <w:rFonts w:ascii="Cambria" w:hAnsi="Cambria" w:cs="Arial"/>
        </w:rPr>
        <w:t xml:space="preserve">zajęcia i czynności związane z przygotowaniem się do zajęć, samokształceniem </w:t>
      </w:r>
      <w:r w:rsidRPr="00DB7368">
        <w:rPr>
          <w:rFonts w:ascii="Cambria" w:hAnsi="Cambria" w:cs="Arial"/>
        </w:rPr>
        <w:br/>
        <w:t>i  doskonaleniem zawodowym.</w:t>
      </w:r>
    </w:p>
    <w:p w:rsidR="00D333F6" w:rsidRPr="00DB7368" w:rsidRDefault="00D333F6" w:rsidP="00443513">
      <w:pPr>
        <w:pStyle w:val="Akapitzlist"/>
        <w:spacing w:line="240" w:lineRule="auto"/>
        <w:rPr>
          <w:rFonts w:ascii="Cambria" w:hAnsi="Cambria" w:cs="Arial"/>
        </w:rPr>
      </w:pPr>
    </w:p>
    <w:p w:rsidR="00D333F6" w:rsidRPr="00DB7368" w:rsidRDefault="00D333F6" w:rsidP="00443513">
      <w:pPr>
        <w:pStyle w:val="Akapitzlist"/>
        <w:tabs>
          <w:tab w:val="left" w:pos="284"/>
        </w:tabs>
        <w:spacing w:line="240" w:lineRule="auto"/>
        <w:ind w:left="0"/>
        <w:jc w:val="both"/>
        <w:rPr>
          <w:rFonts w:ascii="Cambria" w:hAnsi="Cambria" w:cs="Arial"/>
        </w:rPr>
      </w:pPr>
    </w:p>
    <w:p w:rsidR="00B03105" w:rsidRPr="00DB7368" w:rsidRDefault="00B03105" w:rsidP="00443513">
      <w:pPr>
        <w:spacing w:before="240"/>
        <w:ind w:firstLine="709"/>
        <w:jc w:val="both"/>
        <w:rPr>
          <w:rFonts w:ascii="Cambria" w:hAnsi="Cambria" w:cs="Arial"/>
        </w:rPr>
      </w:pPr>
      <w:r w:rsidRPr="00DB7368">
        <w:rPr>
          <w:rFonts w:ascii="Cambria" w:hAnsi="Cambria"/>
          <w:b/>
        </w:rPr>
        <w:t>§ </w:t>
      </w:r>
      <w:r w:rsidR="00FA121B" w:rsidRPr="00DB7368">
        <w:rPr>
          <w:rFonts w:ascii="Cambria" w:hAnsi="Cambria"/>
          <w:b/>
        </w:rPr>
        <w:t>99</w:t>
      </w:r>
      <w:r w:rsidRPr="00DB7368">
        <w:rPr>
          <w:rFonts w:ascii="Cambria" w:hAnsi="Cambria"/>
          <w:b/>
        </w:rPr>
        <w:t>. </w:t>
      </w:r>
      <w:r w:rsidRPr="00DB7368">
        <w:rPr>
          <w:rFonts w:ascii="Cambria" w:hAnsi="Cambria" w:cs="Arial"/>
          <w:b/>
        </w:rPr>
        <w:t> Zadania wychowawców klas.</w:t>
      </w:r>
    </w:p>
    <w:p w:rsidR="00B03105" w:rsidRPr="00DB7368" w:rsidRDefault="00B03105" w:rsidP="00443513">
      <w:pPr>
        <w:spacing w:before="240"/>
        <w:ind w:firstLine="426"/>
        <w:jc w:val="both"/>
        <w:rPr>
          <w:rFonts w:ascii="Cambria" w:hAnsi="Cambria" w:cs="Arial"/>
        </w:rPr>
      </w:pPr>
      <w:r w:rsidRPr="00DB7368">
        <w:rPr>
          <w:rFonts w:ascii="Cambria" w:hAnsi="Cambria"/>
          <w:b/>
        </w:rPr>
        <w:t>1.</w:t>
      </w:r>
      <w:r w:rsidRPr="00DB7368">
        <w:rPr>
          <w:rFonts w:ascii="Cambria" w:hAnsi="Cambria" w:cs="Arial"/>
        </w:rPr>
        <w:t xml:space="preserve"> Zadaniem wychowawcy klasy jest sprawowanie opieki wychowawczej nad uczniami,              a   w szczególności:  </w:t>
      </w:r>
    </w:p>
    <w:p w:rsidR="00B03105" w:rsidRPr="00DB7368" w:rsidRDefault="00B03105" w:rsidP="00727DAB">
      <w:pPr>
        <w:numPr>
          <w:ilvl w:val="0"/>
          <w:numId w:val="102"/>
        </w:numPr>
        <w:tabs>
          <w:tab w:val="clear" w:pos="1932"/>
          <w:tab w:val="left" w:pos="426"/>
        </w:tabs>
        <w:ind w:left="0" w:firstLine="0"/>
        <w:jc w:val="both"/>
        <w:rPr>
          <w:rFonts w:ascii="Cambria" w:hAnsi="Cambria" w:cs="Arial"/>
        </w:rPr>
      </w:pPr>
      <w:r w:rsidRPr="00DB7368">
        <w:rPr>
          <w:rFonts w:ascii="Cambria" w:hAnsi="Cambria" w:cs="Arial"/>
        </w:rPr>
        <w:t xml:space="preserve"> tworzenie warunków wspomagających rozwój ucznia, proces jego uczenia się oraz    przygotowanie do życia w rodzinie i społeczeństwie;</w:t>
      </w:r>
    </w:p>
    <w:p w:rsidR="00B03105" w:rsidRPr="00DB7368" w:rsidRDefault="00B03105" w:rsidP="00727DAB">
      <w:pPr>
        <w:numPr>
          <w:ilvl w:val="0"/>
          <w:numId w:val="102"/>
        </w:numPr>
        <w:tabs>
          <w:tab w:val="clear" w:pos="1932"/>
          <w:tab w:val="left" w:pos="426"/>
        </w:tabs>
        <w:ind w:left="0" w:firstLine="0"/>
        <w:jc w:val="both"/>
        <w:rPr>
          <w:rFonts w:ascii="Cambria" w:hAnsi="Cambria" w:cs="Arial"/>
        </w:rPr>
      </w:pPr>
      <w:r w:rsidRPr="00DB7368">
        <w:rPr>
          <w:rFonts w:ascii="Cambria" w:hAnsi="Cambria" w:cs="Arial"/>
        </w:rPr>
        <w:t>inspirowanie i wspomaganie działań zespołowych uczniów;</w:t>
      </w:r>
    </w:p>
    <w:p w:rsidR="00B03105" w:rsidRPr="00DB7368" w:rsidRDefault="00B03105" w:rsidP="00727DAB">
      <w:pPr>
        <w:numPr>
          <w:ilvl w:val="0"/>
          <w:numId w:val="102"/>
        </w:numPr>
        <w:tabs>
          <w:tab w:val="clear" w:pos="1932"/>
          <w:tab w:val="left" w:pos="426"/>
        </w:tabs>
        <w:ind w:left="0" w:firstLine="0"/>
        <w:jc w:val="both"/>
        <w:rPr>
          <w:rFonts w:ascii="Cambria" w:hAnsi="Cambria" w:cs="Arial"/>
        </w:rPr>
      </w:pPr>
      <w:r w:rsidRPr="00DB7368">
        <w:rPr>
          <w:rFonts w:ascii="Cambria" w:hAnsi="Cambria" w:cs="Arial"/>
        </w:rPr>
        <w:t>podejmowanie działań umożliwiających rozwiązywanie konfliktów w zespole uczniów pomiędzy uczniami a innymi członkami społeczności szkolnej.</w:t>
      </w:r>
    </w:p>
    <w:p w:rsidR="00B03105" w:rsidRPr="00DB7368" w:rsidRDefault="00B03105" w:rsidP="00443513">
      <w:pPr>
        <w:ind w:left="1077"/>
        <w:jc w:val="both"/>
        <w:rPr>
          <w:rFonts w:ascii="Cambria" w:hAnsi="Cambria" w:cs="Arial"/>
        </w:rPr>
      </w:pPr>
    </w:p>
    <w:p w:rsidR="00B03105" w:rsidRPr="00DB7368" w:rsidRDefault="00B03105" w:rsidP="00727DAB">
      <w:pPr>
        <w:numPr>
          <w:ilvl w:val="1"/>
          <w:numId w:val="102"/>
        </w:numPr>
        <w:tabs>
          <w:tab w:val="left" w:pos="360"/>
        </w:tabs>
        <w:ind w:left="0" w:firstLine="567"/>
        <w:jc w:val="both"/>
        <w:rPr>
          <w:rFonts w:ascii="Cambria" w:hAnsi="Cambria" w:cs="Arial"/>
        </w:rPr>
      </w:pPr>
      <w:r w:rsidRPr="00DB7368">
        <w:rPr>
          <w:rFonts w:ascii="Cambria" w:hAnsi="Cambria" w:cs="Arial"/>
        </w:rPr>
        <w:t xml:space="preserve">Wychowawca realizuje zadania poprzez: </w:t>
      </w:r>
    </w:p>
    <w:p w:rsidR="00B03105" w:rsidRPr="00DB7368" w:rsidRDefault="00B03105" w:rsidP="00443513">
      <w:pPr>
        <w:tabs>
          <w:tab w:val="left" w:pos="720"/>
        </w:tabs>
        <w:ind w:left="993" w:hanging="453"/>
        <w:jc w:val="both"/>
        <w:rPr>
          <w:rFonts w:ascii="Cambria" w:hAnsi="Cambria" w:cs="Arial"/>
        </w:rPr>
      </w:pPr>
    </w:p>
    <w:p w:rsidR="00B03105" w:rsidRPr="00DB7368" w:rsidRDefault="00B03105" w:rsidP="00727DAB">
      <w:pPr>
        <w:numPr>
          <w:ilvl w:val="2"/>
          <w:numId w:val="102"/>
        </w:numPr>
        <w:tabs>
          <w:tab w:val="clear" w:pos="2766"/>
          <w:tab w:val="num" w:pos="0"/>
          <w:tab w:val="left" w:pos="284"/>
          <w:tab w:val="left" w:pos="567"/>
        </w:tabs>
        <w:ind w:left="0" w:firstLine="0"/>
        <w:jc w:val="both"/>
        <w:rPr>
          <w:rFonts w:ascii="Cambria" w:hAnsi="Cambria" w:cs="Arial"/>
        </w:rPr>
      </w:pPr>
      <w:r w:rsidRPr="00DB7368">
        <w:rPr>
          <w:rFonts w:ascii="Cambria" w:hAnsi="Cambria" w:cs="Arial"/>
        </w:rPr>
        <w:t xml:space="preserve">bliższe poznanie uczniów, ich zdrowia, cech osobowościowych, warunków rodzinnych </w:t>
      </w:r>
      <w:r w:rsidRPr="00DB7368">
        <w:rPr>
          <w:rFonts w:ascii="Cambria" w:hAnsi="Cambria" w:cs="Arial"/>
        </w:rPr>
        <w:br/>
        <w:t>i bytowych, ich  potrzeb i oczekiwań;</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rozpoznawanie i diagnozowanie możliwości psychofizycznych oraz indywidualnych potrzeb rozwojowych wychowanków;</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wnioskowanie o objęcie wychowanka pomocą psychologiczno-pedagogiczną;</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 xml:space="preserve">tworzenie środowiska zapewniającego wychowankom prawidłowy rozwój fizyczny </w:t>
      </w:r>
      <w:r w:rsidRPr="00DB7368">
        <w:rPr>
          <w:rFonts w:ascii="Cambria" w:hAnsi="Cambria" w:cs="Arial"/>
        </w:rPr>
        <w:br/>
        <w:t>i psychiczny, opiekę wychowawczą oraz atmosferę bezpieczeństwa i zaufania;</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ułatwianie adaptacji w środowisku rówieśniczym (kl.1) oraz pomoc w rozwiązywaniu konfliktów  z rówieśnikami;</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pomoc w rozwiązywaniu napięć powstałych na tle konfliktów rodzinnych, niepowodzeń szkolnych  spowodowanych trudnościami w nauce;</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 xml:space="preserve">organizowanie życia codziennego wychowanków w szkole, wdrażanie ich do współpracy </w:t>
      </w:r>
      <w:r w:rsidRPr="00DB7368">
        <w:rPr>
          <w:rFonts w:ascii="Cambria" w:hAnsi="Cambria" w:cs="Arial"/>
        </w:rPr>
        <w:br/>
        <w:t>i współdziałania z nauczycielami i wychowawcą;</w:t>
      </w:r>
    </w:p>
    <w:p w:rsidR="00B03105" w:rsidRPr="00DB7368" w:rsidRDefault="00B03105" w:rsidP="00727DAB">
      <w:pPr>
        <w:numPr>
          <w:ilvl w:val="2"/>
          <w:numId w:val="102"/>
        </w:numPr>
        <w:tabs>
          <w:tab w:val="num" w:pos="0"/>
          <w:tab w:val="left" w:pos="284"/>
          <w:tab w:val="left" w:pos="567"/>
          <w:tab w:val="left" w:pos="900"/>
        </w:tabs>
        <w:ind w:left="0" w:firstLine="0"/>
        <w:jc w:val="both"/>
        <w:rPr>
          <w:rFonts w:ascii="Cambria" w:hAnsi="Cambria" w:cs="Arial"/>
        </w:rPr>
      </w:pPr>
      <w:r w:rsidRPr="00DB7368">
        <w:rPr>
          <w:rFonts w:ascii="Cambria" w:hAnsi="Cambria" w:cs="Arial"/>
        </w:rPr>
        <w:t xml:space="preserve"> realizację planu zajęć do dyspozycji wychowawcy;</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left" w:pos="567"/>
          <w:tab w:val="num" w:pos="851"/>
          <w:tab w:val="left" w:pos="900"/>
        </w:tabs>
        <w:ind w:left="0" w:firstLine="0"/>
        <w:jc w:val="both"/>
        <w:rPr>
          <w:rFonts w:ascii="Cambria" w:hAnsi="Cambria" w:cs="Arial"/>
        </w:rPr>
      </w:pPr>
      <w:r w:rsidRPr="00DB7368">
        <w:rPr>
          <w:rFonts w:ascii="Cambria" w:hAnsi="Cambria" w:cs="Arial"/>
        </w:rPr>
        <w:lastRenderedPageBreak/>
        <w:t xml:space="preserve"> czuwanie nad organizacją i przebiegiem pracy uczniów w klasie oraz nad wymiarem </w:t>
      </w:r>
      <w:r w:rsidRPr="00DB7368">
        <w:rPr>
          <w:rFonts w:ascii="Cambria" w:hAnsi="Cambria" w:cs="Arial"/>
        </w:rPr>
        <w:br/>
        <w:t>i rozkładem prac zadawanych im do samodzielnego wykonania w domu;</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num" w:pos="426"/>
        </w:tabs>
        <w:ind w:left="0" w:firstLine="0"/>
        <w:jc w:val="both"/>
        <w:rPr>
          <w:rFonts w:ascii="Cambria" w:hAnsi="Cambria" w:cs="Arial"/>
        </w:rPr>
      </w:pPr>
      <w:r w:rsidRPr="00DB7368">
        <w:rPr>
          <w:rFonts w:ascii="Cambria" w:hAnsi="Cambria" w:cs="Arial"/>
        </w:rPr>
        <w:t>utrzymywanie systematycznego kontaktu z nauczycielami uczącymi w powierzonej mu klasie w celu ustalenia zróżnicowanych wymagań wobec uczniów i sposobu udzielania im pomocy w nauce;</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426"/>
          <w:tab w:val="left" w:pos="900"/>
        </w:tabs>
        <w:ind w:left="0" w:firstLine="0"/>
        <w:jc w:val="both"/>
        <w:rPr>
          <w:rFonts w:ascii="Cambria" w:hAnsi="Cambria" w:cs="Arial"/>
        </w:rPr>
      </w:pPr>
      <w:r w:rsidRPr="00DB7368">
        <w:rPr>
          <w:rFonts w:ascii="Cambria" w:hAnsi="Cambria" w:cs="Arial"/>
        </w:rPr>
        <w:t xml:space="preserve">rozwijanie pozytywnej motywacji uczenia się, wdrażanie efektywnych technik uczenia się; </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num" w:pos="0"/>
          <w:tab w:val="left" w:pos="284"/>
          <w:tab w:val="left" w:pos="426"/>
          <w:tab w:val="left" w:pos="900"/>
        </w:tabs>
        <w:ind w:left="0" w:firstLine="0"/>
        <w:jc w:val="both"/>
        <w:rPr>
          <w:rFonts w:ascii="Cambria" w:hAnsi="Cambria" w:cs="Arial"/>
        </w:rPr>
      </w:pPr>
      <w:r w:rsidRPr="00DB7368">
        <w:rPr>
          <w:rFonts w:ascii="Cambria" w:hAnsi="Cambria" w:cs="Arial"/>
        </w:rPr>
        <w:t xml:space="preserve"> wdrażanie uczniów do wysiłku, rzetelnej pracy, cierpliwości, pokonywania trudności, odporności na niepowodzenia, porządku i punktualności, do prawidłowego i efektywnego organizowania sobie pracy;</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num" w:pos="426"/>
          <w:tab w:val="left" w:pos="567"/>
          <w:tab w:val="left" w:pos="900"/>
        </w:tabs>
        <w:ind w:left="0" w:firstLine="0"/>
        <w:jc w:val="both"/>
        <w:rPr>
          <w:rFonts w:ascii="Cambria" w:hAnsi="Cambria" w:cs="Arial"/>
        </w:rPr>
      </w:pPr>
      <w:r w:rsidRPr="00DB7368">
        <w:rPr>
          <w:rFonts w:ascii="Cambria" w:hAnsi="Cambria" w:cs="Arial"/>
        </w:rPr>
        <w:t xml:space="preserve"> 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num" w:pos="426"/>
          <w:tab w:val="left" w:pos="567"/>
          <w:tab w:val="left" w:pos="900"/>
        </w:tabs>
        <w:ind w:left="0" w:firstLine="0"/>
        <w:jc w:val="both"/>
        <w:rPr>
          <w:rFonts w:ascii="Cambria" w:hAnsi="Cambria" w:cs="Arial"/>
        </w:rPr>
      </w:pPr>
      <w:r w:rsidRPr="00DB7368">
        <w:rPr>
          <w:rFonts w:ascii="Cambria" w:hAnsi="Cambria" w:cs="Arial"/>
        </w:rPr>
        <w:t xml:space="preserve"> 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Szkoły,  rozwijanie samorządności i inicjatyw uczniowskich;</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left" w:pos="426"/>
        </w:tabs>
        <w:ind w:left="0" w:firstLine="0"/>
        <w:jc w:val="both"/>
        <w:rPr>
          <w:rFonts w:ascii="Cambria" w:hAnsi="Cambria" w:cs="Arial"/>
        </w:rPr>
      </w:pPr>
      <w:r w:rsidRPr="00DB7368">
        <w:rPr>
          <w:rFonts w:ascii="Cambria" w:hAnsi="Cambria" w:cs="Arial"/>
        </w:rPr>
        <w:t xml:space="preserve"> podejmowanie działań umożliwiających pożyteczne i wartościowe spędzanie czasu wolnego, pobudzanie do różnorodnej działalności i aktywności sprzyjającej wzbogacaniu osobowości i kierowanie tą  aktywnością, rozwijanie zainteresowań i zamiłowań, interesowanie się udziałem uczniów w życiu Szkoły, konkursach, zawodach, ich działalnością w kołach i organizacjach;</w:t>
      </w:r>
    </w:p>
    <w:p w:rsidR="00B03105" w:rsidRPr="00DB7368" w:rsidRDefault="00B03105" w:rsidP="00443513">
      <w:pPr>
        <w:tabs>
          <w:tab w:val="num" w:pos="0"/>
          <w:tab w:val="left" w:pos="284"/>
          <w:tab w:val="left" w:pos="567"/>
          <w:tab w:val="left" w:pos="90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left" w:pos="426"/>
          <w:tab w:val="left" w:pos="567"/>
          <w:tab w:val="left" w:pos="900"/>
        </w:tabs>
        <w:ind w:left="0" w:firstLine="0"/>
        <w:jc w:val="both"/>
        <w:rPr>
          <w:rFonts w:ascii="Cambria" w:hAnsi="Cambria" w:cs="Arial"/>
        </w:rPr>
      </w:pPr>
      <w:r w:rsidRPr="00DB7368">
        <w:rPr>
          <w:rFonts w:ascii="Cambria" w:hAnsi="Cambria" w:cs="Arial"/>
        </w:rPr>
        <w:t xml:space="preserve"> tworzenie poprawnych relacji interpersonalnych opartych na życzliwości i zaufaniu, m.in. poprzez organizację  zajęć pozalekcyjnych, wycieczek, biwaków, rajdów, obozów wakacyjnych, zimowisk, wyjazdów na „ zielone szkoły”; </w:t>
      </w:r>
    </w:p>
    <w:p w:rsidR="00B03105" w:rsidRPr="00DB7368" w:rsidRDefault="00B03105" w:rsidP="00443513">
      <w:pPr>
        <w:tabs>
          <w:tab w:val="num" w:pos="0"/>
          <w:tab w:val="left" w:pos="284"/>
          <w:tab w:val="left" w:pos="567"/>
          <w:tab w:val="left" w:pos="900"/>
          <w:tab w:val="left" w:pos="1260"/>
        </w:tabs>
        <w:jc w:val="both"/>
        <w:rPr>
          <w:rFonts w:ascii="Cambria" w:hAnsi="Cambria" w:cs="Arial"/>
        </w:rPr>
      </w:pPr>
    </w:p>
    <w:p w:rsidR="00B03105" w:rsidRPr="00DB7368" w:rsidRDefault="00B03105" w:rsidP="00727DAB">
      <w:pPr>
        <w:numPr>
          <w:ilvl w:val="2"/>
          <w:numId w:val="102"/>
        </w:numPr>
        <w:tabs>
          <w:tab w:val="clear" w:pos="2766"/>
          <w:tab w:val="num" w:pos="0"/>
          <w:tab w:val="left" w:pos="284"/>
          <w:tab w:val="left" w:pos="426"/>
          <w:tab w:val="left" w:pos="567"/>
          <w:tab w:val="left" w:pos="900"/>
        </w:tabs>
        <w:ind w:left="0" w:firstLine="0"/>
        <w:jc w:val="both"/>
        <w:rPr>
          <w:rFonts w:ascii="Cambria" w:hAnsi="Cambria" w:cs="Arial"/>
        </w:rPr>
      </w:pPr>
      <w:r w:rsidRPr="00DB7368">
        <w:rPr>
          <w:rFonts w:ascii="Cambria" w:hAnsi="Cambria" w:cs="Arial"/>
        </w:rPr>
        <w:t xml:space="preserve"> unikanie złośliwości i przesady w ocenie błędów i wad uczniów;</w:t>
      </w:r>
    </w:p>
    <w:p w:rsidR="00B03105" w:rsidRPr="00DB7368" w:rsidRDefault="00B03105" w:rsidP="00443513">
      <w:pPr>
        <w:tabs>
          <w:tab w:val="left" w:pos="900"/>
          <w:tab w:val="left" w:pos="1260"/>
        </w:tabs>
        <w:ind w:left="900"/>
        <w:jc w:val="both"/>
        <w:rPr>
          <w:rFonts w:ascii="Cambria" w:hAnsi="Cambria" w:cs="Arial"/>
        </w:rPr>
      </w:pPr>
    </w:p>
    <w:p w:rsidR="00B03105" w:rsidRPr="00DB7368" w:rsidRDefault="00B03105" w:rsidP="00727DAB">
      <w:pPr>
        <w:numPr>
          <w:ilvl w:val="2"/>
          <w:numId w:val="102"/>
        </w:numPr>
        <w:tabs>
          <w:tab w:val="clear" w:pos="2766"/>
          <w:tab w:val="left" w:pos="0"/>
          <w:tab w:val="num" w:pos="426"/>
          <w:tab w:val="left" w:pos="567"/>
          <w:tab w:val="left" w:pos="1260"/>
        </w:tabs>
        <w:ind w:left="0" w:firstLine="0"/>
        <w:jc w:val="both"/>
        <w:rPr>
          <w:rFonts w:ascii="Cambria" w:hAnsi="Cambria" w:cs="Arial"/>
        </w:rPr>
      </w:pPr>
      <w:r w:rsidRPr="00DB7368">
        <w:rPr>
          <w:rFonts w:ascii="Cambria" w:hAnsi="Cambria" w:cs="Arial"/>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rsidR="00B03105" w:rsidRPr="00DB7368" w:rsidRDefault="00B03105" w:rsidP="00443513">
      <w:pPr>
        <w:tabs>
          <w:tab w:val="left" w:pos="0"/>
          <w:tab w:val="left" w:pos="567"/>
          <w:tab w:val="left" w:pos="1260"/>
        </w:tabs>
        <w:jc w:val="both"/>
        <w:rPr>
          <w:rFonts w:ascii="Cambria" w:hAnsi="Cambria" w:cs="Arial"/>
        </w:rPr>
      </w:pPr>
    </w:p>
    <w:p w:rsidR="00B03105" w:rsidRPr="00DB7368" w:rsidRDefault="00B03105" w:rsidP="00727DAB">
      <w:pPr>
        <w:numPr>
          <w:ilvl w:val="2"/>
          <w:numId w:val="102"/>
        </w:numPr>
        <w:tabs>
          <w:tab w:val="clear" w:pos="2766"/>
          <w:tab w:val="left" w:pos="0"/>
          <w:tab w:val="num" w:pos="426"/>
          <w:tab w:val="left" w:pos="567"/>
          <w:tab w:val="left" w:pos="1260"/>
        </w:tabs>
        <w:ind w:left="0" w:firstLine="0"/>
        <w:jc w:val="both"/>
        <w:rPr>
          <w:rFonts w:ascii="Cambria" w:hAnsi="Cambria" w:cs="Arial"/>
        </w:rPr>
      </w:pPr>
      <w:r w:rsidRPr="00DB7368">
        <w:rPr>
          <w:rFonts w:ascii="Cambria" w:hAnsi="Cambria" w:cs="Arial"/>
        </w:rPr>
        <w:t xml:space="preserve"> wdrażanie uczniów do dbania o zdrowie, higienę osobistą i psychiczną, o stan higieniczny otoczenia oraz  do przestrzegania zasad bezpieczeństwa w szkole  i poza szkołą;</w:t>
      </w:r>
    </w:p>
    <w:p w:rsidR="00B03105" w:rsidRPr="00DB7368" w:rsidRDefault="00B03105" w:rsidP="00443513">
      <w:pPr>
        <w:tabs>
          <w:tab w:val="left" w:pos="0"/>
          <w:tab w:val="left" w:pos="567"/>
          <w:tab w:val="left" w:pos="1260"/>
        </w:tabs>
        <w:jc w:val="both"/>
        <w:rPr>
          <w:rFonts w:ascii="Cambria" w:hAnsi="Cambria" w:cs="Arial"/>
        </w:rPr>
      </w:pPr>
    </w:p>
    <w:p w:rsidR="00B03105" w:rsidRPr="00DB7368" w:rsidRDefault="00B03105" w:rsidP="00727DAB">
      <w:pPr>
        <w:numPr>
          <w:ilvl w:val="2"/>
          <w:numId w:val="102"/>
        </w:numPr>
        <w:tabs>
          <w:tab w:val="clear" w:pos="2766"/>
          <w:tab w:val="left" w:pos="0"/>
          <w:tab w:val="num" w:pos="426"/>
          <w:tab w:val="left" w:pos="567"/>
          <w:tab w:val="left" w:pos="1260"/>
        </w:tabs>
        <w:ind w:left="0" w:firstLine="0"/>
        <w:jc w:val="both"/>
        <w:rPr>
          <w:rFonts w:ascii="Cambria" w:hAnsi="Cambria" w:cs="Arial"/>
        </w:rPr>
      </w:pPr>
      <w:r w:rsidRPr="00DB7368">
        <w:rPr>
          <w:rFonts w:ascii="Cambria" w:hAnsi="Cambria" w:cs="Arial"/>
        </w:rPr>
        <w:t xml:space="preserve"> współpraca z rodzicami, opiekunami uczniów w sprawach  ich zdrowia,  organizowanie opieki i pomocy materialnej  uczniom;</w:t>
      </w:r>
    </w:p>
    <w:p w:rsidR="00B03105" w:rsidRPr="00DB7368" w:rsidRDefault="00B03105" w:rsidP="00443513">
      <w:pPr>
        <w:tabs>
          <w:tab w:val="left" w:pos="0"/>
          <w:tab w:val="left" w:pos="567"/>
          <w:tab w:val="left" w:pos="1260"/>
        </w:tabs>
        <w:jc w:val="both"/>
        <w:rPr>
          <w:rFonts w:ascii="Cambria" w:hAnsi="Cambria" w:cs="Arial"/>
        </w:rPr>
      </w:pPr>
    </w:p>
    <w:p w:rsidR="00B03105" w:rsidRPr="00DB7368" w:rsidRDefault="00B03105" w:rsidP="00727DAB">
      <w:pPr>
        <w:numPr>
          <w:ilvl w:val="2"/>
          <w:numId w:val="102"/>
        </w:numPr>
        <w:tabs>
          <w:tab w:val="clear" w:pos="2766"/>
          <w:tab w:val="left" w:pos="0"/>
          <w:tab w:val="num" w:pos="426"/>
          <w:tab w:val="left" w:pos="567"/>
        </w:tabs>
        <w:ind w:left="0" w:firstLine="0"/>
        <w:jc w:val="both"/>
        <w:rPr>
          <w:rFonts w:ascii="Cambria" w:hAnsi="Cambria" w:cs="Arial"/>
        </w:rPr>
      </w:pPr>
      <w:r w:rsidRPr="00DB7368">
        <w:rPr>
          <w:rFonts w:ascii="Cambria" w:hAnsi="Cambria" w:cs="Arial"/>
        </w:rPr>
        <w:lastRenderedPageBreak/>
        <w:t xml:space="preserve"> udzielanie pomocy, rad i wskazówek uczniom znajdującym się w trudnych sytuacjach życiowych, występowanie do organów Szkoły i innych instytucji z wnioskami o udzielenie pomocy. </w:t>
      </w:r>
    </w:p>
    <w:p w:rsidR="00B03105" w:rsidRPr="00DB7368" w:rsidRDefault="00B03105" w:rsidP="00443513">
      <w:pPr>
        <w:tabs>
          <w:tab w:val="left" w:pos="720"/>
        </w:tabs>
        <w:jc w:val="both"/>
        <w:rPr>
          <w:rFonts w:ascii="Cambria" w:hAnsi="Cambria" w:cs="Arial"/>
          <w:color w:val="00B050"/>
        </w:rPr>
      </w:pPr>
    </w:p>
    <w:p w:rsidR="00B03105" w:rsidRPr="00DB7368" w:rsidRDefault="00B03105" w:rsidP="00727DAB">
      <w:pPr>
        <w:numPr>
          <w:ilvl w:val="1"/>
          <w:numId w:val="102"/>
        </w:numPr>
        <w:tabs>
          <w:tab w:val="left" w:pos="0"/>
        </w:tabs>
        <w:ind w:left="0" w:firstLine="567"/>
        <w:jc w:val="both"/>
        <w:rPr>
          <w:rFonts w:ascii="Cambria" w:hAnsi="Cambria" w:cs="Arial"/>
        </w:rPr>
      </w:pPr>
      <w:r w:rsidRPr="00DB7368">
        <w:rPr>
          <w:rFonts w:ascii="Cambria" w:hAnsi="Cambria" w:cs="Arial"/>
        </w:rPr>
        <w:t xml:space="preserve">Wychowawca ustala ocenę zachowania swoich wychowanków po zasięgnięciu opinii ucznia, jego kolegów i nauczycieli, wnioskuje w sprawie przyznawania nagród i udzielania kar. Wychowawca  </w:t>
      </w:r>
      <w:r w:rsidRPr="00DB7368">
        <w:rPr>
          <w:rFonts w:ascii="Cambria" w:hAnsi="Cambria" w:cs="Arial"/>
          <w:color w:val="000000"/>
        </w:rPr>
        <w:t xml:space="preserve">ma prawo ustanowić przy współpracy z Klasową Radą Rodziców własne formy nagradzania i motywowania wychowanków. </w:t>
      </w:r>
    </w:p>
    <w:p w:rsidR="00B03105" w:rsidRPr="00DB7368" w:rsidRDefault="00B03105" w:rsidP="00443513">
      <w:pPr>
        <w:tabs>
          <w:tab w:val="left" w:pos="900"/>
        </w:tabs>
        <w:ind w:left="540"/>
        <w:jc w:val="both"/>
        <w:rPr>
          <w:rFonts w:ascii="Cambria" w:hAnsi="Cambria" w:cs="Arial"/>
        </w:rPr>
      </w:pPr>
    </w:p>
    <w:p w:rsidR="00B03105" w:rsidRPr="00DB7368" w:rsidRDefault="00B03105" w:rsidP="00727DAB">
      <w:pPr>
        <w:numPr>
          <w:ilvl w:val="1"/>
          <w:numId w:val="102"/>
        </w:numPr>
        <w:ind w:left="0" w:firstLine="567"/>
        <w:jc w:val="both"/>
        <w:rPr>
          <w:rFonts w:ascii="Cambria" w:hAnsi="Cambria" w:cs="Arial"/>
        </w:rPr>
      </w:pPr>
      <w:r w:rsidRPr="00DB7368">
        <w:rPr>
          <w:rFonts w:ascii="Cambria" w:hAnsi="Cambria" w:cs="Arial"/>
        </w:rPr>
        <w:t>Wychowawca zobowiązany jest do wykonywania czynności administracyjnych dotyczących klas:</w:t>
      </w:r>
    </w:p>
    <w:p w:rsidR="00B03105" w:rsidRPr="00DB7368" w:rsidRDefault="00B03105" w:rsidP="00443513">
      <w:pPr>
        <w:tabs>
          <w:tab w:val="left" w:pos="426"/>
        </w:tabs>
        <w:ind w:firstLine="426"/>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63"/>
        </w:numPr>
        <w:tabs>
          <w:tab w:val="left" w:pos="426"/>
        </w:tabs>
        <w:autoSpaceDE w:val="0"/>
        <w:autoSpaceDN w:val="0"/>
        <w:adjustRightInd w:val="0"/>
        <w:ind w:left="0" w:firstLine="0"/>
        <w:jc w:val="left"/>
        <w:rPr>
          <w:rFonts w:ascii="Cambria" w:hAnsi="Cambria" w:cs="Arial"/>
          <w:b/>
          <w:i/>
        </w:rPr>
      </w:pPr>
      <w:r w:rsidRPr="00DB7368">
        <w:rPr>
          <w:rFonts w:ascii="Cambria" w:hAnsi="Cambria" w:cs="Arial"/>
        </w:rPr>
        <w:t xml:space="preserve">prowadzi </w:t>
      </w:r>
      <w:r w:rsidR="001344CD" w:rsidRPr="00DB7368">
        <w:rPr>
          <w:rFonts w:ascii="Cambria" w:hAnsi="Cambria" w:cs="Arial"/>
        </w:rPr>
        <w:t xml:space="preserve">e-dziennik </w:t>
      </w:r>
      <w:r w:rsidRPr="00DB7368">
        <w:rPr>
          <w:rFonts w:ascii="Cambria" w:hAnsi="Cambria" w:cs="Arial"/>
        </w:rPr>
        <w:t>, arkusze ocen;</w:t>
      </w:r>
    </w:p>
    <w:p w:rsidR="00B03105" w:rsidRPr="00DB7368" w:rsidRDefault="00B03105" w:rsidP="00727DAB">
      <w:pPr>
        <w:numPr>
          <w:ilvl w:val="0"/>
          <w:numId w:val="63"/>
        </w:numPr>
        <w:tabs>
          <w:tab w:val="left" w:pos="426"/>
        </w:tabs>
        <w:autoSpaceDE w:val="0"/>
        <w:autoSpaceDN w:val="0"/>
        <w:adjustRightInd w:val="0"/>
        <w:ind w:left="0" w:firstLine="0"/>
        <w:jc w:val="left"/>
        <w:rPr>
          <w:rFonts w:ascii="Cambria" w:hAnsi="Cambria" w:cs="Arial"/>
          <w:b/>
          <w:i/>
        </w:rPr>
      </w:pPr>
      <w:r w:rsidRPr="00DB7368">
        <w:rPr>
          <w:rFonts w:ascii="Cambria" w:hAnsi="Cambria" w:cs="Arial"/>
        </w:rPr>
        <w:t>sporządza zestawienia statystyczne dotyczące  klasy;</w:t>
      </w:r>
    </w:p>
    <w:p w:rsidR="00B03105" w:rsidRPr="00DB7368" w:rsidRDefault="00B03105" w:rsidP="00727DAB">
      <w:pPr>
        <w:numPr>
          <w:ilvl w:val="0"/>
          <w:numId w:val="63"/>
        </w:numPr>
        <w:tabs>
          <w:tab w:val="left" w:pos="426"/>
        </w:tabs>
        <w:autoSpaceDE w:val="0"/>
        <w:autoSpaceDN w:val="0"/>
        <w:adjustRightInd w:val="0"/>
        <w:ind w:left="0" w:firstLine="0"/>
        <w:jc w:val="left"/>
        <w:rPr>
          <w:rFonts w:ascii="Cambria" w:hAnsi="Cambria" w:cs="Arial"/>
          <w:b/>
          <w:i/>
        </w:rPr>
      </w:pPr>
      <w:r w:rsidRPr="00DB7368">
        <w:rPr>
          <w:rFonts w:ascii="Cambria" w:hAnsi="Cambria" w:cs="Arial"/>
        </w:rPr>
        <w:t xml:space="preserve">wypisuje świadectwa szkolne; </w:t>
      </w:r>
    </w:p>
    <w:p w:rsidR="00B03105" w:rsidRPr="00DB7368" w:rsidRDefault="00B03105" w:rsidP="00727DAB">
      <w:pPr>
        <w:numPr>
          <w:ilvl w:val="0"/>
          <w:numId w:val="63"/>
        </w:numPr>
        <w:tabs>
          <w:tab w:val="left" w:pos="426"/>
        </w:tabs>
        <w:autoSpaceDE w:val="0"/>
        <w:autoSpaceDN w:val="0"/>
        <w:adjustRightInd w:val="0"/>
        <w:ind w:left="0" w:firstLine="0"/>
        <w:jc w:val="left"/>
        <w:rPr>
          <w:rFonts w:ascii="Cambria" w:hAnsi="Cambria" w:cs="Arial"/>
          <w:b/>
          <w:i/>
        </w:rPr>
      </w:pPr>
      <w:r w:rsidRPr="00DB7368">
        <w:rPr>
          <w:rFonts w:ascii="Cambria" w:hAnsi="Cambria" w:cs="Arial"/>
        </w:rPr>
        <w:t xml:space="preserve">wykonuje inne czynności administracyjne dotyczące klasy, zgodnie z zarządzeniami  </w:t>
      </w:r>
      <w:r w:rsidR="00926A41">
        <w:rPr>
          <w:rFonts w:ascii="Cambria" w:hAnsi="Cambria" w:cs="Arial"/>
        </w:rPr>
        <w:t xml:space="preserve">i </w:t>
      </w:r>
      <w:r w:rsidRPr="00DB7368">
        <w:rPr>
          <w:rFonts w:ascii="Cambria" w:hAnsi="Cambria" w:cs="Arial"/>
        </w:rPr>
        <w:t xml:space="preserve"> poleceniami Dyrektora  Szkoły oraz uchwałami Rady Pedagogicznej.  </w:t>
      </w:r>
    </w:p>
    <w:p w:rsidR="00D333F6" w:rsidRPr="00DB7368" w:rsidRDefault="00D333F6" w:rsidP="00443513">
      <w:pPr>
        <w:tabs>
          <w:tab w:val="left" w:pos="426"/>
        </w:tabs>
        <w:autoSpaceDE w:val="0"/>
        <w:autoSpaceDN w:val="0"/>
        <w:adjustRightInd w:val="0"/>
        <w:jc w:val="both"/>
        <w:rPr>
          <w:rFonts w:ascii="Cambria" w:hAnsi="Cambria" w:cs="Arial"/>
          <w:b/>
          <w:i/>
        </w:rPr>
      </w:pPr>
    </w:p>
    <w:p w:rsidR="00B03105" w:rsidRPr="00DB7368" w:rsidRDefault="0067608E" w:rsidP="00443513">
      <w:pPr>
        <w:spacing w:before="240"/>
        <w:ind w:firstLine="709"/>
        <w:jc w:val="both"/>
        <w:rPr>
          <w:rFonts w:ascii="Cambria" w:hAnsi="Cambria" w:cs="Arial"/>
        </w:rPr>
      </w:pPr>
      <w:r w:rsidRPr="00DB7368">
        <w:rPr>
          <w:rFonts w:ascii="Cambria" w:hAnsi="Cambria"/>
          <w:b/>
        </w:rPr>
        <w:t>§ </w:t>
      </w:r>
      <w:r w:rsidR="00FA121B" w:rsidRPr="00DB7368">
        <w:rPr>
          <w:rFonts w:ascii="Cambria" w:hAnsi="Cambria"/>
          <w:b/>
        </w:rPr>
        <w:t>100</w:t>
      </w:r>
      <w:r w:rsidR="00B03105" w:rsidRPr="00DB7368">
        <w:rPr>
          <w:rFonts w:ascii="Cambria" w:hAnsi="Cambria"/>
          <w:b/>
        </w:rPr>
        <w:t>. </w:t>
      </w:r>
      <w:r w:rsidR="00B03105" w:rsidRPr="00DB7368">
        <w:rPr>
          <w:rFonts w:ascii="Cambria" w:hAnsi="Cambria" w:cs="Arial"/>
          <w:b/>
        </w:rPr>
        <w:t> Zadania nauczycieli w zakresie zapewniania bezpieczeństwa uczniom:</w:t>
      </w:r>
      <w:r w:rsidR="00B03105" w:rsidRPr="00DB7368">
        <w:rPr>
          <w:rFonts w:ascii="Cambria" w:hAnsi="Cambria" w:cs="Arial"/>
        </w:rPr>
        <w:t xml:space="preserve"> </w:t>
      </w:r>
    </w:p>
    <w:p w:rsidR="00B03105" w:rsidRPr="00DB7368" w:rsidRDefault="00B03105" w:rsidP="00443513">
      <w:pPr>
        <w:spacing w:before="240"/>
        <w:ind w:firstLine="567"/>
        <w:jc w:val="both"/>
        <w:rPr>
          <w:rFonts w:ascii="Cambria" w:hAnsi="Cambria" w:cs="Arial"/>
        </w:rPr>
      </w:pPr>
      <w:r w:rsidRPr="00DB7368">
        <w:rPr>
          <w:rFonts w:ascii="Cambria" w:hAnsi="Cambria"/>
          <w:b/>
        </w:rPr>
        <w:t>1.</w:t>
      </w:r>
      <w:r w:rsidRPr="00DB7368">
        <w:rPr>
          <w:rFonts w:ascii="Cambria" w:hAnsi="Cambria" w:cs="Arial"/>
        </w:rPr>
        <w:t xml:space="preserve">  Nauczyciel jest odpowiedzialny za życie, zdrowie i bezpieczeństwo uczniów, nad którymi sprawuje opiekę podczas zajęć edukacyjnych organizowanych przez szkołę.</w:t>
      </w:r>
    </w:p>
    <w:p w:rsidR="00B03105" w:rsidRPr="00DB7368" w:rsidRDefault="00B03105" w:rsidP="00443513">
      <w:pPr>
        <w:tabs>
          <w:tab w:val="left" w:pos="720"/>
        </w:tabs>
        <w:spacing w:before="240"/>
        <w:ind w:firstLine="567"/>
        <w:jc w:val="both"/>
        <w:rPr>
          <w:rFonts w:ascii="Cambria" w:hAnsi="Cambria" w:cs="Arial"/>
        </w:rPr>
      </w:pPr>
      <w:r w:rsidRPr="00DB7368">
        <w:rPr>
          <w:rFonts w:ascii="Cambria" w:hAnsi="Cambria"/>
          <w:b/>
        </w:rPr>
        <w:t>2.</w:t>
      </w:r>
      <w:r w:rsidRPr="00DB7368">
        <w:rPr>
          <w:rFonts w:ascii="Cambria" w:hAnsi="Cambria" w:cs="Arial"/>
        </w:rPr>
        <w:t xml:space="preserve"> Nauczyciel jest zobowiązany skrupulatnie przestrzegać i stosować przepisy </w:t>
      </w:r>
      <w:r w:rsidRPr="00DB7368">
        <w:rPr>
          <w:rFonts w:ascii="Cambria" w:hAnsi="Cambria" w:cs="Arial"/>
        </w:rPr>
        <w:br/>
        <w:t>i zarządzenia odnośnie bhp i p/poż., a także odbywać wymagane szkolenia z tego zakresu.</w:t>
      </w:r>
    </w:p>
    <w:p w:rsidR="00B03105" w:rsidRPr="00DB7368" w:rsidRDefault="00B03105" w:rsidP="00443513">
      <w:pPr>
        <w:spacing w:before="240"/>
        <w:ind w:firstLine="567"/>
        <w:jc w:val="both"/>
        <w:rPr>
          <w:rFonts w:ascii="Cambria" w:hAnsi="Cambria" w:cs="Arial"/>
        </w:rPr>
      </w:pPr>
      <w:r w:rsidRPr="00DB7368">
        <w:rPr>
          <w:rFonts w:ascii="Cambria" w:hAnsi="Cambria"/>
          <w:b/>
        </w:rPr>
        <w:t>3.</w:t>
      </w:r>
      <w:r w:rsidRPr="00DB7368">
        <w:rPr>
          <w:rFonts w:ascii="Cambria" w:hAnsi="Cambria" w:cs="Arial"/>
        </w:rPr>
        <w:t xml:space="preserve"> Nauczyciel jest zobowiązany pełnić dyżur w godzinach i miejscach wyznaczonych przez dyrektora szkoły. W czasie dyżuru nauczyciel jest zobowiązany do: </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punktualnego rozpoczynania dyżuru i ciągłej obecności w miejscu podlegającym jego nadzorowi;</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aktywnego pełnienia dyżuru – reagowania na wszelkie przejawy zachowań odbiegających od przyjętych norm. W szczególności powinien reagować na niebezpieczne, zagrażające bezpieczeństwu uczniów zachowania (agresywne postawy wobec kolegów, bieganie, siadanie na poręcze s</w:t>
      </w:r>
      <w:r w:rsidR="00E129BE">
        <w:rPr>
          <w:rStyle w:val="Odwoaniedokomentarza"/>
          <w:rFonts w:ascii="Cambria" w:hAnsi="Cambria" w:cs="Arial"/>
          <w:sz w:val="22"/>
          <w:szCs w:val="22"/>
        </w:rPr>
        <w:t>chodów, parapety okienne i inne).</w:t>
      </w:r>
      <w:r w:rsidRPr="00DB7368">
        <w:rPr>
          <w:rStyle w:val="Odwoaniedokomentarza"/>
          <w:rFonts w:ascii="Cambria" w:hAnsi="Cambria" w:cs="Arial"/>
          <w:sz w:val="22"/>
          <w:szCs w:val="22"/>
        </w:rPr>
        <w:t xml:space="preserve"> Nauczyciel nie może zajmować się sprawami postronnymi, jak przeprowadzanie rozmów z rodzicami i innymi osobami i czynnościami, które przeszkadzają w czynnym spełnianiu dyżuru;</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przestrzegania zakazu otwierania okien na korytarzach, obowiązku zamykania drzwi do sal lekcyjnych;</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dbania, by uczniowie nie śmiecili, nie brudzili, nie dewastowali ścian, ławek  i innych urządzeń szkolnych oraz by nie niszczyli roślin i dekoracji;</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zwracania uwagi na przestrzeganie przez uczniów ustalonych zasad wchodzenia do budynku szkolnego lub sal lekcyjnych;</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egzekwowania , by uczniowie nie opuszczali terenu szkoły podczas przerw;</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niedopuszczanie do palenia papierosów na terenie szkoły – szczególnie  w toaletach szkolnych;</w:t>
      </w:r>
    </w:p>
    <w:p w:rsidR="00B03105" w:rsidRPr="00DB7368" w:rsidRDefault="00B03105" w:rsidP="00727DAB">
      <w:pPr>
        <w:numPr>
          <w:ilvl w:val="0"/>
          <w:numId w:val="60"/>
        </w:numPr>
        <w:tabs>
          <w:tab w:val="clear" w:pos="1506"/>
          <w:tab w:val="num" w:pos="0"/>
          <w:tab w:val="left" w:pos="426"/>
        </w:tabs>
        <w:autoSpaceDE w:val="0"/>
        <w:autoSpaceDN w:val="0"/>
        <w:adjustRightInd w:val="0"/>
        <w:ind w:left="0" w:firstLine="0"/>
        <w:jc w:val="both"/>
        <w:rPr>
          <w:rFonts w:ascii="Cambria" w:hAnsi="Cambria" w:cs="Arial"/>
        </w:rPr>
      </w:pPr>
      <w:r w:rsidRPr="00DB7368">
        <w:rPr>
          <w:rStyle w:val="Odwoaniedokomentarza"/>
          <w:rFonts w:ascii="Cambria" w:hAnsi="Cambria" w:cs="Arial"/>
          <w:sz w:val="22"/>
          <w:szCs w:val="22"/>
        </w:rPr>
        <w:t>natychmiastowego zgłoszenia dyrekcji szkoły faktu zaistnienia wypadku i podjęcia działań zmierzających do udzielenia pierwszej pomocy i zapewnienia dalszej opieki oraz zabezpieczenia miejsca wypadku.</w:t>
      </w:r>
    </w:p>
    <w:p w:rsidR="00B03105" w:rsidRPr="00DB7368" w:rsidRDefault="00B03105" w:rsidP="00443513">
      <w:pPr>
        <w:tabs>
          <w:tab w:val="left" w:pos="284"/>
        </w:tabs>
        <w:spacing w:before="240"/>
        <w:ind w:firstLine="426"/>
        <w:jc w:val="both"/>
        <w:rPr>
          <w:rStyle w:val="Odwoaniedokomentarza"/>
          <w:rFonts w:ascii="Cambria" w:hAnsi="Cambria" w:cs="Arial"/>
          <w:sz w:val="22"/>
          <w:szCs w:val="22"/>
        </w:rPr>
      </w:pPr>
      <w:r w:rsidRPr="00DB7368">
        <w:rPr>
          <w:rFonts w:ascii="Cambria" w:hAnsi="Cambria"/>
          <w:b/>
        </w:rPr>
        <w:t>4.</w:t>
      </w:r>
      <w:r w:rsidRPr="00DB7368">
        <w:rPr>
          <w:rFonts w:ascii="Cambria" w:hAnsi="Cambria" w:cs="Arial"/>
        </w:rPr>
        <w:t xml:space="preserve"> </w:t>
      </w:r>
      <w:r w:rsidRPr="00DB7368">
        <w:rPr>
          <w:rStyle w:val="Odwoaniedokomentarza"/>
          <w:rFonts w:ascii="Cambria" w:hAnsi="Cambria" w:cs="Arial"/>
          <w:sz w:val="22"/>
          <w:szCs w:val="22"/>
        </w:rPr>
        <w:t xml:space="preserve">Nauczyciel nie może pod żadnym pozorem zejść z dyżuru bez ustalenia zastępstwa </w:t>
      </w:r>
      <w:r w:rsidRPr="00DB7368">
        <w:rPr>
          <w:rStyle w:val="Odwoaniedokomentarza"/>
          <w:rFonts w:ascii="Cambria" w:hAnsi="Cambria" w:cs="Arial"/>
          <w:sz w:val="22"/>
          <w:szCs w:val="22"/>
        </w:rPr>
        <w:br/>
        <w:t>i poinformowania o tym fakcie dyrektora Szkoły lub wicedyrektora;</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lastRenderedPageBreak/>
        <w:t>5</w:t>
      </w:r>
      <w:r w:rsidRPr="00DB7368">
        <w:rPr>
          <w:rStyle w:val="Odwoaniedokomentarza"/>
          <w:rFonts w:ascii="Cambria" w:hAnsi="Cambria" w:cs="Arial"/>
          <w:sz w:val="22"/>
          <w:szCs w:val="22"/>
        </w:rPr>
        <w:t>. 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6</w:t>
      </w:r>
      <w:r w:rsidRPr="00DB7368">
        <w:rPr>
          <w:rStyle w:val="Odwoaniedokomentarza"/>
          <w:rFonts w:ascii="Cambria" w:hAnsi="Cambria" w:cs="Arial"/>
          <w:sz w:val="22"/>
          <w:szCs w:val="22"/>
        </w:rPr>
        <w:t xml:space="preserve">. Nauczyciel jest zobowiązany do niezwłocznego przerwania i wyprowadzenia </w:t>
      </w:r>
      <w:r w:rsidRPr="00DB7368">
        <w:rPr>
          <w:rStyle w:val="Odwoaniedokomentarza"/>
          <w:rFonts w:ascii="Cambria" w:hAnsi="Cambria" w:cs="Arial"/>
          <w:sz w:val="22"/>
          <w:szCs w:val="22"/>
        </w:rPr>
        <w:br/>
        <w:t>z zagrożonych miejsc osoby powierzone opiece, jeżeli stan zagrożenia powstanie lub ujawni się w czasie zajęć.</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7</w:t>
      </w:r>
      <w:r w:rsidRPr="00DB7368">
        <w:rPr>
          <w:rStyle w:val="Odwoaniedokomentarza"/>
          <w:rFonts w:ascii="Cambria" w:hAnsi="Cambria" w:cs="Arial"/>
          <w:sz w:val="22"/>
          <w:szCs w:val="22"/>
        </w:rPr>
        <w:t>. Zaznajamiania uczniów przed dopuszczeniem do zajęć przy urządzeniach technicznych w pracowniach z zasadami  i metodami prac</w:t>
      </w:r>
      <w:r w:rsidR="00926A41">
        <w:rPr>
          <w:rStyle w:val="Odwoaniedokomentarza"/>
          <w:rFonts w:ascii="Cambria" w:hAnsi="Cambria" w:cs="Arial"/>
          <w:sz w:val="22"/>
          <w:szCs w:val="22"/>
        </w:rPr>
        <w:t xml:space="preserve">y zapewniającymi bezpieczeństwo. </w:t>
      </w:r>
      <w:r w:rsidRPr="00DB7368">
        <w:rPr>
          <w:rStyle w:val="Odwoaniedokomentarza"/>
          <w:rFonts w:ascii="Cambria" w:hAnsi="Cambria" w:cs="Arial"/>
          <w:sz w:val="22"/>
          <w:szCs w:val="22"/>
        </w:rPr>
        <w:t xml:space="preserve">Rozpoczęcie zajęć może nastąpić po sprawdzeniu  i upewnieniu się przez prowadzącego zajęcia, iż stan urządzeń technicznych, instalacji elektrycznej  i </w:t>
      </w:r>
      <w:r w:rsidR="00926A41">
        <w:rPr>
          <w:rStyle w:val="Odwoaniedokomentarza"/>
          <w:rFonts w:ascii="Cambria" w:hAnsi="Cambria" w:cs="Arial"/>
          <w:sz w:val="22"/>
          <w:szCs w:val="22"/>
        </w:rPr>
        <w:t>infrastruktury</w:t>
      </w:r>
      <w:r w:rsidRPr="00DB7368">
        <w:rPr>
          <w:rStyle w:val="Odwoaniedokomentarza"/>
          <w:rFonts w:ascii="Cambria" w:hAnsi="Cambria" w:cs="Arial"/>
          <w:sz w:val="22"/>
          <w:szCs w:val="22"/>
        </w:rPr>
        <w:t>, a także inne warunki środowiska nie stwarzają zagrożeń dla bezpieczeństwa uczniów.</w:t>
      </w:r>
    </w:p>
    <w:p w:rsidR="008211EC"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8</w:t>
      </w:r>
      <w:r w:rsidR="00E129BE">
        <w:rPr>
          <w:rStyle w:val="Odwoaniedokomentarza"/>
          <w:rFonts w:ascii="Cambria" w:hAnsi="Cambria" w:cs="Arial"/>
          <w:sz w:val="22"/>
          <w:szCs w:val="22"/>
        </w:rPr>
        <w:t>. Nie</w:t>
      </w:r>
      <w:r w:rsidRPr="00DB7368">
        <w:rPr>
          <w:rStyle w:val="Odwoaniedokomentarza"/>
          <w:rFonts w:ascii="Cambria" w:hAnsi="Cambria" w:cs="Arial"/>
          <w:sz w:val="22"/>
          <w:szCs w:val="22"/>
        </w:rPr>
        <w:t>rozpoczynanie zajęć, jeżeli w pomieszczeniach lub innych miejscach, w których mają być prowadzone zajęcia stan znajdującego się wyposażenia stwarza zagrożenia dla bezpieczeństwa.</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9.</w:t>
      </w:r>
      <w:r w:rsidRPr="00DB7368">
        <w:rPr>
          <w:rStyle w:val="Odwoaniedokomentarza"/>
          <w:rFonts w:ascii="Cambria" w:hAnsi="Cambria" w:cs="Arial"/>
          <w:sz w:val="22"/>
          <w:szCs w:val="22"/>
        </w:rPr>
        <w:t xml:space="preserve"> Nauczyciele zobowiązani są do przestrzegania ustalonych godzin rozpoczynania</w:t>
      </w:r>
      <w:r w:rsidRPr="00DB7368">
        <w:rPr>
          <w:rStyle w:val="Odwoaniedokomentarza"/>
          <w:rFonts w:ascii="Cambria" w:hAnsi="Cambria" w:cs="Arial"/>
          <w:sz w:val="22"/>
          <w:szCs w:val="22"/>
        </w:rPr>
        <w:br/>
        <w:t>i kończenia zajęć edukacyjnych oraz respektowania prawa uczniów do pełnych przerw międzysekcyjnych.</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10</w:t>
      </w:r>
      <w:r w:rsidRPr="00DB7368">
        <w:rPr>
          <w:rStyle w:val="Odwoaniedokomentarza"/>
          <w:rFonts w:ascii="Cambria" w:hAnsi="Cambria" w:cs="Arial"/>
          <w:sz w:val="22"/>
          <w:szCs w:val="22"/>
        </w:rPr>
        <w:t xml:space="preserve">. Nauczyciel ma obowiązek zapoznać się i przestrzegać </w:t>
      </w:r>
      <w:r w:rsidRPr="00DB7368">
        <w:rPr>
          <w:rStyle w:val="Odwoaniedokomentarza"/>
          <w:rFonts w:ascii="Cambria" w:hAnsi="Cambria" w:cs="Arial"/>
          <w:i/>
          <w:iCs/>
          <w:sz w:val="22"/>
          <w:szCs w:val="22"/>
        </w:rPr>
        <w:t xml:space="preserve">Instrukcji Bezpieczeństwa Pożarowego </w:t>
      </w:r>
      <w:r w:rsidRPr="00DB7368">
        <w:rPr>
          <w:rStyle w:val="Odwoaniedokomentarza"/>
          <w:rFonts w:ascii="Cambria" w:hAnsi="Cambria" w:cs="Arial"/>
          <w:sz w:val="22"/>
          <w:szCs w:val="22"/>
        </w:rPr>
        <w:t>w szkole.</w:t>
      </w:r>
    </w:p>
    <w:p w:rsidR="00B03105" w:rsidRPr="00DB7368" w:rsidRDefault="00B03105" w:rsidP="00443513">
      <w:pPr>
        <w:spacing w:before="240"/>
        <w:ind w:firstLine="426"/>
        <w:jc w:val="both"/>
        <w:rPr>
          <w:rStyle w:val="Odwoaniedokomentarza"/>
          <w:rFonts w:ascii="Cambria" w:hAnsi="Cambria" w:cs="Arial"/>
          <w:sz w:val="22"/>
          <w:szCs w:val="22"/>
        </w:rPr>
      </w:pPr>
      <w:r w:rsidRPr="00DB7368">
        <w:rPr>
          <w:rStyle w:val="Odwoaniedokomentarza"/>
          <w:rFonts w:ascii="Cambria" w:hAnsi="Cambria" w:cs="Arial"/>
          <w:b/>
          <w:sz w:val="22"/>
          <w:szCs w:val="22"/>
        </w:rPr>
        <w:t>11</w:t>
      </w:r>
      <w:r w:rsidRPr="00DB7368">
        <w:rPr>
          <w:rStyle w:val="Odwoaniedokomentarza"/>
          <w:rFonts w:ascii="Cambria" w:hAnsi="Cambria" w:cs="Arial"/>
          <w:sz w:val="22"/>
          <w:szCs w:val="22"/>
        </w:rPr>
        <w:t xml:space="preserve">. Nauczyciel organizujący wyjście uczniów ze szkoły lub wycieczkę ma obowiązek przestrzegać zasad ujętych w procedurze </w:t>
      </w:r>
      <w:r w:rsidRPr="00DB7368">
        <w:rPr>
          <w:rStyle w:val="Odwoaniedokomentarza"/>
          <w:rFonts w:ascii="Cambria" w:hAnsi="Cambria" w:cs="Arial"/>
          <w:i/>
          <w:iCs/>
          <w:sz w:val="22"/>
          <w:szCs w:val="22"/>
        </w:rPr>
        <w:t>Organizacji wycieczek szkolnych i zagranicznych</w:t>
      </w:r>
      <w:r w:rsidRPr="00DB7368">
        <w:rPr>
          <w:rStyle w:val="Odwoaniedokomentarza"/>
          <w:rFonts w:ascii="Cambria" w:hAnsi="Cambria" w:cs="Arial"/>
          <w:sz w:val="22"/>
          <w:szCs w:val="22"/>
        </w:rPr>
        <w:t>, obowiązującej w Szkole.</w:t>
      </w:r>
    </w:p>
    <w:p w:rsidR="00B03105" w:rsidRPr="00DB7368" w:rsidRDefault="00B03105" w:rsidP="00443513">
      <w:pPr>
        <w:spacing w:before="240"/>
        <w:ind w:left="426"/>
        <w:jc w:val="both"/>
        <w:rPr>
          <w:rStyle w:val="Odwoaniedokomentarza"/>
          <w:rFonts w:ascii="Cambria" w:hAnsi="Cambria" w:cs="Arial"/>
          <w:sz w:val="22"/>
          <w:szCs w:val="22"/>
        </w:rPr>
      </w:pPr>
      <w:r w:rsidRPr="00DB7368">
        <w:rPr>
          <w:rStyle w:val="Odwoaniedokomentarza"/>
          <w:rFonts w:ascii="Cambria" w:hAnsi="Cambria" w:cs="Arial"/>
          <w:b/>
          <w:sz w:val="22"/>
          <w:szCs w:val="22"/>
        </w:rPr>
        <w:t>12</w:t>
      </w:r>
      <w:r w:rsidRPr="00DB7368">
        <w:rPr>
          <w:rStyle w:val="Odwoaniedokomentarza"/>
          <w:rFonts w:ascii="Cambria" w:hAnsi="Cambria" w:cs="Arial"/>
          <w:sz w:val="22"/>
          <w:szCs w:val="22"/>
        </w:rPr>
        <w:t>. Nauczyciel w trakcie prowadzonych zajęć w klasie :</w:t>
      </w:r>
    </w:p>
    <w:p w:rsidR="00B03105" w:rsidRPr="00DB7368" w:rsidRDefault="00B03105" w:rsidP="00443513">
      <w:pPr>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ma o</w:t>
      </w:r>
      <w:r w:rsidR="00457559" w:rsidRPr="00DB7368">
        <w:rPr>
          <w:rStyle w:val="Odwoaniedokomentarza"/>
          <w:rFonts w:ascii="Cambria" w:hAnsi="Cambria" w:cs="Arial"/>
          <w:sz w:val="22"/>
          <w:szCs w:val="22"/>
        </w:rPr>
        <w:t>bowiązek wejść do sali pierwszy</w:t>
      </w:r>
      <w:r w:rsidRPr="00DB7368">
        <w:rPr>
          <w:rStyle w:val="Odwoaniedokomentarza"/>
          <w:rFonts w:ascii="Cambria" w:hAnsi="Cambria" w:cs="Arial"/>
          <w:sz w:val="22"/>
          <w:szCs w:val="22"/>
        </w:rPr>
        <w:t xml:space="preserve">, by sprawdzić czy warunki do prowadzenia lekcji nie zagrażają bezpieczeństwu uczniów  i nauczyciela . Jeżeli sala lekcyjna nie odpowiada warunkom bezpieczeństwa nauczyciel ma obowiązek zgłosić to do dyrektora Szkoły celem usunięcia usterek. Do czasu naprawienia usterek nauczyciel ma prawo odmówić prowadzenia zajęć </w:t>
      </w:r>
      <w:r w:rsidR="00457559" w:rsidRPr="00DB7368">
        <w:rPr>
          <w:rStyle w:val="Odwoaniedokomentarza"/>
          <w:rFonts w:ascii="Cambria" w:hAnsi="Cambria" w:cs="Arial"/>
          <w:sz w:val="22"/>
          <w:szCs w:val="22"/>
        </w:rPr>
        <w:t xml:space="preserve">  </w:t>
      </w:r>
      <w:r w:rsidRPr="00DB7368">
        <w:rPr>
          <w:rStyle w:val="Odwoaniedokomentarza"/>
          <w:rFonts w:ascii="Cambria" w:hAnsi="Cambria" w:cs="Arial"/>
          <w:sz w:val="22"/>
          <w:szCs w:val="22"/>
        </w:rPr>
        <w:t>w danym miejscu;</w:t>
      </w:r>
    </w:p>
    <w:p w:rsidR="00B03105" w:rsidRPr="00DB7368" w:rsidRDefault="00B03105" w:rsidP="00443513">
      <w:pPr>
        <w:tabs>
          <w:tab w:val="num" w:pos="284"/>
        </w:tabs>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podczas zajęć nauczyciel nie może pozostawić uczniów bez żadnej opieki;</w:t>
      </w:r>
    </w:p>
    <w:p w:rsidR="00B03105" w:rsidRPr="00DB7368" w:rsidRDefault="00B03105" w:rsidP="00443513">
      <w:pPr>
        <w:tabs>
          <w:tab w:val="num" w:pos="284"/>
        </w:tabs>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w razie stwierdzenia niedyspozycji ucznia , jeśli stan jego zdrowia pozwala, należy skierować go  w towarzystwie drugiej osoby do pielęgniarki szkolnej. Jeśli zaistnieje taka potrzeba udzielić mu pierwszej pomocy. O zaistniałej sytuacji należy powiadomić rodziców ucznia. Jeśli jest to nagły wypadek powiadomić Dyrektora Szkoły;</w:t>
      </w:r>
    </w:p>
    <w:p w:rsidR="00B03105" w:rsidRPr="00DB7368" w:rsidRDefault="00B03105" w:rsidP="00443513">
      <w:pPr>
        <w:tabs>
          <w:tab w:val="num" w:pos="284"/>
        </w:tabs>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nauczyciel powinien kontrolować właściwą postawę uczniów w czasie zajęć. Korygować zauważone błędy i dbać o czystość, ład i porządek podczas trwania lekcji i po jej zakończeniu;</w:t>
      </w:r>
    </w:p>
    <w:p w:rsidR="00B03105" w:rsidRPr="00DB7368" w:rsidRDefault="00B03105" w:rsidP="00443513">
      <w:pPr>
        <w:tabs>
          <w:tab w:val="num" w:pos="284"/>
        </w:tabs>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po skończonej lekcji nauczyciel powinien sam otworzyć drzwi, by nie dopuścić do gwałtownego ich otwarcia przez wybiegających uczniów;</w:t>
      </w:r>
    </w:p>
    <w:p w:rsidR="00B03105" w:rsidRPr="00DB7368" w:rsidRDefault="00B03105" w:rsidP="00443513">
      <w:pPr>
        <w:tabs>
          <w:tab w:val="num" w:pos="284"/>
        </w:tabs>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uczniów chcących skorzystać z toalet</w:t>
      </w:r>
      <w:r w:rsidR="001344CD" w:rsidRPr="00DB7368">
        <w:rPr>
          <w:rStyle w:val="Odwoaniedokomentarza"/>
          <w:rFonts w:ascii="Cambria" w:hAnsi="Cambria" w:cs="Arial"/>
          <w:sz w:val="22"/>
          <w:szCs w:val="22"/>
        </w:rPr>
        <w:t xml:space="preserve">y nauczyciel zwalnia pojedynczo. W uzasadnionych przypadkach wynikających m.in.  z zapewnieniem  bezpieczeństwa innemu uczniowi nauczyciel  może zezwolić na wyjście do toalety </w:t>
      </w:r>
      <w:r w:rsidR="00BB2D4B" w:rsidRPr="00DB7368">
        <w:rPr>
          <w:rStyle w:val="Odwoaniedokomentarza"/>
          <w:rFonts w:ascii="Cambria" w:hAnsi="Cambria" w:cs="Arial"/>
          <w:sz w:val="22"/>
          <w:szCs w:val="22"/>
        </w:rPr>
        <w:t xml:space="preserve">dwojgu </w:t>
      </w:r>
      <w:r w:rsidR="001344CD" w:rsidRPr="00DB7368">
        <w:rPr>
          <w:rStyle w:val="Odwoaniedokomentarza"/>
          <w:rFonts w:ascii="Cambria" w:hAnsi="Cambria" w:cs="Arial"/>
          <w:sz w:val="22"/>
          <w:szCs w:val="22"/>
        </w:rPr>
        <w:t>uczniom.</w:t>
      </w:r>
    </w:p>
    <w:p w:rsidR="007D6F11" w:rsidRPr="00DB7368" w:rsidRDefault="007D6F11" w:rsidP="00443513">
      <w:pPr>
        <w:autoSpaceDE w:val="0"/>
        <w:autoSpaceDN w:val="0"/>
        <w:adjustRightInd w:val="0"/>
        <w:jc w:val="both"/>
        <w:rPr>
          <w:rStyle w:val="Odwoaniedokomentarza"/>
          <w:rFonts w:ascii="Cambria" w:hAnsi="Cambria" w:cs="Arial"/>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przed rozpoczęciem lekcji nauczyciel zobowiązany jest do wywietrzenia sali lekcyjnej, zapewnienia właściwego oświetlenia i temperatury;</w:t>
      </w:r>
    </w:p>
    <w:p w:rsidR="00B03105" w:rsidRPr="00DB7368" w:rsidRDefault="00B03105" w:rsidP="00443513">
      <w:pPr>
        <w:tabs>
          <w:tab w:val="num" w:pos="284"/>
        </w:tabs>
        <w:autoSpaceDE w:val="0"/>
        <w:autoSpaceDN w:val="0"/>
        <w:adjustRightInd w:val="0"/>
        <w:jc w:val="both"/>
        <w:rPr>
          <w:rStyle w:val="Odwoaniedokomentarza"/>
          <w:rFonts w:ascii="Cambria" w:hAnsi="Cambria" w:cs="Arial"/>
          <w:color w:val="00B050"/>
          <w:sz w:val="22"/>
          <w:szCs w:val="22"/>
        </w:rPr>
      </w:pPr>
    </w:p>
    <w:p w:rsidR="00B03105" w:rsidRPr="00DB7368" w:rsidRDefault="00B03105" w:rsidP="00727DAB">
      <w:pPr>
        <w:numPr>
          <w:ilvl w:val="0"/>
          <w:numId w:val="61"/>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B7368">
        <w:rPr>
          <w:rStyle w:val="Odwoaniedokomentarza"/>
          <w:rFonts w:ascii="Cambria" w:hAnsi="Cambria" w:cs="Arial"/>
          <w:sz w:val="22"/>
          <w:szCs w:val="22"/>
        </w:rPr>
        <w:t>nauczyciel ustala zasady korzystania z sali lekcyjnej.</w:t>
      </w:r>
    </w:p>
    <w:p w:rsidR="00B03105" w:rsidRPr="00DB7368" w:rsidRDefault="00B03105" w:rsidP="00443513">
      <w:pPr>
        <w:autoSpaceDE w:val="0"/>
        <w:autoSpaceDN w:val="0"/>
        <w:adjustRightInd w:val="0"/>
        <w:ind w:left="1134"/>
        <w:rPr>
          <w:rStyle w:val="Odwoaniedokomentarza"/>
          <w:rFonts w:ascii="Cambria" w:hAnsi="Cambria" w:cs="Arial"/>
          <w:sz w:val="22"/>
          <w:szCs w:val="22"/>
        </w:rPr>
      </w:pPr>
      <w:r w:rsidRPr="00DB7368">
        <w:rPr>
          <w:rStyle w:val="Odwoaniedokomentarza"/>
          <w:rFonts w:ascii="Cambria" w:hAnsi="Cambria" w:cs="Arial"/>
          <w:sz w:val="22"/>
          <w:szCs w:val="22"/>
        </w:rPr>
        <w:t xml:space="preserve"> </w:t>
      </w:r>
    </w:p>
    <w:p w:rsidR="00B03105" w:rsidRPr="00DB7368" w:rsidRDefault="00B03105" w:rsidP="00727DAB">
      <w:pPr>
        <w:numPr>
          <w:ilvl w:val="1"/>
          <w:numId w:val="57"/>
        </w:numPr>
        <w:tabs>
          <w:tab w:val="clear" w:pos="1800"/>
          <w:tab w:val="left" w:pos="993"/>
        </w:tabs>
        <w:autoSpaceDE w:val="0"/>
        <w:autoSpaceDN w:val="0"/>
        <w:adjustRightInd w:val="0"/>
        <w:ind w:left="426" w:firstLine="141"/>
        <w:jc w:val="left"/>
        <w:rPr>
          <w:rStyle w:val="Odwoaniedokomentarza"/>
          <w:rFonts w:ascii="Cambria" w:hAnsi="Cambria" w:cs="Arial"/>
          <w:sz w:val="22"/>
          <w:szCs w:val="22"/>
        </w:rPr>
      </w:pPr>
      <w:r w:rsidRPr="00DB7368">
        <w:rPr>
          <w:rStyle w:val="Odwoaniedokomentarza"/>
          <w:rFonts w:ascii="Cambria" w:hAnsi="Cambria" w:cs="Arial"/>
          <w:sz w:val="22"/>
          <w:szCs w:val="22"/>
        </w:rPr>
        <w:t>Wychowawcy klas są zobowiązani zapoznać uczniów z:</w:t>
      </w:r>
    </w:p>
    <w:p w:rsidR="00B03105" w:rsidRPr="00DB7368" w:rsidRDefault="00B03105" w:rsidP="00443513">
      <w:pPr>
        <w:tabs>
          <w:tab w:val="left" w:pos="284"/>
        </w:tabs>
        <w:autoSpaceDE w:val="0"/>
        <w:autoSpaceDN w:val="0"/>
        <w:adjustRightInd w:val="0"/>
        <w:rPr>
          <w:rStyle w:val="Odwoaniedokomentarza"/>
          <w:rFonts w:ascii="Cambria" w:hAnsi="Cambria" w:cs="Arial"/>
          <w:sz w:val="22"/>
          <w:szCs w:val="22"/>
        </w:rPr>
      </w:pPr>
    </w:p>
    <w:p w:rsidR="00B03105" w:rsidRPr="00DB7368" w:rsidRDefault="00B03105" w:rsidP="00727DAB">
      <w:pPr>
        <w:numPr>
          <w:ilvl w:val="0"/>
          <w:numId w:val="58"/>
        </w:numPr>
        <w:tabs>
          <w:tab w:val="clear" w:pos="1215"/>
          <w:tab w:val="left" w:pos="284"/>
          <w:tab w:val="left" w:pos="567"/>
          <w:tab w:val="num" w:pos="851"/>
        </w:tabs>
        <w:autoSpaceDE w:val="0"/>
        <w:autoSpaceDN w:val="0"/>
        <w:adjustRightInd w:val="0"/>
        <w:ind w:left="0" w:firstLine="0"/>
        <w:jc w:val="left"/>
        <w:rPr>
          <w:rStyle w:val="Odwoaniedokomentarza"/>
          <w:rFonts w:ascii="Cambria" w:hAnsi="Cambria" w:cs="Arial"/>
          <w:sz w:val="22"/>
          <w:szCs w:val="22"/>
        </w:rPr>
      </w:pPr>
      <w:r w:rsidRPr="00DB7368">
        <w:rPr>
          <w:rStyle w:val="Odwoaniedokomentarza"/>
          <w:rFonts w:ascii="Cambria" w:hAnsi="Cambria" w:cs="Arial"/>
          <w:sz w:val="22"/>
          <w:szCs w:val="22"/>
        </w:rPr>
        <w:t>zasadami postępowania w razie zauważenia ognia;</w:t>
      </w:r>
    </w:p>
    <w:p w:rsidR="00B03105" w:rsidRPr="00DB7368" w:rsidRDefault="00B03105" w:rsidP="00727DAB">
      <w:pPr>
        <w:numPr>
          <w:ilvl w:val="0"/>
          <w:numId w:val="58"/>
        </w:numPr>
        <w:tabs>
          <w:tab w:val="clear" w:pos="1215"/>
          <w:tab w:val="left" w:pos="284"/>
          <w:tab w:val="num" w:pos="851"/>
        </w:tabs>
        <w:autoSpaceDE w:val="0"/>
        <w:autoSpaceDN w:val="0"/>
        <w:adjustRightInd w:val="0"/>
        <w:ind w:left="0" w:firstLine="0"/>
        <w:jc w:val="left"/>
        <w:rPr>
          <w:rStyle w:val="Odwoaniedokomentarza"/>
          <w:rFonts w:ascii="Cambria" w:hAnsi="Cambria" w:cs="Arial"/>
          <w:sz w:val="22"/>
          <w:szCs w:val="22"/>
        </w:rPr>
      </w:pPr>
      <w:r w:rsidRPr="00DB7368">
        <w:rPr>
          <w:rStyle w:val="Odwoaniedokomentarza"/>
          <w:rFonts w:ascii="Cambria" w:hAnsi="Cambria" w:cs="Arial"/>
          <w:sz w:val="22"/>
          <w:szCs w:val="22"/>
        </w:rPr>
        <w:t>sygnałami alarmowymi na wypadek zagrożenia;</w:t>
      </w:r>
    </w:p>
    <w:p w:rsidR="00B03105" w:rsidRPr="00DB7368" w:rsidRDefault="00B03105" w:rsidP="00727DAB">
      <w:pPr>
        <w:numPr>
          <w:ilvl w:val="0"/>
          <w:numId w:val="58"/>
        </w:numPr>
        <w:tabs>
          <w:tab w:val="clear" w:pos="1215"/>
          <w:tab w:val="left" w:pos="284"/>
          <w:tab w:val="num" w:pos="851"/>
        </w:tabs>
        <w:autoSpaceDE w:val="0"/>
        <w:autoSpaceDN w:val="0"/>
        <w:adjustRightInd w:val="0"/>
        <w:ind w:left="0" w:firstLine="0"/>
        <w:jc w:val="left"/>
        <w:rPr>
          <w:rStyle w:val="Odwoaniedokomentarza"/>
          <w:rFonts w:ascii="Cambria" w:hAnsi="Cambria" w:cs="Arial"/>
          <w:sz w:val="22"/>
          <w:szCs w:val="22"/>
        </w:rPr>
      </w:pPr>
      <w:r w:rsidRPr="00DB7368">
        <w:rPr>
          <w:rStyle w:val="Odwoaniedokomentarza"/>
          <w:rFonts w:ascii="Cambria" w:hAnsi="Cambria" w:cs="Arial"/>
          <w:sz w:val="22"/>
          <w:szCs w:val="22"/>
        </w:rPr>
        <w:t>z planami ewakuacji, oznakowaniem dróg ewakuacyjnych;</w:t>
      </w:r>
    </w:p>
    <w:p w:rsidR="00B03105" w:rsidRPr="00DB7368" w:rsidRDefault="00B03105" w:rsidP="00727DAB">
      <w:pPr>
        <w:numPr>
          <w:ilvl w:val="0"/>
          <w:numId w:val="58"/>
        </w:numPr>
        <w:tabs>
          <w:tab w:val="clear" w:pos="1215"/>
          <w:tab w:val="left" w:pos="284"/>
          <w:tab w:val="num" w:pos="851"/>
        </w:tabs>
        <w:autoSpaceDE w:val="0"/>
        <w:autoSpaceDN w:val="0"/>
        <w:adjustRightInd w:val="0"/>
        <w:ind w:left="0" w:firstLine="0"/>
        <w:jc w:val="left"/>
        <w:rPr>
          <w:rFonts w:ascii="Cambria" w:hAnsi="Cambria" w:cs="Arial"/>
        </w:rPr>
      </w:pPr>
      <w:r w:rsidRPr="00DB7368">
        <w:rPr>
          <w:rStyle w:val="Odwoaniedokomentarza"/>
          <w:rFonts w:ascii="Cambria" w:hAnsi="Cambria" w:cs="Arial"/>
          <w:sz w:val="22"/>
          <w:szCs w:val="22"/>
        </w:rPr>
        <w:t>zasadami zachowania i wynikającymi z tego obowiązkami w czasie zagrożenia.</w:t>
      </w:r>
    </w:p>
    <w:p w:rsidR="00B03105" w:rsidRPr="00DB7368" w:rsidRDefault="00B03105" w:rsidP="00443513">
      <w:pPr>
        <w:tabs>
          <w:tab w:val="left" w:pos="284"/>
        </w:tabs>
        <w:autoSpaceDE w:val="0"/>
        <w:autoSpaceDN w:val="0"/>
        <w:adjustRightInd w:val="0"/>
        <w:rPr>
          <w:rFonts w:ascii="Cambria" w:hAnsi="Cambria" w:cs="Arial"/>
        </w:rPr>
      </w:pPr>
    </w:p>
    <w:p w:rsidR="00B03105" w:rsidRPr="00DB7368" w:rsidRDefault="00B03105" w:rsidP="00443513">
      <w:pPr>
        <w:tabs>
          <w:tab w:val="left" w:pos="284"/>
        </w:tabs>
        <w:autoSpaceDE w:val="0"/>
        <w:autoSpaceDN w:val="0"/>
        <w:adjustRightInd w:val="0"/>
        <w:ind w:firstLine="567"/>
        <w:jc w:val="both"/>
        <w:rPr>
          <w:rFonts w:ascii="Cambria" w:hAnsi="Cambria" w:cs="Arial"/>
        </w:rPr>
      </w:pPr>
      <w:r w:rsidRPr="00DB7368">
        <w:rPr>
          <w:rFonts w:ascii="Cambria" w:hAnsi="Cambria"/>
          <w:b/>
        </w:rPr>
        <w:t>§ </w:t>
      </w:r>
      <w:r w:rsidR="00FA121B" w:rsidRPr="00DB7368">
        <w:rPr>
          <w:rFonts w:ascii="Cambria" w:hAnsi="Cambria"/>
          <w:b/>
        </w:rPr>
        <w:t>101</w:t>
      </w:r>
      <w:r w:rsidRPr="00DB7368">
        <w:rPr>
          <w:rFonts w:ascii="Cambria" w:hAnsi="Cambria"/>
          <w:b/>
        </w:rPr>
        <w:t>. 1.</w:t>
      </w:r>
      <w:r w:rsidRPr="00DB7368">
        <w:rPr>
          <w:rFonts w:ascii="Cambria" w:hAnsi="Cambria" w:cs="Arial"/>
        </w:rPr>
        <w:t xml:space="preserve"> Pracownicy zatrudnieni na umowę o pracę w szkole są pracownikami samorządowymi i podlegają regulacjom ustawy o pracownikach samorządowych.</w:t>
      </w:r>
    </w:p>
    <w:p w:rsidR="00B03105" w:rsidRPr="00DB7368" w:rsidRDefault="00B03105" w:rsidP="00443513">
      <w:pPr>
        <w:ind w:left="142" w:hanging="23"/>
        <w:jc w:val="both"/>
        <w:rPr>
          <w:rFonts w:ascii="Cambria" w:hAnsi="Cambria" w:cs="Arial"/>
        </w:rPr>
      </w:pPr>
    </w:p>
    <w:p w:rsidR="00B03105" w:rsidRPr="00DB7368" w:rsidRDefault="00B03105" w:rsidP="00443513">
      <w:pPr>
        <w:ind w:firstLine="567"/>
        <w:jc w:val="both"/>
        <w:rPr>
          <w:rFonts w:ascii="Cambria" w:hAnsi="Cambria"/>
        </w:rPr>
      </w:pPr>
      <w:r w:rsidRPr="00DB7368">
        <w:rPr>
          <w:rFonts w:ascii="Cambria" w:hAnsi="Cambria"/>
          <w:b/>
        </w:rPr>
        <w:t>2</w:t>
      </w:r>
      <w:r w:rsidRPr="00DB7368">
        <w:rPr>
          <w:rFonts w:ascii="Cambria" w:hAnsi="Cambria"/>
        </w:rPr>
        <w:t>.  Pracownik zatrudniony w szkole zobowiązany jest przestrzegać szczegółowy zakres obowiązków na zajmowanym stanowisku. Przyjęcie szczegółowego zakresu obowiązków jest potwierdzane podpisem pracownika.</w:t>
      </w:r>
    </w:p>
    <w:p w:rsidR="008211EC" w:rsidRPr="00DB7368" w:rsidRDefault="008211EC" w:rsidP="00443513">
      <w:pPr>
        <w:ind w:firstLine="567"/>
        <w:jc w:val="both"/>
        <w:rPr>
          <w:rFonts w:ascii="Cambria" w:hAnsi="Cambria"/>
        </w:rPr>
      </w:pPr>
    </w:p>
    <w:p w:rsidR="00B03105" w:rsidRPr="00DB7368" w:rsidRDefault="00B03105" w:rsidP="00443513">
      <w:pPr>
        <w:tabs>
          <w:tab w:val="left" w:pos="360"/>
        </w:tabs>
        <w:ind w:left="426"/>
        <w:jc w:val="both"/>
        <w:rPr>
          <w:rFonts w:ascii="Cambria" w:hAnsi="Cambria"/>
        </w:rPr>
      </w:pPr>
    </w:p>
    <w:p w:rsidR="00B03105" w:rsidRPr="00DB7368" w:rsidRDefault="00B03105" w:rsidP="00443513">
      <w:pPr>
        <w:tabs>
          <w:tab w:val="left" w:pos="0"/>
        </w:tabs>
        <w:ind w:firstLine="567"/>
        <w:jc w:val="both"/>
        <w:rPr>
          <w:rFonts w:ascii="Cambria" w:hAnsi="Cambria"/>
        </w:rPr>
      </w:pPr>
      <w:r w:rsidRPr="00DB7368">
        <w:rPr>
          <w:rFonts w:ascii="Cambria" w:hAnsi="Cambria"/>
          <w:b/>
        </w:rPr>
        <w:t>3.</w:t>
      </w:r>
      <w:r w:rsidRPr="00DB7368">
        <w:rPr>
          <w:rFonts w:ascii="Cambria" w:hAnsi="Cambria"/>
        </w:rPr>
        <w:t xml:space="preserve"> Do podstawowych obowiązków pracownika samorządowego należy w szczególności:</w:t>
      </w:r>
    </w:p>
    <w:p w:rsidR="00B03105" w:rsidRPr="00DB7368" w:rsidRDefault="00B03105" w:rsidP="00443513">
      <w:pPr>
        <w:ind w:left="142" w:hanging="23"/>
        <w:jc w:val="both"/>
        <w:rPr>
          <w:rFonts w:ascii="Cambria" w:hAnsi="Cambria"/>
        </w:rPr>
      </w:pP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przestrzeganie Konstytucji Rzeczypospolitej Polskiej i innych przepisów prawa;</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wykonywanie zadań sumiennie, sprawnie i bezstronnie;</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udzielanie informacji organom, instytucjom i osobom fizycznym oraz udostępnianie dokumentów znajdujących się w posiadaniu jednostki, w której pracownik jest zatrudniony, jeżeli prawo tego nie zabrania;</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dochowanie tajemnicy ustawowo chronionej;</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zachowanie uprzejmości i życzliwości w kontaktach z obywatelami, zwierzchnikami, podwładnymi oraz współpracownikami;</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zachowanie się z godnością w miejscu pracy i poza nim;</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stałe podnoszenie umiejętności i kwalifikacji zawodowych;</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sumienne i staranne wykonywanie poleceń przełożonego;</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złożenie oświadczenia przez pracowników na stanowiskach urzędniczych o prowadzeniu działalności gospodarczej, zgodnie z wymogami ustawy;</w:t>
      </w:r>
    </w:p>
    <w:p w:rsidR="00B03105" w:rsidRPr="00DB7368" w:rsidRDefault="00B03105" w:rsidP="00727DAB">
      <w:pPr>
        <w:numPr>
          <w:ilvl w:val="0"/>
          <w:numId w:val="55"/>
        </w:numPr>
        <w:tabs>
          <w:tab w:val="clear" w:pos="1559"/>
          <w:tab w:val="num" w:pos="426"/>
        </w:tabs>
        <w:ind w:left="0" w:firstLine="0"/>
        <w:jc w:val="both"/>
        <w:rPr>
          <w:rFonts w:ascii="Cambria" w:hAnsi="Cambria"/>
        </w:rPr>
      </w:pPr>
      <w:r w:rsidRPr="00DB7368">
        <w:rPr>
          <w:rFonts w:ascii="Cambria" w:hAnsi="Cambria"/>
        </w:rPr>
        <w:t xml:space="preserve"> złożenie przez pracownika na stanowiskach urzędniczy</w:t>
      </w:r>
      <w:r w:rsidR="00D9634C" w:rsidRPr="00DB7368">
        <w:rPr>
          <w:rFonts w:ascii="Cambria" w:hAnsi="Cambria"/>
        </w:rPr>
        <w:t>ch, na życzenie Dyrektora S</w:t>
      </w:r>
      <w:r w:rsidRPr="00DB7368">
        <w:rPr>
          <w:rFonts w:ascii="Cambria" w:hAnsi="Cambria"/>
        </w:rPr>
        <w:t>zkoły, oświadczenia o stanie majątkowym.</w:t>
      </w:r>
    </w:p>
    <w:p w:rsidR="00B03105" w:rsidRPr="00DB7368" w:rsidRDefault="00B03105" w:rsidP="00443513">
      <w:pPr>
        <w:ind w:left="119"/>
        <w:jc w:val="both"/>
        <w:rPr>
          <w:rFonts w:ascii="Cambria" w:hAnsi="Cambria"/>
          <w:color w:val="FF0000"/>
        </w:rPr>
      </w:pPr>
    </w:p>
    <w:p w:rsidR="00B03105" w:rsidRPr="00DB7368" w:rsidRDefault="00B03105" w:rsidP="00443513">
      <w:pPr>
        <w:tabs>
          <w:tab w:val="left" w:pos="360"/>
        </w:tabs>
        <w:jc w:val="both"/>
        <w:rPr>
          <w:rFonts w:ascii="Cambria" w:hAnsi="Cambria" w:cs="Arial"/>
          <w:color w:val="000000"/>
        </w:rPr>
      </w:pPr>
    </w:p>
    <w:p w:rsidR="00B03105" w:rsidRPr="00DB7368" w:rsidRDefault="00FA121B" w:rsidP="00443513">
      <w:pPr>
        <w:autoSpaceDE w:val="0"/>
        <w:autoSpaceDN w:val="0"/>
        <w:adjustRightInd w:val="0"/>
        <w:ind w:firstLine="567"/>
        <w:jc w:val="both"/>
        <w:rPr>
          <w:rFonts w:ascii="Cambria" w:hAnsi="Cambria" w:cs="Arial"/>
          <w:b/>
          <w:bCs/>
        </w:rPr>
      </w:pPr>
      <w:r w:rsidRPr="00DB7368">
        <w:rPr>
          <w:rFonts w:ascii="Cambria" w:hAnsi="Cambria" w:cs="Arial"/>
          <w:b/>
          <w:bCs/>
        </w:rPr>
        <w:t>§ 102</w:t>
      </w:r>
      <w:r w:rsidR="00B03105" w:rsidRPr="00DB7368">
        <w:rPr>
          <w:rFonts w:ascii="Cambria" w:hAnsi="Cambria" w:cs="Arial"/>
          <w:b/>
          <w:bCs/>
        </w:rPr>
        <w:t xml:space="preserve">.  Wicedyrektor </w:t>
      </w:r>
    </w:p>
    <w:p w:rsidR="00B03105" w:rsidRPr="00DB7368" w:rsidRDefault="00B03105" w:rsidP="00443513">
      <w:pPr>
        <w:autoSpaceDE w:val="0"/>
        <w:autoSpaceDN w:val="0"/>
        <w:adjustRightInd w:val="0"/>
        <w:rPr>
          <w:rFonts w:ascii="Cambria" w:hAnsi="Cambria" w:cs="Arial"/>
          <w:b/>
        </w:rPr>
      </w:pPr>
    </w:p>
    <w:p w:rsidR="00B03105" w:rsidRPr="00DB7368" w:rsidRDefault="00B03105" w:rsidP="00727DAB">
      <w:pPr>
        <w:numPr>
          <w:ilvl w:val="0"/>
          <w:numId w:val="167"/>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Stanowisko wicedyrektora szkoły i inne stanowiska kierownicze, </w:t>
      </w:r>
      <w:r w:rsidR="00613B95">
        <w:rPr>
          <w:rFonts w:ascii="Cambria" w:hAnsi="Cambria" w:cs="Arial"/>
        </w:rPr>
        <w:t xml:space="preserve">w </w:t>
      </w:r>
      <w:r w:rsidRPr="00DB7368">
        <w:rPr>
          <w:rFonts w:ascii="Cambria" w:hAnsi="Cambria" w:cs="Arial"/>
        </w:rPr>
        <w:t xml:space="preserve">przypadkach uzasadnionych potrzebami organizacyjnymi szkoły, tworzy dyrektor szkoły, za zgodą organy prowadzącego. </w:t>
      </w:r>
    </w:p>
    <w:p w:rsidR="00B03105" w:rsidRPr="00DB7368" w:rsidRDefault="00B03105" w:rsidP="00443513">
      <w:pPr>
        <w:tabs>
          <w:tab w:val="left" w:pos="284"/>
        </w:tabs>
        <w:autoSpaceDE w:val="0"/>
        <w:autoSpaceDN w:val="0"/>
        <w:adjustRightInd w:val="0"/>
        <w:ind w:firstLine="284"/>
        <w:jc w:val="both"/>
        <w:rPr>
          <w:rFonts w:ascii="Cambria" w:hAnsi="Cambria" w:cs="Arial"/>
        </w:rPr>
      </w:pPr>
    </w:p>
    <w:p w:rsidR="00B03105" w:rsidRPr="00DB7368" w:rsidRDefault="00B03105" w:rsidP="00727DAB">
      <w:pPr>
        <w:numPr>
          <w:ilvl w:val="0"/>
          <w:numId w:val="167"/>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Po zasięgnięciu opinii Rady Pedagogicznej,  RR oraz organu prowadzącego</w:t>
      </w:r>
      <w:r w:rsidR="00C46113" w:rsidRPr="00DB7368">
        <w:rPr>
          <w:rFonts w:ascii="Cambria" w:hAnsi="Cambria" w:cs="Arial"/>
        </w:rPr>
        <w:t>,</w:t>
      </w:r>
      <w:r w:rsidRPr="00DB7368">
        <w:rPr>
          <w:rFonts w:ascii="Cambria" w:hAnsi="Cambria" w:cs="Arial"/>
        </w:rPr>
        <w:t xml:space="preserve"> Dyrektor Szkoły powołuje osobę na stanowisko wicedyrektora lub inne kierownicze.</w:t>
      </w:r>
    </w:p>
    <w:p w:rsidR="00B03105" w:rsidRPr="00DB7368" w:rsidRDefault="00B03105" w:rsidP="00443513">
      <w:pPr>
        <w:tabs>
          <w:tab w:val="left" w:pos="284"/>
        </w:tabs>
        <w:autoSpaceDE w:val="0"/>
        <w:autoSpaceDN w:val="0"/>
        <w:adjustRightInd w:val="0"/>
        <w:ind w:firstLine="284"/>
        <w:jc w:val="both"/>
        <w:rPr>
          <w:rFonts w:ascii="Cambria" w:hAnsi="Cambria" w:cs="Arial"/>
        </w:rPr>
      </w:pPr>
    </w:p>
    <w:p w:rsidR="00B03105" w:rsidRPr="00DB7368" w:rsidRDefault="00B03105" w:rsidP="00727DAB">
      <w:pPr>
        <w:numPr>
          <w:ilvl w:val="0"/>
          <w:numId w:val="167"/>
        </w:numPr>
        <w:tabs>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 Zakres obowiązków wicedyrektora opisany został </w:t>
      </w:r>
      <w:r w:rsidRPr="00DB7368">
        <w:rPr>
          <w:rFonts w:ascii="Cambria" w:hAnsi="Cambria" w:cs="Arial"/>
          <w:color w:val="000000"/>
        </w:rPr>
        <w:t xml:space="preserve">w  § </w:t>
      </w:r>
      <w:r w:rsidR="00457559" w:rsidRPr="00DB7368">
        <w:rPr>
          <w:rFonts w:ascii="Cambria" w:hAnsi="Cambria" w:cs="Arial"/>
          <w:color w:val="000000"/>
        </w:rPr>
        <w:t>110</w:t>
      </w:r>
      <w:r w:rsidRPr="00DB7368">
        <w:rPr>
          <w:rFonts w:ascii="Cambria" w:hAnsi="Cambria" w:cs="Arial"/>
          <w:color w:val="000000"/>
        </w:rPr>
        <w:t xml:space="preserve"> </w:t>
      </w:r>
      <w:r w:rsidRPr="00DB7368">
        <w:rPr>
          <w:rFonts w:ascii="Cambria" w:hAnsi="Cambria" w:cs="Arial"/>
          <w:i/>
          <w:iCs/>
        </w:rPr>
        <w:t>Zakres obowiązków wicedyrektora</w:t>
      </w:r>
      <w:r w:rsidRPr="00DB7368">
        <w:rPr>
          <w:rFonts w:ascii="Cambria" w:hAnsi="Cambria" w:cs="Arial"/>
        </w:rPr>
        <w:t xml:space="preserve"> Podział zadań pomiędzy</w:t>
      </w:r>
      <w:r w:rsidR="00C46113" w:rsidRPr="00DB7368">
        <w:rPr>
          <w:rFonts w:ascii="Cambria" w:hAnsi="Cambria" w:cs="Arial"/>
        </w:rPr>
        <w:t xml:space="preserve"> </w:t>
      </w:r>
      <w:r w:rsidRPr="00DB7368">
        <w:rPr>
          <w:rFonts w:ascii="Cambria" w:hAnsi="Cambria" w:cs="Arial"/>
        </w:rPr>
        <w:t xml:space="preserve">poszczególnych wicedyrektorów w przypadku utworzenia więcej niż jednego stanowiska określa Dyrektor Szkoły. </w:t>
      </w:r>
    </w:p>
    <w:p w:rsidR="00B03105" w:rsidRPr="00DB7368" w:rsidRDefault="00FA121B" w:rsidP="00443513">
      <w:pPr>
        <w:spacing w:before="240"/>
        <w:ind w:firstLine="567"/>
        <w:jc w:val="both"/>
        <w:rPr>
          <w:rFonts w:ascii="Cambria" w:hAnsi="Cambria" w:cs="Arial"/>
          <w:b/>
        </w:rPr>
      </w:pPr>
      <w:r w:rsidRPr="00DB7368">
        <w:rPr>
          <w:rFonts w:ascii="Cambria" w:hAnsi="Cambria"/>
          <w:b/>
        </w:rPr>
        <w:t>§ 103</w:t>
      </w:r>
      <w:r w:rsidR="00B03105" w:rsidRPr="00DB7368">
        <w:rPr>
          <w:rFonts w:ascii="Cambria" w:hAnsi="Cambria"/>
          <w:b/>
          <w:color w:val="00B0F0"/>
        </w:rPr>
        <w:t xml:space="preserve">.  </w:t>
      </w:r>
      <w:r w:rsidR="00B03105" w:rsidRPr="00DB7368">
        <w:rPr>
          <w:rFonts w:ascii="Cambria" w:hAnsi="Cambria"/>
        </w:rPr>
        <w:t>Zakres obowiązków wicedyrektora:</w:t>
      </w:r>
    </w:p>
    <w:p w:rsidR="00B03105" w:rsidRPr="00DB7368" w:rsidRDefault="00B03105" w:rsidP="00443513">
      <w:pPr>
        <w:spacing w:before="240"/>
        <w:ind w:firstLine="567"/>
        <w:jc w:val="both"/>
        <w:rPr>
          <w:rFonts w:ascii="Cambria" w:hAnsi="Cambria" w:cs="Arial"/>
        </w:rPr>
      </w:pPr>
      <w:r w:rsidRPr="00DB7368">
        <w:rPr>
          <w:rFonts w:ascii="Cambria" w:hAnsi="Cambria" w:cs="Arial"/>
          <w:b/>
        </w:rPr>
        <w:lastRenderedPageBreak/>
        <w:t>1</w:t>
      </w:r>
      <w:r w:rsidRPr="00DB7368">
        <w:rPr>
          <w:rFonts w:ascii="Cambria" w:hAnsi="Cambria" w:cs="Arial"/>
        </w:rPr>
        <w:t>.  Do zadań Wicedyrektora należy w szczególności:</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sprawowanie nadzoru pedagogicznego zgodnie z odrębnymi przepisami, w tym prowadzenie obserwacji u wskazanych przez dyrektora nauczycieli;</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nadzór nad Samorządem Uczniowskim;</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 xml:space="preserve">nadzór i kontrola </w:t>
      </w:r>
      <w:r w:rsidR="006A4D1A" w:rsidRPr="00DB7368">
        <w:rPr>
          <w:rFonts w:ascii="Cambria" w:hAnsi="Cambria" w:cs="Arial"/>
          <w:bCs/>
        </w:rPr>
        <w:t>dożywiania uczniów</w:t>
      </w:r>
      <w:r w:rsidRPr="00DB7368">
        <w:rPr>
          <w:rFonts w:ascii="Cambria" w:hAnsi="Cambria" w:cs="Arial"/>
          <w:bCs/>
        </w:rPr>
        <w:t xml:space="preserve">, </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kierowanie Komisją Stypendialną;</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udostępnianie informacji uczniom, rodzicom i nauczycielom o formach pomocy materialnej uczniom;</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prowadzenie Księgi Zastępstw i wyznaczanie nauczycieli na zastępstwa;</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opracowywanie analiz wyników badań efektywności nauczania i wychowania;</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nadzór nad pracami  Komisji Przedmiotowych;</w:t>
      </w:r>
    </w:p>
    <w:p w:rsidR="00B03105" w:rsidRPr="00DB7368" w:rsidRDefault="00B03105" w:rsidP="00727DAB">
      <w:pPr>
        <w:widowControl w:val="0"/>
        <w:numPr>
          <w:ilvl w:val="1"/>
          <w:numId w:val="56"/>
        </w:numPr>
        <w:tabs>
          <w:tab w:val="clear" w:pos="1477"/>
          <w:tab w:val="num" w:pos="0"/>
          <w:tab w:val="left" w:pos="141"/>
          <w:tab w:val="left" w:pos="282"/>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wnioskowanie o nagrody, wyróżnienia i kary dla pracowników pedagogicznych;</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przygotowywanie projektów ocen nauczycieli i ocen dorobku zawodowego dla    wskazanych przez dyrektora nauczycieli;</w:t>
      </w:r>
    </w:p>
    <w:p w:rsidR="00B03105" w:rsidRPr="00DB7368" w:rsidRDefault="006A4D1A"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 xml:space="preserve">współpraca z planistą w zakresie ustalania </w:t>
      </w:r>
      <w:r w:rsidR="00B03105" w:rsidRPr="00DB7368">
        <w:rPr>
          <w:rFonts w:ascii="Cambria" w:hAnsi="Cambria" w:cs="Arial"/>
          <w:bCs/>
        </w:rPr>
        <w:t xml:space="preserve"> planu lekcji na każdy rok szkolny i wprowadzanie niezbędnych zmian po wszelkich zamianach organizacyjnych;</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bezpośredni nadzór nad prawidłową realizacją zadań zleconych nauczycielom;</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opracowywanie planu wycieczek w oparciu o propozycje wychowawców klas;</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wstępna kontrola dokumentacji wycieczek;</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opracowywanie planu apeli, imprez szkolnych i kalendarza szkolnego;</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organizowanie warunków dla prawidłowej realizacji Konwencji o prawach dziecka;</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pełnienie dyżuru kier</w:t>
      </w:r>
      <w:r w:rsidR="00D9634C" w:rsidRPr="00DB7368">
        <w:rPr>
          <w:rFonts w:ascii="Cambria" w:hAnsi="Cambria" w:cs="Arial"/>
          <w:bCs/>
        </w:rPr>
        <w:t>owniczego w wyznaczonych przez D</w:t>
      </w:r>
      <w:r w:rsidRPr="00DB7368">
        <w:rPr>
          <w:rFonts w:ascii="Cambria" w:hAnsi="Cambria" w:cs="Arial"/>
          <w:bCs/>
        </w:rPr>
        <w:t>yrektora godzinach;</w:t>
      </w:r>
    </w:p>
    <w:p w:rsidR="00B03105" w:rsidRPr="00DB7368" w:rsidRDefault="00926A41"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Pr>
          <w:rFonts w:ascii="Cambria" w:hAnsi="Cambria" w:cs="Arial"/>
          <w:bCs/>
        </w:rPr>
        <w:t>zapewnianie pomocy nauczycielom</w:t>
      </w:r>
      <w:r w:rsidR="00B03105" w:rsidRPr="00DB7368">
        <w:rPr>
          <w:rFonts w:ascii="Cambria" w:hAnsi="Cambria" w:cs="Arial"/>
          <w:bCs/>
        </w:rPr>
        <w:t xml:space="preserve"> w realizacji ich zadań oraz ich doskonaleniu zawodowym;</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współdziałanie ze szkołami wyższymi oraz zakładami kształcenia nauczycieli  w organizacji praktyk studenckich oraz prowadzenie wymaganej dokumentacji;</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nadzór nad organizacjami , stowarzyszeniami i wolontariuszami działającymi w szkole za zgodą Dyrektora szkoły i pozytywnej opinii Rady Rodziców w zakresie działania programowego;</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opracowywanie  na potrzeby dyrektora i Rady Pedagogicznej wniosków ze sprawowanego nadzoru pedagogicznego</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kontrolowanie w szczególności realizacji przez nauczycieli podstaw programowych nauczanego  przedmiotu;</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lastRenderedPageBreak/>
        <w:t>kontrolowane  realizacji  indywidualnego nauczania;</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egzekwowanie  przestrzegania przez nauczycieli i uczniów postanowień statutu;</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przygotowywanie  projektów uchwał, zarządzeń, decyzji z zakresu swoich obowiązków;</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przygotowywanie materiałów celem ich publikacji na stronie www szkoły oraz systematycznie kontrolowanie  jej zawartość;</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kontrolowanie prawidłowości wymagań edukacyjnych stawianych przez nauczycieli uczniom w zakresie zgodności ich z podstawową programową i wewnątrzszkolnymi zasadami oceniania;</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rozstrzyganie sporów między uczniami i nauczycielami w zakresie upoważnienia dyrektora szkoły;</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współpraca z Radą Rodziców i Radą Pedagogiczną;</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kontrolowanie  pracy pracowników obsługi ;</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dbanie o autorytet Rady Pedagogicznej, ochronę praw i godności nauczycieli;</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 xml:space="preserve">współpraca z Poradnią Pedagogiczno–Psychologiczną, policją i służbami porządkowi </w:t>
      </w:r>
      <w:r w:rsidRPr="00DB7368">
        <w:rPr>
          <w:rFonts w:ascii="Cambria" w:hAnsi="Cambria" w:cs="Arial"/>
          <w:bCs/>
        </w:rPr>
        <w:br/>
        <w:t>w zakresie pomocy uczniom i zapewnieniu ładu i porządku w szkole i na jej terenie;</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przestrzeganie wszelkich Regulaminów wewnatrzszkolnych, a w szczególności Regulaminu Pracy, przepisów w zakresie bhp i p/poż;</w:t>
      </w:r>
    </w:p>
    <w:p w:rsidR="00B03105" w:rsidRPr="00DB7368" w:rsidRDefault="00D9634C"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wykonywanie  poleceń Dyrektora S</w:t>
      </w:r>
      <w:r w:rsidR="00B03105" w:rsidRPr="00DB7368">
        <w:rPr>
          <w:rFonts w:ascii="Cambria" w:hAnsi="Cambria" w:cs="Arial"/>
          <w:bCs/>
        </w:rPr>
        <w:t>zkoły.</w:t>
      </w:r>
    </w:p>
    <w:p w:rsidR="00B03105" w:rsidRPr="00DB7368" w:rsidRDefault="00B03105" w:rsidP="00727DAB">
      <w:pPr>
        <w:widowControl w:val="0"/>
        <w:numPr>
          <w:ilvl w:val="1"/>
          <w:numId w:val="56"/>
        </w:numPr>
        <w:tabs>
          <w:tab w:val="clear" w:pos="1477"/>
          <w:tab w:val="num" w:pos="0"/>
          <w:tab w:val="left" w:pos="426"/>
          <w:tab w:val="left" w:pos="720"/>
        </w:tabs>
        <w:overflowPunct w:val="0"/>
        <w:autoSpaceDE w:val="0"/>
        <w:autoSpaceDN w:val="0"/>
        <w:adjustRightInd w:val="0"/>
        <w:spacing w:before="240"/>
        <w:ind w:left="0" w:firstLine="0"/>
        <w:jc w:val="both"/>
        <w:rPr>
          <w:rFonts w:ascii="Cambria" w:hAnsi="Cambria" w:cs="Arial"/>
          <w:bCs/>
        </w:rPr>
      </w:pPr>
      <w:r w:rsidRPr="00DB7368">
        <w:rPr>
          <w:rFonts w:ascii="Cambria" w:hAnsi="Cambria" w:cs="Arial"/>
          <w:bCs/>
        </w:rPr>
        <w:t xml:space="preserve">zastępowanie </w:t>
      </w:r>
      <w:r w:rsidR="00D9634C" w:rsidRPr="00DB7368">
        <w:rPr>
          <w:rFonts w:ascii="Cambria" w:hAnsi="Cambria" w:cs="Arial"/>
          <w:bCs/>
        </w:rPr>
        <w:t>Dyrektora S</w:t>
      </w:r>
      <w:r w:rsidRPr="00DB7368">
        <w:rPr>
          <w:rFonts w:ascii="Cambria" w:hAnsi="Cambria" w:cs="Arial"/>
          <w:bCs/>
        </w:rPr>
        <w:t>zkoły podczas jego nieobecności w zakresie delegowanych uprawnień.</w:t>
      </w:r>
    </w:p>
    <w:p w:rsidR="00B03105" w:rsidRPr="00DB7368" w:rsidRDefault="00FA121B" w:rsidP="00443513">
      <w:pPr>
        <w:spacing w:before="240"/>
        <w:ind w:firstLine="567"/>
        <w:jc w:val="both"/>
        <w:rPr>
          <w:rFonts w:ascii="Cambria" w:hAnsi="Cambria" w:cs="Arial"/>
        </w:rPr>
      </w:pPr>
      <w:r w:rsidRPr="00DB7368">
        <w:rPr>
          <w:rFonts w:ascii="Cambria" w:hAnsi="Cambria"/>
          <w:b/>
        </w:rPr>
        <w:t>§ 104</w:t>
      </w:r>
      <w:r w:rsidR="00B03105" w:rsidRPr="00DB7368">
        <w:rPr>
          <w:rFonts w:ascii="Cambria" w:hAnsi="Cambria"/>
          <w:b/>
        </w:rPr>
        <w:t>. </w:t>
      </w:r>
      <w:r w:rsidR="00B03105" w:rsidRPr="00DB7368">
        <w:rPr>
          <w:rFonts w:ascii="Cambria" w:hAnsi="Cambria" w:cs="Arial"/>
          <w:b/>
        </w:rPr>
        <w:t xml:space="preserve">1. </w:t>
      </w:r>
      <w:r w:rsidR="00B03105" w:rsidRPr="00DB7368">
        <w:rPr>
          <w:rFonts w:ascii="Cambria" w:hAnsi="Cambria" w:cs="Arial"/>
        </w:rPr>
        <w:t xml:space="preserve">W </w:t>
      </w:r>
      <w:r w:rsidR="00E75FEB" w:rsidRPr="00DB7368">
        <w:rPr>
          <w:rFonts w:ascii="Cambria" w:hAnsi="Cambria" w:cs="Arial"/>
        </w:rPr>
        <w:t>Szkole</w:t>
      </w:r>
      <w:r w:rsidR="00B03105" w:rsidRPr="00DB7368">
        <w:rPr>
          <w:rFonts w:ascii="Cambria" w:hAnsi="Cambria" w:cs="Arial"/>
        </w:rPr>
        <w:t xml:space="preserve"> obowiązuje Regulamin Pracy, ustalony przez dyrektora szkoły  </w:t>
      </w:r>
      <w:r w:rsidR="00457559" w:rsidRPr="00DB7368">
        <w:rPr>
          <w:rFonts w:ascii="Cambria" w:hAnsi="Cambria" w:cs="Arial"/>
        </w:rPr>
        <w:t xml:space="preserve">   </w:t>
      </w:r>
      <w:r w:rsidR="00B03105" w:rsidRPr="00DB7368">
        <w:rPr>
          <w:rFonts w:ascii="Cambria" w:hAnsi="Cambria" w:cs="Arial"/>
        </w:rPr>
        <w:t xml:space="preserve">w uzgodnieniu ze związkami zawodowymi działającymi w placówce. </w:t>
      </w:r>
    </w:p>
    <w:p w:rsidR="00B03105" w:rsidRPr="00DB7368" w:rsidRDefault="00B03105" w:rsidP="00443513">
      <w:pPr>
        <w:spacing w:before="240"/>
        <w:ind w:firstLine="567"/>
        <w:jc w:val="both"/>
        <w:rPr>
          <w:rFonts w:ascii="Cambria" w:hAnsi="Cambria" w:cs="Arial"/>
        </w:rPr>
      </w:pPr>
      <w:r w:rsidRPr="00DB7368">
        <w:rPr>
          <w:rFonts w:ascii="Cambria" w:hAnsi="Cambria" w:cs="Arial"/>
          <w:b/>
        </w:rPr>
        <w:t>2</w:t>
      </w:r>
      <w:r w:rsidRPr="00DB7368">
        <w:rPr>
          <w:rFonts w:ascii="Cambria" w:hAnsi="Cambria" w:cs="Arial"/>
        </w:rPr>
        <w:t xml:space="preserve">. Każdy pracownik szkoły jest obowiązany znać i przestrzegać postanowień zawartych </w:t>
      </w:r>
      <w:r w:rsidR="00457559" w:rsidRPr="00DB7368">
        <w:rPr>
          <w:rFonts w:ascii="Cambria" w:hAnsi="Cambria" w:cs="Arial"/>
        </w:rPr>
        <w:t xml:space="preserve">    </w:t>
      </w:r>
      <w:r w:rsidRPr="00DB7368">
        <w:rPr>
          <w:rFonts w:ascii="Cambria" w:hAnsi="Cambria" w:cs="Arial"/>
        </w:rPr>
        <w:t xml:space="preserve"> w Regulaminie Pracy. Fakt zapoznania się z Regulaminem Pracy pracownik szkoły potwierdza własnoręcznym podpisem.</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567"/>
        <w:jc w:val="both"/>
        <w:rPr>
          <w:rFonts w:ascii="Cambria" w:hAnsi="Cambria"/>
        </w:rPr>
      </w:pPr>
      <w:r w:rsidRPr="00DB7368">
        <w:rPr>
          <w:rFonts w:ascii="Cambria" w:hAnsi="Cambria"/>
          <w:b/>
        </w:rPr>
        <w:t>§ </w:t>
      </w:r>
      <w:r w:rsidR="00FA121B" w:rsidRPr="00DB7368">
        <w:rPr>
          <w:rFonts w:ascii="Cambria" w:hAnsi="Cambria"/>
          <w:b/>
        </w:rPr>
        <w:t>105</w:t>
      </w:r>
      <w:r w:rsidRPr="00DB7368">
        <w:rPr>
          <w:rFonts w:ascii="Cambria" w:hAnsi="Cambria"/>
          <w:b/>
        </w:rPr>
        <w:t xml:space="preserve">.  </w:t>
      </w:r>
      <w:r w:rsidRPr="00DB7368">
        <w:rPr>
          <w:rFonts w:ascii="Cambria" w:hAnsi="Cambria"/>
        </w:rPr>
        <w:t>W szkole mogą działać, zgodnie ze swoimi statutami i obowiązującymi w tym względzie przepisami prawnymi związki zawodowe zrzeszające nauczycieli lub innych pracowników szkoły.</w:t>
      </w:r>
    </w:p>
    <w:p w:rsidR="00B03105" w:rsidRPr="00DB7368" w:rsidRDefault="00B03105" w:rsidP="00443513">
      <w:pPr>
        <w:autoSpaceDE w:val="0"/>
        <w:autoSpaceDN w:val="0"/>
        <w:adjustRightInd w:val="0"/>
        <w:ind w:firstLine="567"/>
        <w:jc w:val="both"/>
        <w:rPr>
          <w:rFonts w:ascii="Cambria" w:hAnsi="Cambria"/>
        </w:rPr>
      </w:pPr>
    </w:p>
    <w:p w:rsidR="00B03105" w:rsidRPr="00DB7368" w:rsidRDefault="00FA121B" w:rsidP="00443513">
      <w:pPr>
        <w:autoSpaceDE w:val="0"/>
        <w:autoSpaceDN w:val="0"/>
        <w:adjustRightInd w:val="0"/>
        <w:ind w:firstLine="567"/>
        <w:jc w:val="both"/>
        <w:rPr>
          <w:rFonts w:ascii="Cambria" w:hAnsi="Cambria" w:cs="Arial"/>
        </w:rPr>
      </w:pPr>
      <w:r w:rsidRPr="00DB7368">
        <w:rPr>
          <w:rFonts w:ascii="Cambria" w:hAnsi="Cambria" w:cs="Arial"/>
          <w:b/>
          <w:bCs/>
        </w:rPr>
        <w:t>§ 106</w:t>
      </w:r>
      <w:r w:rsidR="00B03105" w:rsidRPr="00DB7368">
        <w:rPr>
          <w:rFonts w:ascii="Cambria" w:hAnsi="Cambria" w:cs="Arial"/>
          <w:bCs/>
        </w:rPr>
        <w:t xml:space="preserve">. </w:t>
      </w:r>
      <w:r w:rsidR="00B03105" w:rsidRPr="00DB7368">
        <w:rPr>
          <w:rFonts w:ascii="Cambria" w:hAnsi="Cambria" w:cs="Arial"/>
        </w:rPr>
        <w:t>W Szkole mogą działać stowarzyszenia, organizacje i fundacje, których celem statutowym jest działalność  wychowawcza albo rozszerzanie i wzbogacanie form działalności dydaktycznej, wychowawczej   i opiekuńczej Szkoły.  Zgodę na podjecie działalności przez stowarzyszenia i organizacje, wyraża Dyrektor Szkoły po uprzednim uzgodnieniu warunków tej działalności oraz po uzyskaniu po</w:t>
      </w:r>
      <w:r w:rsidR="006A4D1A" w:rsidRPr="00DB7368">
        <w:rPr>
          <w:rFonts w:ascii="Cambria" w:hAnsi="Cambria" w:cs="Arial"/>
        </w:rPr>
        <w:t xml:space="preserve">zytywnej  opinii Rady Rodziców </w:t>
      </w:r>
      <w:r w:rsidR="00B03105" w:rsidRPr="00DB7368">
        <w:rPr>
          <w:rFonts w:ascii="Cambria" w:hAnsi="Cambria" w:cs="Arial"/>
        </w:rPr>
        <w:t>i Rady Pedagogicznej.</w:t>
      </w:r>
    </w:p>
    <w:p w:rsidR="00B03105" w:rsidRPr="00DB7368" w:rsidRDefault="00B03105" w:rsidP="00443513">
      <w:pPr>
        <w:rPr>
          <w:rFonts w:ascii="Cambria" w:hAnsi="Cambria"/>
          <w:b/>
          <w:bCs/>
        </w:rPr>
      </w:pPr>
    </w:p>
    <w:p w:rsidR="00443513" w:rsidRDefault="00443513" w:rsidP="009C1F49">
      <w:pPr>
        <w:jc w:val="both"/>
        <w:rPr>
          <w:rFonts w:ascii="Cambria" w:hAnsi="Cambria"/>
          <w:b/>
          <w:bCs/>
        </w:rPr>
      </w:pPr>
    </w:p>
    <w:p w:rsidR="00443513" w:rsidRPr="00DB7368" w:rsidRDefault="00443513" w:rsidP="00443513">
      <w:pPr>
        <w:rPr>
          <w:rFonts w:ascii="Cambria" w:hAnsi="Cambria"/>
          <w:b/>
          <w:bCs/>
        </w:rPr>
      </w:pPr>
    </w:p>
    <w:p w:rsidR="00933039" w:rsidRPr="00DB7368" w:rsidRDefault="00933039" w:rsidP="00443513">
      <w:pPr>
        <w:rPr>
          <w:rFonts w:ascii="Cambria" w:hAnsi="Cambria" w:cs="Arial"/>
          <w:b/>
        </w:rPr>
      </w:pPr>
      <w:r w:rsidRPr="00DB7368">
        <w:rPr>
          <w:rFonts w:ascii="Cambria" w:hAnsi="Cambria" w:cs="Arial"/>
          <w:b/>
        </w:rPr>
        <w:t xml:space="preserve">DZIAŁ VII </w:t>
      </w:r>
    </w:p>
    <w:p w:rsidR="00933039" w:rsidRPr="00DB7368" w:rsidRDefault="00933039" w:rsidP="00443513">
      <w:pPr>
        <w:rPr>
          <w:rFonts w:ascii="Cambria" w:hAnsi="Cambria" w:cs="Arial"/>
          <w:b/>
        </w:rPr>
      </w:pPr>
      <w:r w:rsidRPr="00DB7368">
        <w:rPr>
          <w:rFonts w:ascii="Cambria" w:hAnsi="Cambria" w:cs="Arial"/>
          <w:b/>
        </w:rPr>
        <w:t>Wewnątrzszkolny system  doradztwa zawodowego</w:t>
      </w:r>
    </w:p>
    <w:p w:rsidR="00933039" w:rsidRPr="00DB7368" w:rsidRDefault="00933039" w:rsidP="00443513">
      <w:pPr>
        <w:pStyle w:val="Akapitzlist"/>
        <w:autoSpaceDE w:val="0"/>
        <w:autoSpaceDN w:val="0"/>
        <w:adjustRightInd w:val="0"/>
        <w:spacing w:line="240" w:lineRule="auto"/>
        <w:ind w:left="765"/>
        <w:rPr>
          <w:rFonts w:ascii="Cambria" w:hAnsi="Cambria" w:cs="MyriadPro-Regular"/>
        </w:rPr>
      </w:pPr>
    </w:p>
    <w:p w:rsidR="00933039" w:rsidRPr="00443513" w:rsidRDefault="00933039" w:rsidP="00443513">
      <w:pPr>
        <w:pStyle w:val="Nagwek3"/>
        <w:rPr>
          <w:color w:val="auto"/>
          <w:lang w:eastAsia="pl-PL"/>
        </w:rPr>
      </w:pPr>
      <w:bookmarkStart w:id="22" w:name="_Toc361441294"/>
      <w:bookmarkStart w:id="23" w:name="_Toc20210738"/>
      <w:bookmarkStart w:id="24" w:name="_Toc492414625"/>
      <w:r w:rsidRPr="00DB7368">
        <w:rPr>
          <w:color w:val="auto"/>
          <w:lang w:eastAsia="pl-PL"/>
        </w:rPr>
        <w:lastRenderedPageBreak/>
        <w:t>Rozdział 1</w:t>
      </w:r>
      <w:bookmarkStart w:id="25" w:name="_Toc20210739"/>
      <w:bookmarkEnd w:id="22"/>
      <w:bookmarkEnd w:id="23"/>
      <w:r w:rsidR="00443513">
        <w:rPr>
          <w:color w:val="auto"/>
          <w:lang w:eastAsia="pl-PL"/>
        </w:rPr>
        <w:t xml:space="preserve">. </w:t>
      </w:r>
      <w:r w:rsidRPr="00DB7368">
        <w:rPr>
          <w:color w:val="auto"/>
          <w:lang w:eastAsia="pl-PL"/>
        </w:rPr>
        <w:t>Cele ogólne doradztwa zawodowego</w:t>
      </w:r>
      <w:bookmarkEnd w:id="24"/>
      <w:bookmarkEnd w:id="25"/>
    </w:p>
    <w:p w:rsidR="00933039" w:rsidRPr="00DB7368" w:rsidRDefault="00FA121B" w:rsidP="00443513">
      <w:pPr>
        <w:pStyle w:val="paragraf0"/>
        <w:spacing w:before="120" w:after="120"/>
        <w:jc w:val="both"/>
        <w:rPr>
          <w:rFonts w:ascii="Cambria" w:eastAsia="Times New Roman" w:hAnsi="Cambria" w:cs="Arial"/>
          <w:color w:val="000000"/>
          <w:lang w:eastAsia="pl-PL"/>
        </w:rPr>
      </w:pPr>
      <w:r w:rsidRPr="00DB7368">
        <w:rPr>
          <w:rFonts w:ascii="Cambria" w:hAnsi="Cambria"/>
          <w:b/>
        </w:rPr>
        <w:t>§ 107</w:t>
      </w:r>
      <w:r w:rsidR="00933039" w:rsidRPr="00DB7368">
        <w:rPr>
          <w:rFonts w:ascii="Cambria" w:hAnsi="Cambria"/>
          <w:b/>
        </w:rPr>
        <w:t>.</w:t>
      </w:r>
      <w:r w:rsidR="00933039" w:rsidRPr="00DB7368">
        <w:rPr>
          <w:rFonts w:ascii="Cambria" w:hAnsi="Cambria"/>
        </w:rPr>
        <w:t xml:space="preserve"> Doradztwo zawodowe prowadzone w Szkole Podstawowej im. Mikołaja Kopernika w Pszennie polega na realizacji działań w celu wspierania uczniów w procesie rozpoznawania zainteresowań i predyspozycji zawodowych oraz przygotowania do wyboru kolejnego etapu kształcenia i zawodu, które prowadzą do podejmowania świadomych decyzji edukacyjnych i zawodowych przez uczniów.</w:t>
      </w:r>
    </w:p>
    <w:p w:rsidR="00933039" w:rsidRPr="00DB7368" w:rsidRDefault="00933039" w:rsidP="00443513">
      <w:pPr>
        <w:pStyle w:val="paragraf0"/>
        <w:spacing w:before="120" w:after="120"/>
        <w:ind w:left="710"/>
        <w:jc w:val="both"/>
        <w:rPr>
          <w:rFonts w:ascii="Cambria" w:eastAsia="Times New Roman" w:hAnsi="Cambria" w:cs="Arial"/>
          <w:color w:val="000000"/>
          <w:lang w:eastAsia="pl-PL"/>
        </w:rPr>
      </w:pPr>
      <w:r w:rsidRPr="00DB7368">
        <w:rPr>
          <w:rFonts w:ascii="Cambria" w:eastAsia="Times New Roman" w:hAnsi="Cambria" w:cs="Arial"/>
          <w:color w:val="000000"/>
          <w:lang w:eastAsia="pl-PL"/>
        </w:rPr>
        <w:t xml:space="preserve"> 2. Doradzwo zawodowe w Szkole Podstawowej im. Mikołaja Kopernika w Pszennie jest realizowane w poniższych formach:</w:t>
      </w:r>
    </w:p>
    <w:p w:rsidR="00933039" w:rsidRPr="00DB7368" w:rsidRDefault="00933039" w:rsidP="00EB50A1">
      <w:pPr>
        <w:pStyle w:val="paragraf0"/>
        <w:numPr>
          <w:ilvl w:val="0"/>
          <w:numId w:val="198"/>
        </w:numPr>
        <w:spacing w:before="120" w:after="120"/>
        <w:ind w:left="426" w:hanging="426"/>
        <w:jc w:val="both"/>
        <w:rPr>
          <w:rFonts w:ascii="Cambria" w:eastAsia="Times New Roman" w:hAnsi="Cambria" w:cs="Arial"/>
          <w:color w:val="000000"/>
          <w:lang w:eastAsia="pl-PL"/>
        </w:rPr>
      </w:pPr>
      <w:r w:rsidRPr="00DB7368">
        <w:rPr>
          <w:rFonts w:ascii="Cambria" w:eastAsia="Times New Roman" w:hAnsi="Cambria" w:cs="Arial"/>
          <w:color w:val="000000"/>
          <w:lang w:eastAsia="pl-PL"/>
        </w:rPr>
        <w:t>orientacji zawodowej w klasach I-VI szkoły podstawowej;</w:t>
      </w:r>
    </w:p>
    <w:p w:rsidR="00933039" w:rsidRPr="00DB7368" w:rsidRDefault="00933039" w:rsidP="00EB50A1">
      <w:pPr>
        <w:pStyle w:val="paragraf0"/>
        <w:numPr>
          <w:ilvl w:val="0"/>
          <w:numId w:val="198"/>
        </w:numPr>
        <w:spacing w:before="120" w:after="120"/>
        <w:ind w:left="426" w:hanging="426"/>
        <w:jc w:val="both"/>
        <w:rPr>
          <w:rFonts w:ascii="Cambria" w:eastAsia="Times New Roman" w:hAnsi="Cambria" w:cs="Arial"/>
          <w:color w:val="000000"/>
          <w:lang w:eastAsia="pl-PL"/>
        </w:rPr>
      </w:pPr>
      <w:r w:rsidRPr="00DB7368">
        <w:rPr>
          <w:rFonts w:ascii="Cambria" w:eastAsia="Times New Roman" w:hAnsi="Cambria" w:cs="Arial"/>
          <w:color w:val="000000"/>
          <w:lang w:eastAsia="pl-PL"/>
        </w:rPr>
        <w:t>doradztwa zawodowego w klasach VII-VIII szkoły podstawowej;</w:t>
      </w:r>
    </w:p>
    <w:p w:rsidR="00933039" w:rsidRPr="00DB7368" w:rsidRDefault="00933039" w:rsidP="00443513">
      <w:pPr>
        <w:pStyle w:val="Akapitzlist"/>
        <w:spacing w:line="240" w:lineRule="auto"/>
        <w:ind w:left="0" w:firstLine="710"/>
        <w:jc w:val="both"/>
        <w:rPr>
          <w:rFonts w:ascii="Cambria" w:hAnsi="Cambria" w:cs="Calibri"/>
        </w:rPr>
      </w:pPr>
      <w:r w:rsidRPr="00DB7368">
        <w:rPr>
          <w:rFonts w:ascii="Cambria" w:hAnsi="Cambria" w:cs="Arial"/>
        </w:rPr>
        <w:t xml:space="preserve">3.  Orientację </w:t>
      </w:r>
      <w:r w:rsidRPr="00DB7368">
        <w:rPr>
          <w:rFonts w:ascii="Cambria" w:hAnsi="Cambria"/>
        </w:rPr>
        <w:t xml:space="preserve">zawodową w klasach I-VI szkoły podstawowej stanowi ogół działań </w:t>
      </w:r>
      <w:r w:rsidRPr="00DB7368">
        <w:rPr>
          <w:rFonts w:ascii="Cambria" w:hAnsi="Cambria"/>
        </w:rPr>
        <w:br/>
      </w:r>
      <w:r w:rsidRPr="00DB7368">
        <w:rPr>
          <w:rFonts w:ascii="Cambria" w:hAnsi="Cambria" w:cs="Calibri"/>
        </w:rPr>
        <w:t xml:space="preserve">o charakterze dydaktyczno-wychowawczym ukierunkowanych na kształtowanie u uczniów klas I–VI szkoły podstawowej pozytywnych i proaktywnych postaw wobec pracy i edukacji, poprzez poznawanie i rozwijanie własnych zasobów oraz nabywanie wiedzy na temat zawodów i rynku pracy oraz pobudzanie, rozpoznawanie i rozwijanie zainteresowań i uzdolnień uczniów. Orientacja zawodowa jest realizowana na obowiązkowych zajęciach edukacyjnych z zakresu kształcenia ogólnego, czyli na lekcjach przedmiotowych, godzinach wychowawczych oraz </w:t>
      </w:r>
      <w:r w:rsidRPr="00DB7368">
        <w:rPr>
          <w:rFonts w:ascii="Cambria" w:hAnsi="Cambria" w:cs="Calibri"/>
        </w:rPr>
        <w:br/>
        <w:t>w ramach zajęć z pomocy psychologiczno-pedagogicznej, wskazanych w planie organizacyjnym szkoły.</w:t>
      </w:r>
    </w:p>
    <w:p w:rsidR="00933039" w:rsidRPr="00DB7368" w:rsidRDefault="00933039" w:rsidP="00443513">
      <w:pPr>
        <w:pStyle w:val="paragraf0"/>
        <w:spacing w:before="120" w:after="120"/>
        <w:ind w:firstLine="680"/>
        <w:jc w:val="both"/>
        <w:rPr>
          <w:rFonts w:ascii="Cambria" w:hAnsi="Cambria"/>
        </w:rPr>
      </w:pPr>
      <w:r w:rsidRPr="00DB7368">
        <w:rPr>
          <w:rFonts w:ascii="Cambria" w:hAnsi="Cambria"/>
        </w:rPr>
        <w:t xml:space="preserve">3. Doradztwo zawodowe stanowią </w:t>
      </w:r>
      <w:r w:rsidRPr="00DB7368">
        <w:rPr>
          <w:rFonts w:ascii="Cambria" w:eastAsia="Times New Roman" w:hAnsi="Cambria" w:cs="Calibri"/>
          <w:lang w:eastAsia="pl-PL"/>
        </w:rPr>
        <w:t>uporządkowane i zaplanowane działania mające na celu wspieranie uczniów klas VII–VIII szkoły podstawowej w procesie świadomego i samodzielnego podejmowania decyzji edukacyjnych oraz zawodowych. Mają one na celu ułatwienie uczniom dokonanie wyboru kolejnego etapu kształcenia i zawodu, uwzględniając ich zainteresowania, uzdolnienia i predyspozycje zawodowe, a także wiedzę na temat systemu edukacji i rynku pracy.</w:t>
      </w:r>
    </w:p>
    <w:p w:rsidR="00933039" w:rsidRPr="00DB7368" w:rsidRDefault="00933039" w:rsidP="00443513">
      <w:pPr>
        <w:pStyle w:val="paragraf0"/>
        <w:spacing w:before="120" w:after="120"/>
        <w:ind w:firstLine="680"/>
        <w:jc w:val="both"/>
        <w:rPr>
          <w:rFonts w:ascii="Cambria" w:hAnsi="Cambria"/>
        </w:rPr>
      </w:pPr>
      <w:r w:rsidRPr="00DB7368">
        <w:rPr>
          <w:rFonts w:ascii="Cambria" w:hAnsi="Cambria"/>
        </w:rPr>
        <w:t>4. Doradztwo zawodowe realizowane jest :</w:t>
      </w:r>
    </w:p>
    <w:p w:rsidR="00933039" w:rsidRPr="00DB7368" w:rsidRDefault="00933039" w:rsidP="00EB50A1">
      <w:pPr>
        <w:pStyle w:val="paragraf0"/>
        <w:numPr>
          <w:ilvl w:val="0"/>
          <w:numId w:val="199"/>
        </w:numPr>
        <w:spacing w:before="120" w:after="120"/>
        <w:ind w:left="426" w:hanging="426"/>
        <w:jc w:val="both"/>
        <w:rPr>
          <w:rFonts w:ascii="Cambria" w:hAnsi="Cambria"/>
        </w:rPr>
      </w:pPr>
      <w:r w:rsidRPr="00DB7368">
        <w:rPr>
          <w:rFonts w:ascii="Cambria" w:hAnsi="Cambria"/>
        </w:rPr>
        <w:t>w klasach VII-VIII w formie zajęć doradztwa zawodowego w wymiarze 10 godzin dydaktycznych w ciągu roku szkolnego.</w:t>
      </w:r>
    </w:p>
    <w:p w:rsidR="00933039" w:rsidRPr="00DB7368" w:rsidRDefault="00933039" w:rsidP="00EB50A1">
      <w:pPr>
        <w:pStyle w:val="paragraf0"/>
        <w:numPr>
          <w:ilvl w:val="0"/>
          <w:numId w:val="199"/>
        </w:numPr>
        <w:spacing w:before="120" w:after="120"/>
        <w:ind w:left="426" w:hanging="426"/>
        <w:jc w:val="both"/>
        <w:rPr>
          <w:rFonts w:ascii="Cambria" w:hAnsi="Cambria"/>
        </w:rPr>
      </w:pPr>
      <w:r w:rsidRPr="00DB7368">
        <w:rPr>
          <w:rFonts w:ascii="Cambria" w:hAnsi="Cambria"/>
        </w:rPr>
        <w:t>w ramach zajęć z pomocy psychologiczno-pedagogicznej;</w:t>
      </w:r>
    </w:p>
    <w:p w:rsidR="00933039" w:rsidRPr="00DB7368" w:rsidRDefault="00933039" w:rsidP="00EB50A1">
      <w:pPr>
        <w:pStyle w:val="paragraf0"/>
        <w:numPr>
          <w:ilvl w:val="0"/>
          <w:numId w:val="199"/>
        </w:numPr>
        <w:spacing w:before="120" w:after="120"/>
        <w:ind w:left="426" w:hanging="426"/>
        <w:jc w:val="both"/>
        <w:rPr>
          <w:rFonts w:ascii="Cambria" w:hAnsi="Cambria"/>
        </w:rPr>
      </w:pPr>
      <w:r w:rsidRPr="00DB7368">
        <w:rPr>
          <w:rFonts w:ascii="Cambria" w:hAnsi="Cambria"/>
        </w:rPr>
        <w:t>na zajęciach przedmiotowych;</w:t>
      </w:r>
    </w:p>
    <w:p w:rsidR="00933039" w:rsidRPr="00DB7368" w:rsidRDefault="00933039" w:rsidP="00EB50A1">
      <w:pPr>
        <w:pStyle w:val="paragraf0"/>
        <w:numPr>
          <w:ilvl w:val="0"/>
          <w:numId w:val="199"/>
        </w:numPr>
        <w:spacing w:before="120" w:after="120"/>
        <w:ind w:left="426" w:hanging="426"/>
        <w:jc w:val="both"/>
        <w:rPr>
          <w:rFonts w:ascii="Cambria" w:hAnsi="Cambria"/>
        </w:rPr>
      </w:pPr>
      <w:r w:rsidRPr="00DB7368">
        <w:rPr>
          <w:rFonts w:ascii="Cambria" w:hAnsi="Cambria"/>
        </w:rPr>
        <w:t>na lekcjach z wychowawcą.</w:t>
      </w:r>
    </w:p>
    <w:p w:rsidR="00933039" w:rsidRPr="00DB7368" w:rsidRDefault="00933039" w:rsidP="00443513">
      <w:pPr>
        <w:pStyle w:val="paragraf0"/>
        <w:spacing w:before="120" w:after="120"/>
        <w:ind w:left="426"/>
        <w:jc w:val="both"/>
        <w:rPr>
          <w:rFonts w:ascii="Cambria" w:hAnsi="Cambria"/>
        </w:rPr>
      </w:pPr>
      <w:r w:rsidRPr="00DB7368">
        <w:rPr>
          <w:rFonts w:ascii="Cambria" w:hAnsi="Cambria"/>
        </w:rPr>
        <w:t xml:space="preserve">Powyższe formy realizacji doradztwa zawodowego stanowią podstawę do opracowania spójnego programu realizacji wewnątrzszkolnego systemu doradztwa zawodowego na dany rok szkolny.  </w:t>
      </w:r>
    </w:p>
    <w:p w:rsidR="00933039" w:rsidRPr="00DB7368" w:rsidRDefault="00933039" w:rsidP="00443513">
      <w:pPr>
        <w:pStyle w:val="paragraf0"/>
        <w:spacing w:before="120" w:after="120"/>
        <w:ind w:left="426"/>
        <w:jc w:val="both"/>
        <w:rPr>
          <w:rFonts w:ascii="Cambria" w:eastAsia="Times New Roman" w:hAnsi="Cambria" w:cs="Arial"/>
          <w:color w:val="000000"/>
          <w:lang w:eastAsia="pl-PL"/>
        </w:rPr>
      </w:pPr>
    </w:p>
    <w:p w:rsidR="00933039" w:rsidRPr="00DB7368" w:rsidRDefault="00933039" w:rsidP="00443513">
      <w:pPr>
        <w:pStyle w:val="Nagwek3"/>
        <w:rPr>
          <w:color w:val="auto"/>
          <w:lang w:eastAsia="pl-PL"/>
        </w:rPr>
      </w:pPr>
      <w:bookmarkStart w:id="26" w:name="_Toc20210740"/>
      <w:r w:rsidRPr="00DB7368">
        <w:rPr>
          <w:color w:val="auto"/>
          <w:lang w:eastAsia="pl-PL"/>
        </w:rPr>
        <w:t>Rozdział 2.</w:t>
      </w:r>
      <w:bookmarkEnd w:id="26"/>
    </w:p>
    <w:p w:rsidR="00933039" w:rsidRPr="00DB7368" w:rsidRDefault="00933039" w:rsidP="00443513">
      <w:pPr>
        <w:pStyle w:val="Nagwek3"/>
        <w:rPr>
          <w:b w:val="0"/>
          <w:color w:val="auto"/>
          <w:lang w:eastAsia="pl-PL"/>
        </w:rPr>
      </w:pPr>
      <w:bookmarkStart w:id="27" w:name="_Toc20210741"/>
      <w:r w:rsidRPr="00DB7368">
        <w:rPr>
          <w:color w:val="auto"/>
          <w:lang w:eastAsia="pl-PL"/>
        </w:rPr>
        <w:t>Cele szczegółowe doradztwa zawodowego</w:t>
      </w:r>
      <w:bookmarkEnd w:id="27"/>
    </w:p>
    <w:p w:rsidR="00933039" w:rsidRPr="00DB7368" w:rsidRDefault="00FA121B" w:rsidP="00443513">
      <w:pPr>
        <w:pStyle w:val="paragraf0"/>
        <w:spacing w:before="120" w:after="120"/>
        <w:jc w:val="both"/>
        <w:rPr>
          <w:rFonts w:ascii="Cambria" w:eastAsia="Times New Roman" w:hAnsi="Cambria" w:cs="Arial"/>
          <w:lang w:eastAsia="pl-PL"/>
        </w:rPr>
      </w:pPr>
      <w:r w:rsidRPr="00DB7368">
        <w:rPr>
          <w:rFonts w:ascii="Cambria" w:eastAsia="Times New Roman" w:hAnsi="Cambria" w:cs="Arial"/>
          <w:b/>
          <w:lang w:eastAsia="pl-PL"/>
        </w:rPr>
        <w:t>§ 108</w:t>
      </w:r>
      <w:r w:rsidR="00933039" w:rsidRPr="00DB7368">
        <w:rPr>
          <w:rFonts w:ascii="Cambria" w:eastAsia="Times New Roman" w:hAnsi="Cambria" w:cs="Arial"/>
          <w:b/>
          <w:lang w:eastAsia="pl-PL"/>
        </w:rPr>
        <w:t>.</w:t>
      </w:r>
      <w:r w:rsidR="00933039" w:rsidRPr="00DB7368">
        <w:rPr>
          <w:rFonts w:ascii="Cambria" w:eastAsia="Times New Roman" w:hAnsi="Cambria" w:cs="Arial"/>
          <w:lang w:eastAsia="pl-PL"/>
        </w:rPr>
        <w:t xml:space="preserve"> Orientacja zawodowa prowadzona w klasach I-VI szkoły podstawowej ma na celu:</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t>wyjaśnienie znaczenia pracy w życiu człowieka;</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t>zapoznanie uczniów z różnorodnością zawodów, które człowiek może wykonywać;</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t>uruchomienie kreatywności uczniów na temat swojej przyszłości;</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t>zapoznanie uczniów ze znaczeniem własnych zainteresowań i predyspozycji w wyborze właściwego zawodu;</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lastRenderedPageBreak/>
        <w:t>poszukiwanie przez uczniów odpowiedzi na pytanie: jakie są moje możliwości, uzdolnienia, umiejętności, cechy osobowości, stan zdrowia;</w:t>
      </w:r>
    </w:p>
    <w:p w:rsidR="00933039" w:rsidRPr="00DB7368" w:rsidRDefault="00933039" w:rsidP="00EB50A1">
      <w:pPr>
        <w:pStyle w:val="paragraf0"/>
        <w:numPr>
          <w:ilvl w:val="0"/>
          <w:numId w:val="200"/>
        </w:numPr>
        <w:spacing w:before="120" w:after="120"/>
        <w:ind w:left="426" w:hanging="426"/>
        <w:jc w:val="both"/>
        <w:rPr>
          <w:rFonts w:ascii="Cambria" w:eastAsia="Times New Roman" w:hAnsi="Cambria" w:cs="Arial"/>
          <w:lang w:eastAsia="pl-PL"/>
        </w:rPr>
      </w:pPr>
      <w:r w:rsidRPr="00DB7368">
        <w:rPr>
          <w:rFonts w:ascii="Cambria" w:hAnsi="Cambria" w:cs="Arial"/>
        </w:rPr>
        <w:t xml:space="preserve">rozwijanie </w:t>
      </w:r>
      <w:r w:rsidRPr="00DB7368">
        <w:rPr>
          <w:rFonts w:ascii="Cambria" w:eastAsia="Times New Roman" w:hAnsi="Cambria" w:cs="Arial"/>
          <w:lang w:eastAsia="pl-PL"/>
        </w:rPr>
        <w:t>umiejętności oceny swoich możliwości.</w:t>
      </w:r>
    </w:p>
    <w:p w:rsidR="00933039" w:rsidRPr="00DB7368" w:rsidRDefault="00933039" w:rsidP="00EB50A1">
      <w:pPr>
        <w:pStyle w:val="Akapitzlist"/>
        <w:numPr>
          <w:ilvl w:val="0"/>
          <w:numId w:val="190"/>
        </w:numPr>
        <w:spacing w:after="0" w:line="240" w:lineRule="auto"/>
        <w:jc w:val="both"/>
        <w:rPr>
          <w:rFonts w:ascii="Cambria" w:hAnsi="Cambria" w:cs="Calibri"/>
        </w:rPr>
      </w:pPr>
      <w:r w:rsidRPr="00DB7368">
        <w:rPr>
          <w:rFonts w:ascii="Cambria" w:hAnsi="Cambria" w:cs="Calibri"/>
        </w:rPr>
        <w:t>Doradztwo zawodowe w klasach VII -VIII ma na celu:</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odkrywanie i rozwijanie świadomości zawodowej uczniów, planowanie drogi edukacyjno-zawodowej na każdym etapie edukacji;</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motywowanie uczniów do podejmowania dyskusji i refleksji nad wyborem przyszłej szkoły i zawodu;</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rozbudzanie aspiracji zawodowych i motywowanie do działania;</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wdrażanie uczniów do samopoznania;</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wyzwalanie wewnętrznego potencjału uczniów;</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kształcenie umiejętności analizy swoich mocnych i słabych stron;</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rozwijanie umiejętności pracy zespołowej i współdziałania w grupie;</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wyrabianie szacunku dla samego siebie;</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poznanie możliwych form zatrudnienia;</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poznanie lokalnego rynku pracy;</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poznanie możliwości dalszego kształcenia i doskonalenia zawodowego;</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poznawanie struktury i warunków przyjęć do szkół ponadpodstawowych;</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poznawanie różnych zawodów;</w:t>
      </w:r>
    </w:p>
    <w:p w:rsidR="00933039" w:rsidRPr="00DB7368" w:rsidRDefault="00933039" w:rsidP="00EB50A1">
      <w:pPr>
        <w:pStyle w:val="paragraf0"/>
        <w:numPr>
          <w:ilvl w:val="0"/>
          <w:numId w:val="202"/>
        </w:numPr>
        <w:spacing w:before="120" w:after="120"/>
        <w:ind w:left="426" w:hanging="426"/>
        <w:jc w:val="both"/>
        <w:rPr>
          <w:rFonts w:ascii="Cambria" w:eastAsia="Times New Roman" w:hAnsi="Cambria" w:cs="Arial"/>
          <w:lang w:eastAsia="pl-PL"/>
        </w:rPr>
      </w:pPr>
      <w:r w:rsidRPr="00DB7368">
        <w:rPr>
          <w:rFonts w:ascii="Cambria" w:hAnsi="Cambria" w:cs="Arial"/>
        </w:rPr>
        <w:t>udzielanie</w:t>
      </w:r>
      <w:r w:rsidRPr="00DB7368">
        <w:rPr>
          <w:rFonts w:ascii="Cambria" w:eastAsia="Times New Roman" w:hAnsi="Cambria" w:cs="Arial"/>
          <w:lang w:eastAsia="pl-PL"/>
        </w:rPr>
        <w:t xml:space="preserve"> pomocy psychologiczno-pedagogicznej.</w:t>
      </w:r>
    </w:p>
    <w:p w:rsidR="00933039" w:rsidRPr="00DB7368" w:rsidRDefault="00933039" w:rsidP="00443513">
      <w:pPr>
        <w:jc w:val="both"/>
        <w:rPr>
          <w:rFonts w:ascii="Cambria" w:hAnsi="Cambria" w:cs="Calibri"/>
          <w:color w:val="000000"/>
        </w:rPr>
      </w:pPr>
      <w:r w:rsidRPr="00DB7368">
        <w:rPr>
          <w:rFonts w:ascii="Cambria" w:hAnsi="Cambria" w:cs="Calibri"/>
          <w:b/>
          <w:color w:val="000000"/>
        </w:rPr>
        <w:t>§ 97.</w:t>
      </w:r>
      <w:r w:rsidRPr="00DB7368">
        <w:rPr>
          <w:rFonts w:ascii="Cambria" w:hAnsi="Cambria" w:cs="Calibri"/>
          <w:color w:val="000000"/>
        </w:rPr>
        <w:t xml:space="preserve"> Doradztwo zawodowe w klasach szkoły ponadpodstawowej ma na celu przygotowanie uczniów do: </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Calibri"/>
          <w:color w:val="000000"/>
        </w:rPr>
        <w:t>sporządzania bilansu własnych zasobów (zainteresowania, zdolności, uzdolnienia, kompetencje, predyspozycje zawodowe oraz stan zdrowia) na podstawie dokonanej autoanalizy;</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Calibri"/>
          <w:color w:val="000000"/>
        </w:rPr>
        <w:t>prowadzenia analizy informacji o lokalnym, krajowym i europejskim rynku pracy oraz zasadach na nim obowiązujących w kontekście wyborów zawodowych;</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Calibri"/>
          <w:color w:val="000000"/>
        </w:rPr>
        <w:t xml:space="preserve">korzystania </w:t>
      </w:r>
      <w:r w:rsidRPr="00DB7368">
        <w:rPr>
          <w:rFonts w:ascii="Cambria" w:hAnsi="Cambria" w:cs="MyriadPro-Regular"/>
          <w:color w:val="000000"/>
        </w:rPr>
        <w:t xml:space="preserve">ze źródeł informacji dotyczących dalszego kształcenia i doskonalenia zawodowego formalnego, </w:t>
      </w:r>
      <w:proofErr w:type="spellStart"/>
      <w:r w:rsidRPr="00DB7368">
        <w:rPr>
          <w:rFonts w:ascii="Cambria" w:hAnsi="Cambria" w:cs="MyriadPro-Regular"/>
          <w:color w:val="000000"/>
        </w:rPr>
        <w:t>pozaformalnego</w:t>
      </w:r>
      <w:proofErr w:type="spellEnd"/>
      <w:r w:rsidRPr="00DB7368">
        <w:rPr>
          <w:rFonts w:ascii="Cambria" w:hAnsi="Cambria" w:cs="MyriadPro-Regular"/>
          <w:color w:val="000000"/>
        </w:rPr>
        <w:t xml:space="preserve"> i nieformalnego;</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Calibri"/>
          <w:color w:val="000000"/>
        </w:rPr>
        <w:t>dokonywania wyboru dalszej drogi edukacyjno-zawodowej zgodnie z posiadanymi zasobami i celami;</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MyriadPro-Regular"/>
          <w:color w:val="000000"/>
        </w:rPr>
        <w:t>rozumienia korzyści wynikających z uczenia się przez całe życie w rozwoju osobistym                     i zawodowym;</w:t>
      </w:r>
    </w:p>
    <w:p w:rsidR="00933039" w:rsidRPr="00DB7368" w:rsidRDefault="00933039" w:rsidP="00EB50A1">
      <w:pPr>
        <w:pStyle w:val="Akapitzlist"/>
        <w:numPr>
          <w:ilvl w:val="0"/>
          <w:numId w:val="203"/>
        </w:numPr>
        <w:spacing w:after="0" w:line="240" w:lineRule="auto"/>
        <w:ind w:left="426" w:hanging="426"/>
        <w:jc w:val="both"/>
        <w:rPr>
          <w:rFonts w:ascii="Cambria" w:hAnsi="Cambria" w:cs="Calibri"/>
          <w:color w:val="000000"/>
        </w:rPr>
      </w:pPr>
      <w:r w:rsidRPr="00DB7368">
        <w:rPr>
          <w:rFonts w:ascii="Cambria" w:hAnsi="Cambria" w:cs="MyriadPro-Regular"/>
          <w:color w:val="000000"/>
        </w:rPr>
        <w:t>przygotowania do sporządzania aplikacji zawodowej, umiejętności prowadzenia rozmów kwalifikacyjnych z potencjalnymi pracodawcami;</w:t>
      </w:r>
    </w:p>
    <w:p w:rsidR="00933039" w:rsidRPr="00DB7368" w:rsidRDefault="00933039" w:rsidP="00443513">
      <w:pPr>
        <w:pStyle w:val="Nagwek3"/>
        <w:rPr>
          <w:color w:val="auto"/>
          <w:lang w:eastAsia="pl-PL"/>
        </w:rPr>
      </w:pPr>
      <w:bookmarkStart w:id="28" w:name="_Toc20210742"/>
      <w:r w:rsidRPr="00DB7368">
        <w:rPr>
          <w:color w:val="auto"/>
          <w:lang w:eastAsia="pl-PL"/>
        </w:rPr>
        <w:t>Rozdział 3.</w:t>
      </w:r>
      <w:bookmarkEnd w:id="28"/>
    </w:p>
    <w:p w:rsidR="00933039" w:rsidRPr="00DB7368" w:rsidRDefault="00933039" w:rsidP="00443513">
      <w:pPr>
        <w:pStyle w:val="Nagwek3"/>
        <w:rPr>
          <w:b w:val="0"/>
          <w:color w:val="auto"/>
          <w:lang w:eastAsia="pl-PL"/>
        </w:rPr>
      </w:pPr>
      <w:bookmarkStart w:id="29" w:name="_Toc20210743"/>
      <w:r w:rsidRPr="00DB7368">
        <w:rPr>
          <w:color w:val="auto"/>
          <w:lang w:eastAsia="pl-PL"/>
        </w:rPr>
        <w:t>Organizacja doradztwa zawodowego  w szkole</w:t>
      </w:r>
      <w:bookmarkEnd w:id="29"/>
    </w:p>
    <w:p w:rsidR="00933039" w:rsidRPr="00DB7368" w:rsidRDefault="00FA121B" w:rsidP="00443513">
      <w:pPr>
        <w:pStyle w:val="paragraf0"/>
        <w:spacing w:before="120"/>
        <w:jc w:val="both"/>
        <w:rPr>
          <w:rFonts w:ascii="Cambria" w:eastAsia="Times New Roman" w:hAnsi="Cambria" w:cs="Arial"/>
          <w:lang w:eastAsia="pl-PL"/>
        </w:rPr>
      </w:pPr>
      <w:r w:rsidRPr="00DB7368">
        <w:rPr>
          <w:rFonts w:ascii="Cambria" w:eastAsia="Times New Roman" w:hAnsi="Cambria" w:cs="Arial"/>
          <w:b/>
          <w:lang w:eastAsia="pl-PL"/>
        </w:rPr>
        <w:t>§ 109</w:t>
      </w:r>
      <w:r w:rsidR="00933039" w:rsidRPr="00DB7368">
        <w:rPr>
          <w:rFonts w:ascii="Cambria" w:eastAsia="Times New Roman" w:hAnsi="Cambria" w:cs="Arial"/>
          <w:b/>
          <w:lang w:eastAsia="pl-PL"/>
        </w:rPr>
        <w:t>.</w:t>
      </w:r>
      <w:r w:rsidR="00933039" w:rsidRPr="00DB7368">
        <w:rPr>
          <w:rFonts w:ascii="Cambria" w:eastAsia="Times New Roman" w:hAnsi="Cambria" w:cs="Arial"/>
          <w:lang w:eastAsia="pl-PL"/>
        </w:rPr>
        <w:t xml:space="preserve"> 1. Za organizację zadań z zakresu doradztwa zawodowego odpowiada dyrektor szkoły. </w:t>
      </w:r>
    </w:p>
    <w:p w:rsidR="00933039" w:rsidRPr="00DB7368" w:rsidRDefault="00933039" w:rsidP="00443513">
      <w:pPr>
        <w:pStyle w:val="paragraf0"/>
        <w:ind w:left="710"/>
        <w:jc w:val="both"/>
        <w:rPr>
          <w:rFonts w:ascii="Cambria" w:eastAsia="Times New Roman" w:hAnsi="Cambria" w:cs="Arial"/>
          <w:lang w:eastAsia="pl-PL"/>
        </w:rPr>
      </w:pPr>
    </w:p>
    <w:p w:rsidR="00933039" w:rsidRPr="00DB7368" w:rsidRDefault="00933039" w:rsidP="00443513">
      <w:pPr>
        <w:pStyle w:val="paragraf0"/>
        <w:ind w:firstLine="709"/>
        <w:jc w:val="both"/>
        <w:rPr>
          <w:rFonts w:ascii="Cambria" w:eastAsia="Times New Roman" w:hAnsi="Cambria" w:cs="Arial"/>
          <w:lang w:eastAsia="pl-PL"/>
        </w:rPr>
      </w:pPr>
      <w:r w:rsidRPr="00DB7368">
        <w:rPr>
          <w:rFonts w:ascii="Cambria" w:eastAsia="Times New Roman" w:hAnsi="Cambria" w:cs="Arial"/>
          <w:lang w:eastAsia="pl-PL"/>
        </w:rPr>
        <w:t>2.  W szkole zatrudnia się doradcę zawodowego. Do zadań doradcy zawodowego należy:</w:t>
      </w:r>
      <w:r w:rsidRPr="00DB7368">
        <w:rPr>
          <w:rFonts w:ascii="Cambria" w:eastAsia="Times New Roman" w:hAnsi="Cambria" w:cs="Arial"/>
          <w:lang w:eastAsia="pl-PL"/>
        </w:rPr>
        <w:tab/>
      </w:r>
    </w:p>
    <w:p w:rsidR="00933039" w:rsidRPr="00DB7368" w:rsidRDefault="00933039" w:rsidP="00EB50A1">
      <w:pPr>
        <w:pStyle w:val="paragraf0"/>
        <w:numPr>
          <w:ilvl w:val="0"/>
          <w:numId w:val="204"/>
        </w:numPr>
        <w:tabs>
          <w:tab w:val="left" w:pos="426"/>
        </w:tabs>
        <w:spacing w:after="120"/>
        <w:ind w:left="426" w:hanging="426"/>
        <w:jc w:val="both"/>
        <w:rPr>
          <w:rFonts w:ascii="Cambria" w:eastAsia="Times New Roman" w:hAnsi="Cambria" w:cs="Arial"/>
          <w:lang w:eastAsia="pl-PL"/>
        </w:rPr>
      </w:pPr>
      <w:r w:rsidRPr="00DB7368">
        <w:rPr>
          <w:rFonts w:ascii="Cambria" w:eastAsia="Times New Roman" w:hAnsi="Cambria" w:cs="Calibri"/>
          <w:color w:val="000000"/>
          <w:lang w:eastAsia="pl-PL"/>
        </w:rPr>
        <w:t xml:space="preserve">systematyczne diagnozowanie zapotrzebowania uczniów na działania związane z realizacją doradztwa zawodowego; </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Calibri"/>
          <w:color w:val="000000"/>
          <w:lang w:eastAsia="pl-PL"/>
        </w:rPr>
        <w:lastRenderedPageBreak/>
        <w:t>prowadzenie zajęć z zakresu doradztwa zawodowego dla uczniów klasy VII i VIII szkoły podstawowej.</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Calibri"/>
          <w:color w:val="000000"/>
          <w:lang w:eastAsia="pl-PL"/>
        </w:rPr>
        <w:t>opracowywanie we współpracy z innymi nauczycielami, w tym nauczycielami wychowawcami, psychologami lub pedagogami, programu rocznego doradztwa zawodowego oraz koordynacja jego realizacji;</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Calibri"/>
          <w:color w:val="000000"/>
          <w:lang w:eastAsia="pl-PL"/>
        </w:rPr>
        <w:t>wspieranie nauczycieli, w tym nauczycieli wychowawców, psychologów lub pedagogów,                       w zakresie realizacji działań określonych w tym programie;</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Calibri"/>
          <w:color w:val="000000"/>
          <w:lang w:eastAsia="pl-PL"/>
        </w:rPr>
        <w:t>koordynowanie działalności informacyjno-doradczej realizowanej przez szkołę, w tym gromadzenie, aktualizacja i udostępnianie informacji edukacyjnych i zawodowych właściwych dla danego poziomu kształcenia;</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hAnsi="Cambria" w:cs="Calibri"/>
          <w:color w:val="000000"/>
        </w:rPr>
        <w:t xml:space="preserve">gromadzenie, aktualizacja i udostępnianie informacji edukacyjnych i zawodowych właściwych dla danego poziomu kształcenia; </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hAnsi="Cambria" w:cs="Calibri"/>
          <w:color w:val="000000"/>
        </w:rPr>
        <w:t>współpraca z innymi nauczycielami w tworzeniu i zapewnieniu ciągłości działań w zakresie zajęć związanych z wyborem kierunku kształcenia i zawodu;</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hAnsi="Cambria" w:cs="Calibri"/>
          <w:color w:val="000000"/>
        </w:rPr>
        <w:t>wspieranie nauczycieli, wychowawców grup wychowawczych i innych specjalistów                            w udzielaniu pomocy psychologiczno-pedagogicznej;</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lang w:eastAsia="pl-PL"/>
        </w:rPr>
        <w:t>wspieranie rodziców w działaniach doradczych, udostępnianie informacji i materiałów do pracy z własnym dzieckiem;</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lang w:eastAsia="pl-PL"/>
        </w:rPr>
        <w:t>planowanie i prowadzenie w ramach Wewnątrzszkolnego doskonalenia nauczycieli form szkoleniowych dla rady pedagogicznej lub zespołów przedmiotowych;</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lang w:eastAsia="pl-PL"/>
        </w:rPr>
        <w:t>prowadzenie grupowych zajęć aktywizujących, wspierających uczniów w planowaniu kariery zawodowej;</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Arial"/>
          <w:color w:val="000000"/>
          <w:lang w:eastAsia="pl-PL"/>
        </w:rPr>
        <w:t>systematyczne podnoszenie własnych kwalifikacji;</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Arial"/>
          <w:color w:val="000000"/>
          <w:lang w:eastAsia="pl-PL"/>
        </w:rPr>
        <w:t>wzbogacanie warsztatu pracy o nowoczesne środki przekazu informacji (internet, CD, wideo itp.) oraz udostępnianie ich osobom zainteresowanym;</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Arial"/>
          <w:color w:val="000000"/>
          <w:lang w:eastAsia="pl-PL"/>
        </w:rPr>
        <w:t>współpraca z instytucjami wspierającymi wewnątrzszkolny system doradztwa: kuratoria oświaty, centra informacji i planowania kariery zawodowej, poradnie psychologiczno – pedagogiczne, powiatowe urzędy pracy, wojewódzkie komendy OHP, zakłady doskonalenia zawodowego, izby rzemieślnicze i małej przedsiębiorczości, organizacje zrzeszające pracodawców itp.;</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cs="Arial"/>
          <w:color w:val="000000"/>
          <w:lang w:eastAsia="pl-PL"/>
        </w:rPr>
        <w:t xml:space="preserve">stworzenie Szkolnego Punktu Informacji Zawodowej w bibliotece szkolnej – gromadzenie </w:t>
      </w:r>
      <w:r w:rsidRPr="00DB7368">
        <w:rPr>
          <w:rFonts w:ascii="Cambria" w:eastAsia="Times New Roman" w:hAnsi="Cambria" w:cs="Arial"/>
          <w:color w:val="000000"/>
          <w:lang w:eastAsia="pl-PL"/>
        </w:rPr>
        <w:br/>
        <w:t>i aktualizowanie informacji dotyczących wyborów zawodowo-edukacyjnych (broszury dla uczniów, rodziców, nauczycieli, scenariusze zajęć, poradniki, foldery informacyjne, prezentacje multimedialne, filmy, pomoce dydaktyczne);</w:t>
      </w:r>
    </w:p>
    <w:p w:rsidR="00933039" w:rsidRPr="00DB7368" w:rsidRDefault="00933039" w:rsidP="00EB50A1">
      <w:pPr>
        <w:pStyle w:val="paragraf0"/>
        <w:numPr>
          <w:ilvl w:val="0"/>
          <w:numId w:val="204"/>
        </w:numPr>
        <w:tabs>
          <w:tab w:val="left" w:pos="426"/>
        </w:tabs>
        <w:spacing w:before="120" w:after="120"/>
        <w:ind w:left="426" w:hanging="426"/>
        <w:jc w:val="both"/>
        <w:rPr>
          <w:rFonts w:ascii="Cambria" w:eastAsia="Times New Roman" w:hAnsi="Cambria" w:cs="Arial"/>
          <w:lang w:eastAsia="pl-PL"/>
        </w:rPr>
      </w:pPr>
      <w:r w:rsidRPr="00DB7368">
        <w:rPr>
          <w:rFonts w:ascii="Cambria" w:eastAsia="Times New Roman" w:hAnsi="Cambria"/>
          <w:lang w:eastAsia="pl-PL"/>
        </w:rPr>
        <w:t>prowadzenie ewaluacji podejmowanych działań oraz efektywnośći i funkcjonalności systemu doradztwa zawodwoego w szkole.</w:t>
      </w:r>
    </w:p>
    <w:p w:rsidR="00933039" w:rsidRPr="00DB7368" w:rsidRDefault="00933039" w:rsidP="00443513">
      <w:pPr>
        <w:pStyle w:val="paragraf0"/>
        <w:jc w:val="both"/>
        <w:rPr>
          <w:rFonts w:ascii="Cambria" w:eastAsia="Times New Roman" w:hAnsi="Cambria" w:cs="Arial"/>
          <w:color w:val="000000"/>
          <w:lang w:eastAsia="pl-PL"/>
        </w:rPr>
      </w:pPr>
    </w:p>
    <w:p w:rsidR="00933039" w:rsidRPr="00DB7368" w:rsidRDefault="00933039" w:rsidP="00443513">
      <w:pPr>
        <w:pStyle w:val="paragraf0"/>
        <w:jc w:val="both"/>
        <w:rPr>
          <w:rFonts w:ascii="Cambria" w:eastAsia="Times New Roman" w:hAnsi="Cambria" w:cs="Arial"/>
          <w:color w:val="000000"/>
          <w:lang w:eastAsia="pl-PL"/>
        </w:rPr>
      </w:pPr>
      <w:r w:rsidRPr="00DB7368">
        <w:rPr>
          <w:rFonts w:ascii="Cambria" w:eastAsia="Times New Roman" w:hAnsi="Cambria" w:cs="Arial"/>
          <w:b/>
          <w:color w:val="000000"/>
          <w:lang w:eastAsia="pl-PL"/>
        </w:rPr>
        <w:t>§</w:t>
      </w:r>
      <w:r w:rsidR="007D5D32" w:rsidRPr="00DB7368">
        <w:rPr>
          <w:rFonts w:ascii="Cambria" w:eastAsia="Times New Roman" w:hAnsi="Cambria" w:cs="Arial"/>
          <w:b/>
          <w:color w:val="000000"/>
          <w:lang w:eastAsia="pl-PL"/>
        </w:rPr>
        <w:t xml:space="preserve"> </w:t>
      </w:r>
      <w:r w:rsidR="00FA121B" w:rsidRPr="00DB7368">
        <w:rPr>
          <w:rFonts w:ascii="Cambria" w:eastAsia="Times New Roman" w:hAnsi="Cambria" w:cs="Arial"/>
          <w:b/>
          <w:color w:val="000000"/>
          <w:lang w:eastAsia="pl-PL"/>
        </w:rPr>
        <w:t>110</w:t>
      </w:r>
      <w:r w:rsidRPr="00DB7368">
        <w:rPr>
          <w:rFonts w:ascii="Cambria" w:eastAsia="Times New Roman" w:hAnsi="Cambria" w:cs="Arial"/>
          <w:b/>
          <w:color w:val="000000"/>
          <w:lang w:eastAsia="pl-PL"/>
        </w:rPr>
        <w:t>.</w:t>
      </w:r>
      <w:r w:rsidRPr="00DB7368">
        <w:rPr>
          <w:rFonts w:ascii="Cambria" w:eastAsia="Times New Roman" w:hAnsi="Cambria" w:cs="Arial"/>
          <w:color w:val="000000"/>
          <w:lang w:eastAsia="pl-PL"/>
        </w:rPr>
        <w:t xml:space="preserve"> W ramach doradztwa zawodowego prowadzone są następujące działania:</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indywidualne spotkania doradcze z uczniami i ich rodzicami;</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podejmowanie tematyki związanej z planowaniem ścieżki edukacyjno-zawodowej podczas godzin wychowawczych;</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spotkania z rodzicami służące przygotowaniu ich do wspierania dzieci w projektowaniu przyszłej kariery zawodowej;</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wizyty w różnych instytucjach i przedsiębiorstwach;</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udział uczniów w dniach otwartych, targach szkół, dniach kariery;</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lastRenderedPageBreak/>
        <w:t xml:space="preserve">organizacja projektów edukacyjnych, konkursów szkolnych, dni talentów i innych wydarzeń szkolnych nastawionych na poznawanie i prezentowanie uczniowskich uzdolnień                                 i zainteresowań;  </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uczestnictwo uczniów w olimpiadach i konkursach międzyszkolnych;</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współpraca ze szkołami wyższego szczebla, poradniami psychologiczno-pedagogicznymi                       i innymi organizacjami działającymi na rzecz rozwoju uczniów;</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rozwijanie szkolnych zasobów informacji i wiedzy o świecie zawodów i sposobach odkrywania własnych predyspozycji i zainteresowań;</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udzielanie wsparcia w podejmowaniu tematyki związanej z doradztwem nauczycielom pracującym w szkole;</w:t>
      </w:r>
    </w:p>
    <w:p w:rsidR="00933039" w:rsidRPr="00DB7368" w:rsidRDefault="00933039" w:rsidP="00EB50A1">
      <w:pPr>
        <w:pStyle w:val="NormalnyWeb"/>
        <w:numPr>
          <w:ilvl w:val="0"/>
          <w:numId w:val="201"/>
        </w:numPr>
        <w:ind w:left="426" w:hanging="426"/>
        <w:jc w:val="both"/>
        <w:rPr>
          <w:rFonts w:ascii="Cambria" w:hAnsi="Cambria" w:cs="Calibri"/>
          <w:color w:val="000000"/>
          <w:sz w:val="22"/>
          <w:szCs w:val="22"/>
        </w:rPr>
      </w:pPr>
      <w:r w:rsidRPr="00DB7368">
        <w:rPr>
          <w:rFonts w:ascii="Cambria" w:hAnsi="Cambria" w:cs="Calibri"/>
          <w:color w:val="000000"/>
          <w:sz w:val="22"/>
          <w:szCs w:val="22"/>
        </w:rPr>
        <w:t>badanie losów absolwentów szkoły.</w:t>
      </w:r>
    </w:p>
    <w:p w:rsidR="00933039" w:rsidRPr="00DB7368" w:rsidRDefault="00933039" w:rsidP="00443513">
      <w:pPr>
        <w:pStyle w:val="Nagwek3"/>
        <w:rPr>
          <w:color w:val="auto"/>
          <w:lang w:eastAsia="pl-PL"/>
        </w:rPr>
      </w:pPr>
      <w:bookmarkStart w:id="30" w:name="_Toc361441298"/>
      <w:bookmarkStart w:id="31" w:name="_Toc20210744"/>
      <w:bookmarkStart w:id="32" w:name="_Toc492414627"/>
      <w:r w:rsidRPr="00DB7368">
        <w:rPr>
          <w:color w:val="auto"/>
          <w:lang w:eastAsia="pl-PL"/>
        </w:rPr>
        <w:t xml:space="preserve">Rozdział </w:t>
      </w:r>
      <w:bookmarkEnd w:id="30"/>
      <w:r w:rsidRPr="00DB7368">
        <w:rPr>
          <w:color w:val="auto"/>
          <w:lang w:eastAsia="pl-PL"/>
        </w:rPr>
        <w:t>4.</w:t>
      </w:r>
      <w:bookmarkEnd w:id="31"/>
    </w:p>
    <w:p w:rsidR="00933039" w:rsidRPr="00DB7368" w:rsidRDefault="00933039" w:rsidP="00443513">
      <w:pPr>
        <w:pStyle w:val="Nagwek3"/>
        <w:rPr>
          <w:b w:val="0"/>
          <w:color w:val="auto"/>
          <w:lang w:eastAsia="pl-PL"/>
        </w:rPr>
      </w:pPr>
      <w:bookmarkStart w:id="33" w:name="_Toc20210745"/>
      <w:r w:rsidRPr="00DB7368">
        <w:rPr>
          <w:color w:val="auto"/>
        </w:rPr>
        <w:t>Osoby odpowiedzialne i zakres ich odpowiedzialności</w:t>
      </w:r>
      <w:bookmarkEnd w:id="32"/>
      <w:bookmarkEnd w:id="33"/>
    </w:p>
    <w:p w:rsidR="00933039" w:rsidRPr="00DB7368" w:rsidRDefault="00FA121B" w:rsidP="00443513">
      <w:pPr>
        <w:pStyle w:val="paragraf0"/>
        <w:spacing w:before="120" w:after="120"/>
        <w:jc w:val="both"/>
        <w:rPr>
          <w:rFonts w:ascii="Cambria" w:hAnsi="Cambria" w:cs="Arial"/>
        </w:rPr>
      </w:pPr>
      <w:r w:rsidRPr="00DB7368">
        <w:rPr>
          <w:rFonts w:ascii="Cambria" w:eastAsia="Times New Roman" w:hAnsi="Cambria" w:cs="Arial"/>
          <w:b/>
          <w:bCs/>
          <w:color w:val="000000"/>
          <w:lang w:eastAsia="pl-PL"/>
        </w:rPr>
        <w:t>§ 111</w:t>
      </w:r>
      <w:r w:rsidR="00FC0858" w:rsidRPr="00DB7368">
        <w:rPr>
          <w:rFonts w:ascii="Cambria" w:eastAsia="Times New Roman" w:hAnsi="Cambria" w:cs="Arial"/>
          <w:b/>
          <w:bCs/>
          <w:color w:val="000000"/>
          <w:lang w:eastAsia="pl-PL"/>
        </w:rPr>
        <w:t xml:space="preserve">. </w:t>
      </w:r>
      <w:r w:rsidR="00933039" w:rsidRPr="00DB7368">
        <w:rPr>
          <w:rFonts w:ascii="Cambria" w:eastAsia="Times New Roman" w:hAnsi="Cambria" w:cs="Arial"/>
          <w:b/>
          <w:bCs/>
          <w:color w:val="000000"/>
          <w:lang w:eastAsia="pl-PL"/>
        </w:rPr>
        <w:t>1.</w:t>
      </w:r>
      <w:r w:rsidR="00933039" w:rsidRPr="00DB7368">
        <w:rPr>
          <w:rFonts w:ascii="Cambria" w:eastAsia="Times New Roman" w:hAnsi="Cambria" w:cs="Arial"/>
          <w:color w:val="000000"/>
          <w:lang w:eastAsia="pl-PL"/>
        </w:rPr>
        <w:t xml:space="preserve"> Działania</w:t>
      </w:r>
      <w:r w:rsidR="00933039" w:rsidRPr="00DB7368">
        <w:rPr>
          <w:rFonts w:ascii="Cambria" w:hAnsi="Cambria" w:cs="Arial"/>
        </w:rPr>
        <w:t xml:space="preserve"> z zakresu doradztwa zawodowo-edukacyjnego realizowane są przez:</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wychowawców;</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nauczycieli przedmiotu;</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pedagoga szkolnego;</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psychologa szkolnego;</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bibliotekarza;</w:t>
      </w:r>
    </w:p>
    <w:p w:rsidR="00933039" w:rsidRPr="00DB7368" w:rsidRDefault="00933039" w:rsidP="00EB50A1">
      <w:pPr>
        <w:numPr>
          <w:ilvl w:val="0"/>
          <w:numId w:val="192"/>
        </w:numPr>
        <w:tabs>
          <w:tab w:val="left" w:pos="0"/>
          <w:tab w:val="left" w:pos="426"/>
        </w:tabs>
        <w:jc w:val="both"/>
        <w:rPr>
          <w:rFonts w:ascii="Cambria" w:eastAsia="Times New Roman" w:hAnsi="Cambria" w:cs="Arial"/>
          <w:color w:val="000000"/>
          <w:lang w:eastAsia="pl-PL"/>
        </w:rPr>
      </w:pPr>
      <w:r w:rsidRPr="00DB7368">
        <w:rPr>
          <w:rFonts w:ascii="Cambria" w:eastAsia="Times New Roman" w:hAnsi="Cambria" w:cs="Arial"/>
          <w:color w:val="000000"/>
          <w:lang w:eastAsia="pl-PL"/>
        </w:rPr>
        <w:t>szkolnego lidera doradztwa zawodowego;</w:t>
      </w:r>
    </w:p>
    <w:p w:rsidR="00933039" w:rsidRPr="00DB7368" w:rsidRDefault="00933039" w:rsidP="00EB50A1">
      <w:pPr>
        <w:numPr>
          <w:ilvl w:val="0"/>
          <w:numId w:val="192"/>
        </w:numPr>
        <w:tabs>
          <w:tab w:val="left" w:pos="0"/>
          <w:tab w:val="left" w:pos="426"/>
        </w:tabs>
        <w:spacing w:after="120"/>
        <w:jc w:val="both"/>
        <w:rPr>
          <w:rFonts w:ascii="Cambria" w:eastAsia="Times New Roman" w:hAnsi="Cambria" w:cs="Arial"/>
          <w:color w:val="000000"/>
          <w:lang w:eastAsia="pl-PL"/>
        </w:rPr>
      </w:pPr>
      <w:r w:rsidRPr="00DB7368">
        <w:rPr>
          <w:rFonts w:ascii="Cambria" w:eastAsia="Times New Roman" w:hAnsi="Cambria" w:cs="Arial"/>
          <w:color w:val="000000"/>
          <w:lang w:eastAsia="pl-PL"/>
        </w:rPr>
        <w:t>pracowników instytucji wspierających doradczą działalność szkoły (np. poradni psychologiczno-pedagogicznej, powiatowego urzędu pracy);</w:t>
      </w:r>
    </w:p>
    <w:p w:rsidR="00933039" w:rsidRPr="00DB7368" w:rsidRDefault="00933039" w:rsidP="00EB50A1">
      <w:pPr>
        <w:numPr>
          <w:ilvl w:val="0"/>
          <w:numId w:val="192"/>
        </w:numPr>
        <w:tabs>
          <w:tab w:val="left" w:pos="0"/>
          <w:tab w:val="left" w:pos="426"/>
        </w:tabs>
        <w:spacing w:before="120" w:after="120"/>
        <w:jc w:val="both"/>
        <w:rPr>
          <w:rFonts w:ascii="Cambria" w:hAnsi="Cambria" w:cs="Arial"/>
        </w:rPr>
      </w:pPr>
      <w:r w:rsidRPr="00DB7368">
        <w:rPr>
          <w:rFonts w:ascii="Cambria" w:eastAsia="Times New Roman" w:hAnsi="Cambria" w:cs="Arial"/>
          <w:color w:val="000000"/>
          <w:lang w:eastAsia="pl-PL"/>
        </w:rPr>
        <w:t>rodziców lub osoby zaproszone prezentujące praktyczne aspekty dokonywania wyborów zawodowo-eduka</w:t>
      </w:r>
      <w:r w:rsidRPr="00DB7368">
        <w:rPr>
          <w:rFonts w:ascii="Cambria" w:hAnsi="Cambria" w:cs="Arial"/>
        </w:rPr>
        <w:t>cyjnych.</w:t>
      </w:r>
    </w:p>
    <w:p w:rsidR="00933039" w:rsidRPr="00DB7368" w:rsidRDefault="00933039" w:rsidP="00EB50A1">
      <w:pPr>
        <w:pStyle w:val="Akapitzlist"/>
        <w:numPr>
          <w:ilvl w:val="0"/>
          <w:numId w:val="191"/>
        </w:numPr>
        <w:tabs>
          <w:tab w:val="left" w:pos="0"/>
        </w:tabs>
        <w:spacing w:before="120" w:after="120" w:line="240" w:lineRule="auto"/>
        <w:contextualSpacing w:val="0"/>
        <w:jc w:val="both"/>
        <w:rPr>
          <w:rFonts w:ascii="Cambria" w:hAnsi="Cambria" w:cs="Arial"/>
        </w:rPr>
      </w:pPr>
      <w:r w:rsidRPr="00DB7368">
        <w:rPr>
          <w:rFonts w:ascii="Cambria" w:hAnsi="Cambria" w:cs="Arial"/>
        </w:rPr>
        <w:t>Odbiorcami działań z zakresu doradztwa zawodowo-edukacyjnego są uczniowie Szkoły Podstawowej im. Mikołaja Kopernika w Pszennie oraz ich rodzice.</w:t>
      </w:r>
    </w:p>
    <w:p w:rsidR="00933039" w:rsidRPr="00DB7368" w:rsidRDefault="00933039" w:rsidP="00EB50A1">
      <w:pPr>
        <w:pStyle w:val="Akapitzlist"/>
        <w:numPr>
          <w:ilvl w:val="0"/>
          <w:numId w:val="191"/>
        </w:numPr>
        <w:tabs>
          <w:tab w:val="left" w:pos="0"/>
        </w:tabs>
        <w:spacing w:before="120" w:after="120" w:line="240" w:lineRule="auto"/>
        <w:contextualSpacing w:val="0"/>
        <w:jc w:val="both"/>
        <w:rPr>
          <w:rFonts w:ascii="Cambria" w:hAnsi="Cambria" w:cs="Arial"/>
        </w:rPr>
      </w:pPr>
      <w:r w:rsidRPr="00DB7368">
        <w:rPr>
          <w:rFonts w:ascii="Cambria" w:hAnsi="Cambria" w:cs="Arial"/>
        </w:rPr>
        <w:t>Zakres odpowiedzialności nauczycieli i wychowawców:</w:t>
      </w:r>
    </w:p>
    <w:p w:rsidR="00933039" w:rsidRPr="00DB7368" w:rsidRDefault="00933039" w:rsidP="00EB50A1">
      <w:pPr>
        <w:numPr>
          <w:ilvl w:val="0"/>
          <w:numId w:val="193"/>
        </w:numPr>
        <w:tabs>
          <w:tab w:val="left" w:pos="0"/>
          <w:tab w:val="left" w:pos="426"/>
        </w:tabs>
        <w:spacing w:before="120" w:after="120"/>
        <w:jc w:val="both"/>
        <w:rPr>
          <w:rFonts w:ascii="Cambria" w:hAnsi="Cambria" w:cs="Arial"/>
        </w:rPr>
      </w:pPr>
      <w:r w:rsidRPr="00DB7368">
        <w:rPr>
          <w:rFonts w:ascii="Cambria" w:hAnsi="Cambria" w:cs="Arial"/>
        </w:rPr>
        <w:t xml:space="preserve">rady </w:t>
      </w:r>
      <w:r w:rsidRPr="00DB7368">
        <w:rPr>
          <w:rFonts w:ascii="Cambria" w:eastAsia="Times New Roman" w:hAnsi="Cambria" w:cs="Arial"/>
          <w:color w:val="000000"/>
          <w:lang w:eastAsia="pl-PL"/>
        </w:rPr>
        <w:t>pedagogicznej</w:t>
      </w:r>
      <w:r w:rsidRPr="00DB7368">
        <w:rPr>
          <w:rFonts w:ascii="Cambria" w:hAnsi="Cambria" w:cs="Arial"/>
        </w:rPr>
        <w:t>, pracowników instytucji wspierających działania doradcze:</w:t>
      </w:r>
    </w:p>
    <w:p w:rsidR="00933039" w:rsidRPr="00DB7368" w:rsidRDefault="00933039" w:rsidP="00EB50A1">
      <w:pPr>
        <w:pStyle w:val="Akapitzlist"/>
        <w:numPr>
          <w:ilvl w:val="0"/>
          <w:numId w:val="194"/>
        </w:numPr>
        <w:spacing w:before="120" w:after="120" w:line="240" w:lineRule="auto"/>
        <w:contextualSpacing w:val="0"/>
        <w:jc w:val="both"/>
        <w:rPr>
          <w:rFonts w:ascii="Cambria" w:hAnsi="Cambria" w:cs="Arial"/>
        </w:rPr>
      </w:pPr>
      <w:r w:rsidRPr="00DB7368">
        <w:rPr>
          <w:rFonts w:ascii="Cambria" w:hAnsi="Cambria" w:cs="Arial"/>
          <w:color w:val="000000"/>
        </w:rPr>
        <w:t xml:space="preserve">utworzenie i zapewnienie ciągłości działania wewnątrzszkolnego systemu doradztwa </w:t>
      </w:r>
      <w:r w:rsidRPr="00DB7368">
        <w:rPr>
          <w:rFonts w:ascii="Cambria" w:hAnsi="Cambria" w:cs="Arial"/>
        </w:rPr>
        <w:t>zawodowego zgodnie z systemem doradztwa zawodowego i planu pracy na każdy rok szkolny,</w:t>
      </w:r>
    </w:p>
    <w:p w:rsidR="00933039" w:rsidRPr="00DB7368" w:rsidRDefault="00933039" w:rsidP="00EB50A1">
      <w:pPr>
        <w:pStyle w:val="Akapitzlist"/>
        <w:numPr>
          <w:ilvl w:val="0"/>
          <w:numId w:val="194"/>
        </w:numPr>
        <w:spacing w:before="120" w:after="120" w:line="240" w:lineRule="auto"/>
        <w:contextualSpacing w:val="0"/>
        <w:jc w:val="both"/>
        <w:rPr>
          <w:rFonts w:ascii="Cambria" w:hAnsi="Cambria" w:cs="Arial"/>
        </w:rPr>
      </w:pPr>
      <w:r w:rsidRPr="00DB7368">
        <w:rPr>
          <w:rFonts w:ascii="Cambria" w:hAnsi="Cambria" w:cs="Arial"/>
        </w:rPr>
        <w:t>realizacja działań z zakresu przygotowania ucznia do wyboru drogi edukacyjno-zawodowej;</w:t>
      </w:r>
    </w:p>
    <w:p w:rsidR="00933039" w:rsidRPr="00DB7368" w:rsidRDefault="00933039" w:rsidP="00EB50A1">
      <w:pPr>
        <w:numPr>
          <w:ilvl w:val="0"/>
          <w:numId w:val="193"/>
        </w:numPr>
        <w:tabs>
          <w:tab w:val="left" w:pos="0"/>
          <w:tab w:val="left" w:pos="426"/>
        </w:tabs>
        <w:spacing w:before="120" w:after="120"/>
        <w:jc w:val="both"/>
        <w:rPr>
          <w:rFonts w:ascii="Cambria" w:hAnsi="Cambria" w:cs="Arial"/>
        </w:rPr>
      </w:pPr>
      <w:r w:rsidRPr="00DB7368">
        <w:rPr>
          <w:rFonts w:ascii="Cambria" w:hAnsi="Cambria" w:cs="Arial"/>
        </w:rPr>
        <w:t xml:space="preserve">w klasach I-VI:  </w:t>
      </w:r>
    </w:p>
    <w:p w:rsidR="00933039" w:rsidRPr="00DB7368" w:rsidRDefault="00933039" w:rsidP="00EB50A1">
      <w:pPr>
        <w:pStyle w:val="Akapitzlist"/>
        <w:numPr>
          <w:ilvl w:val="0"/>
          <w:numId w:val="195"/>
        </w:numPr>
        <w:spacing w:before="120" w:after="120" w:line="240" w:lineRule="auto"/>
        <w:contextualSpacing w:val="0"/>
        <w:jc w:val="both"/>
        <w:rPr>
          <w:rFonts w:ascii="Cambria" w:hAnsi="Cambria" w:cs="Arial"/>
          <w:color w:val="000000"/>
        </w:rPr>
      </w:pPr>
      <w:r w:rsidRPr="00DB7368">
        <w:rPr>
          <w:rFonts w:ascii="Cambria" w:hAnsi="Cambria" w:cs="Arial"/>
          <w:color w:val="000000"/>
        </w:rPr>
        <w:t xml:space="preserve">prowadzenie z uczniami zajęć </w:t>
      </w:r>
      <w:proofErr w:type="spellStart"/>
      <w:r w:rsidRPr="00DB7368">
        <w:rPr>
          <w:rFonts w:ascii="Cambria" w:hAnsi="Cambria" w:cs="Arial"/>
          <w:color w:val="000000"/>
        </w:rPr>
        <w:t>psychoedukacyjnych</w:t>
      </w:r>
      <w:proofErr w:type="spellEnd"/>
      <w:r w:rsidRPr="00DB7368">
        <w:rPr>
          <w:rFonts w:ascii="Cambria" w:hAnsi="Cambria" w:cs="Arial"/>
          <w:color w:val="000000"/>
        </w:rPr>
        <w:t>, rozmów indywidualnych celem rozpoznania przez uczniów znaczenia zmiany w życiu, sposobów radzenia sobie ze stresem, roli motywacji oraz umiejętności współpracy,</w:t>
      </w:r>
    </w:p>
    <w:p w:rsidR="00933039" w:rsidRPr="00DB7368" w:rsidRDefault="00933039" w:rsidP="00EB50A1">
      <w:pPr>
        <w:pStyle w:val="Akapitzlist"/>
        <w:numPr>
          <w:ilvl w:val="0"/>
          <w:numId w:val="195"/>
        </w:numPr>
        <w:spacing w:before="120" w:after="120" w:line="240" w:lineRule="auto"/>
        <w:contextualSpacing w:val="0"/>
        <w:jc w:val="both"/>
        <w:rPr>
          <w:rFonts w:ascii="Cambria" w:hAnsi="Cambria" w:cs="Arial"/>
        </w:rPr>
      </w:pPr>
      <w:r w:rsidRPr="00DB7368">
        <w:rPr>
          <w:rFonts w:ascii="Cambria" w:hAnsi="Cambria" w:cs="Arial"/>
          <w:color w:val="000000"/>
        </w:rPr>
        <w:t>zapreze</w:t>
      </w:r>
      <w:r w:rsidRPr="00DB7368">
        <w:rPr>
          <w:rFonts w:ascii="Cambria" w:hAnsi="Cambria" w:cs="Arial"/>
        </w:rPr>
        <w:t xml:space="preserve">ntowanie rodzicom założeń pracy </w:t>
      </w:r>
      <w:proofErr w:type="spellStart"/>
      <w:r w:rsidRPr="00DB7368">
        <w:rPr>
          <w:rFonts w:ascii="Cambria" w:hAnsi="Cambria" w:cs="Arial"/>
        </w:rPr>
        <w:t>informacyjno</w:t>
      </w:r>
      <w:proofErr w:type="spellEnd"/>
      <w:r w:rsidRPr="00DB7368">
        <w:rPr>
          <w:rFonts w:ascii="Cambria" w:hAnsi="Cambria" w:cs="Arial"/>
        </w:rPr>
        <w:t xml:space="preserve"> – doradczej na rzecz uczniów;</w:t>
      </w:r>
    </w:p>
    <w:p w:rsidR="00933039" w:rsidRPr="00DB7368" w:rsidRDefault="00933039" w:rsidP="00EB50A1">
      <w:pPr>
        <w:numPr>
          <w:ilvl w:val="0"/>
          <w:numId w:val="193"/>
        </w:numPr>
        <w:tabs>
          <w:tab w:val="left" w:pos="0"/>
          <w:tab w:val="left" w:pos="426"/>
        </w:tabs>
        <w:spacing w:before="120" w:after="120"/>
        <w:jc w:val="both"/>
        <w:rPr>
          <w:rFonts w:ascii="Cambria" w:hAnsi="Cambria" w:cs="Arial"/>
        </w:rPr>
      </w:pPr>
      <w:r w:rsidRPr="00DB7368">
        <w:rPr>
          <w:rFonts w:ascii="Cambria" w:hAnsi="Cambria" w:cs="Arial"/>
        </w:rPr>
        <w:t>w klasach VII-VIII i klasach ponadpodstawowych:</w:t>
      </w:r>
    </w:p>
    <w:p w:rsidR="00933039" w:rsidRPr="00DB7368" w:rsidRDefault="00933039" w:rsidP="00EB50A1">
      <w:pPr>
        <w:pStyle w:val="Akapitzlist"/>
        <w:numPr>
          <w:ilvl w:val="0"/>
          <w:numId w:val="196"/>
        </w:numPr>
        <w:spacing w:after="0" w:line="240" w:lineRule="auto"/>
        <w:contextualSpacing w:val="0"/>
        <w:jc w:val="both"/>
        <w:rPr>
          <w:rFonts w:ascii="Cambria" w:hAnsi="Cambria" w:cs="Arial"/>
          <w:color w:val="000000"/>
        </w:rPr>
      </w:pPr>
      <w:r w:rsidRPr="00DB7368">
        <w:rPr>
          <w:rFonts w:ascii="Cambria" w:hAnsi="Cambria" w:cs="Arial"/>
          <w:color w:val="000000"/>
        </w:rPr>
        <w:t>zapoznanie uczniów z różnymi rodzajami ludzkiej działalności zawodowej,</w:t>
      </w:r>
    </w:p>
    <w:p w:rsidR="00933039" w:rsidRPr="00DB7368" w:rsidRDefault="00933039" w:rsidP="00EB50A1">
      <w:pPr>
        <w:pStyle w:val="Akapitzlist"/>
        <w:numPr>
          <w:ilvl w:val="0"/>
          <w:numId w:val="196"/>
        </w:numPr>
        <w:spacing w:before="120" w:after="0" w:line="240" w:lineRule="auto"/>
        <w:contextualSpacing w:val="0"/>
        <w:jc w:val="both"/>
        <w:rPr>
          <w:rFonts w:ascii="Cambria" w:hAnsi="Cambria" w:cs="Arial"/>
          <w:color w:val="000000"/>
        </w:rPr>
      </w:pPr>
      <w:r w:rsidRPr="00DB7368">
        <w:rPr>
          <w:rFonts w:ascii="Cambria" w:hAnsi="Cambria" w:cs="Arial"/>
          <w:color w:val="000000"/>
        </w:rPr>
        <w:t xml:space="preserve">prowadzenie z uczniami zajęć </w:t>
      </w:r>
      <w:proofErr w:type="spellStart"/>
      <w:r w:rsidRPr="00DB7368">
        <w:rPr>
          <w:rFonts w:ascii="Cambria" w:hAnsi="Cambria" w:cs="Arial"/>
          <w:color w:val="000000"/>
        </w:rPr>
        <w:t>psychoedukacyjnych</w:t>
      </w:r>
      <w:proofErr w:type="spellEnd"/>
      <w:r w:rsidRPr="00DB7368">
        <w:rPr>
          <w:rFonts w:ascii="Cambria" w:hAnsi="Cambria" w:cs="Arial"/>
          <w:color w:val="000000"/>
        </w:rPr>
        <w:t xml:space="preserve"> dotyczących samopoznania, samoakceptacji, rozpoznawania swoich mocnych i słabych stron, </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t>prowadzenie indywidualnej pracy z uczniami, którzy mogą mieć problemy z wyborem szkoły i zawodu,</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lastRenderedPageBreak/>
        <w:t>podejmowanie wstępnych decyzji przez uczniów,</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t xml:space="preserve">prowadzenie zajęć </w:t>
      </w:r>
      <w:proofErr w:type="spellStart"/>
      <w:r w:rsidRPr="00DB7368">
        <w:rPr>
          <w:rFonts w:ascii="Cambria" w:hAnsi="Cambria" w:cs="Arial"/>
          <w:color w:val="000000"/>
        </w:rPr>
        <w:t>psychoedukacyjnych</w:t>
      </w:r>
      <w:proofErr w:type="spellEnd"/>
      <w:r w:rsidRPr="00DB7368">
        <w:rPr>
          <w:rFonts w:ascii="Cambria" w:hAnsi="Cambria" w:cs="Arial"/>
          <w:color w:val="000000"/>
        </w:rPr>
        <w:t xml:space="preserve"> dotyczących podejmowania decyzji edukacyjnych i zawodowych,</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rPr>
      </w:pPr>
      <w:r w:rsidRPr="00DB7368">
        <w:rPr>
          <w:rFonts w:ascii="Cambria" w:hAnsi="Cambria" w:cs="Arial"/>
          <w:color w:val="000000"/>
        </w:rPr>
        <w:t>prowadzenie</w:t>
      </w:r>
      <w:r w:rsidRPr="00DB7368">
        <w:rPr>
          <w:rFonts w:ascii="Cambria" w:hAnsi="Cambria" w:cs="Arial"/>
        </w:rPr>
        <w:t xml:space="preserve"> pracy dotyczącej przekazu informacji zawodowej:</w:t>
      </w:r>
    </w:p>
    <w:p w:rsidR="00933039" w:rsidRPr="00DB7368" w:rsidRDefault="00933039" w:rsidP="00EB50A1">
      <w:pPr>
        <w:pStyle w:val="Akapitzlist"/>
        <w:numPr>
          <w:ilvl w:val="0"/>
          <w:numId w:val="197"/>
        </w:numPr>
        <w:spacing w:before="120" w:after="120" w:line="240" w:lineRule="auto"/>
        <w:rPr>
          <w:rFonts w:ascii="Cambria" w:hAnsi="Cambria" w:cs="Arial"/>
        </w:rPr>
      </w:pPr>
      <w:r w:rsidRPr="00DB7368">
        <w:rPr>
          <w:rFonts w:ascii="Cambria" w:hAnsi="Cambria" w:cs="Arial"/>
        </w:rPr>
        <w:t xml:space="preserve">  pogłębianie informacji o zawodach,</w:t>
      </w:r>
    </w:p>
    <w:p w:rsidR="00933039" w:rsidRPr="00DB7368" w:rsidRDefault="00933039" w:rsidP="00EB50A1">
      <w:pPr>
        <w:pStyle w:val="Akapitzlist"/>
        <w:numPr>
          <w:ilvl w:val="0"/>
          <w:numId w:val="197"/>
        </w:numPr>
        <w:spacing w:before="120" w:after="120" w:line="240" w:lineRule="auto"/>
        <w:rPr>
          <w:rFonts w:ascii="Cambria" w:hAnsi="Cambria" w:cs="Arial"/>
        </w:rPr>
      </w:pPr>
      <w:r w:rsidRPr="00DB7368">
        <w:rPr>
          <w:rFonts w:ascii="Cambria" w:hAnsi="Cambria" w:cs="Arial"/>
        </w:rPr>
        <w:t xml:space="preserve">  zapoznanie ze strukturą szkolnictwa ponadpodstawowego,</w:t>
      </w:r>
    </w:p>
    <w:p w:rsidR="00933039" w:rsidRPr="00DB7368" w:rsidRDefault="00933039" w:rsidP="00EB50A1">
      <w:pPr>
        <w:pStyle w:val="Akapitzlist"/>
        <w:numPr>
          <w:ilvl w:val="0"/>
          <w:numId w:val="197"/>
        </w:numPr>
        <w:spacing w:before="120" w:after="120" w:line="240" w:lineRule="auto"/>
        <w:rPr>
          <w:rFonts w:ascii="Cambria" w:hAnsi="Cambria" w:cs="Arial"/>
        </w:rPr>
      </w:pPr>
      <w:r w:rsidRPr="00DB7368">
        <w:rPr>
          <w:rFonts w:ascii="Cambria" w:hAnsi="Cambria" w:cs="Arial"/>
        </w:rPr>
        <w:t xml:space="preserve">  zapoznanie z ofertą edukacyjną szkolnictwa ponadpodstawowego;</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t>konfrontacja samooceny z wymaganiami szkół i zawodów,</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t>podejmowanie decyzji edukacyjnych i zawodowych,</w:t>
      </w:r>
    </w:p>
    <w:p w:rsidR="00933039" w:rsidRPr="00DB7368" w:rsidRDefault="00933039" w:rsidP="00EB50A1">
      <w:pPr>
        <w:pStyle w:val="Akapitzlist"/>
        <w:numPr>
          <w:ilvl w:val="0"/>
          <w:numId w:val="196"/>
        </w:numPr>
        <w:spacing w:before="120" w:after="120" w:line="240" w:lineRule="auto"/>
        <w:contextualSpacing w:val="0"/>
        <w:jc w:val="both"/>
        <w:rPr>
          <w:rFonts w:ascii="Cambria" w:hAnsi="Cambria" w:cs="Arial"/>
          <w:color w:val="000000"/>
        </w:rPr>
      </w:pPr>
      <w:r w:rsidRPr="00DB7368">
        <w:rPr>
          <w:rFonts w:ascii="Cambria" w:hAnsi="Cambria" w:cs="Arial"/>
          <w:color w:val="000000"/>
        </w:rPr>
        <w:t>indywidualna praca z uczniami, którzy mają problemy decyzyjne, intelektualne, zdrowotne, emocjonalne, rodzinne.</w:t>
      </w:r>
    </w:p>
    <w:p w:rsidR="00933039" w:rsidRDefault="00933039" w:rsidP="00EB50A1">
      <w:pPr>
        <w:pStyle w:val="Akapitzlist"/>
        <w:numPr>
          <w:ilvl w:val="0"/>
          <w:numId w:val="196"/>
        </w:numPr>
        <w:spacing w:before="120" w:after="120" w:line="240" w:lineRule="auto"/>
        <w:contextualSpacing w:val="0"/>
        <w:jc w:val="both"/>
        <w:rPr>
          <w:rFonts w:ascii="Cambria" w:hAnsi="Cambria" w:cs="Arial"/>
        </w:rPr>
      </w:pPr>
      <w:r w:rsidRPr="00DB7368">
        <w:rPr>
          <w:rFonts w:ascii="Cambria" w:hAnsi="Cambria" w:cs="Arial"/>
          <w:color w:val="000000"/>
        </w:rPr>
        <w:t>współpraca</w:t>
      </w:r>
      <w:r w:rsidRPr="00DB7368">
        <w:rPr>
          <w:rFonts w:ascii="Cambria" w:hAnsi="Cambria" w:cs="Arial"/>
        </w:rPr>
        <w:t xml:space="preserve"> z poradnią psychologiczno-pedagogiczną.</w:t>
      </w:r>
    </w:p>
    <w:p w:rsidR="00D3092E" w:rsidRDefault="00D3092E" w:rsidP="00D3092E">
      <w:pPr>
        <w:spacing w:before="120" w:after="120"/>
        <w:jc w:val="both"/>
        <w:rPr>
          <w:rFonts w:ascii="Cambria" w:hAnsi="Cambria" w:cs="Arial"/>
        </w:rPr>
      </w:pPr>
    </w:p>
    <w:p w:rsidR="00D3092E" w:rsidRPr="00D3092E" w:rsidRDefault="00D3092E" w:rsidP="00D3092E">
      <w:pPr>
        <w:spacing w:before="120" w:after="120"/>
        <w:jc w:val="both"/>
        <w:rPr>
          <w:rFonts w:ascii="Cambria" w:hAnsi="Cambria" w:cs="Arial"/>
        </w:rPr>
      </w:pPr>
    </w:p>
    <w:p w:rsidR="00933039" w:rsidRPr="00DB7368" w:rsidRDefault="00933039" w:rsidP="00443513">
      <w:pPr>
        <w:rPr>
          <w:rFonts w:ascii="Cambria" w:hAnsi="Cambria"/>
          <w:b/>
          <w:bCs/>
          <w:lang w:eastAsia="pl-PL"/>
        </w:rPr>
      </w:pPr>
      <w:r w:rsidRPr="00DB7368">
        <w:rPr>
          <w:rFonts w:ascii="Cambria" w:hAnsi="Cambria"/>
          <w:b/>
          <w:bCs/>
          <w:lang w:eastAsia="pl-PL"/>
        </w:rPr>
        <w:t>Rozdział 5.</w:t>
      </w:r>
    </w:p>
    <w:p w:rsidR="00FC0858" w:rsidRPr="00DB7368" w:rsidRDefault="00933039" w:rsidP="00443513">
      <w:pPr>
        <w:rPr>
          <w:rFonts w:ascii="Cambria" w:hAnsi="Cambria"/>
          <w:b/>
          <w:bCs/>
          <w:lang w:eastAsia="pl-PL"/>
        </w:rPr>
      </w:pPr>
      <w:r w:rsidRPr="00DB7368">
        <w:rPr>
          <w:rFonts w:ascii="Cambria" w:hAnsi="Cambria"/>
          <w:b/>
          <w:bCs/>
          <w:lang w:eastAsia="pl-PL"/>
        </w:rPr>
        <w:t>Podmioty współpracujące ze szkołą</w:t>
      </w:r>
    </w:p>
    <w:p w:rsidR="00933039" w:rsidRPr="00DB7368" w:rsidRDefault="00933039" w:rsidP="00443513">
      <w:pPr>
        <w:jc w:val="left"/>
        <w:rPr>
          <w:rFonts w:ascii="Cambria" w:hAnsi="Cambria"/>
          <w:b/>
          <w:bCs/>
          <w:lang w:eastAsia="pl-PL"/>
        </w:rPr>
      </w:pPr>
      <w:r w:rsidRPr="00DB7368">
        <w:rPr>
          <w:rFonts w:ascii="Cambria" w:hAnsi="Cambria"/>
          <w:lang w:eastAsia="pl-PL"/>
        </w:rPr>
        <w:br/>
      </w:r>
      <w:r w:rsidR="00FA121B" w:rsidRPr="00DB7368">
        <w:rPr>
          <w:rFonts w:ascii="Cambria" w:hAnsi="Cambria"/>
          <w:b/>
          <w:bCs/>
          <w:lang w:eastAsia="pl-PL"/>
        </w:rPr>
        <w:t>§.112</w:t>
      </w:r>
      <w:r w:rsidR="00FC0858" w:rsidRPr="00DB7368">
        <w:rPr>
          <w:rFonts w:ascii="Cambria" w:hAnsi="Cambria"/>
          <w:b/>
          <w:bCs/>
          <w:lang w:eastAsia="pl-PL"/>
        </w:rPr>
        <w:t>.</w:t>
      </w:r>
      <w:r w:rsidRPr="00DB7368">
        <w:rPr>
          <w:rFonts w:ascii="Cambria" w:hAnsi="Cambria"/>
        </w:rPr>
        <w:t>Podmiotami współpracującymi ze szkołą przy realizacji WSDZ są:</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pracownicy Poradni Psychologiczno-Pedagogicznej;</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pracownicy Powiatowego Urzędu Pracy;</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organizatorzy targów szkół ponadpodstawowych, targów pracy i edukacji;</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przedstawiciele szkół ponadpodstawowych i uczelni wyższych;</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rodzice;</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inne osoby wpierające organizację szkolnego doradztwa zawodowego (np. pracownicy zakładów pracy, przedstawiciele zawodów, pracownicy organizacji pozarządowych itd.), absolwenci szkoły.</w:t>
      </w:r>
    </w:p>
    <w:p w:rsidR="00933039" w:rsidRPr="00DB7368" w:rsidRDefault="00933039" w:rsidP="00443513">
      <w:pPr>
        <w:pStyle w:val="Akapitzlist"/>
        <w:tabs>
          <w:tab w:val="left" w:pos="1276"/>
        </w:tabs>
        <w:spacing w:line="240" w:lineRule="auto"/>
        <w:ind w:left="1068"/>
        <w:jc w:val="both"/>
        <w:rPr>
          <w:rFonts w:ascii="Cambria" w:hAnsi="Cambria"/>
        </w:rPr>
      </w:pPr>
    </w:p>
    <w:p w:rsidR="00933039" w:rsidRPr="00DB7368" w:rsidRDefault="00933039" w:rsidP="00443513">
      <w:pPr>
        <w:rPr>
          <w:rFonts w:ascii="Cambria" w:hAnsi="Cambria"/>
          <w:b/>
          <w:bCs/>
          <w:lang w:eastAsia="pl-PL"/>
        </w:rPr>
      </w:pPr>
      <w:r w:rsidRPr="00DB7368">
        <w:rPr>
          <w:rFonts w:ascii="Cambria" w:hAnsi="Cambria"/>
          <w:b/>
          <w:bCs/>
          <w:lang w:eastAsia="pl-PL"/>
        </w:rPr>
        <w:t>Rozdział 6.</w:t>
      </w:r>
    </w:p>
    <w:p w:rsidR="00933039" w:rsidRPr="00DB7368" w:rsidRDefault="00933039" w:rsidP="00443513">
      <w:pPr>
        <w:rPr>
          <w:rFonts w:ascii="Cambria" w:hAnsi="Cambria"/>
          <w:b/>
          <w:bCs/>
          <w:lang w:eastAsia="pl-PL"/>
        </w:rPr>
      </w:pPr>
      <w:r w:rsidRPr="00DB7368">
        <w:rPr>
          <w:rFonts w:ascii="Cambria" w:hAnsi="Cambria"/>
          <w:b/>
          <w:bCs/>
          <w:lang w:eastAsia="pl-PL"/>
        </w:rPr>
        <w:t>Szkolne zasoby z zakresu doradztwa zawodowego</w:t>
      </w:r>
    </w:p>
    <w:p w:rsidR="00933039" w:rsidRPr="00DB7368" w:rsidRDefault="00FA121B" w:rsidP="00443513">
      <w:pPr>
        <w:tabs>
          <w:tab w:val="left" w:pos="1276"/>
        </w:tabs>
        <w:spacing w:after="160"/>
        <w:jc w:val="both"/>
        <w:rPr>
          <w:rFonts w:ascii="Cambria" w:hAnsi="Cambria"/>
        </w:rPr>
      </w:pPr>
      <w:r w:rsidRPr="00DB7368">
        <w:rPr>
          <w:rFonts w:ascii="Cambria" w:hAnsi="Cambria"/>
          <w:b/>
        </w:rPr>
        <w:t>§113</w:t>
      </w:r>
      <w:r w:rsidR="00FC0858" w:rsidRPr="00DB7368">
        <w:rPr>
          <w:rFonts w:ascii="Cambria" w:hAnsi="Cambria"/>
          <w:b/>
        </w:rPr>
        <w:t xml:space="preserve">. </w:t>
      </w:r>
      <w:r w:rsidR="00933039" w:rsidRPr="00DB7368">
        <w:rPr>
          <w:rFonts w:ascii="Cambria" w:hAnsi="Cambria"/>
        </w:rPr>
        <w:t>Szkoła gromadzi i sukcesywnie poszerza własne zasoby służące realizacji doradztwa zawodowego. Są to, m.in.:</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Wewnątrzszkolny System Doradztwa Zawodowego;</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opracowywany co roku i zatwierdzany przez dyrektora program realizacji wewnątrzszkolnego systemu doradztwa zawodowego na dany rok szkolny;</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szkolny doradca zawodowy;</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narzędzia diagnostyczne do rozpoznawania predyspozycji i zainteresowań zawodowych uczniów;</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materiały z zakresu doradztwa zawodowo-edukacyjnego gromadzone w bibliotece: filmy, scenariusze, plakaty, broszury, publikacje;</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materiały gromadzone w związku z organizacją wydarzeń, takich jak dni kariery, projekty edukacyjne, spotkania z przedstawicielami świat zawodów itp.</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 xml:space="preserve">zasoby internetowe, w tym zasoby </w:t>
      </w:r>
      <w:proofErr w:type="spellStart"/>
      <w:r w:rsidRPr="00DB7368">
        <w:rPr>
          <w:rFonts w:ascii="Cambria" w:hAnsi="Cambria"/>
        </w:rPr>
        <w:t>ORE</w:t>
      </w:r>
      <w:proofErr w:type="spellEnd"/>
      <w:r w:rsidRPr="00DB7368">
        <w:rPr>
          <w:rFonts w:ascii="Cambria" w:hAnsi="Cambria"/>
        </w:rPr>
        <w:t>;</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informacje o losach absolwentów;</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programy komputerowe;</w:t>
      </w:r>
    </w:p>
    <w:p w:rsidR="00933039" w:rsidRPr="00DB7368" w:rsidRDefault="00933039" w:rsidP="00EB50A1">
      <w:pPr>
        <w:pStyle w:val="Akapitzlist"/>
        <w:numPr>
          <w:ilvl w:val="2"/>
          <w:numId w:val="189"/>
        </w:numPr>
        <w:tabs>
          <w:tab w:val="clear" w:pos="567"/>
          <w:tab w:val="num" w:pos="284"/>
          <w:tab w:val="left" w:pos="1276"/>
        </w:tabs>
        <w:spacing w:after="160" w:line="240" w:lineRule="auto"/>
        <w:ind w:left="284" w:hanging="227"/>
        <w:jc w:val="both"/>
        <w:rPr>
          <w:rFonts w:ascii="Cambria" w:hAnsi="Cambria"/>
        </w:rPr>
      </w:pPr>
      <w:r w:rsidRPr="00DB7368">
        <w:rPr>
          <w:rFonts w:ascii="Cambria" w:hAnsi="Cambria"/>
        </w:rPr>
        <w:t>informacje i dane dostępne w zakładce strony internetowej szkoły.</w:t>
      </w:r>
    </w:p>
    <w:p w:rsidR="00933039" w:rsidRPr="00DB7368" w:rsidRDefault="00933039" w:rsidP="00443513">
      <w:pPr>
        <w:rPr>
          <w:rFonts w:ascii="Cambria" w:hAnsi="Cambria"/>
          <w:b/>
          <w:bCs/>
        </w:rPr>
      </w:pPr>
    </w:p>
    <w:p w:rsidR="00B03105" w:rsidRPr="00DB7368" w:rsidRDefault="00B03105" w:rsidP="00443513">
      <w:pPr>
        <w:pStyle w:val="Nagwek2"/>
        <w:rPr>
          <w:rFonts w:cs="Arial"/>
          <w:b w:val="0"/>
          <w:bCs w:val="0"/>
          <w:color w:val="auto"/>
          <w:sz w:val="22"/>
          <w:szCs w:val="22"/>
        </w:rPr>
      </w:pPr>
      <w:bookmarkStart w:id="34" w:name="_Toc20210746"/>
      <w:r w:rsidRPr="00DB7368">
        <w:rPr>
          <w:rFonts w:cs="Arial"/>
          <w:color w:val="auto"/>
          <w:sz w:val="22"/>
          <w:szCs w:val="22"/>
        </w:rPr>
        <w:lastRenderedPageBreak/>
        <w:t>DZIAŁ VI</w:t>
      </w:r>
      <w:bookmarkEnd w:id="34"/>
      <w:r w:rsidRPr="00DB7368">
        <w:rPr>
          <w:rFonts w:cs="Arial"/>
          <w:color w:val="auto"/>
          <w:sz w:val="22"/>
          <w:szCs w:val="22"/>
        </w:rPr>
        <w:t xml:space="preserve"> </w:t>
      </w:r>
    </w:p>
    <w:p w:rsidR="00B03105" w:rsidRPr="00DB7368" w:rsidRDefault="00B03105" w:rsidP="00443513">
      <w:pPr>
        <w:pStyle w:val="Nagwek2"/>
        <w:rPr>
          <w:rFonts w:cs="Arial"/>
          <w:bCs w:val="0"/>
          <w:color w:val="auto"/>
          <w:sz w:val="22"/>
          <w:szCs w:val="22"/>
        </w:rPr>
      </w:pPr>
      <w:bookmarkStart w:id="35" w:name="_Toc20210747"/>
      <w:r w:rsidRPr="00DB7368">
        <w:rPr>
          <w:rFonts w:cs="Arial"/>
          <w:color w:val="auto"/>
          <w:sz w:val="22"/>
          <w:szCs w:val="22"/>
        </w:rPr>
        <w:t>Rozdział 1</w:t>
      </w:r>
      <w:r w:rsidR="00B02871" w:rsidRPr="00DB7368">
        <w:rPr>
          <w:rFonts w:cs="Arial"/>
          <w:color w:val="auto"/>
          <w:sz w:val="22"/>
          <w:szCs w:val="22"/>
        </w:rPr>
        <w:br/>
      </w:r>
      <w:r w:rsidRPr="00DB7368">
        <w:rPr>
          <w:rFonts w:cs="Arial"/>
          <w:color w:val="auto"/>
          <w:sz w:val="22"/>
          <w:szCs w:val="22"/>
        </w:rPr>
        <w:t>Obowiązek szkolny</w:t>
      </w:r>
      <w:bookmarkEnd w:id="35"/>
    </w:p>
    <w:p w:rsidR="00B03105" w:rsidRPr="00DB7368" w:rsidRDefault="00B03105" w:rsidP="00443513">
      <w:pPr>
        <w:rPr>
          <w:rFonts w:ascii="Cambria" w:hAnsi="Cambria" w:cs="Arial"/>
          <w:b/>
        </w:rPr>
      </w:pPr>
    </w:p>
    <w:p w:rsidR="00B03105" w:rsidRPr="00DB7368" w:rsidRDefault="00FA121B" w:rsidP="00443513">
      <w:pPr>
        <w:ind w:firstLine="709"/>
        <w:jc w:val="both"/>
        <w:rPr>
          <w:rFonts w:ascii="Cambria" w:hAnsi="Cambria" w:cs="Arial"/>
          <w:b/>
        </w:rPr>
      </w:pPr>
      <w:r w:rsidRPr="00DB7368">
        <w:rPr>
          <w:rFonts w:ascii="Cambria" w:hAnsi="Cambria" w:cs="Arial"/>
          <w:b/>
        </w:rPr>
        <w:t>§ 114</w:t>
      </w:r>
      <w:r w:rsidR="00B03105" w:rsidRPr="00DB7368">
        <w:rPr>
          <w:rFonts w:ascii="Cambria" w:hAnsi="Cambria" w:cs="Arial"/>
          <w:b/>
        </w:rPr>
        <w:t>.  1</w:t>
      </w:r>
      <w:r w:rsidR="00B03105" w:rsidRPr="00DB7368">
        <w:rPr>
          <w:rFonts w:ascii="Cambria" w:hAnsi="Cambria" w:cs="Arial"/>
        </w:rPr>
        <w:t xml:space="preserve">. </w:t>
      </w:r>
      <w:r w:rsidR="00B03105" w:rsidRPr="00DB7368">
        <w:rPr>
          <w:rFonts w:ascii="Cambria" w:hAnsi="Cambria" w:cs="Arial"/>
          <w:bCs/>
        </w:rPr>
        <w:t>Obowiązek szkolny dziecka rozpoczyna się z początkiem roku szkolnego w roku kalendar</w:t>
      </w:r>
      <w:r w:rsidR="00F32C24" w:rsidRPr="00DB7368">
        <w:rPr>
          <w:rFonts w:ascii="Cambria" w:hAnsi="Cambria" w:cs="Arial"/>
          <w:bCs/>
        </w:rPr>
        <w:t>zowym, w którym dziecko kończy 7</w:t>
      </w:r>
      <w:r w:rsidR="00B03105" w:rsidRPr="00DB7368">
        <w:rPr>
          <w:rFonts w:ascii="Cambria" w:hAnsi="Cambria" w:cs="Arial"/>
          <w:bCs/>
        </w:rPr>
        <w:t xml:space="preserve"> lat,  nie dłużej jednak niż do ukończenia </w:t>
      </w:r>
      <w:r w:rsidR="00BE4339" w:rsidRPr="00DB7368">
        <w:rPr>
          <w:rFonts w:ascii="Cambria" w:hAnsi="Cambria" w:cs="Arial"/>
          <w:bCs/>
        </w:rPr>
        <w:t>18</w:t>
      </w:r>
      <w:r w:rsidR="00B03105" w:rsidRPr="00DB7368">
        <w:rPr>
          <w:rFonts w:ascii="Cambria" w:hAnsi="Cambria" w:cs="Arial"/>
          <w:bCs/>
        </w:rPr>
        <w:t xml:space="preserve"> roku życia.</w:t>
      </w:r>
    </w:p>
    <w:p w:rsidR="00B03105" w:rsidRPr="00DB7368" w:rsidRDefault="00985588" w:rsidP="00443513">
      <w:pPr>
        <w:pStyle w:val="ust"/>
        <w:spacing w:after="0" w:afterAutospacing="0"/>
        <w:ind w:firstLine="709"/>
        <w:jc w:val="both"/>
        <w:rPr>
          <w:rFonts w:ascii="Cambria" w:hAnsi="Cambria" w:cs="Arial"/>
          <w:color w:val="FF0000"/>
          <w:sz w:val="22"/>
          <w:szCs w:val="22"/>
        </w:rPr>
      </w:pPr>
      <w:r w:rsidRPr="00DB7368">
        <w:rPr>
          <w:rFonts w:ascii="Cambria" w:hAnsi="Cambria" w:cs="Arial"/>
          <w:b/>
          <w:sz w:val="22"/>
          <w:szCs w:val="22"/>
        </w:rPr>
        <w:t>§ </w:t>
      </w:r>
      <w:r w:rsidR="00FA121B" w:rsidRPr="00DB7368">
        <w:rPr>
          <w:rFonts w:ascii="Cambria" w:hAnsi="Cambria" w:cs="Arial"/>
          <w:b/>
          <w:sz w:val="22"/>
          <w:szCs w:val="22"/>
        </w:rPr>
        <w:t>115</w:t>
      </w:r>
      <w:r w:rsidR="00B03105" w:rsidRPr="00DB7368">
        <w:rPr>
          <w:rFonts w:ascii="Cambria" w:hAnsi="Cambria" w:cs="Arial"/>
          <w:b/>
          <w:sz w:val="22"/>
          <w:szCs w:val="22"/>
        </w:rPr>
        <w:t>. 1.</w:t>
      </w:r>
      <w:r w:rsidR="00B12134" w:rsidRPr="00DB7368">
        <w:rPr>
          <w:rFonts w:ascii="Cambria" w:hAnsi="Cambria" w:cs="Arial"/>
          <w:b/>
          <w:sz w:val="22"/>
          <w:szCs w:val="22"/>
        </w:rPr>
        <w:t xml:space="preserve"> </w:t>
      </w:r>
      <w:r w:rsidR="00B03105" w:rsidRPr="00DB7368">
        <w:rPr>
          <w:rFonts w:ascii="Cambria" w:hAnsi="Cambria" w:cs="Arial"/>
          <w:bCs/>
          <w:sz w:val="22"/>
          <w:szCs w:val="22"/>
        </w:rPr>
        <w:t>Na wniosek rodziców naukę w szkole podstawowej może także rozpocząć dziecko, które w d</w:t>
      </w:r>
      <w:r w:rsidR="00B12134" w:rsidRPr="00DB7368">
        <w:rPr>
          <w:rFonts w:ascii="Cambria" w:hAnsi="Cambria" w:cs="Arial"/>
          <w:bCs/>
          <w:sz w:val="22"/>
          <w:szCs w:val="22"/>
        </w:rPr>
        <w:t>anym roku kalendarzowym kończy 6</w:t>
      </w:r>
      <w:r w:rsidR="00B03105" w:rsidRPr="00DB7368">
        <w:rPr>
          <w:rFonts w:ascii="Cambria" w:hAnsi="Cambria" w:cs="Arial"/>
          <w:bCs/>
          <w:sz w:val="22"/>
          <w:szCs w:val="22"/>
        </w:rPr>
        <w:t xml:space="preserve"> lat, jeżeli wykazuje psychofizyczną dojrzałość do podjęcia nauki szkolnej.</w:t>
      </w:r>
      <w:r w:rsidR="00B03105" w:rsidRPr="00DB7368">
        <w:rPr>
          <w:rFonts w:ascii="Cambria" w:hAnsi="Cambria"/>
          <w:sz w:val="22"/>
          <w:szCs w:val="22"/>
        </w:rPr>
        <w:t xml:space="preserve"> </w:t>
      </w:r>
    </w:p>
    <w:p w:rsidR="00B03105" w:rsidRPr="00DB7368" w:rsidRDefault="00B03105" w:rsidP="00443513">
      <w:pPr>
        <w:jc w:val="both"/>
        <w:rPr>
          <w:rFonts w:ascii="Cambria" w:hAnsi="Cambria" w:cs="Arial"/>
        </w:rPr>
      </w:pPr>
    </w:p>
    <w:p w:rsidR="00B03105" w:rsidRPr="00DB7368" w:rsidRDefault="00B03105" w:rsidP="00443513">
      <w:pPr>
        <w:ind w:firstLine="426"/>
        <w:jc w:val="both"/>
        <w:rPr>
          <w:rFonts w:ascii="Cambria" w:hAnsi="Cambria" w:cs="Arial"/>
        </w:rPr>
      </w:pPr>
      <w:r w:rsidRPr="00DB7368">
        <w:rPr>
          <w:rFonts w:ascii="Cambria" w:hAnsi="Cambria" w:cs="Arial"/>
          <w:b/>
        </w:rPr>
        <w:t xml:space="preserve">      2</w:t>
      </w:r>
      <w:r w:rsidRPr="00DB7368">
        <w:rPr>
          <w:rFonts w:ascii="Cambria" w:hAnsi="Cambria" w:cs="Arial"/>
        </w:rPr>
        <w:t>. Decyzję o wcześniejszym przyjęciu dziecka do szkoły podstawowej podejmuje dyrektor szkoły po zasięgnięciu opinii poradni psychologiczno-pedagogicznej. Dziecko, które zostało wcześniej przyjęte do szkoły podstawowej jest zwolnione z rocznego obowiązkowego przygotowania przedszkolnego.</w:t>
      </w:r>
    </w:p>
    <w:p w:rsidR="00926A41" w:rsidRDefault="00985588" w:rsidP="00926A41">
      <w:pPr>
        <w:ind w:firstLine="426"/>
        <w:jc w:val="both"/>
        <w:rPr>
          <w:rFonts w:ascii="Cambria" w:hAnsi="Cambria" w:cs="Arial"/>
          <w:b/>
        </w:rPr>
      </w:pPr>
      <w:r w:rsidRPr="00DB7368">
        <w:rPr>
          <w:rFonts w:ascii="Cambria" w:hAnsi="Cambria" w:cs="Arial"/>
          <w:b/>
        </w:rPr>
        <w:t xml:space="preserve">      </w:t>
      </w:r>
      <w:r w:rsidR="00926A41">
        <w:rPr>
          <w:rFonts w:ascii="Cambria" w:hAnsi="Cambria" w:cs="Arial"/>
          <w:b/>
        </w:rPr>
        <w:t xml:space="preserve">3. </w:t>
      </w:r>
      <w:r w:rsidR="00B03105" w:rsidRPr="00DB7368">
        <w:rPr>
          <w:rFonts w:ascii="Cambria" w:hAnsi="Cambria" w:cs="Arial"/>
        </w:rPr>
        <w:t>Dokonując podziału na oddziały w klasach pierwszych dyrektor grupuje dzieci od najmłodszego i kolejno wg miesięcy urodzenia.</w:t>
      </w:r>
      <w:r w:rsidR="00926A41">
        <w:rPr>
          <w:rFonts w:ascii="Cambria" w:hAnsi="Cambria" w:cs="Arial"/>
          <w:b/>
        </w:rPr>
        <w:t xml:space="preserve"> </w:t>
      </w:r>
    </w:p>
    <w:p w:rsidR="00B03105" w:rsidRPr="00926A41" w:rsidRDefault="00926A41" w:rsidP="00926A41">
      <w:pPr>
        <w:ind w:firstLine="426"/>
        <w:jc w:val="both"/>
        <w:rPr>
          <w:rFonts w:ascii="Cambria" w:hAnsi="Cambria" w:cs="Arial"/>
          <w:b/>
        </w:rPr>
      </w:pPr>
      <w:r>
        <w:rPr>
          <w:rFonts w:ascii="Cambria" w:hAnsi="Cambria" w:cs="Arial"/>
          <w:b/>
        </w:rPr>
        <w:t xml:space="preserve">4. </w:t>
      </w:r>
      <w:r w:rsidR="00B03105" w:rsidRPr="00926A41">
        <w:rPr>
          <w:rFonts w:ascii="Cambria" w:hAnsi="Cambria" w:cs="Arial"/>
        </w:rPr>
        <w:t>Na wniosek rodziców/opiekunów prawnych w szczególnie uzasadnionych przypadkach dyrektor szkoły dokonując podziału może odstąpić o</w:t>
      </w:r>
      <w:r>
        <w:rPr>
          <w:rFonts w:ascii="Cambria" w:hAnsi="Cambria" w:cs="Arial"/>
        </w:rPr>
        <w:t>d zasady, o której mowa w ust. 3</w:t>
      </w:r>
      <w:r w:rsidR="00B03105" w:rsidRPr="00926A41">
        <w:rPr>
          <w:rFonts w:ascii="Cambria" w:hAnsi="Cambria" w:cs="Arial"/>
        </w:rPr>
        <w:t>. Może to nastąpić w przypadkach:</w:t>
      </w:r>
    </w:p>
    <w:p w:rsidR="00B03105" w:rsidRPr="00DB7368" w:rsidRDefault="00B03105" w:rsidP="00443513">
      <w:pPr>
        <w:jc w:val="both"/>
        <w:rPr>
          <w:rFonts w:ascii="Cambria" w:hAnsi="Cambria" w:cs="Arial"/>
        </w:rPr>
      </w:pPr>
    </w:p>
    <w:p w:rsidR="00B03105" w:rsidRPr="00DB7368" w:rsidRDefault="00B03105" w:rsidP="00727DAB">
      <w:pPr>
        <w:pStyle w:val="Akapitzlist"/>
        <w:numPr>
          <w:ilvl w:val="0"/>
          <w:numId w:val="107"/>
        </w:numPr>
        <w:tabs>
          <w:tab w:val="left" w:pos="284"/>
        </w:tabs>
        <w:spacing w:line="240" w:lineRule="auto"/>
        <w:ind w:left="0" w:firstLine="0"/>
        <w:rPr>
          <w:rFonts w:ascii="Cambria" w:hAnsi="Cambria" w:cs="Arial"/>
        </w:rPr>
      </w:pPr>
      <w:r w:rsidRPr="00DB7368">
        <w:rPr>
          <w:rFonts w:ascii="Cambria" w:hAnsi="Cambria" w:cs="Arial"/>
        </w:rPr>
        <w:t>gdy, w tym samym roku szkolnym przyjmowane jest rodzeństwo urodzone w różnych rocznikach;</w:t>
      </w:r>
    </w:p>
    <w:p w:rsidR="00B03105" w:rsidRPr="00DB7368" w:rsidRDefault="00B03105" w:rsidP="00727DAB">
      <w:pPr>
        <w:pStyle w:val="Akapitzlist"/>
        <w:numPr>
          <w:ilvl w:val="0"/>
          <w:numId w:val="107"/>
        </w:numPr>
        <w:tabs>
          <w:tab w:val="left" w:pos="284"/>
        </w:tabs>
        <w:spacing w:line="240" w:lineRule="auto"/>
        <w:ind w:left="0" w:firstLine="0"/>
        <w:rPr>
          <w:rFonts w:ascii="Cambria" w:hAnsi="Cambria" w:cs="Arial"/>
        </w:rPr>
      </w:pPr>
      <w:r w:rsidRPr="00DB7368">
        <w:rPr>
          <w:rFonts w:ascii="Cambria" w:hAnsi="Cambria" w:cs="Arial"/>
        </w:rPr>
        <w:t>dzieci są spokrewnione;</w:t>
      </w:r>
    </w:p>
    <w:p w:rsidR="00B03105" w:rsidRPr="00DB7368" w:rsidRDefault="00B03105" w:rsidP="00727DAB">
      <w:pPr>
        <w:pStyle w:val="Akapitzlist"/>
        <w:numPr>
          <w:ilvl w:val="0"/>
          <w:numId w:val="107"/>
        </w:numPr>
        <w:tabs>
          <w:tab w:val="left" w:pos="284"/>
        </w:tabs>
        <w:spacing w:line="240" w:lineRule="auto"/>
        <w:ind w:left="0" w:firstLine="0"/>
        <w:rPr>
          <w:rFonts w:ascii="Cambria" w:hAnsi="Cambria" w:cs="Arial"/>
        </w:rPr>
      </w:pPr>
      <w:r w:rsidRPr="00DB7368">
        <w:rPr>
          <w:rFonts w:ascii="Cambria" w:hAnsi="Cambria" w:cs="Arial"/>
        </w:rPr>
        <w:t>dzieci uczęszczały do tej samej grupy w oddziale przedszkolnym lub przedszkolu;</w:t>
      </w:r>
    </w:p>
    <w:p w:rsidR="00B03105" w:rsidRPr="00DB7368" w:rsidRDefault="00B03105" w:rsidP="00727DAB">
      <w:pPr>
        <w:pStyle w:val="Akapitzlist"/>
        <w:numPr>
          <w:ilvl w:val="0"/>
          <w:numId w:val="107"/>
        </w:numPr>
        <w:tabs>
          <w:tab w:val="left" w:pos="284"/>
        </w:tabs>
        <w:spacing w:line="240" w:lineRule="auto"/>
        <w:ind w:left="0" w:firstLine="0"/>
        <w:rPr>
          <w:rFonts w:ascii="Cambria" w:hAnsi="Cambria" w:cs="Arial"/>
        </w:rPr>
      </w:pPr>
      <w:r w:rsidRPr="00DB7368">
        <w:rPr>
          <w:rFonts w:ascii="Cambria" w:hAnsi="Cambria" w:cs="Arial"/>
        </w:rPr>
        <w:t>konieczności planowania sprawnego i jak najkrótszego dowozu dzieci.;</w:t>
      </w:r>
    </w:p>
    <w:p w:rsidR="00B03105" w:rsidRDefault="00B03105" w:rsidP="00727DAB">
      <w:pPr>
        <w:pStyle w:val="Akapitzlist"/>
        <w:numPr>
          <w:ilvl w:val="0"/>
          <w:numId w:val="107"/>
        </w:numPr>
        <w:tabs>
          <w:tab w:val="left" w:pos="284"/>
        </w:tabs>
        <w:spacing w:line="240" w:lineRule="auto"/>
        <w:ind w:left="0" w:firstLine="0"/>
        <w:rPr>
          <w:rFonts w:ascii="Cambria" w:hAnsi="Cambria" w:cs="Arial"/>
          <w:lang w:bidi="en-US"/>
        </w:rPr>
      </w:pPr>
      <w:r w:rsidRPr="00DB7368">
        <w:rPr>
          <w:rFonts w:ascii="Cambria" w:hAnsi="Cambria" w:cs="Arial"/>
        </w:rPr>
        <w:t>gdy ułatwia to rodzicom odbiór dzieci ze szkoły.</w:t>
      </w:r>
    </w:p>
    <w:p w:rsidR="009C1F49" w:rsidRPr="008C204E" w:rsidRDefault="009C1F49" w:rsidP="008C204E">
      <w:pPr>
        <w:tabs>
          <w:tab w:val="left" w:pos="284"/>
        </w:tabs>
        <w:rPr>
          <w:rFonts w:ascii="Cambria" w:hAnsi="Cambria" w:cs="Arial"/>
          <w:lang w:bidi="en-US"/>
        </w:rPr>
      </w:pPr>
    </w:p>
    <w:p w:rsidR="00B03105" w:rsidRPr="00DB7368" w:rsidRDefault="00FA121B" w:rsidP="00443513">
      <w:pPr>
        <w:ind w:left="709"/>
        <w:jc w:val="both"/>
        <w:rPr>
          <w:rFonts w:ascii="Cambria" w:hAnsi="Cambria" w:cs="Arial"/>
        </w:rPr>
      </w:pPr>
      <w:r w:rsidRPr="00DB7368">
        <w:rPr>
          <w:rFonts w:ascii="Cambria" w:hAnsi="Cambria" w:cs="Arial"/>
          <w:b/>
        </w:rPr>
        <w:t>§ 116</w:t>
      </w:r>
      <w:r w:rsidR="00B03105" w:rsidRPr="00DB7368">
        <w:rPr>
          <w:rFonts w:ascii="Cambria" w:hAnsi="Cambria" w:cs="Arial"/>
        </w:rPr>
        <w:t xml:space="preserve">. </w:t>
      </w:r>
      <w:r w:rsidR="00B03105" w:rsidRPr="00DB7368">
        <w:rPr>
          <w:rFonts w:ascii="Cambria" w:hAnsi="Cambria" w:cs="Arial"/>
          <w:b/>
        </w:rPr>
        <w:t>Odroczenie obowiązku szkolnego.</w:t>
      </w:r>
    </w:p>
    <w:p w:rsidR="00B03105" w:rsidRPr="00DB7368" w:rsidRDefault="00B03105" w:rsidP="00443513">
      <w:pPr>
        <w:jc w:val="both"/>
        <w:rPr>
          <w:rFonts w:ascii="Cambria" w:hAnsi="Cambria" w:cs="Arial"/>
        </w:rPr>
      </w:pPr>
      <w:r w:rsidRPr="00DB7368">
        <w:rPr>
          <w:rFonts w:ascii="Cambria" w:hAnsi="Cambria" w:cs="Arial"/>
        </w:rPr>
        <w:t xml:space="preserve"> </w:t>
      </w:r>
    </w:p>
    <w:p w:rsidR="00B03105" w:rsidRPr="00DB7368" w:rsidRDefault="00B03105" w:rsidP="00443513">
      <w:pPr>
        <w:ind w:firstLine="709"/>
        <w:jc w:val="both"/>
        <w:rPr>
          <w:rFonts w:ascii="Cambria" w:hAnsi="Cambria" w:cs="Arial"/>
        </w:rPr>
      </w:pPr>
      <w:r w:rsidRPr="00DB7368">
        <w:rPr>
          <w:rFonts w:ascii="Cambria" w:hAnsi="Cambria" w:cs="Arial"/>
          <w:b/>
        </w:rPr>
        <w:t>1.</w:t>
      </w:r>
      <w:r w:rsidRPr="00DB7368">
        <w:rPr>
          <w:rFonts w:ascii="Cambria" w:hAnsi="Cambria" w:cs="Arial"/>
        </w:rPr>
        <w:t xml:space="preserve"> Odroczenie obowiązku szkolnego dokonuje dyrektor szkoły podstawowej do której zostało przyjęte dziecko. </w:t>
      </w:r>
    </w:p>
    <w:p w:rsidR="00B03105" w:rsidRPr="00DB7368" w:rsidRDefault="00B03105" w:rsidP="00443513">
      <w:pPr>
        <w:jc w:val="both"/>
        <w:rPr>
          <w:rFonts w:ascii="Cambria" w:hAnsi="Cambria" w:cs="Arial"/>
        </w:rPr>
      </w:pPr>
    </w:p>
    <w:p w:rsidR="00B03105" w:rsidRPr="00DB7368" w:rsidRDefault="00B03105" w:rsidP="00443513">
      <w:pPr>
        <w:ind w:firstLine="709"/>
        <w:jc w:val="both"/>
        <w:rPr>
          <w:rFonts w:ascii="Cambria" w:hAnsi="Cambria" w:cs="Arial"/>
        </w:rPr>
      </w:pPr>
      <w:r w:rsidRPr="00DB7368">
        <w:rPr>
          <w:rFonts w:ascii="Cambria" w:hAnsi="Cambria" w:cs="Arial"/>
          <w:b/>
        </w:rPr>
        <w:t>2</w:t>
      </w:r>
      <w:r w:rsidRPr="00DB7368">
        <w:rPr>
          <w:rFonts w:ascii="Cambria" w:hAnsi="Cambria" w:cs="Arial"/>
        </w:rPr>
        <w:t>. Odroczenia dokonuje się  na wniosek rodziców. Rodzic jest obowiązany dostarczyć opinię poradni psychologiczno-pedagogicznej o potrzebie odroczenia obowiązku szkolnego.</w:t>
      </w:r>
    </w:p>
    <w:p w:rsidR="00B03105" w:rsidRPr="00DB7368" w:rsidRDefault="00B03105" w:rsidP="00443513">
      <w:pPr>
        <w:jc w:val="both"/>
        <w:rPr>
          <w:rFonts w:ascii="Cambria" w:hAnsi="Cambria" w:cs="Arial"/>
        </w:rPr>
      </w:pPr>
      <w:r w:rsidRPr="00DB7368">
        <w:rPr>
          <w:rFonts w:ascii="Cambria" w:hAnsi="Cambria" w:cs="Arial"/>
        </w:rPr>
        <w:t xml:space="preserve">  </w:t>
      </w:r>
    </w:p>
    <w:p w:rsidR="00B03105" w:rsidRPr="00DB7368" w:rsidRDefault="00B03105" w:rsidP="00443513">
      <w:pPr>
        <w:ind w:firstLine="709"/>
        <w:jc w:val="both"/>
        <w:rPr>
          <w:rFonts w:ascii="Cambria" w:hAnsi="Cambria" w:cs="Arial"/>
        </w:rPr>
      </w:pPr>
      <w:r w:rsidRPr="00DB7368">
        <w:rPr>
          <w:rFonts w:ascii="Cambria" w:hAnsi="Cambria" w:cs="Arial"/>
          <w:b/>
        </w:rPr>
        <w:t>3.</w:t>
      </w:r>
      <w:r w:rsidRPr="00DB7368">
        <w:rPr>
          <w:rFonts w:ascii="Cambria" w:hAnsi="Cambria" w:cs="Arial"/>
        </w:rPr>
        <w:t xml:space="preserve"> Wniosek składa się w roku kalendarzowym, w którym dziecko kończy 6 lat. Odroczenie dotyczy roku szkolnego, w którym dziecko ma rozpocząć lub już rozpoczęło spełnianie obowiązku szkolnego. </w:t>
      </w:r>
    </w:p>
    <w:p w:rsidR="00B03105" w:rsidRPr="00DB7368" w:rsidRDefault="00B03105" w:rsidP="00443513">
      <w:pPr>
        <w:jc w:val="both"/>
        <w:rPr>
          <w:rFonts w:ascii="Cambria" w:hAnsi="Cambria" w:cs="Arial"/>
        </w:rPr>
      </w:pPr>
    </w:p>
    <w:p w:rsidR="00B03105" w:rsidRPr="00443513" w:rsidRDefault="00B03105" w:rsidP="00EB50A1">
      <w:pPr>
        <w:pStyle w:val="Akapitzlist"/>
        <w:numPr>
          <w:ilvl w:val="1"/>
          <w:numId w:val="189"/>
        </w:numPr>
        <w:jc w:val="both"/>
        <w:rPr>
          <w:rFonts w:ascii="Cambria" w:hAnsi="Cambria" w:cs="Arial"/>
        </w:rPr>
      </w:pPr>
      <w:r w:rsidRPr="00443513">
        <w:rPr>
          <w:rFonts w:ascii="Cambria" w:hAnsi="Cambria" w:cs="Arial"/>
        </w:rPr>
        <w:t xml:space="preserve">Dyrektor szkoły podstawowej w sytuacji, gdy odroczenie dotyczy dziecka z poza obwodu szkoły, zawiadamia dyrektora szkoły „obwodowej” dla  dziecka o odroczeniu przez niego spełniania obowiązku szkolnego. </w:t>
      </w:r>
    </w:p>
    <w:p w:rsidR="00443513" w:rsidRDefault="00443513" w:rsidP="00443513">
      <w:pPr>
        <w:jc w:val="both"/>
        <w:rPr>
          <w:rFonts w:ascii="Cambria" w:hAnsi="Cambria" w:cs="Arial"/>
        </w:rPr>
      </w:pPr>
    </w:p>
    <w:p w:rsidR="00443513" w:rsidRPr="00443513" w:rsidRDefault="00443513" w:rsidP="00443513">
      <w:pPr>
        <w:jc w:val="both"/>
        <w:rPr>
          <w:rFonts w:ascii="Cambria" w:hAnsi="Cambria" w:cs="Arial"/>
        </w:rPr>
      </w:pPr>
    </w:p>
    <w:p w:rsidR="00B03105" w:rsidRPr="00DB7368" w:rsidRDefault="00B03105" w:rsidP="00443513">
      <w:pPr>
        <w:jc w:val="both"/>
        <w:rPr>
          <w:rFonts w:ascii="Cambria" w:hAnsi="Cambria" w:cs="Arial"/>
        </w:rPr>
      </w:pPr>
    </w:p>
    <w:p w:rsidR="00B03105" w:rsidRPr="00DB7368" w:rsidRDefault="00C56509" w:rsidP="00443513">
      <w:pPr>
        <w:ind w:left="709" w:hanging="142"/>
        <w:jc w:val="both"/>
        <w:rPr>
          <w:rFonts w:ascii="Cambria" w:hAnsi="Cambria" w:cs="Arial"/>
        </w:rPr>
      </w:pPr>
      <w:r w:rsidRPr="00DB7368">
        <w:rPr>
          <w:rFonts w:ascii="Cambria" w:hAnsi="Cambria" w:cs="Arial"/>
          <w:b/>
        </w:rPr>
        <w:t xml:space="preserve">  </w:t>
      </w:r>
      <w:r w:rsidR="00FA121B" w:rsidRPr="00DB7368">
        <w:rPr>
          <w:rFonts w:ascii="Cambria" w:hAnsi="Cambria" w:cs="Arial"/>
          <w:b/>
        </w:rPr>
        <w:t>§ 117</w:t>
      </w:r>
      <w:r w:rsidR="00B03105" w:rsidRPr="00DB7368">
        <w:rPr>
          <w:rFonts w:ascii="Cambria" w:hAnsi="Cambria" w:cs="Arial"/>
          <w:color w:val="000000"/>
        </w:rPr>
        <w:t xml:space="preserve">. </w:t>
      </w:r>
      <w:r w:rsidR="00B03105" w:rsidRPr="00DB7368">
        <w:rPr>
          <w:rFonts w:ascii="Cambria" w:hAnsi="Cambria" w:cs="Arial"/>
          <w:b/>
        </w:rPr>
        <w:t>Inne formy spełniania obowiązku szkolnego.</w:t>
      </w:r>
    </w:p>
    <w:p w:rsidR="00B03105" w:rsidRPr="00DB7368" w:rsidRDefault="00B03105" w:rsidP="00443513">
      <w:pPr>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1.</w:t>
      </w:r>
      <w:r w:rsidRPr="00DB7368">
        <w:rPr>
          <w:rFonts w:ascii="Cambria" w:hAnsi="Cambria" w:cs="Arial"/>
        </w:rPr>
        <w:t xml:space="preserve"> Obowiązek szkolny może być także spełniany przez dziecko poza szkołą na podstawie decyzji administracyjnej dyrektora szkoły, w obwodzie której dziecko mieszka i na wniosek </w:t>
      </w:r>
      <w:r w:rsidRPr="00DB7368">
        <w:rPr>
          <w:rFonts w:ascii="Cambria" w:hAnsi="Cambria" w:cs="Arial"/>
        </w:rPr>
        <w:lastRenderedPageBreak/>
        <w:t>rodzica/prawnego opiekuna. Sposób postępowania w tym zakresie reguluje art. 16 ust. 8 - 14 ustawy o systemie oświaty.</w:t>
      </w:r>
    </w:p>
    <w:p w:rsidR="00B03105" w:rsidRPr="00DB7368" w:rsidRDefault="00B03105" w:rsidP="00443513">
      <w:pPr>
        <w:jc w:val="both"/>
        <w:rPr>
          <w:rFonts w:ascii="Cambria" w:hAnsi="Cambria" w:cs="Arial"/>
          <w:color w:val="000000"/>
        </w:rPr>
      </w:pPr>
      <w:r w:rsidRPr="00DB7368">
        <w:rPr>
          <w:rFonts w:ascii="Cambria" w:hAnsi="Cambria" w:cs="Arial"/>
        </w:rPr>
        <w:t xml:space="preserve"> </w:t>
      </w:r>
    </w:p>
    <w:p w:rsidR="00B03105" w:rsidRPr="00DB7368" w:rsidRDefault="00B03105" w:rsidP="00443513">
      <w:pPr>
        <w:ind w:firstLine="567"/>
        <w:jc w:val="both"/>
        <w:rPr>
          <w:rFonts w:ascii="Cambria" w:hAnsi="Cambria" w:cs="Arial"/>
          <w:color w:val="000000"/>
        </w:rPr>
      </w:pPr>
      <w:r w:rsidRPr="00DB7368">
        <w:rPr>
          <w:rFonts w:ascii="Cambria" w:hAnsi="Cambria" w:cs="Arial"/>
          <w:b/>
          <w:color w:val="000000"/>
        </w:rPr>
        <w:t>2</w:t>
      </w:r>
      <w:r w:rsidRPr="00DB7368">
        <w:rPr>
          <w:rFonts w:ascii="Cambria" w:hAnsi="Cambria" w:cs="Arial"/>
          <w:color w:val="000000"/>
        </w:rPr>
        <w:t xml:space="preserve">. </w:t>
      </w:r>
      <w:r w:rsidRPr="00DB7368">
        <w:rPr>
          <w:rFonts w:ascii="Cambria" w:hAnsi="Cambria" w:cs="Arial"/>
        </w:rPr>
        <w:t>Dziecko spełniając odpowiednio obowiązek szkolny formie, jak w ust. 1 może otrzymać świadectwo ukoń</w:t>
      </w:r>
      <w:r w:rsidR="00F806E6" w:rsidRPr="00DB7368">
        <w:rPr>
          <w:rFonts w:ascii="Cambria" w:hAnsi="Cambria" w:cs="Arial"/>
        </w:rPr>
        <w:t>czenia poszczególnych klas</w:t>
      </w:r>
      <w:r w:rsidRPr="00DB7368">
        <w:rPr>
          <w:rFonts w:ascii="Cambria" w:hAnsi="Cambria" w:cs="Arial"/>
        </w:rPr>
        <w:t xml:space="preserve"> szkoły lub ukończenia tej szkoły na podstawie egzaminów klasyfikacyjnych przeprowadzonych przez szkołę, której dyrektor zezwolił na taka formę spełniania obowiązku szkolnego lub nauki.</w:t>
      </w:r>
    </w:p>
    <w:p w:rsidR="00B03105" w:rsidRPr="00DB7368" w:rsidRDefault="00B03105" w:rsidP="00443513">
      <w:pPr>
        <w:jc w:val="both"/>
        <w:rPr>
          <w:rFonts w:ascii="Cambria" w:hAnsi="Cambria" w:cs="Arial"/>
          <w:color w:val="000000"/>
        </w:rPr>
      </w:pPr>
    </w:p>
    <w:p w:rsidR="00B03105" w:rsidRPr="00DB7368" w:rsidRDefault="00B03105" w:rsidP="00443513">
      <w:pPr>
        <w:ind w:firstLine="567"/>
        <w:jc w:val="both"/>
        <w:rPr>
          <w:rFonts w:ascii="Cambria" w:hAnsi="Cambria" w:cs="Arial"/>
          <w:color w:val="000000"/>
        </w:rPr>
      </w:pPr>
      <w:r w:rsidRPr="00DB7368">
        <w:rPr>
          <w:rFonts w:ascii="Cambria" w:hAnsi="Cambria" w:cs="Arial"/>
          <w:b/>
          <w:color w:val="000000"/>
        </w:rPr>
        <w:t>3</w:t>
      </w:r>
      <w:r w:rsidRPr="00DB7368">
        <w:rPr>
          <w:rFonts w:ascii="Cambria" w:hAnsi="Cambria" w:cs="Arial"/>
          <w:color w:val="000000"/>
        </w:rPr>
        <w:t xml:space="preserve">. </w:t>
      </w:r>
      <w:r w:rsidRPr="00DB7368">
        <w:rPr>
          <w:rFonts w:ascii="Cambria" w:hAnsi="Cambria" w:cs="Arial"/>
        </w:rPr>
        <w:t xml:space="preserve">Za spełnianie </w:t>
      </w:r>
      <w:r w:rsidRPr="00DB7368">
        <w:rPr>
          <w:rFonts w:ascii="Cambria" w:hAnsi="Cambria" w:cs="Arial"/>
          <w:bCs/>
        </w:rPr>
        <w:t>obowiązku szkolnego</w:t>
      </w:r>
      <w:r w:rsidRPr="00DB7368">
        <w:rPr>
          <w:rFonts w:ascii="Cambria" w:hAnsi="Cambria" w:cs="Arial"/>
          <w:b/>
          <w:bCs/>
        </w:rPr>
        <w:t xml:space="preserve"> </w:t>
      </w:r>
      <w:r w:rsidRPr="00DB7368">
        <w:rPr>
          <w:rFonts w:ascii="Cambria" w:hAnsi="Cambria" w:cs="Arial"/>
        </w:rPr>
        <w:t>uznaje się również udział dzieci i młodzieży upośledzonej umysłowo w stopniu głębokim w zajęciach rewalidacyjno-wychowawczych, organizowanych zgodnie z odrębnymi przepisami</w:t>
      </w:r>
      <w:r w:rsidRPr="00DB7368">
        <w:rPr>
          <w:rFonts w:ascii="Cambria" w:hAnsi="Cambria"/>
        </w:rPr>
        <w:t>.</w:t>
      </w:r>
    </w:p>
    <w:p w:rsidR="00B03105" w:rsidRPr="00DB7368" w:rsidRDefault="00FA121B" w:rsidP="00443513">
      <w:pPr>
        <w:spacing w:before="100" w:beforeAutospacing="1" w:after="100" w:afterAutospacing="1"/>
        <w:ind w:firstLine="567"/>
        <w:jc w:val="both"/>
        <w:rPr>
          <w:rFonts w:ascii="Cambria" w:hAnsi="Cambria" w:cs="Arial"/>
        </w:rPr>
      </w:pPr>
      <w:r w:rsidRPr="00DB7368">
        <w:rPr>
          <w:rFonts w:ascii="Cambria" w:hAnsi="Cambria" w:cs="Arial"/>
          <w:b/>
        </w:rPr>
        <w:t>§ 118</w:t>
      </w:r>
      <w:r w:rsidR="00B03105" w:rsidRPr="00DB7368">
        <w:rPr>
          <w:rFonts w:ascii="Cambria" w:hAnsi="Cambria" w:cs="Arial"/>
          <w:color w:val="000000"/>
        </w:rPr>
        <w:t xml:space="preserve">. </w:t>
      </w:r>
      <w:r w:rsidR="00B03105" w:rsidRPr="00DB7368">
        <w:rPr>
          <w:rFonts w:ascii="Cambria" w:hAnsi="Cambria" w:cs="Arial"/>
          <w:bCs/>
        </w:rPr>
        <w:t xml:space="preserve">Niespełnianie </w:t>
      </w:r>
      <w:r w:rsidR="00B03105" w:rsidRPr="00DB7368">
        <w:rPr>
          <w:rFonts w:ascii="Cambria" w:hAnsi="Cambria" w:cs="Arial"/>
        </w:rPr>
        <w:t>obowiązku szkolnego lub obowiązku nauki podlega egzekucji w trybie przepisów o postępowaniu egzekucyjnym w administracji.</w:t>
      </w:r>
    </w:p>
    <w:p w:rsidR="00B03105" w:rsidRPr="00DB7368" w:rsidRDefault="00B03105" w:rsidP="00443513">
      <w:pPr>
        <w:pStyle w:val="NormalnyWeb"/>
        <w:ind w:firstLine="567"/>
        <w:jc w:val="both"/>
        <w:rPr>
          <w:rFonts w:ascii="Cambria" w:hAnsi="Cambria" w:cs="Arial"/>
          <w:sz w:val="22"/>
          <w:szCs w:val="22"/>
        </w:rPr>
      </w:pPr>
      <w:r w:rsidRPr="00DB7368">
        <w:rPr>
          <w:rFonts w:ascii="Cambria" w:hAnsi="Cambria" w:cs="Arial"/>
          <w:b/>
          <w:sz w:val="22"/>
          <w:szCs w:val="22"/>
        </w:rPr>
        <w:t>§ 1</w:t>
      </w:r>
      <w:r w:rsidR="00FA121B" w:rsidRPr="00DB7368">
        <w:rPr>
          <w:rFonts w:ascii="Cambria" w:hAnsi="Cambria" w:cs="Arial"/>
          <w:b/>
          <w:sz w:val="22"/>
          <w:szCs w:val="22"/>
        </w:rPr>
        <w:t>19</w:t>
      </w:r>
      <w:r w:rsidRPr="00DB7368">
        <w:rPr>
          <w:rFonts w:ascii="Cambria" w:hAnsi="Cambria" w:cs="Arial"/>
          <w:color w:val="000000"/>
          <w:sz w:val="22"/>
          <w:szCs w:val="22"/>
        </w:rPr>
        <w:t xml:space="preserve">. </w:t>
      </w:r>
      <w:r w:rsidRPr="00DB7368">
        <w:rPr>
          <w:rStyle w:val="Pogrubienie"/>
          <w:rFonts w:ascii="Cambria" w:hAnsi="Cambria" w:cs="Arial"/>
          <w:b w:val="0"/>
          <w:sz w:val="22"/>
          <w:szCs w:val="22"/>
        </w:rPr>
        <w:t>Przez niespełnienie obowiązku szkolnego rozumie się nieusprawiedliwioną nieobecność w okresie jednego miesiąca na co najmniej 50</w:t>
      </w:r>
      <w:r w:rsidRPr="00DB7368">
        <w:rPr>
          <w:rStyle w:val="Pogrubienie"/>
          <w:rFonts w:ascii="Cambria" w:hAnsi="Cambria" w:cs="Arial"/>
          <w:sz w:val="22"/>
          <w:szCs w:val="22"/>
        </w:rPr>
        <w:t xml:space="preserve">% </w:t>
      </w:r>
      <w:r w:rsidRPr="00DB7368">
        <w:rPr>
          <w:rFonts w:ascii="Cambria" w:hAnsi="Cambria" w:cs="Arial"/>
          <w:sz w:val="22"/>
          <w:szCs w:val="22"/>
        </w:rPr>
        <w:t>obowiązkowych zajęciach ed</w:t>
      </w:r>
      <w:r w:rsidR="00CA50D6">
        <w:rPr>
          <w:rFonts w:ascii="Cambria" w:hAnsi="Cambria" w:cs="Arial"/>
          <w:sz w:val="22"/>
          <w:szCs w:val="22"/>
        </w:rPr>
        <w:t>ukacyjnych w szkole podstawowej</w:t>
      </w:r>
      <w:r w:rsidR="00CA50D6" w:rsidRPr="00D238BB">
        <w:rPr>
          <w:rFonts w:ascii="Cambria" w:hAnsi="Cambria"/>
          <w:b/>
          <w:bCs/>
          <w:color w:val="0070C0"/>
        </w:rPr>
        <w:t xml:space="preserve">  </w:t>
      </w:r>
      <w:r w:rsidR="00CA50D6">
        <w:rPr>
          <w:rFonts w:ascii="Cambria" w:hAnsi="Cambria"/>
          <w:b/>
          <w:bCs/>
          <w:color w:val="0070C0"/>
          <w:szCs w:val="26"/>
        </w:rPr>
        <w:t>prowadzonych także w formie zdalnej.</w:t>
      </w:r>
    </w:p>
    <w:p w:rsidR="00B03105" w:rsidRPr="00DB7368" w:rsidRDefault="00B03105" w:rsidP="00443513">
      <w:pPr>
        <w:spacing w:before="100" w:beforeAutospacing="1" w:after="100" w:afterAutospacing="1"/>
        <w:ind w:firstLine="567"/>
        <w:jc w:val="both"/>
        <w:rPr>
          <w:rFonts w:ascii="Cambria" w:hAnsi="Cambria" w:cs="Arial"/>
        </w:rPr>
      </w:pPr>
      <w:r w:rsidRPr="00DB7368">
        <w:rPr>
          <w:rFonts w:ascii="Cambria" w:hAnsi="Cambria" w:cs="Arial"/>
          <w:b/>
        </w:rPr>
        <w:t>§ 1</w:t>
      </w:r>
      <w:r w:rsidR="00FA121B" w:rsidRPr="00DB7368">
        <w:rPr>
          <w:rFonts w:ascii="Cambria" w:hAnsi="Cambria" w:cs="Arial"/>
          <w:b/>
        </w:rPr>
        <w:t>20</w:t>
      </w:r>
      <w:r w:rsidRPr="00DB7368">
        <w:rPr>
          <w:rFonts w:ascii="Cambria" w:hAnsi="Cambria" w:cs="Arial"/>
          <w:color w:val="000000"/>
        </w:rPr>
        <w:t xml:space="preserve">. </w:t>
      </w:r>
      <w:r w:rsidR="002E4CD6" w:rsidRPr="00DB7368">
        <w:rPr>
          <w:rFonts w:ascii="Cambria" w:hAnsi="Cambria" w:cs="Arial"/>
          <w:bCs/>
        </w:rPr>
        <w:t>R</w:t>
      </w:r>
      <w:r w:rsidRPr="00DB7368">
        <w:rPr>
          <w:rFonts w:ascii="Cambria" w:hAnsi="Cambria" w:cs="Arial"/>
          <w:bCs/>
        </w:rPr>
        <w:t>odzice dziecka podlegającego obowiązkowi szkolnemu są obowiązani do:</w:t>
      </w:r>
    </w:p>
    <w:p w:rsidR="00B03105" w:rsidRPr="00DB7368" w:rsidRDefault="00B03105" w:rsidP="00727DAB">
      <w:pPr>
        <w:numPr>
          <w:ilvl w:val="0"/>
          <w:numId w:val="106"/>
        </w:numPr>
        <w:tabs>
          <w:tab w:val="left" w:pos="284"/>
        </w:tabs>
        <w:spacing w:before="100" w:beforeAutospacing="1" w:after="100" w:afterAutospacing="1"/>
        <w:ind w:left="0" w:firstLine="0"/>
        <w:jc w:val="left"/>
        <w:rPr>
          <w:rFonts w:ascii="Cambria" w:hAnsi="Cambria" w:cs="Arial"/>
        </w:rPr>
      </w:pPr>
      <w:r w:rsidRPr="00DB7368">
        <w:rPr>
          <w:rFonts w:ascii="Cambria" w:hAnsi="Cambria" w:cs="Arial"/>
          <w:bCs/>
        </w:rPr>
        <w:t>dopełnienia czynności związanych z zgłoszeniem dziecka do szkoły;</w:t>
      </w:r>
    </w:p>
    <w:p w:rsidR="00B03105" w:rsidRPr="00DB7368" w:rsidRDefault="00B03105" w:rsidP="00727DAB">
      <w:pPr>
        <w:numPr>
          <w:ilvl w:val="0"/>
          <w:numId w:val="106"/>
        </w:numPr>
        <w:tabs>
          <w:tab w:val="left" w:pos="284"/>
        </w:tabs>
        <w:spacing w:before="100" w:beforeAutospacing="1" w:after="100" w:afterAutospacing="1"/>
        <w:ind w:left="0" w:firstLine="0"/>
        <w:jc w:val="left"/>
        <w:rPr>
          <w:rFonts w:ascii="Cambria" w:hAnsi="Cambria" w:cs="Arial"/>
        </w:rPr>
      </w:pPr>
      <w:r w:rsidRPr="00DB7368">
        <w:rPr>
          <w:rFonts w:ascii="Cambria" w:hAnsi="Cambria" w:cs="Arial"/>
          <w:bCs/>
        </w:rPr>
        <w:t>zapewnienia regularnego uczęszczania na zajęcia szkolne;</w:t>
      </w:r>
    </w:p>
    <w:p w:rsidR="00B03105" w:rsidRPr="00DB7368" w:rsidRDefault="00B03105" w:rsidP="00727DAB">
      <w:pPr>
        <w:numPr>
          <w:ilvl w:val="0"/>
          <w:numId w:val="106"/>
        </w:numPr>
        <w:tabs>
          <w:tab w:val="left" w:pos="284"/>
        </w:tabs>
        <w:spacing w:before="100" w:beforeAutospacing="1" w:after="100" w:afterAutospacing="1"/>
        <w:ind w:left="0" w:firstLine="0"/>
        <w:jc w:val="left"/>
        <w:rPr>
          <w:rFonts w:ascii="Cambria" w:hAnsi="Cambria" w:cs="Arial"/>
        </w:rPr>
      </w:pPr>
      <w:r w:rsidRPr="00DB7368">
        <w:rPr>
          <w:rFonts w:ascii="Cambria" w:hAnsi="Cambria" w:cs="Arial"/>
          <w:bCs/>
        </w:rPr>
        <w:t>zapewnienia dziecku warunków umożliwiających przygotowanie się do zajęć;</w:t>
      </w:r>
    </w:p>
    <w:p w:rsidR="00B03105" w:rsidRPr="00DB7368" w:rsidRDefault="00B03105" w:rsidP="00727DAB">
      <w:pPr>
        <w:numPr>
          <w:ilvl w:val="0"/>
          <w:numId w:val="106"/>
        </w:numPr>
        <w:tabs>
          <w:tab w:val="left" w:pos="284"/>
        </w:tabs>
        <w:spacing w:before="100" w:beforeAutospacing="1" w:after="100" w:afterAutospacing="1"/>
        <w:ind w:left="0" w:firstLine="0"/>
        <w:jc w:val="left"/>
        <w:rPr>
          <w:rFonts w:ascii="Cambria" w:hAnsi="Cambria" w:cs="Arial"/>
        </w:rPr>
      </w:pPr>
      <w:r w:rsidRPr="00DB7368">
        <w:rPr>
          <w:rFonts w:ascii="Cambria" w:hAnsi="Cambria" w:cs="Arial"/>
          <w:bCs/>
        </w:rPr>
        <w:t xml:space="preserve">informowania w terminie do 30 września każdego roku, dyrektora szkoły podstawowej </w:t>
      </w:r>
      <w:r w:rsidRPr="00DB7368">
        <w:rPr>
          <w:rFonts w:ascii="Cambria" w:hAnsi="Cambria" w:cs="Arial"/>
          <w:bCs/>
        </w:rPr>
        <w:br/>
        <w:t>w obwodzie których dziecko mieszka, o realizacji obowiązku szkolnego poza szkołą obwodową.</w:t>
      </w:r>
    </w:p>
    <w:p w:rsidR="00B03105" w:rsidRPr="00DB7368" w:rsidRDefault="00B03105" w:rsidP="00443513">
      <w:pPr>
        <w:tabs>
          <w:tab w:val="num" w:pos="1390"/>
        </w:tabs>
        <w:ind w:left="900"/>
        <w:rPr>
          <w:rFonts w:ascii="Cambria" w:hAnsi="Cambria" w:cs="Arial"/>
          <w:b/>
          <w:highlight w:val="cyan"/>
        </w:rPr>
      </w:pPr>
    </w:p>
    <w:p w:rsidR="00B03105" w:rsidRPr="00DB7368" w:rsidRDefault="00B03105" w:rsidP="00443513">
      <w:pPr>
        <w:pStyle w:val="Nagwek2"/>
        <w:rPr>
          <w:rFonts w:cs="Arial"/>
          <w:b w:val="0"/>
          <w:bCs w:val="0"/>
          <w:color w:val="7030A0"/>
          <w:sz w:val="22"/>
          <w:szCs w:val="22"/>
        </w:rPr>
      </w:pPr>
      <w:bookmarkStart w:id="36" w:name="_Toc20210748"/>
      <w:r w:rsidRPr="00DB7368">
        <w:rPr>
          <w:rFonts w:cs="Arial"/>
          <w:color w:val="auto"/>
          <w:sz w:val="22"/>
          <w:szCs w:val="22"/>
        </w:rPr>
        <w:t>Rozdział 2</w:t>
      </w:r>
      <w:r w:rsidR="00B02871" w:rsidRPr="00DB7368">
        <w:rPr>
          <w:rFonts w:cs="Arial"/>
          <w:b w:val="0"/>
          <w:bCs w:val="0"/>
          <w:color w:val="auto"/>
          <w:sz w:val="22"/>
          <w:szCs w:val="22"/>
        </w:rPr>
        <w:br/>
      </w:r>
      <w:r w:rsidRPr="00DB7368">
        <w:rPr>
          <w:rFonts w:cs="Arial"/>
          <w:color w:val="auto"/>
          <w:sz w:val="22"/>
          <w:szCs w:val="22"/>
        </w:rPr>
        <w:t>Prawa i obowiązki członków społeczności szkolnej</w:t>
      </w:r>
      <w:bookmarkEnd w:id="36"/>
    </w:p>
    <w:p w:rsidR="00B03105" w:rsidRPr="00DB7368" w:rsidRDefault="00B03105" w:rsidP="00443513">
      <w:pPr>
        <w:autoSpaceDE w:val="0"/>
        <w:autoSpaceDN w:val="0"/>
        <w:adjustRightInd w:val="0"/>
        <w:ind w:firstLine="567"/>
        <w:jc w:val="both"/>
        <w:rPr>
          <w:rFonts w:ascii="Cambria" w:hAnsi="Cambria"/>
        </w:rPr>
      </w:pPr>
    </w:p>
    <w:p w:rsidR="00B03105" w:rsidRPr="00DB7368" w:rsidRDefault="00FA121B" w:rsidP="00443513">
      <w:pPr>
        <w:autoSpaceDE w:val="0"/>
        <w:autoSpaceDN w:val="0"/>
        <w:adjustRightInd w:val="0"/>
        <w:ind w:firstLine="567"/>
        <w:jc w:val="both"/>
        <w:rPr>
          <w:rFonts w:ascii="Cambria" w:hAnsi="Cambria" w:cs="Arial"/>
          <w:b/>
          <w:bCs/>
        </w:rPr>
      </w:pPr>
      <w:r w:rsidRPr="00DB7368">
        <w:rPr>
          <w:rFonts w:ascii="Cambria" w:hAnsi="Cambria" w:cs="Arial"/>
          <w:b/>
        </w:rPr>
        <w:t>§ 121</w:t>
      </w:r>
      <w:r w:rsidR="00B03105" w:rsidRPr="00DB7368">
        <w:rPr>
          <w:rFonts w:ascii="Cambria" w:hAnsi="Cambria" w:cs="Arial"/>
          <w:b/>
        </w:rPr>
        <w:t xml:space="preserve">. </w:t>
      </w:r>
      <w:r w:rsidR="00B03105" w:rsidRPr="00DB7368">
        <w:rPr>
          <w:rFonts w:ascii="Cambria" w:hAnsi="Cambria" w:cs="Arial"/>
        </w:rPr>
        <w:t xml:space="preserve">Członek społeczności szkolnej. </w:t>
      </w:r>
    </w:p>
    <w:p w:rsidR="00B03105" w:rsidRPr="00DB7368" w:rsidRDefault="00B03105" w:rsidP="00443513">
      <w:pPr>
        <w:autoSpaceDE w:val="0"/>
        <w:autoSpaceDN w:val="0"/>
        <w:adjustRightInd w:val="0"/>
        <w:rPr>
          <w:rFonts w:ascii="Cambria" w:hAnsi="Cambria" w:cs="Arial"/>
          <w:b/>
          <w:bCs/>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1</w:t>
      </w:r>
      <w:r w:rsidRPr="00DB7368">
        <w:rPr>
          <w:rFonts w:ascii="Cambria" w:hAnsi="Cambria" w:cs="Arial"/>
        </w:rPr>
        <w:t xml:space="preserve">. Członkiem społeczności Szkoły staje się każdy, kto został przyjęty do Szkoły w określony przez zasady  przyjmowania sposób. </w:t>
      </w:r>
    </w:p>
    <w:p w:rsidR="00B03105" w:rsidRPr="00DB7368" w:rsidRDefault="00B03105" w:rsidP="00443513">
      <w:pPr>
        <w:autoSpaceDE w:val="0"/>
        <w:autoSpaceDN w:val="0"/>
        <w:adjustRightInd w:val="0"/>
        <w:ind w:firstLine="567"/>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2</w:t>
      </w:r>
      <w:r w:rsidRPr="00DB7368">
        <w:rPr>
          <w:rFonts w:ascii="Cambria" w:hAnsi="Cambria" w:cs="Arial"/>
        </w:rPr>
        <w:t xml:space="preserve">. Wraz z zakończeniem nauki lub pracy w szkole traci się członkostwo społeczności szkolnej. </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b/>
          <w:bCs/>
        </w:rPr>
      </w:pPr>
      <w:r w:rsidRPr="00DB7368">
        <w:rPr>
          <w:rFonts w:ascii="Cambria" w:hAnsi="Cambria" w:cs="Arial"/>
          <w:b/>
          <w:bCs/>
        </w:rPr>
        <w:t xml:space="preserve">3. </w:t>
      </w:r>
      <w:r w:rsidRPr="00DB7368">
        <w:rPr>
          <w:rFonts w:ascii="Cambria" w:hAnsi="Cambria" w:cs="Arial"/>
        </w:rPr>
        <w:t xml:space="preserve">Żadne prawa obowiązujące w szkole </w:t>
      </w:r>
      <w:r w:rsidR="00457559" w:rsidRPr="00DB7368">
        <w:rPr>
          <w:rFonts w:ascii="Cambria" w:hAnsi="Cambria" w:cs="Arial"/>
        </w:rPr>
        <w:t>nie mogą być sprzeczne z między</w:t>
      </w:r>
      <w:r w:rsidRPr="00DB7368">
        <w:rPr>
          <w:rFonts w:ascii="Cambria" w:hAnsi="Cambria" w:cs="Arial"/>
        </w:rPr>
        <w:t xml:space="preserve">narodowymi prawami człowieka i  dziecka.   </w:t>
      </w: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bCs/>
        </w:rPr>
        <w:t xml:space="preserve">4. </w:t>
      </w:r>
      <w:r w:rsidRPr="00DB7368">
        <w:rPr>
          <w:rFonts w:ascii="Cambria" w:hAnsi="Cambria" w:cs="Arial"/>
        </w:rPr>
        <w:t xml:space="preserve">Wszyscy członkowie społeczności szkolnej są równi wobec prawa bez względu na różnice rasy, płci, religii, poglądów  politycznych  czy  innych  przekonań,  narodowości,  pochodzenia  społecznego,  majątku,  urodzenia  lub  jakiekolwiek inne. </w:t>
      </w:r>
    </w:p>
    <w:p w:rsidR="00B03105" w:rsidRPr="00DB7368" w:rsidRDefault="00B03105" w:rsidP="00443513">
      <w:pPr>
        <w:autoSpaceDE w:val="0"/>
        <w:autoSpaceDN w:val="0"/>
        <w:adjustRightInd w:val="0"/>
        <w:ind w:firstLine="567"/>
        <w:jc w:val="both"/>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bCs/>
        </w:rPr>
        <w:t>5.</w:t>
      </w:r>
      <w:r w:rsidRPr="00DB7368">
        <w:rPr>
          <w:rFonts w:ascii="Cambria" w:hAnsi="Cambria" w:cs="Arial"/>
        </w:rPr>
        <w:t xml:space="preserve"> Traktowanie członków. </w:t>
      </w:r>
    </w:p>
    <w:p w:rsidR="00B03105" w:rsidRPr="00DB7368" w:rsidRDefault="00B03105" w:rsidP="00443513">
      <w:pPr>
        <w:autoSpaceDE w:val="0"/>
        <w:autoSpaceDN w:val="0"/>
        <w:adjustRightInd w:val="0"/>
        <w:ind w:firstLine="567"/>
        <w:jc w:val="both"/>
        <w:rPr>
          <w:rFonts w:ascii="Cambria" w:hAnsi="Cambria" w:cs="Arial"/>
          <w:b/>
          <w:bCs/>
        </w:rPr>
      </w:pPr>
      <w:r w:rsidRPr="00DB7368">
        <w:rPr>
          <w:rFonts w:ascii="Cambria" w:hAnsi="Cambria" w:cs="Arial"/>
        </w:rPr>
        <w:t xml:space="preserve"> </w:t>
      </w:r>
    </w:p>
    <w:p w:rsidR="00B03105" w:rsidRPr="00DB7368" w:rsidRDefault="00B03105" w:rsidP="00727DAB">
      <w:pPr>
        <w:numPr>
          <w:ilvl w:val="0"/>
          <w:numId w:val="134"/>
        </w:numPr>
        <w:tabs>
          <w:tab w:val="left" w:pos="426"/>
        </w:tabs>
        <w:autoSpaceDE w:val="0"/>
        <w:autoSpaceDN w:val="0"/>
        <w:adjustRightInd w:val="0"/>
        <w:ind w:left="0" w:firstLine="0"/>
        <w:jc w:val="both"/>
        <w:rPr>
          <w:rFonts w:ascii="Cambria" w:hAnsi="Cambria" w:cs="Arial"/>
        </w:rPr>
      </w:pPr>
      <w:r w:rsidRPr="00DB7368">
        <w:rPr>
          <w:rFonts w:ascii="Cambria" w:hAnsi="Cambria" w:cs="Arial"/>
        </w:rPr>
        <w:t>Nikt nie może być poddawany okrutnemu, nieludzkiemu, upokarzającemu traktowaniu lub karaniu;</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134"/>
        </w:numPr>
        <w:tabs>
          <w:tab w:val="left" w:pos="426"/>
        </w:tabs>
        <w:autoSpaceDE w:val="0"/>
        <w:autoSpaceDN w:val="0"/>
        <w:adjustRightInd w:val="0"/>
        <w:ind w:left="0" w:firstLine="0"/>
        <w:jc w:val="both"/>
        <w:rPr>
          <w:rFonts w:ascii="Cambria" w:hAnsi="Cambria" w:cs="Arial"/>
        </w:rPr>
      </w:pPr>
      <w:r w:rsidRPr="00DB7368">
        <w:rPr>
          <w:rFonts w:ascii="Cambria" w:hAnsi="Cambria" w:cs="Arial"/>
        </w:rPr>
        <w:t xml:space="preserve"> Żaden członek społeczności Szkoły nie może podlegać arbitralnej i bezprawnej ingerencji </w:t>
      </w:r>
      <w:r w:rsidRPr="00DB7368">
        <w:rPr>
          <w:rFonts w:ascii="Cambria" w:hAnsi="Cambria" w:cs="Arial"/>
        </w:rPr>
        <w:br/>
        <w:t>w sferę jego życia prywatnego;</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134"/>
        </w:numPr>
        <w:tabs>
          <w:tab w:val="left" w:pos="426"/>
        </w:tabs>
        <w:autoSpaceDE w:val="0"/>
        <w:autoSpaceDN w:val="0"/>
        <w:adjustRightInd w:val="0"/>
        <w:ind w:left="0" w:firstLine="0"/>
        <w:jc w:val="both"/>
        <w:rPr>
          <w:rFonts w:ascii="Cambria" w:hAnsi="Cambria" w:cs="Arial"/>
        </w:rPr>
      </w:pPr>
      <w:r w:rsidRPr="00DB7368">
        <w:rPr>
          <w:rFonts w:ascii="Cambria" w:hAnsi="Cambria" w:cs="Arial"/>
        </w:rPr>
        <w:t xml:space="preserve"> Szerzenie nienawiści lub pogardy, wywoływanie waśni lub poniżanie członka społeczności Szkoły ze względu  na różnice narodowości, rasy, wyznania jest zakazane i karane;</w:t>
      </w:r>
    </w:p>
    <w:p w:rsidR="00B03105" w:rsidRPr="00DB7368" w:rsidRDefault="00B03105" w:rsidP="00443513">
      <w:pPr>
        <w:tabs>
          <w:tab w:val="left" w:pos="426"/>
        </w:tabs>
        <w:autoSpaceDE w:val="0"/>
        <w:autoSpaceDN w:val="0"/>
        <w:adjustRightInd w:val="0"/>
        <w:jc w:val="both"/>
        <w:rPr>
          <w:rFonts w:ascii="Cambria" w:hAnsi="Cambria" w:cs="Arial"/>
        </w:rPr>
      </w:pPr>
    </w:p>
    <w:p w:rsidR="00F67E17" w:rsidRPr="00DB7368" w:rsidRDefault="00B03105" w:rsidP="00727DAB">
      <w:pPr>
        <w:numPr>
          <w:ilvl w:val="0"/>
          <w:numId w:val="134"/>
        </w:numPr>
        <w:tabs>
          <w:tab w:val="left" w:pos="426"/>
        </w:tabs>
        <w:autoSpaceDE w:val="0"/>
        <w:autoSpaceDN w:val="0"/>
        <w:adjustRightInd w:val="0"/>
        <w:ind w:left="0" w:firstLine="0"/>
        <w:jc w:val="both"/>
        <w:rPr>
          <w:rFonts w:ascii="Cambria" w:hAnsi="Cambria" w:cs="Arial"/>
        </w:rPr>
      </w:pPr>
      <w:r w:rsidRPr="00DB7368">
        <w:rPr>
          <w:rFonts w:ascii="Cambria" w:hAnsi="Cambria" w:cs="Arial"/>
        </w:rPr>
        <w:t>Nikogo nie wolno zmuszać do uczestniczenia lub nieuczestniczenia w czynnościach, obrzędach religijnych lub  nauce religii;</w:t>
      </w:r>
    </w:p>
    <w:p w:rsidR="00F67E17" w:rsidRPr="00DB7368" w:rsidRDefault="00F67E17"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134"/>
        </w:numPr>
        <w:tabs>
          <w:tab w:val="left" w:pos="426"/>
        </w:tabs>
        <w:autoSpaceDE w:val="0"/>
        <w:autoSpaceDN w:val="0"/>
        <w:adjustRightInd w:val="0"/>
        <w:ind w:left="0" w:firstLine="0"/>
        <w:jc w:val="both"/>
        <w:rPr>
          <w:rFonts w:ascii="Cambria" w:hAnsi="Cambria" w:cs="Arial"/>
        </w:rPr>
      </w:pPr>
      <w:r w:rsidRPr="00DB7368">
        <w:rPr>
          <w:rFonts w:ascii="Cambria" w:hAnsi="Cambria" w:cs="Arial"/>
        </w:rPr>
        <w:t>Każdy bez względu na swój wiek i funkcję w szkole ma obowiązek:</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pStyle w:val="Tekstpodstawowywcity3"/>
        <w:numPr>
          <w:ilvl w:val="0"/>
          <w:numId w:val="67"/>
        </w:numPr>
        <w:tabs>
          <w:tab w:val="clear" w:pos="2880"/>
          <w:tab w:val="num" w:pos="426"/>
        </w:tabs>
        <w:spacing w:after="0"/>
        <w:ind w:left="426" w:firstLine="0"/>
        <w:jc w:val="both"/>
        <w:rPr>
          <w:rFonts w:ascii="Cambria" w:hAnsi="Cambria" w:cs="Arial"/>
          <w:sz w:val="22"/>
          <w:szCs w:val="22"/>
        </w:rPr>
      </w:pPr>
      <w:r w:rsidRPr="00DB7368">
        <w:rPr>
          <w:rFonts w:ascii="Cambria" w:hAnsi="Cambria" w:cs="Arial"/>
          <w:sz w:val="22"/>
          <w:szCs w:val="22"/>
        </w:rPr>
        <w:t>poszanowania godności osobistej, dobrego imienia i własności pozostałych osób,</w:t>
      </w:r>
    </w:p>
    <w:p w:rsidR="00B03105" w:rsidRPr="00DB7368" w:rsidRDefault="00B03105" w:rsidP="00727DAB">
      <w:pPr>
        <w:pStyle w:val="Tekstpodstawowywcity3"/>
        <w:numPr>
          <w:ilvl w:val="0"/>
          <w:numId w:val="67"/>
        </w:numPr>
        <w:tabs>
          <w:tab w:val="clear" w:pos="2880"/>
          <w:tab w:val="num" w:pos="426"/>
        </w:tabs>
        <w:spacing w:after="0"/>
        <w:ind w:left="426" w:firstLine="0"/>
        <w:jc w:val="both"/>
        <w:rPr>
          <w:rFonts w:ascii="Cambria" w:hAnsi="Cambria" w:cs="Arial"/>
          <w:sz w:val="22"/>
          <w:szCs w:val="22"/>
        </w:rPr>
      </w:pPr>
      <w:r w:rsidRPr="00DB7368">
        <w:rPr>
          <w:rFonts w:ascii="Cambria" w:hAnsi="Cambria" w:cs="Arial"/>
          <w:sz w:val="22"/>
          <w:szCs w:val="22"/>
        </w:rPr>
        <w:t>przestrzegania zasady poszanowania cudzej godności w kontaktach z innymi ludźmi,</w:t>
      </w:r>
    </w:p>
    <w:p w:rsidR="00B03105" w:rsidRPr="00DB7368" w:rsidRDefault="00B03105" w:rsidP="00727DAB">
      <w:pPr>
        <w:pStyle w:val="Tekstpodstawowywcity3"/>
        <w:numPr>
          <w:ilvl w:val="0"/>
          <w:numId w:val="67"/>
        </w:numPr>
        <w:tabs>
          <w:tab w:val="clear" w:pos="2880"/>
          <w:tab w:val="num" w:pos="426"/>
        </w:tabs>
        <w:spacing w:after="0"/>
        <w:ind w:left="426" w:firstLine="0"/>
        <w:jc w:val="both"/>
        <w:rPr>
          <w:rFonts w:ascii="Cambria" w:hAnsi="Cambria" w:cs="Arial"/>
          <w:sz w:val="22"/>
          <w:szCs w:val="22"/>
        </w:rPr>
      </w:pPr>
      <w:r w:rsidRPr="00DB7368">
        <w:rPr>
          <w:rFonts w:ascii="Cambria" w:hAnsi="Cambria" w:cs="Arial"/>
          <w:sz w:val="22"/>
          <w:szCs w:val="22"/>
        </w:rPr>
        <w:t>zachowania tajemnicy dotyczącej ważnych spraw osobistych i rodzinnych,</w:t>
      </w:r>
    </w:p>
    <w:p w:rsidR="00B03105" w:rsidRPr="00DB7368" w:rsidRDefault="00B03105" w:rsidP="00727DAB">
      <w:pPr>
        <w:pStyle w:val="Tekstpodstawowywcity3"/>
        <w:numPr>
          <w:ilvl w:val="0"/>
          <w:numId w:val="67"/>
        </w:numPr>
        <w:tabs>
          <w:tab w:val="clear" w:pos="2880"/>
          <w:tab w:val="num" w:pos="709"/>
        </w:tabs>
        <w:spacing w:after="0"/>
        <w:ind w:left="709" w:hanging="283"/>
        <w:jc w:val="both"/>
        <w:rPr>
          <w:rFonts w:ascii="Cambria" w:hAnsi="Cambria" w:cs="Arial"/>
          <w:sz w:val="22"/>
          <w:szCs w:val="22"/>
        </w:rPr>
      </w:pPr>
      <w:r w:rsidRPr="00DB7368">
        <w:rPr>
          <w:rFonts w:ascii="Cambria" w:hAnsi="Cambria" w:cs="Arial"/>
          <w:sz w:val="22"/>
          <w:szCs w:val="22"/>
        </w:rPr>
        <w:t>zabronione są wszelkie działania agresywne skierowane do innej osoby oraz używanie wulgarnych słów, zwrotów i gestów.</w:t>
      </w:r>
    </w:p>
    <w:p w:rsidR="00B03105" w:rsidRPr="00DB7368" w:rsidRDefault="00B03105" w:rsidP="00443513">
      <w:pPr>
        <w:ind w:left="360" w:hanging="360"/>
        <w:jc w:val="both"/>
        <w:rPr>
          <w:rFonts w:ascii="Cambria" w:hAnsi="Cambria" w:cs="Arial"/>
        </w:rPr>
      </w:pPr>
    </w:p>
    <w:p w:rsidR="00B03105" w:rsidRPr="00DB7368" w:rsidRDefault="00B03105" w:rsidP="00443513">
      <w:pPr>
        <w:pStyle w:val="Tekstpodstawowywcity3"/>
        <w:tabs>
          <w:tab w:val="num" w:pos="1730"/>
        </w:tabs>
        <w:ind w:left="0"/>
        <w:jc w:val="both"/>
        <w:rPr>
          <w:rFonts w:ascii="Cambria" w:hAnsi="Cambria" w:cs="Arial"/>
          <w:sz w:val="22"/>
          <w:szCs w:val="22"/>
        </w:rPr>
      </w:pPr>
      <w:r w:rsidRPr="00DB7368">
        <w:rPr>
          <w:rFonts w:ascii="Cambria" w:hAnsi="Cambria" w:cs="Arial"/>
          <w:sz w:val="22"/>
          <w:szCs w:val="22"/>
        </w:rPr>
        <w:t>6) Nikt nie ma prawa do wykorzystania swej przewagi: wieku, funkcji, siły fizycznej lub psychicznej do naruszania godności i praw innego człowieka.</w:t>
      </w: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bCs/>
        </w:rPr>
        <w:t>6</w:t>
      </w:r>
      <w:r w:rsidRPr="00DB7368">
        <w:rPr>
          <w:rFonts w:ascii="Cambria" w:hAnsi="Cambria" w:cs="Arial"/>
        </w:rPr>
        <w:t xml:space="preserve">. Wszyscy członkowie społeczności szkolnej odpowiadają za dobra materialne zgromadzone w Szkole. </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rPr>
        <w:t xml:space="preserve">          </w:t>
      </w:r>
      <w:r w:rsidRPr="00DB7368">
        <w:rPr>
          <w:rFonts w:ascii="Cambria" w:hAnsi="Cambria" w:cs="Arial"/>
          <w:b/>
        </w:rPr>
        <w:t>7.</w:t>
      </w:r>
      <w:r w:rsidRPr="00DB7368">
        <w:rPr>
          <w:rFonts w:ascii="Cambria" w:hAnsi="Cambria" w:cs="Arial"/>
        </w:rPr>
        <w:t xml:space="preserve">  Uczeń i jego rodzice odpowiadają materialnie za świadomie </w:t>
      </w:r>
      <w:r w:rsidR="00F67E17" w:rsidRPr="00DB7368">
        <w:rPr>
          <w:rFonts w:ascii="Cambria" w:hAnsi="Cambria" w:cs="Arial"/>
        </w:rPr>
        <w:t>wyrządzone przez ucznia szkody.</w:t>
      </w:r>
      <w:r w:rsidR="00B02871" w:rsidRPr="00DB7368">
        <w:rPr>
          <w:rFonts w:ascii="Cambria" w:hAnsi="Cambria" w:cs="Arial"/>
        </w:rPr>
        <w:br/>
        <w:t xml:space="preserve">          </w:t>
      </w:r>
      <w:r w:rsidRPr="00DB7368">
        <w:rPr>
          <w:rFonts w:ascii="Cambria" w:hAnsi="Cambria" w:cs="Arial"/>
        </w:rPr>
        <w:t xml:space="preserve">8.  Wszyscy uczniowie naszej szkoły mają obowiązek troszczyć się o honor Szkoły </w:t>
      </w:r>
      <w:r w:rsidRPr="00DB7368">
        <w:rPr>
          <w:rFonts w:ascii="Cambria" w:hAnsi="Cambria" w:cs="Arial"/>
        </w:rPr>
        <w:br/>
        <w:t>i kultywować jej tradycje.</w:t>
      </w:r>
    </w:p>
    <w:p w:rsidR="00B03105" w:rsidRPr="00DB7368" w:rsidRDefault="00B03105" w:rsidP="00443513">
      <w:pPr>
        <w:jc w:val="both"/>
        <w:rPr>
          <w:rFonts w:ascii="Cambria" w:hAnsi="Cambria"/>
        </w:rPr>
      </w:pPr>
    </w:p>
    <w:p w:rsidR="00B03105" w:rsidRPr="00DB7368" w:rsidRDefault="00F67E17" w:rsidP="00443513">
      <w:pPr>
        <w:pStyle w:val="Nagwek2"/>
        <w:rPr>
          <w:rFonts w:cs="Arial"/>
          <w:b w:val="0"/>
          <w:bCs w:val="0"/>
          <w:color w:val="auto"/>
          <w:sz w:val="22"/>
          <w:szCs w:val="22"/>
        </w:rPr>
      </w:pPr>
      <w:bookmarkStart w:id="37" w:name="_Toc20210749"/>
      <w:r w:rsidRPr="00DB7368">
        <w:rPr>
          <w:rFonts w:cs="Arial"/>
          <w:color w:val="auto"/>
          <w:sz w:val="22"/>
          <w:szCs w:val="22"/>
        </w:rPr>
        <w:t>Rozdział 3</w:t>
      </w:r>
      <w:r w:rsidR="00B02871" w:rsidRPr="00DB7368">
        <w:rPr>
          <w:rFonts w:cs="Arial"/>
          <w:color w:val="auto"/>
          <w:sz w:val="22"/>
          <w:szCs w:val="22"/>
        </w:rPr>
        <w:br/>
      </w:r>
      <w:r w:rsidR="00B03105" w:rsidRPr="00DB7368">
        <w:rPr>
          <w:rFonts w:cs="Arial"/>
          <w:color w:val="auto"/>
          <w:sz w:val="22"/>
          <w:szCs w:val="22"/>
        </w:rPr>
        <w:t>Prawa i obowiązki uczniów</w:t>
      </w:r>
      <w:bookmarkEnd w:id="37"/>
    </w:p>
    <w:p w:rsidR="00B03105" w:rsidRPr="00DB7368" w:rsidRDefault="00B03105" w:rsidP="00443513">
      <w:pPr>
        <w:autoSpaceDE w:val="0"/>
        <w:autoSpaceDN w:val="0"/>
        <w:adjustRightInd w:val="0"/>
        <w:rPr>
          <w:rFonts w:ascii="Cambria" w:hAnsi="Cambria" w:cs="Arial"/>
          <w:b/>
        </w:rPr>
      </w:pPr>
    </w:p>
    <w:p w:rsidR="00B03105" w:rsidRPr="00DB7368" w:rsidRDefault="00FA121B" w:rsidP="00443513">
      <w:pPr>
        <w:autoSpaceDE w:val="0"/>
        <w:autoSpaceDN w:val="0"/>
        <w:adjustRightInd w:val="0"/>
        <w:ind w:firstLine="567"/>
        <w:jc w:val="both"/>
        <w:rPr>
          <w:rFonts w:ascii="Cambria" w:hAnsi="Cambria" w:cs="Arial"/>
          <w:b/>
        </w:rPr>
      </w:pPr>
      <w:r w:rsidRPr="00DB7368">
        <w:rPr>
          <w:rFonts w:ascii="Cambria" w:hAnsi="Cambria" w:cs="Arial"/>
          <w:b/>
        </w:rPr>
        <w:t>§ 122</w:t>
      </w:r>
      <w:r w:rsidR="00B03105" w:rsidRPr="00DB7368">
        <w:rPr>
          <w:rFonts w:ascii="Cambria" w:hAnsi="Cambria" w:cs="Arial"/>
          <w:b/>
        </w:rPr>
        <w:t>.</w:t>
      </w:r>
      <w:r w:rsidR="00B03105" w:rsidRPr="00DB7368">
        <w:rPr>
          <w:rFonts w:ascii="Cambria" w:hAnsi="Cambria" w:cs="Arial"/>
        </w:rPr>
        <w:t xml:space="preserve"> </w:t>
      </w:r>
      <w:r w:rsidR="00B03105" w:rsidRPr="00DB7368">
        <w:rPr>
          <w:rFonts w:ascii="Cambria" w:hAnsi="Cambria" w:cs="Arial"/>
          <w:b/>
        </w:rPr>
        <w:t xml:space="preserve">Prawa i obowiązki uczniów. </w:t>
      </w:r>
    </w:p>
    <w:p w:rsidR="00B03105" w:rsidRPr="00DB7368" w:rsidRDefault="00B03105" w:rsidP="00443513">
      <w:pPr>
        <w:autoSpaceDE w:val="0"/>
        <w:autoSpaceDN w:val="0"/>
        <w:adjustRightInd w:val="0"/>
        <w:rPr>
          <w:rFonts w:ascii="Cambria" w:hAnsi="Cambria" w:cs="Arial"/>
          <w:b/>
          <w:bCs/>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1.</w:t>
      </w:r>
      <w:r w:rsidRPr="00DB7368">
        <w:rPr>
          <w:rFonts w:ascii="Cambria" w:hAnsi="Cambria" w:cs="Arial"/>
        </w:rPr>
        <w:t xml:space="preserve"> Każdy uczeń w szkole </w:t>
      </w:r>
      <w:r w:rsidRPr="00DB7368">
        <w:rPr>
          <w:rFonts w:ascii="Cambria" w:hAnsi="Cambria" w:cs="Arial"/>
          <w:b/>
        </w:rPr>
        <w:t>ma prawo</w:t>
      </w:r>
      <w:r w:rsidRPr="00DB7368">
        <w:rPr>
          <w:rFonts w:ascii="Cambria" w:hAnsi="Cambria" w:cs="Arial"/>
        </w:rPr>
        <w:t xml:space="preserve"> do: </w:t>
      </w:r>
    </w:p>
    <w:p w:rsidR="00B03105" w:rsidRPr="00DB7368" w:rsidRDefault="00B03105" w:rsidP="00443513">
      <w:pPr>
        <w:autoSpaceDE w:val="0"/>
        <w:autoSpaceDN w:val="0"/>
        <w:adjustRightInd w:val="0"/>
        <w:ind w:firstLine="567"/>
        <w:jc w:val="both"/>
        <w:rPr>
          <w:rFonts w:ascii="Cambria" w:hAnsi="Cambria" w:cs="Arial"/>
        </w:rPr>
      </w:pP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opieki zarówno podczas lekcji, jak i p</w:t>
      </w:r>
      <w:r w:rsidR="00023091" w:rsidRPr="00DB7368">
        <w:rPr>
          <w:rFonts w:ascii="Cambria" w:eastAsia="Times New Roman" w:hAnsi="Cambria" w:cs="Arial"/>
          <w:lang w:eastAsia="pl-PL"/>
        </w:rPr>
        <w:t>odczas przerw międzylekcyjnych;</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maksymalnie efektywnego wykorzyst</w:t>
      </w:r>
      <w:r w:rsidR="00023091" w:rsidRPr="00DB7368">
        <w:rPr>
          <w:rFonts w:ascii="Cambria" w:eastAsia="Times New Roman" w:hAnsi="Cambria" w:cs="Arial"/>
          <w:lang w:eastAsia="pl-PL"/>
        </w:rPr>
        <w:t>ania czasu spędzanego w szkole;</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indywidualnych konsultac</w:t>
      </w:r>
      <w:r w:rsidR="00023091" w:rsidRPr="00DB7368">
        <w:rPr>
          <w:rFonts w:ascii="Cambria" w:eastAsia="Times New Roman" w:hAnsi="Cambria" w:cs="Arial"/>
          <w:lang w:eastAsia="pl-PL"/>
        </w:rPr>
        <w:t>ji ze wszystkimi nauczycielami;</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pomocy w przygotowaniu do konku</w:t>
      </w:r>
      <w:r w:rsidR="00023091" w:rsidRPr="00DB7368">
        <w:rPr>
          <w:rFonts w:ascii="Cambria" w:eastAsia="Times New Roman" w:hAnsi="Cambria" w:cs="Arial"/>
          <w:lang w:eastAsia="pl-PL"/>
        </w:rPr>
        <w:t>rsów i olimpiad przedmiotowych;</w:t>
      </w:r>
    </w:p>
    <w:p w:rsidR="00023091"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zapoznania się z programem nauczania, zakrese</w:t>
      </w:r>
      <w:r w:rsidR="00023091" w:rsidRPr="00DB7368">
        <w:rPr>
          <w:rFonts w:ascii="Cambria" w:eastAsia="Times New Roman" w:hAnsi="Cambria" w:cs="Arial"/>
          <w:lang w:eastAsia="pl-PL"/>
        </w:rPr>
        <w:t>m wymagań na poszczególne oceny;</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jawnej i umotywowanej oceny postępów w nauce i zachowaniu, zgodnie z zasadami Wewnątrzsz</w:t>
      </w:r>
      <w:r w:rsidR="00BE4339" w:rsidRPr="00DB7368">
        <w:rPr>
          <w:rFonts w:ascii="Cambria" w:eastAsia="Times New Roman" w:hAnsi="Cambria" w:cs="Arial"/>
          <w:lang w:eastAsia="pl-PL"/>
        </w:rPr>
        <w:t>kolnych Zasad</w:t>
      </w:r>
      <w:r w:rsidRPr="00DB7368">
        <w:rPr>
          <w:rFonts w:ascii="Cambria" w:eastAsia="Times New Roman" w:hAnsi="Cambria" w:cs="Arial"/>
          <w:lang w:eastAsia="pl-PL"/>
        </w:rPr>
        <w:t xml:space="preserve"> Oceniania</w:t>
      </w:r>
      <w:r w:rsidR="00023091" w:rsidRPr="00DB7368">
        <w:rPr>
          <w:rFonts w:ascii="Cambria" w:eastAsia="Times New Roman" w:hAnsi="Cambria" w:cs="Arial"/>
          <w:lang w:eastAsia="pl-PL"/>
        </w:rPr>
        <w:t>;</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życzliwego, podmiotowego traktowania ze strony wszystkich </w:t>
      </w:r>
      <w:r w:rsidR="00023091" w:rsidRPr="00DB7368">
        <w:rPr>
          <w:rFonts w:ascii="Cambria" w:eastAsia="Times New Roman" w:hAnsi="Cambria" w:cs="Arial"/>
          <w:lang w:eastAsia="pl-PL"/>
        </w:rPr>
        <w:t>członków społeczności szkolnej;</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reprezentowania Szkoły w konkursach, olimpiadach, przeglądach i zawodach zgodnie ze swoimi    możliwościami i u</w:t>
      </w:r>
      <w:r w:rsidR="00023091" w:rsidRPr="00DB7368">
        <w:rPr>
          <w:rFonts w:ascii="Cambria" w:eastAsia="Times New Roman" w:hAnsi="Cambria" w:cs="Arial"/>
          <w:lang w:eastAsia="pl-PL"/>
        </w:rPr>
        <w:t>miejętnościami;</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realizacji autorskiego programu wychowawczego oprac</w:t>
      </w:r>
      <w:r w:rsidR="00023091" w:rsidRPr="00DB7368">
        <w:rPr>
          <w:rFonts w:ascii="Cambria" w:eastAsia="Times New Roman" w:hAnsi="Cambria" w:cs="Arial"/>
          <w:lang w:eastAsia="pl-PL"/>
        </w:rPr>
        <w:t>owanego przez wychowawcę klasy;</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indywidualnego toku nauki, po spełnieniu wymagań okre</w:t>
      </w:r>
      <w:r w:rsidR="00023091" w:rsidRPr="00DB7368">
        <w:rPr>
          <w:rFonts w:ascii="Cambria" w:eastAsia="Times New Roman" w:hAnsi="Cambria" w:cs="Arial"/>
          <w:lang w:eastAsia="pl-PL"/>
        </w:rPr>
        <w:t>ślonych w odrębnych przepisach;</w:t>
      </w:r>
    </w:p>
    <w:p w:rsidR="00023091"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korzystania z poradnictwa psychologicznego, pedagogicznego i zawodowe</w:t>
      </w:r>
      <w:r w:rsidR="00023091" w:rsidRPr="00DB7368">
        <w:rPr>
          <w:rFonts w:ascii="Cambria" w:eastAsia="Times New Roman" w:hAnsi="Cambria" w:cs="Arial"/>
          <w:lang w:eastAsia="pl-PL"/>
        </w:rPr>
        <w:t>go;</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korzystania z pomocy</w:t>
      </w:r>
      <w:r w:rsidR="00023091" w:rsidRPr="00DB7368">
        <w:rPr>
          <w:rFonts w:ascii="Cambria" w:eastAsia="Times New Roman" w:hAnsi="Cambria" w:cs="Arial"/>
          <w:lang w:eastAsia="pl-PL"/>
        </w:rPr>
        <w:t xml:space="preserve"> </w:t>
      </w:r>
      <w:proofErr w:type="spellStart"/>
      <w:r w:rsidR="00023091" w:rsidRPr="00DB7368">
        <w:rPr>
          <w:rFonts w:ascii="Cambria" w:eastAsia="Times New Roman" w:hAnsi="Cambria" w:cs="Arial"/>
          <w:lang w:eastAsia="pl-PL"/>
        </w:rPr>
        <w:t>psychologiczno</w:t>
      </w:r>
      <w:proofErr w:type="spellEnd"/>
      <w:r w:rsidR="00023091" w:rsidRPr="00DB7368">
        <w:rPr>
          <w:rFonts w:ascii="Cambria" w:eastAsia="Times New Roman" w:hAnsi="Cambria" w:cs="Arial"/>
          <w:lang w:eastAsia="pl-PL"/>
        </w:rPr>
        <w:t xml:space="preserve"> – pedagogicznej;</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korzystania z bazy Szkoły podczas zajęć lekcyjnych i pozalekcyjnych według zasad okre</w:t>
      </w:r>
      <w:r w:rsidR="00023091" w:rsidRPr="00DB7368">
        <w:rPr>
          <w:rFonts w:ascii="Cambria" w:eastAsia="Times New Roman" w:hAnsi="Cambria" w:cs="Arial"/>
          <w:lang w:eastAsia="pl-PL"/>
        </w:rPr>
        <w:t>ślonych przez Dyrektora Szkoły;</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wpływania na życie Szkoły p</w:t>
      </w:r>
      <w:r w:rsidR="00023091" w:rsidRPr="00DB7368">
        <w:rPr>
          <w:rFonts w:ascii="Cambria" w:eastAsia="Times New Roman" w:hAnsi="Cambria" w:cs="Arial"/>
          <w:lang w:eastAsia="pl-PL"/>
        </w:rPr>
        <w:t>oprzez działalność samorządową;</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zwracania się do Dyrekcji, wychowawcy klasy i nauczycieli w sprawach osobistych oraz oczekiwania </w:t>
      </w:r>
      <w:r w:rsidR="00023091" w:rsidRPr="00DB7368">
        <w:rPr>
          <w:rFonts w:ascii="Cambria" w:eastAsia="Times New Roman" w:hAnsi="Cambria" w:cs="Arial"/>
          <w:lang w:eastAsia="pl-PL"/>
        </w:rPr>
        <w:t>pomocy, odpowiedzi i wyjaśnień;</w:t>
      </w:r>
    </w:p>
    <w:p w:rsidR="00023091"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swobodnego wyrażania swoich myśli i przekonań, jeżel</w:t>
      </w:r>
      <w:r w:rsidR="00023091" w:rsidRPr="00DB7368">
        <w:rPr>
          <w:rFonts w:ascii="Cambria" w:eastAsia="Times New Roman" w:hAnsi="Cambria" w:cs="Arial"/>
          <w:lang w:eastAsia="pl-PL"/>
        </w:rPr>
        <w:t>i nie naruszają one praw innych;</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lastRenderedPageBreak/>
        <w:t xml:space="preserve"> wypoczynku podczas weekendów, przerw świątecznych i ferii szkolnych bez koniec</w:t>
      </w:r>
      <w:r w:rsidR="00023091" w:rsidRPr="00DB7368">
        <w:rPr>
          <w:rFonts w:ascii="Cambria" w:eastAsia="Times New Roman" w:hAnsi="Cambria" w:cs="Arial"/>
          <w:lang w:eastAsia="pl-PL"/>
        </w:rPr>
        <w:t>zności odrabiania pracy domowej;</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do zwolnienia z ćwiczeń na lekcjach wychowania fizycznego i z pracy przy komputerze na zajęciach informatyki i technologii informacyjnej po otrzymaniu decyzji Dyrektora Szkoły wydanej na podstawie zaświadczenia lekarskiego stanowią</w:t>
      </w:r>
      <w:r w:rsidR="00023091" w:rsidRPr="00DB7368">
        <w:rPr>
          <w:rFonts w:ascii="Cambria" w:eastAsia="Times New Roman" w:hAnsi="Cambria" w:cs="Arial"/>
          <w:lang w:eastAsia="pl-PL"/>
        </w:rPr>
        <w:t>cego wniosek o takie zwolnienie;</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być wybieranym i brać</w:t>
      </w:r>
      <w:r w:rsidR="00023091" w:rsidRPr="00DB7368">
        <w:rPr>
          <w:rFonts w:ascii="Cambria" w:eastAsia="Times New Roman" w:hAnsi="Cambria" w:cs="Arial"/>
          <w:lang w:eastAsia="pl-PL"/>
        </w:rPr>
        <w:t xml:space="preserve"> udział w wyborach do Samorządu;</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składania egzaminu poprawkowego, jeżeli w </w:t>
      </w:r>
      <w:proofErr w:type="spellStart"/>
      <w:r w:rsidRPr="00DB7368">
        <w:rPr>
          <w:rFonts w:ascii="Cambria" w:eastAsia="Times New Roman" w:hAnsi="Cambria" w:cs="Arial"/>
          <w:lang w:eastAsia="pl-PL"/>
        </w:rPr>
        <w:t>końcoworocznej</w:t>
      </w:r>
      <w:proofErr w:type="spellEnd"/>
      <w:r w:rsidRPr="00DB7368">
        <w:rPr>
          <w:rFonts w:ascii="Cambria" w:eastAsia="Times New Roman" w:hAnsi="Cambria" w:cs="Arial"/>
          <w:lang w:eastAsia="pl-PL"/>
        </w:rPr>
        <w:t xml:space="preserve"> klasyfikacji uzyskał ocenę niedostateczną z jednych zajęć edukacyjnych; w wyjątkowych przypadkach Rada Pedagogiczna może wyrazić zgodę na egzamin poprawkowy z dwóch zajęć edukacyjnych;</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składania egzaminu klasyfikacyjnego na pisemną prośb</w:t>
      </w:r>
      <w:r w:rsidR="00230211" w:rsidRPr="00DB7368">
        <w:rPr>
          <w:rFonts w:ascii="Cambria" w:eastAsia="Times New Roman" w:hAnsi="Cambria" w:cs="Arial"/>
          <w:lang w:eastAsia="pl-PL"/>
        </w:rPr>
        <w:t>ę rodziców (prawnych opiekunów);</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uzyskania informacji o przewidywanych ocenach okresowych (rocznych) na tydzień, </w:t>
      </w:r>
      <w:r w:rsidR="00297E43" w:rsidRPr="00DB7368">
        <w:rPr>
          <w:rFonts w:ascii="Cambria" w:eastAsia="Times New Roman" w:hAnsi="Cambria" w:cs="Arial"/>
          <w:lang w:eastAsia="pl-PL"/>
        </w:rPr>
        <w:t xml:space="preserve">                       </w:t>
      </w:r>
      <w:r w:rsidRPr="00DB7368">
        <w:rPr>
          <w:rFonts w:ascii="Cambria" w:eastAsia="Times New Roman" w:hAnsi="Cambria" w:cs="Arial"/>
          <w:lang w:eastAsia="pl-PL"/>
        </w:rPr>
        <w:t>a o ocenach niedostatecznych na miesiąc przed klasyfikacyjnym posiedzeniem Rady Pedagogicznej;</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uczeń ma prawo do poprawy ocen śródokresowych w terminie i w sposób ustalony </w:t>
      </w:r>
      <w:r w:rsidR="0068697C"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z nauczycielem przedmiotu a jednej z ocen </w:t>
      </w:r>
      <w:proofErr w:type="spellStart"/>
      <w:r w:rsidRPr="00DB7368">
        <w:rPr>
          <w:rFonts w:ascii="Cambria" w:eastAsia="Times New Roman" w:hAnsi="Cambria" w:cs="Arial"/>
          <w:lang w:eastAsia="pl-PL"/>
        </w:rPr>
        <w:t>końcoworocznych</w:t>
      </w:r>
      <w:proofErr w:type="spellEnd"/>
      <w:r w:rsidRPr="00DB7368">
        <w:rPr>
          <w:rFonts w:ascii="Cambria" w:eastAsia="Times New Roman" w:hAnsi="Cambria" w:cs="Arial"/>
          <w:lang w:eastAsia="pl-PL"/>
        </w:rPr>
        <w:t xml:space="preserve"> na egzaminie poprawkowym </w:t>
      </w:r>
      <w:r w:rsidR="0068697C" w:rsidRPr="00DB7368">
        <w:rPr>
          <w:rFonts w:ascii="Cambria" w:eastAsia="Times New Roman" w:hAnsi="Cambria" w:cs="Arial"/>
          <w:lang w:eastAsia="pl-PL"/>
        </w:rPr>
        <w:t xml:space="preserve">                        </w:t>
      </w:r>
      <w:r w:rsidRPr="00DB7368">
        <w:rPr>
          <w:rFonts w:ascii="Cambria" w:eastAsia="Times New Roman" w:hAnsi="Cambria" w:cs="Arial"/>
          <w:lang w:eastAsia="pl-PL"/>
        </w:rPr>
        <w:t>z wyjątkiem klasy programowo najwyższej;</w:t>
      </w:r>
    </w:p>
    <w:p w:rsidR="00267E8C" w:rsidRPr="00DB7368" w:rsidRDefault="00267E8C" w:rsidP="00EB50A1">
      <w:pPr>
        <w:pStyle w:val="Akapitzlist"/>
        <w:numPr>
          <w:ilvl w:val="0"/>
          <w:numId w:val="180"/>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Dzień Dziecka - dzień wolny od zajęć dydaktycznych, w którym podejmowane są działania </w:t>
      </w:r>
      <w:r w:rsidR="0068697C" w:rsidRPr="00DB7368">
        <w:rPr>
          <w:rFonts w:ascii="Cambria" w:eastAsia="Times New Roman" w:hAnsi="Cambria" w:cs="Arial"/>
          <w:lang w:eastAsia="pl-PL"/>
        </w:rPr>
        <w:t xml:space="preserve">   </w:t>
      </w:r>
      <w:r w:rsidRPr="00DB7368">
        <w:rPr>
          <w:rFonts w:ascii="Cambria" w:eastAsia="Times New Roman" w:hAnsi="Cambria" w:cs="Arial"/>
          <w:lang w:eastAsia="pl-PL"/>
        </w:rPr>
        <w:t>o charakterze opiekuńczo- wychowawczym.</w:t>
      </w:r>
    </w:p>
    <w:p w:rsidR="003D0A42" w:rsidRPr="00DB7368" w:rsidRDefault="0068697C" w:rsidP="00443513">
      <w:pPr>
        <w:jc w:val="both"/>
        <w:rPr>
          <w:rFonts w:ascii="Cambria" w:eastAsia="Times New Roman" w:hAnsi="Cambria" w:cs="Arial"/>
          <w:b/>
          <w:noProof w:val="0"/>
          <w:lang w:eastAsia="pl-PL"/>
        </w:rPr>
      </w:pPr>
      <w:r w:rsidRPr="00DB7368">
        <w:rPr>
          <w:rFonts w:ascii="Cambria" w:eastAsia="Times New Roman" w:hAnsi="Cambria" w:cs="Arial"/>
          <w:b/>
          <w:noProof w:val="0"/>
          <w:lang w:eastAsia="pl-PL"/>
        </w:rPr>
        <w:t xml:space="preserve">          </w:t>
      </w:r>
      <w:r w:rsidR="003D0A42" w:rsidRPr="00DB7368">
        <w:rPr>
          <w:rFonts w:ascii="Cambria" w:eastAsia="Times New Roman" w:hAnsi="Cambria" w:cs="Arial"/>
          <w:b/>
          <w:noProof w:val="0"/>
          <w:lang w:eastAsia="pl-PL"/>
        </w:rPr>
        <w:t> </w:t>
      </w:r>
      <w:r w:rsidR="00FA121B" w:rsidRPr="00DB7368">
        <w:rPr>
          <w:rFonts w:ascii="Cambria" w:eastAsia="Times New Roman" w:hAnsi="Cambria" w:cs="Arial"/>
          <w:b/>
          <w:bCs/>
          <w:noProof w:val="0"/>
          <w:lang w:eastAsia="pl-PL"/>
        </w:rPr>
        <w:t>§ 123</w:t>
      </w:r>
      <w:r w:rsidRPr="00DB7368">
        <w:rPr>
          <w:rFonts w:ascii="Cambria" w:eastAsia="Times New Roman" w:hAnsi="Cambria" w:cs="Arial"/>
          <w:b/>
          <w:bCs/>
          <w:noProof w:val="0"/>
          <w:lang w:eastAsia="pl-PL"/>
        </w:rPr>
        <w:t xml:space="preserve"> .</w:t>
      </w:r>
      <w:r w:rsidR="003D0A42" w:rsidRPr="00DB7368">
        <w:rPr>
          <w:rFonts w:ascii="Cambria" w:eastAsia="Times New Roman" w:hAnsi="Cambria" w:cs="Arial"/>
          <w:b/>
          <w:bCs/>
          <w:noProof w:val="0"/>
          <w:lang w:eastAsia="pl-PL"/>
        </w:rPr>
        <w:t xml:space="preserve">1.  </w:t>
      </w:r>
      <w:r w:rsidR="003D0A42" w:rsidRPr="00DB7368">
        <w:rPr>
          <w:rFonts w:ascii="Cambria" w:eastAsia="Times New Roman" w:hAnsi="Cambria" w:cs="Arial"/>
          <w:b/>
          <w:noProof w:val="0"/>
          <w:lang w:eastAsia="pl-PL"/>
        </w:rPr>
        <w:t>Każd</w:t>
      </w:r>
      <w:r w:rsidRPr="00DB7368">
        <w:rPr>
          <w:rFonts w:ascii="Cambria" w:eastAsia="Times New Roman" w:hAnsi="Cambria" w:cs="Arial"/>
          <w:b/>
          <w:noProof w:val="0"/>
          <w:lang w:eastAsia="pl-PL"/>
        </w:rPr>
        <w:t xml:space="preserve">y uczeń Szkoły Podstawowej </w:t>
      </w:r>
      <w:r w:rsidR="00457559" w:rsidRPr="00DB7368">
        <w:rPr>
          <w:rFonts w:ascii="Cambria" w:eastAsia="Times New Roman" w:hAnsi="Cambria" w:cs="Arial"/>
          <w:b/>
          <w:noProof w:val="0"/>
          <w:lang w:eastAsia="pl-PL"/>
        </w:rPr>
        <w:t>im. Mikołaja Kopernika w Pszennie</w:t>
      </w:r>
      <w:r w:rsidR="003D0A42" w:rsidRPr="00DB7368">
        <w:rPr>
          <w:rFonts w:ascii="Cambria" w:eastAsia="Times New Roman" w:hAnsi="Cambria" w:cs="Arial"/>
          <w:b/>
          <w:noProof w:val="0"/>
          <w:lang w:eastAsia="pl-PL"/>
        </w:rPr>
        <w:t xml:space="preserve"> </w:t>
      </w:r>
      <w:r w:rsidR="003D0A42" w:rsidRPr="00DB7368">
        <w:rPr>
          <w:rFonts w:ascii="Cambria" w:eastAsia="Times New Roman" w:hAnsi="Cambria" w:cs="Arial"/>
          <w:b/>
          <w:bCs/>
          <w:noProof w:val="0"/>
          <w:lang w:eastAsia="pl-PL"/>
        </w:rPr>
        <w:t>ma obowiązek</w:t>
      </w:r>
      <w:r w:rsidR="003D0A42" w:rsidRPr="00DB7368">
        <w:rPr>
          <w:rFonts w:ascii="Cambria" w:eastAsia="Times New Roman" w:hAnsi="Cambria" w:cs="Arial"/>
          <w:b/>
          <w:noProof w:val="0"/>
          <w:lang w:eastAsia="pl-PL"/>
        </w:rPr>
        <w:t xml:space="preserve">: </w:t>
      </w:r>
    </w:p>
    <w:p w:rsidR="003D0A42" w:rsidRPr="00DB7368" w:rsidRDefault="003D0A42" w:rsidP="00443513">
      <w:pPr>
        <w:ind w:firstLine="577"/>
        <w:jc w:val="both"/>
        <w:rPr>
          <w:rFonts w:ascii="Cambria" w:eastAsia="Times New Roman" w:hAnsi="Cambria" w:cs="Arial"/>
          <w:noProof w:val="0"/>
          <w:lang w:eastAsia="pl-PL"/>
        </w:rPr>
      </w:pP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przestrzegania postanowień zawartych w statucie;</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godnego, kulturalnego zachowania się w szkole i poza nią;</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systematycznego przygotowywania się do zajęć szkolnych, uczestniczenia w obowiązkowych i wybranych przez siebie zajęciach;</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bezwzględnego podporządkowania się zaleceniom dyrektora szkoły, wicedyrektorów, nauczycieli oraz ustaleniom samorządu szkoły lub klasy;</w:t>
      </w:r>
    </w:p>
    <w:p w:rsidR="00D858BC" w:rsidRPr="00DB7368" w:rsidRDefault="006104B9" w:rsidP="00EB50A1">
      <w:pPr>
        <w:pStyle w:val="Akapitzlist"/>
        <w:numPr>
          <w:ilvl w:val="0"/>
          <w:numId w:val="181"/>
        </w:numPr>
        <w:tabs>
          <w:tab w:val="left" w:pos="284"/>
        </w:tabs>
        <w:autoSpaceDE w:val="0"/>
        <w:autoSpaceDN w:val="0"/>
        <w:adjustRightInd w:val="0"/>
        <w:spacing w:after="0"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przestrzegania zasad kultury i współżycia społecznego, w tym: </w:t>
      </w:r>
    </w:p>
    <w:p w:rsidR="00D858BC" w:rsidRPr="00DB7368" w:rsidRDefault="00D858BC" w:rsidP="00443513">
      <w:pPr>
        <w:autoSpaceDE w:val="0"/>
        <w:autoSpaceDN w:val="0"/>
        <w:adjustRightInd w:val="0"/>
        <w:ind w:left="993" w:hanging="142"/>
        <w:jc w:val="both"/>
        <w:rPr>
          <w:rFonts w:ascii="Cambria" w:eastAsia="Times New Roman" w:hAnsi="Cambria" w:cs="Arial"/>
          <w:noProof w:val="0"/>
          <w:lang w:eastAsia="pl-PL"/>
        </w:rPr>
      </w:pPr>
      <w:r w:rsidRPr="00DB7368">
        <w:rPr>
          <w:rFonts w:ascii="Cambria" w:eastAsia="Times New Roman" w:hAnsi="Cambria" w:cs="Arial"/>
          <w:lang w:eastAsia="pl-PL"/>
        </w:rPr>
        <w:t xml:space="preserve"> </w:t>
      </w:r>
      <w:r w:rsidR="006104B9"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 xml:space="preserve">a) okazywania szacunku dorosłym i kolegom, </w:t>
      </w:r>
    </w:p>
    <w:p w:rsidR="00D858BC" w:rsidRPr="00DB7368" w:rsidRDefault="00D858BC" w:rsidP="00443513">
      <w:pPr>
        <w:autoSpaceDE w:val="0"/>
        <w:autoSpaceDN w:val="0"/>
        <w:adjustRightInd w:val="0"/>
        <w:ind w:left="993" w:hanging="142"/>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     b) szanowania godności osobistej, poglądów i przekonań innych ludzi, </w:t>
      </w:r>
    </w:p>
    <w:p w:rsidR="00D858BC" w:rsidRPr="00DB7368" w:rsidRDefault="00D858BC" w:rsidP="00443513">
      <w:pPr>
        <w:autoSpaceDE w:val="0"/>
        <w:autoSpaceDN w:val="0"/>
        <w:adjustRightInd w:val="0"/>
        <w:ind w:left="993" w:hanging="142"/>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     c)  przeciwstawiania się przejawom brutalności i wulgarności.</w:t>
      </w:r>
    </w:p>
    <w:p w:rsidR="00D858BC" w:rsidRPr="00DB7368" w:rsidRDefault="00D858BC" w:rsidP="00443513">
      <w:pPr>
        <w:pStyle w:val="Akapitzlist"/>
        <w:tabs>
          <w:tab w:val="left" w:pos="284"/>
        </w:tabs>
        <w:autoSpaceDE w:val="0"/>
        <w:autoSpaceDN w:val="0"/>
        <w:adjustRightInd w:val="0"/>
        <w:spacing w:line="240" w:lineRule="auto"/>
        <w:ind w:left="0"/>
        <w:jc w:val="both"/>
        <w:rPr>
          <w:rFonts w:ascii="Cambria" w:eastAsia="Times New Roman" w:hAnsi="Cambria" w:cs="Arial"/>
          <w:lang w:eastAsia="pl-PL"/>
        </w:rPr>
      </w:pP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troszczenia się o mienie szkoły i jej estetyczny wygląd;</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przychodzenia do szkoły przynajmniej na 10 minut przed rozpoczęciem swojej pierwszej lekcji w danym dniu;</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punktualnego przychodzenia na lekcje i inne zajęcia;</w:t>
      </w:r>
    </w:p>
    <w:p w:rsidR="003D0A42" w:rsidRPr="00DB7368" w:rsidRDefault="006104B9" w:rsidP="00EB50A1">
      <w:pPr>
        <w:pStyle w:val="Akapitzlist"/>
        <w:numPr>
          <w:ilvl w:val="0"/>
          <w:numId w:val="181"/>
        </w:numPr>
        <w:tabs>
          <w:tab w:val="left" w:pos="284"/>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usprawiedliwiania nieobecności</w:t>
      </w:r>
      <w:r w:rsidR="008C204E">
        <w:rPr>
          <w:rFonts w:ascii="Cambria" w:eastAsia="Times New Roman" w:hAnsi="Cambria" w:cs="Arial"/>
          <w:lang w:eastAsia="pl-PL"/>
        </w:rPr>
        <w:t xml:space="preserve"> w terminie do tygodnia po powrocie do szkoły;</w:t>
      </w:r>
    </w:p>
    <w:p w:rsidR="003D0A42"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uczestniczenia w imprezach i uroczystościach szkolnych i klasowych, udział traktowany jest na równi z uczestnictwem na zajęciach szkolnych;</w:t>
      </w:r>
    </w:p>
    <w:p w:rsidR="003D0A42"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dbania o zabezpieczenie mienia osobistego w szkole, w tym w szatni szkolnej;</w:t>
      </w:r>
    </w:p>
    <w:p w:rsidR="003D0A42"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stwarzać atmosferę wzajemnej życzliwości;</w:t>
      </w:r>
    </w:p>
    <w:p w:rsidR="003D0A42"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dbać o zdrowie o zdrowie, bezpieczeństwo swoje i kolegów, wystrzegać się wszelkich szkodliwych nałogów: nie palić tytoniu, nie pić alkoholu, nie używać środków odurzających;</w:t>
      </w:r>
    </w:p>
    <w:p w:rsidR="003D0A42"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pomagać kolegom w nauce , a szczególnie tym , którzy mają trudności powstałe z przyczyn od nich niezależnych;</w:t>
      </w:r>
    </w:p>
    <w:p w:rsidR="00B03105" w:rsidRPr="00DB7368" w:rsidRDefault="006104B9" w:rsidP="00EB50A1">
      <w:pPr>
        <w:pStyle w:val="Akapitzlist"/>
        <w:numPr>
          <w:ilvl w:val="0"/>
          <w:numId w:val="181"/>
        </w:numPr>
        <w:tabs>
          <w:tab w:val="left" w:pos="426"/>
        </w:tabs>
        <w:autoSpaceDE w:val="0"/>
        <w:autoSpaceDN w:val="0"/>
        <w:adjustRightInd w:val="0"/>
        <w:spacing w:line="240" w:lineRule="auto"/>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  przestrzegać zasad higieny osobistej, dbać o estetykę ubioru oraz</w:t>
      </w:r>
      <w:r w:rsidR="00457559" w:rsidRPr="00DB7368">
        <w:rPr>
          <w:rFonts w:ascii="Cambria" w:eastAsia="Times New Roman" w:hAnsi="Cambria" w:cs="Arial"/>
          <w:lang w:eastAsia="pl-PL"/>
        </w:rPr>
        <w:t xml:space="preserve"> indywidualnie dobranej fryzury</w:t>
      </w:r>
      <w:r w:rsidRPr="00DB7368">
        <w:rPr>
          <w:rFonts w:ascii="Cambria" w:eastAsia="Times New Roman" w:hAnsi="Cambria" w:cs="Arial"/>
          <w:lang w:eastAsia="pl-PL"/>
        </w:rPr>
        <w:t>. </w:t>
      </w:r>
    </w:p>
    <w:p w:rsidR="00B03105" w:rsidRPr="00DB7368" w:rsidRDefault="00B03105" w:rsidP="00443513">
      <w:pPr>
        <w:autoSpaceDE w:val="0"/>
        <w:autoSpaceDN w:val="0"/>
        <w:adjustRightInd w:val="0"/>
        <w:ind w:left="284"/>
        <w:rPr>
          <w:rFonts w:ascii="Cambria" w:hAnsi="Cambria" w:cs="Arial"/>
        </w:rPr>
      </w:pPr>
    </w:p>
    <w:p w:rsidR="00B03105" w:rsidRPr="00DB7368" w:rsidRDefault="00FA121B" w:rsidP="00443513">
      <w:pPr>
        <w:autoSpaceDE w:val="0"/>
        <w:autoSpaceDN w:val="0"/>
        <w:adjustRightInd w:val="0"/>
        <w:ind w:firstLine="567"/>
        <w:jc w:val="both"/>
        <w:rPr>
          <w:rFonts w:ascii="Cambria" w:hAnsi="Cambria" w:cs="Arial"/>
        </w:rPr>
      </w:pPr>
      <w:r w:rsidRPr="00DB7368">
        <w:rPr>
          <w:rFonts w:ascii="Cambria" w:hAnsi="Cambria" w:cs="Arial"/>
          <w:b/>
          <w:bCs/>
        </w:rPr>
        <w:t xml:space="preserve"> § 124</w:t>
      </w:r>
      <w:r w:rsidR="00B03105" w:rsidRPr="00DB7368">
        <w:rPr>
          <w:rFonts w:ascii="Cambria" w:hAnsi="Cambria" w:cs="Arial"/>
          <w:b/>
          <w:bCs/>
        </w:rPr>
        <w:t>.</w:t>
      </w:r>
      <w:r w:rsidR="00F95B91" w:rsidRPr="00DB7368">
        <w:rPr>
          <w:rFonts w:ascii="Cambria" w:hAnsi="Cambria" w:cs="Arial"/>
          <w:bCs/>
        </w:rPr>
        <w:t xml:space="preserve"> </w:t>
      </w:r>
      <w:r w:rsidR="00B03105" w:rsidRPr="00DB7368">
        <w:rPr>
          <w:rFonts w:ascii="Cambria" w:hAnsi="Cambria" w:cs="Arial"/>
        </w:rPr>
        <w:t>1. Uczeń zwolniony z wychowania fizycznego na podstawie opinii o braku możliwości uczestniczenia na zajęciach wychowania fizycznego i z pracy przy komputerze na zajęciach informatyki, drugiego języka ma prawo do zwolnienia z zajęć z tego przedmiotu po spełnieniu warunków:</w:t>
      </w:r>
    </w:p>
    <w:p w:rsidR="00B03105" w:rsidRPr="00DB7368" w:rsidRDefault="00B03105" w:rsidP="00443513">
      <w:pPr>
        <w:pStyle w:val="Tekstpodstawowy"/>
        <w:ind w:firstLine="284"/>
        <w:rPr>
          <w:rFonts w:ascii="Cambria" w:hAnsi="Cambria" w:cs="Arial"/>
          <w:bCs/>
          <w:sz w:val="22"/>
          <w:szCs w:val="22"/>
        </w:rPr>
      </w:pPr>
    </w:p>
    <w:p w:rsidR="00B03105" w:rsidRPr="00DB7368" w:rsidRDefault="00B03105" w:rsidP="00727DAB">
      <w:pPr>
        <w:pStyle w:val="Tekstpodstawowy"/>
        <w:numPr>
          <w:ilvl w:val="1"/>
          <w:numId w:val="133"/>
        </w:numPr>
        <w:tabs>
          <w:tab w:val="clear" w:pos="1533"/>
          <w:tab w:val="num" w:pos="0"/>
          <w:tab w:val="left" w:pos="426"/>
        </w:tabs>
        <w:ind w:left="0" w:firstLine="0"/>
        <w:rPr>
          <w:rFonts w:ascii="Cambria" w:hAnsi="Cambria" w:cs="Arial"/>
          <w:sz w:val="22"/>
          <w:szCs w:val="22"/>
        </w:rPr>
      </w:pPr>
      <w:r w:rsidRPr="00DB7368">
        <w:rPr>
          <w:rFonts w:ascii="Cambria" w:hAnsi="Cambria" w:cs="Arial"/>
          <w:sz w:val="22"/>
          <w:szCs w:val="22"/>
        </w:rPr>
        <w:t>lekcje wychowania fizycznego, informatyki, drugi język z których uczeń ma być zwolniony umieszczone są w planie zajęć jako pierwsze lub ostatnie w danym dniu;</w:t>
      </w:r>
    </w:p>
    <w:p w:rsidR="00B03105" w:rsidRPr="00DB7368" w:rsidRDefault="00B03105" w:rsidP="00443513">
      <w:pPr>
        <w:pStyle w:val="Tekstpodstawowy"/>
        <w:tabs>
          <w:tab w:val="left" w:pos="426"/>
        </w:tabs>
        <w:rPr>
          <w:rFonts w:ascii="Cambria" w:hAnsi="Cambria" w:cs="Arial"/>
          <w:sz w:val="22"/>
          <w:szCs w:val="22"/>
        </w:rPr>
      </w:pPr>
    </w:p>
    <w:p w:rsidR="00B03105" w:rsidRPr="00DB7368" w:rsidRDefault="00B03105" w:rsidP="00727DAB">
      <w:pPr>
        <w:pStyle w:val="Tekstpodstawowy"/>
        <w:numPr>
          <w:ilvl w:val="1"/>
          <w:numId w:val="133"/>
        </w:numPr>
        <w:tabs>
          <w:tab w:val="clear" w:pos="1533"/>
          <w:tab w:val="num" w:pos="0"/>
          <w:tab w:val="left" w:pos="426"/>
          <w:tab w:val="num" w:pos="1440"/>
        </w:tabs>
        <w:ind w:left="0" w:firstLine="0"/>
        <w:rPr>
          <w:rFonts w:ascii="Cambria" w:hAnsi="Cambria" w:cs="Arial"/>
          <w:sz w:val="22"/>
          <w:szCs w:val="22"/>
        </w:rPr>
      </w:pPr>
      <w:r w:rsidRPr="00DB7368">
        <w:rPr>
          <w:rFonts w:ascii="Cambria" w:hAnsi="Cambria" w:cs="Arial"/>
          <w:sz w:val="22"/>
          <w:szCs w:val="22"/>
        </w:rPr>
        <w:t xml:space="preserve">rodzice ucznia wystąpią z podaniem do Dyrektora Szkoły, w którym wyraźnie zaznaczą, </w:t>
      </w:r>
      <w:r w:rsidRPr="00DB7368">
        <w:rPr>
          <w:rFonts w:ascii="Cambria" w:hAnsi="Cambria" w:cs="Arial"/>
          <w:sz w:val="22"/>
          <w:szCs w:val="22"/>
        </w:rPr>
        <w:br/>
        <w:t xml:space="preserve">że przejmują odpowiedzialność za ucznia w czasie jego nieobecności na zajęciach. </w:t>
      </w:r>
    </w:p>
    <w:p w:rsidR="00B03105" w:rsidRPr="00DB7368" w:rsidRDefault="00B03105" w:rsidP="00443513">
      <w:pPr>
        <w:pStyle w:val="Tekstpodstawowy"/>
        <w:tabs>
          <w:tab w:val="left" w:pos="426"/>
          <w:tab w:val="num" w:pos="1440"/>
          <w:tab w:val="num" w:pos="3693"/>
        </w:tabs>
        <w:rPr>
          <w:rFonts w:ascii="Cambria" w:hAnsi="Cambria" w:cs="Arial"/>
          <w:sz w:val="22"/>
          <w:szCs w:val="22"/>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rPr>
        <w:t>2. Uczeń zwolniony z wychowania fizycznego na podstawie opinii o braku możliwości uczestniczenia na zajęciach wychowania fizycznego i z pracy przy kompute</w:t>
      </w:r>
      <w:r w:rsidR="00616BD9">
        <w:rPr>
          <w:rFonts w:ascii="Cambria" w:hAnsi="Cambria" w:cs="Arial"/>
        </w:rPr>
        <w:t>rze na zajęciach informatyki</w:t>
      </w:r>
      <w:r w:rsidRPr="00DB7368">
        <w:rPr>
          <w:rFonts w:ascii="Cambria" w:hAnsi="Cambria" w:cs="Arial"/>
        </w:rPr>
        <w:t>, drugiego języka ma obowiązek  uczęszczać na lekcje tego przedmiotu, jeżeli w tygodniowym planie zajęć są one umieszczone w danym dniu pomiędzy innymi zajęciami lekcyjnymi.</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pStyle w:val="Tekstpodstawowy"/>
        <w:ind w:firstLine="567"/>
        <w:rPr>
          <w:rFonts w:ascii="Cambria" w:hAnsi="Cambria" w:cs="Arial"/>
          <w:bCs/>
          <w:sz w:val="22"/>
          <w:szCs w:val="22"/>
        </w:rPr>
      </w:pPr>
      <w:r w:rsidRPr="00DB7368">
        <w:rPr>
          <w:rFonts w:ascii="Cambria" w:hAnsi="Cambria" w:cs="Arial"/>
          <w:sz w:val="22"/>
          <w:szCs w:val="22"/>
        </w:rPr>
        <w:t>3. Uczeń nabiera uprawnień do zwolnienia z zajęć wychowania fizycznego l</w:t>
      </w:r>
      <w:r w:rsidR="00ED45A1" w:rsidRPr="00DB7368">
        <w:rPr>
          <w:rFonts w:ascii="Cambria" w:hAnsi="Cambria" w:cs="Arial"/>
          <w:sz w:val="22"/>
          <w:szCs w:val="22"/>
        </w:rPr>
        <w:t>ub wybranych ćwiczeń fizycznych</w:t>
      </w:r>
      <w:r w:rsidRPr="00DB7368">
        <w:rPr>
          <w:rFonts w:ascii="Cambria" w:hAnsi="Cambria" w:cs="Arial"/>
          <w:sz w:val="22"/>
          <w:szCs w:val="22"/>
        </w:rPr>
        <w:t>, informatyki, drugiego języka</w:t>
      </w:r>
      <w:r w:rsidR="00F155A3" w:rsidRPr="00DB7368">
        <w:rPr>
          <w:rFonts w:ascii="Cambria" w:hAnsi="Cambria" w:cs="Arial"/>
          <w:sz w:val="22"/>
          <w:szCs w:val="22"/>
        </w:rPr>
        <w:t xml:space="preserve">, o ile jest wprowadzony, </w:t>
      </w:r>
      <w:r w:rsidRPr="00DB7368">
        <w:rPr>
          <w:rFonts w:ascii="Cambria" w:hAnsi="Cambria" w:cs="Arial"/>
          <w:sz w:val="22"/>
          <w:szCs w:val="22"/>
        </w:rPr>
        <w:t xml:space="preserve"> po otrzymaniu decyzji Dyrektora Szkoły</w:t>
      </w:r>
      <w:r w:rsidRPr="00DB7368">
        <w:rPr>
          <w:rFonts w:ascii="Cambria" w:hAnsi="Cambria" w:cs="Arial"/>
          <w:bCs/>
          <w:sz w:val="22"/>
          <w:szCs w:val="22"/>
        </w:rPr>
        <w:t>.</w:t>
      </w:r>
    </w:p>
    <w:p w:rsidR="00B03105" w:rsidRPr="00DB7368" w:rsidRDefault="00B03105" w:rsidP="00443513">
      <w:pPr>
        <w:pStyle w:val="Tekstpodstawowy"/>
        <w:rPr>
          <w:rFonts w:ascii="Cambria" w:hAnsi="Cambria" w:cs="Arial"/>
          <w:bCs/>
          <w:sz w:val="22"/>
          <w:szCs w:val="22"/>
        </w:rPr>
      </w:pPr>
    </w:p>
    <w:p w:rsidR="00B03105" w:rsidRPr="00DB7368" w:rsidRDefault="00FA121B" w:rsidP="00443513">
      <w:pPr>
        <w:pStyle w:val="Tekstpodstawowy"/>
        <w:ind w:firstLine="283"/>
        <w:rPr>
          <w:rFonts w:ascii="Cambria" w:hAnsi="Cambria" w:cs="Arial"/>
          <w:b/>
          <w:bCs/>
          <w:sz w:val="22"/>
          <w:szCs w:val="22"/>
        </w:rPr>
      </w:pPr>
      <w:r w:rsidRPr="00DB7368">
        <w:rPr>
          <w:rFonts w:ascii="Cambria" w:hAnsi="Cambria" w:cs="Arial"/>
          <w:b/>
          <w:bCs/>
          <w:sz w:val="22"/>
          <w:szCs w:val="22"/>
        </w:rPr>
        <w:t xml:space="preserve">      § 125</w:t>
      </w:r>
      <w:r w:rsidR="00B03105" w:rsidRPr="00DB7368">
        <w:rPr>
          <w:rFonts w:ascii="Cambria" w:hAnsi="Cambria" w:cs="Arial"/>
          <w:b/>
          <w:bCs/>
          <w:sz w:val="22"/>
          <w:szCs w:val="22"/>
        </w:rPr>
        <w:t xml:space="preserve">. </w:t>
      </w:r>
      <w:r w:rsidR="00B03105" w:rsidRPr="00DB7368">
        <w:rPr>
          <w:rFonts w:ascii="Cambria" w:hAnsi="Cambria" w:cs="Arial"/>
          <w:sz w:val="22"/>
          <w:szCs w:val="22"/>
        </w:rPr>
        <w:t>W ostatnim tygodniu nauki  (VI</w:t>
      </w:r>
      <w:r w:rsidR="006104B9" w:rsidRPr="00DB7368">
        <w:rPr>
          <w:rFonts w:ascii="Cambria" w:hAnsi="Cambria" w:cs="Arial"/>
          <w:sz w:val="22"/>
          <w:szCs w:val="22"/>
        </w:rPr>
        <w:t>II</w:t>
      </w:r>
      <w:r w:rsidR="00876A36" w:rsidRPr="00DB7368">
        <w:rPr>
          <w:rFonts w:ascii="Cambria" w:hAnsi="Cambria" w:cs="Arial"/>
          <w:sz w:val="22"/>
          <w:szCs w:val="22"/>
        </w:rPr>
        <w:t xml:space="preserve"> klasa</w:t>
      </w:r>
      <w:r w:rsidR="00B03105" w:rsidRPr="00DB7368">
        <w:rPr>
          <w:rFonts w:ascii="Cambria" w:hAnsi="Cambria" w:cs="Arial"/>
          <w:sz w:val="22"/>
          <w:szCs w:val="22"/>
        </w:rPr>
        <w:t xml:space="preserve"> </w:t>
      </w:r>
      <w:r w:rsidR="00D061B8" w:rsidRPr="00DB7368">
        <w:rPr>
          <w:rFonts w:ascii="Cambria" w:hAnsi="Cambria" w:cs="Arial"/>
          <w:sz w:val="22"/>
          <w:szCs w:val="22"/>
        </w:rPr>
        <w:t>i zmiana szkoły</w:t>
      </w:r>
      <w:r w:rsidR="00B03105" w:rsidRPr="00DB7368">
        <w:rPr>
          <w:rFonts w:ascii="Cambria" w:hAnsi="Cambria" w:cs="Arial"/>
          <w:sz w:val="22"/>
          <w:szCs w:val="22"/>
        </w:rPr>
        <w:t>) uczeń ma obo</w:t>
      </w:r>
      <w:r w:rsidR="00C96D87">
        <w:rPr>
          <w:rFonts w:ascii="Cambria" w:hAnsi="Cambria" w:cs="Arial"/>
          <w:sz w:val="22"/>
          <w:szCs w:val="22"/>
        </w:rPr>
        <w:t>wiązek rozliczyć się ze szkołą z podręczników i innych zobowiązań.</w:t>
      </w:r>
    </w:p>
    <w:p w:rsidR="00B03105" w:rsidRPr="00DB7368" w:rsidRDefault="00B03105" w:rsidP="00443513">
      <w:pPr>
        <w:pStyle w:val="Tekstpodstawowywcity3"/>
        <w:ind w:left="0"/>
        <w:jc w:val="both"/>
        <w:rPr>
          <w:rStyle w:val="Hipercze"/>
          <w:rFonts w:ascii="Cambria" w:eastAsia="Arial Unicode MS" w:hAnsi="Cambria" w:cs="Arial"/>
          <w:b w:val="0"/>
          <w:color w:val="000000"/>
          <w:sz w:val="22"/>
          <w:szCs w:val="22"/>
        </w:rPr>
      </w:pPr>
    </w:p>
    <w:p w:rsidR="00B03105" w:rsidRPr="00DA676E" w:rsidRDefault="00B03105" w:rsidP="00443513">
      <w:pPr>
        <w:autoSpaceDE w:val="0"/>
        <w:autoSpaceDN w:val="0"/>
        <w:adjustRightInd w:val="0"/>
        <w:ind w:firstLine="567"/>
        <w:jc w:val="both"/>
        <w:rPr>
          <w:rFonts w:ascii="Cambria" w:hAnsi="Cambria" w:cs="Arial"/>
        </w:rPr>
      </w:pPr>
      <w:r w:rsidRPr="00DA676E">
        <w:rPr>
          <w:rFonts w:ascii="Cambria" w:hAnsi="Cambria" w:cs="Arial"/>
          <w:b/>
          <w:bCs/>
        </w:rPr>
        <w:t>§ 1</w:t>
      </w:r>
      <w:r w:rsidR="00FA121B" w:rsidRPr="00DA676E">
        <w:rPr>
          <w:rFonts w:ascii="Cambria" w:hAnsi="Cambria" w:cs="Arial"/>
          <w:b/>
          <w:bCs/>
        </w:rPr>
        <w:t>26</w:t>
      </w:r>
      <w:r w:rsidRPr="00DA676E">
        <w:rPr>
          <w:rFonts w:ascii="Cambria" w:hAnsi="Cambria" w:cs="Arial"/>
          <w:b/>
          <w:bCs/>
        </w:rPr>
        <w:t>.</w:t>
      </w:r>
      <w:r w:rsidRPr="00DA676E">
        <w:rPr>
          <w:rFonts w:ascii="Cambria" w:hAnsi="Cambria" w:cs="Arial"/>
        </w:rPr>
        <w:t xml:space="preserve"> </w:t>
      </w:r>
      <w:r w:rsidRPr="00DA676E">
        <w:rPr>
          <w:rFonts w:ascii="Cambria" w:hAnsi="Cambria" w:cs="Arial"/>
          <w:b/>
          <w:bCs/>
        </w:rPr>
        <w:t>Uczniom nie wolno:</w:t>
      </w:r>
    </w:p>
    <w:p w:rsidR="00B03105" w:rsidRPr="00DA676E" w:rsidRDefault="00B03105" w:rsidP="00443513">
      <w:pPr>
        <w:autoSpaceDE w:val="0"/>
        <w:autoSpaceDN w:val="0"/>
        <w:adjustRightInd w:val="0"/>
        <w:ind w:firstLine="567"/>
        <w:rPr>
          <w:rFonts w:ascii="Cambria" w:hAnsi="Cambria" w:cs="Arial"/>
        </w:rPr>
      </w:pP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 xml:space="preserve">Przebywać w szkole pod wpływem alkoholu, narkotyków i innych środków o podobnym działaniu. </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Wnosić na teren szkoły alkoholu, narkotyków i innych środków o podobnym działaniu.</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 xml:space="preserve">Wnosić na teren szkoły przedmiotów i substancji zagrażających zdrowiu i życiu. </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Wychodzić poza teren szkoły w czasie trwania planowych zajęć.</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Spożywać posiłków i napojów w czasie zajęć dydaktycznych.</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bCs/>
        </w:rPr>
        <w:t>Rejestrować przy pomocy urządzeń technicznych obrazów i dźwięków bez wiedzy                    i zgody   zainteresowanych.</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Używać podczas zajęć edu</w:t>
      </w:r>
      <w:r w:rsidR="00DA676E" w:rsidRPr="00DA676E">
        <w:rPr>
          <w:rFonts w:ascii="Cambria" w:hAnsi="Cambria" w:cs="Arial"/>
        </w:rPr>
        <w:t>kacyjnych telefonów komórkowych, za wyjątkiem sytuacji określonych w § 128 pkt 7.</w:t>
      </w:r>
      <w:r w:rsidRPr="00DA676E">
        <w:rPr>
          <w:rFonts w:ascii="Cambria" w:hAnsi="Cambria" w:cs="Arial"/>
        </w:rPr>
        <w:t xml:space="preserve"> W sytuacjach nagłych informacje przekazywane są za pośrednictwem sekretariatu szkoły.</w:t>
      </w:r>
    </w:p>
    <w:p w:rsidR="00B03105" w:rsidRPr="00DA676E" w:rsidRDefault="00B03105" w:rsidP="00727DAB">
      <w:pPr>
        <w:numPr>
          <w:ilvl w:val="0"/>
          <w:numId w:val="68"/>
        </w:numPr>
        <w:tabs>
          <w:tab w:val="clear" w:pos="1117"/>
          <w:tab w:val="num" w:pos="851"/>
        </w:tabs>
        <w:ind w:left="0" w:firstLine="567"/>
        <w:jc w:val="both"/>
        <w:rPr>
          <w:rFonts w:ascii="Cambria" w:hAnsi="Cambria" w:cs="Arial"/>
        </w:rPr>
      </w:pPr>
      <w:r w:rsidRPr="00DA676E">
        <w:rPr>
          <w:rFonts w:ascii="Cambria" w:hAnsi="Cambria" w:cs="Arial"/>
        </w:rPr>
        <w:t>Zapraszać  obcych osób do szkoły.</w:t>
      </w:r>
    </w:p>
    <w:p w:rsidR="00914F98" w:rsidRPr="00DA676E" w:rsidRDefault="00914F98" w:rsidP="00443513">
      <w:pPr>
        <w:rPr>
          <w:rFonts w:ascii="Cambria" w:eastAsia="Times New Roman" w:hAnsi="Cambria" w:cs="Arial"/>
          <w:b/>
          <w:color w:val="FF0000"/>
          <w:lang w:eastAsia="pl-PL"/>
        </w:rPr>
      </w:pPr>
    </w:p>
    <w:p w:rsidR="00467406" w:rsidRPr="00DB7368" w:rsidRDefault="00871137" w:rsidP="00443513">
      <w:pPr>
        <w:pStyle w:val="Nagwek2"/>
        <w:rPr>
          <w:rFonts w:cs="Arial"/>
          <w:color w:val="auto"/>
          <w:sz w:val="22"/>
          <w:szCs w:val="22"/>
        </w:rPr>
      </w:pPr>
      <w:bookmarkStart w:id="38" w:name="_Toc20210750"/>
      <w:r w:rsidRPr="00C0189D">
        <w:rPr>
          <w:rFonts w:cs="Arial"/>
          <w:color w:val="auto"/>
          <w:sz w:val="22"/>
          <w:szCs w:val="22"/>
        </w:rPr>
        <w:t>Rozdział 4</w:t>
      </w:r>
      <w:r w:rsidR="00B02871" w:rsidRPr="00C0189D">
        <w:rPr>
          <w:rFonts w:cs="Arial"/>
          <w:color w:val="auto"/>
          <w:sz w:val="22"/>
          <w:szCs w:val="22"/>
        </w:rPr>
        <w:br/>
      </w:r>
      <w:r w:rsidR="00467406" w:rsidRPr="00DB7368">
        <w:rPr>
          <w:rFonts w:cs="Arial"/>
          <w:color w:val="auto"/>
          <w:sz w:val="22"/>
          <w:szCs w:val="22"/>
        </w:rPr>
        <w:t>Strój szkolny</w:t>
      </w:r>
      <w:bookmarkEnd w:id="38"/>
    </w:p>
    <w:p w:rsidR="00467406" w:rsidRPr="00DB7368" w:rsidRDefault="00467406" w:rsidP="00443513">
      <w:pPr>
        <w:rPr>
          <w:rFonts w:ascii="Cambria" w:eastAsia="Times New Roman" w:hAnsi="Cambria" w:cs="Arial"/>
          <w:lang w:eastAsia="pl-PL"/>
        </w:rPr>
      </w:pPr>
    </w:p>
    <w:p w:rsidR="00467406" w:rsidRPr="00DB7368" w:rsidRDefault="006104B9" w:rsidP="00443513">
      <w:pPr>
        <w:jc w:val="both"/>
        <w:rPr>
          <w:rFonts w:ascii="Cambria" w:eastAsia="Times New Roman" w:hAnsi="Cambria" w:cs="Arial"/>
          <w:lang w:eastAsia="pl-PL"/>
        </w:rPr>
      </w:pPr>
      <w:r w:rsidRPr="00DB7368">
        <w:rPr>
          <w:rFonts w:ascii="Cambria" w:eastAsia="Times New Roman" w:hAnsi="Cambria" w:cs="Arial"/>
          <w:b/>
          <w:lang w:eastAsia="pl-PL"/>
        </w:rPr>
        <w:t xml:space="preserve">           § </w:t>
      </w:r>
      <w:r w:rsidR="00FA121B" w:rsidRPr="00DB7368">
        <w:rPr>
          <w:rFonts w:ascii="Cambria" w:eastAsia="Times New Roman" w:hAnsi="Cambria" w:cs="Arial"/>
          <w:b/>
          <w:lang w:eastAsia="pl-PL"/>
        </w:rPr>
        <w:t>127</w:t>
      </w:r>
      <w:r w:rsidR="00467406" w:rsidRPr="00DB7368">
        <w:rPr>
          <w:rFonts w:ascii="Cambria" w:eastAsia="Times New Roman" w:hAnsi="Cambria" w:cs="Arial"/>
          <w:b/>
          <w:lang w:eastAsia="pl-PL"/>
        </w:rPr>
        <w:t>  1.</w:t>
      </w:r>
      <w:r w:rsidR="00467406" w:rsidRPr="00DB7368">
        <w:rPr>
          <w:rFonts w:ascii="Cambria" w:eastAsia="Times New Roman" w:hAnsi="Cambria" w:cs="Arial"/>
          <w:lang w:eastAsia="pl-PL"/>
        </w:rPr>
        <w:t xml:space="preserve"> Szkoła zobowiązuje uczniów do noszenia estetycznego i schludnego stroju uczniowskiego w odpowiednim stonowanym kolorze. Strój nie powinien zwracać szczególnej uwagi i wzbudzać kontrowersji.</w:t>
      </w:r>
    </w:p>
    <w:p w:rsidR="00467406" w:rsidRPr="00DB7368" w:rsidRDefault="00467406" w:rsidP="00443513">
      <w:pPr>
        <w:jc w:val="both"/>
        <w:rPr>
          <w:rFonts w:ascii="Cambria" w:eastAsia="Times New Roman" w:hAnsi="Cambria" w:cs="Arial"/>
          <w:lang w:eastAsia="pl-PL"/>
        </w:rPr>
      </w:pPr>
    </w:p>
    <w:p w:rsidR="00467406" w:rsidRPr="00DB7368" w:rsidRDefault="00467406" w:rsidP="00EB50A1">
      <w:pPr>
        <w:numPr>
          <w:ilvl w:val="1"/>
          <w:numId w:val="178"/>
        </w:numPr>
        <w:tabs>
          <w:tab w:val="clear" w:pos="965"/>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Zabrania się: noszenia zbyt krótkich spódnic, strojów odkrywających biodra, brzuch, ramiona oraz z dużymi dekoltami.</w:t>
      </w:r>
    </w:p>
    <w:p w:rsidR="00467406" w:rsidRPr="00DB7368" w:rsidRDefault="00467406" w:rsidP="00443513">
      <w:pPr>
        <w:tabs>
          <w:tab w:val="left" w:pos="426"/>
        </w:tabs>
        <w:jc w:val="both"/>
        <w:rPr>
          <w:rFonts w:ascii="Cambria" w:eastAsia="Times New Roman" w:hAnsi="Cambria" w:cs="Arial"/>
          <w:lang w:eastAsia="pl-PL"/>
        </w:rPr>
      </w:pPr>
    </w:p>
    <w:p w:rsidR="00467406" w:rsidRPr="00DB7368" w:rsidRDefault="00467406" w:rsidP="00EB50A1">
      <w:pPr>
        <w:numPr>
          <w:ilvl w:val="1"/>
          <w:numId w:val="178"/>
        </w:numPr>
        <w:tabs>
          <w:tab w:val="clear" w:pos="965"/>
          <w:tab w:val="num" w:pos="0"/>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Zabrania się: farbowania włosów, niestosownej fryzury, makijażu, malowania paznokci, noszenia dużej ilości biżuterii.</w:t>
      </w:r>
    </w:p>
    <w:p w:rsidR="00467406" w:rsidRPr="00DB7368" w:rsidRDefault="00467406" w:rsidP="00443513">
      <w:pPr>
        <w:tabs>
          <w:tab w:val="left" w:pos="426"/>
        </w:tabs>
        <w:jc w:val="both"/>
        <w:rPr>
          <w:rFonts w:ascii="Cambria" w:eastAsia="Times New Roman" w:hAnsi="Cambria" w:cs="Arial"/>
          <w:lang w:eastAsia="pl-PL"/>
        </w:rPr>
      </w:pPr>
    </w:p>
    <w:p w:rsidR="00467406" w:rsidRPr="00DB7368" w:rsidRDefault="00467406" w:rsidP="00EB50A1">
      <w:pPr>
        <w:numPr>
          <w:ilvl w:val="1"/>
          <w:numId w:val="178"/>
        </w:numPr>
        <w:tabs>
          <w:tab w:val="clear" w:pos="965"/>
          <w:tab w:val="num" w:pos="0"/>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Ubranie nie może zawierać wulgarnych i obraźliwych nadruków – również w językach obcych oraz zawierać niebezpiecznych elementów.</w:t>
      </w:r>
    </w:p>
    <w:p w:rsidR="00467406" w:rsidRPr="00DB7368" w:rsidRDefault="00467406" w:rsidP="00443513">
      <w:pPr>
        <w:tabs>
          <w:tab w:val="left" w:pos="426"/>
        </w:tabs>
        <w:jc w:val="both"/>
        <w:rPr>
          <w:rFonts w:ascii="Cambria" w:eastAsia="Times New Roman" w:hAnsi="Cambria" w:cs="Arial"/>
          <w:lang w:eastAsia="pl-PL"/>
        </w:rPr>
      </w:pPr>
    </w:p>
    <w:p w:rsidR="00467406" w:rsidRPr="00DB7368" w:rsidRDefault="00467406" w:rsidP="00EB50A1">
      <w:pPr>
        <w:numPr>
          <w:ilvl w:val="1"/>
          <w:numId w:val="178"/>
        </w:numPr>
        <w:tabs>
          <w:tab w:val="clear" w:pos="965"/>
          <w:tab w:val="num" w:pos="0"/>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 xml:space="preserve">Strój na wychowanie fizyczne to biała koszulka i ciemne spodenki oraz obuwie sportowe </w:t>
      </w:r>
      <w:r w:rsidR="00876A36"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z </w:t>
      </w:r>
      <w:r w:rsidR="00004DF8">
        <w:rPr>
          <w:rFonts w:ascii="Cambria" w:eastAsia="Times New Roman" w:hAnsi="Cambria" w:cs="Arial"/>
          <w:lang w:eastAsia="pl-PL"/>
        </w:rPr>
        <w:t xml:space="preserve">białą, </w:t>
      </w:r>
      <w:r w:rsidRPr="00DB7368">
        <w:rPr>
          <w:rFonts w:ascii="Cambria" w:eastAsia="Times New Roman" w:hAnsi="Cambria" w:cs="Arial"/>
          <w:lang w:eastAsia="pl-PL"/>
        </w:rPr>
        <w:t xml:space="preserve">bezpieczną podeszwą. </w:t>
      </w:r>
    </w:p>
    <w:p w:rsidR="00467406" w:rsidRPr="00DB7368" w:rsidRDefault="00467406" w:rsidP="00443513">
      <w:pPr>
        <w:tabs>
          <w:tab w:val="left" w:pos="426"/>
        </w:tabs>
        <w:jc w:val="both"/>
        <w:rPr>
          <w:rFonts w:ascii="Cambria" w:eastAsia="Times New Roman" w:hAnsi="Cambria" w:cs="Arial"/>
          <w:lang w:eastAsia="pl-PL"/>
        </w:rPr>
      </w:pPr>
    </w:p>
    <w:p w:rsidR="00467406" w:rsidRPr="00DB7368" w:rsidRDefault="00467406" w:rsidP="00EB50A1">
      <w:pPr>
        <w:numPr>
          <w:ilvl w:val="1"/>
          <w:numId w:val="178"/>
        </w:numPr>
        <w:tabs>
          <w:tab w:val="clear" w:pos="965"/>
          <w:tab w:val="num" w:pos="0"/>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Uczeń zobowiązany jest nosić na terenie sz</w:t>
      </w:r>
      <w:r w:rsidR="00004DF8">
        <w:rPr>
          <w:rFonts w:ascii="Cambria" w:eastAsia="Times New Roman" w:hAnsi="Cambria" w:cs="Arial"/>
          <w:lang w:eastAsia="pl-PL"/>
        </w:rPr>
        <w:t>koły odpowiednie obuwie zmienne z białą podeszwą.</w:t>
      </w:r>
    </w:p>
    <w:p w:rsidR="00467406" w:rsidRPr="00DB7368" w:rsidRDefault="00467406" w:rsidP="00443513">
      <w:pPr>
        <w:tabs>
          <w:tab w:val="left" w:pos="426"/>
        </w:tabs>
        <w:jc w:val="both"/>
        <w:rPr>
          <w:rFonts w:ascii="Cambria" w:eastAsia="Times New Roman" w:hAnsi="Cambria" w:cs="Arial"/>
          <w:lang w:eastAsia="pl-PL"/>
        </w:rPr>
      </w:pPr>
    </w:p>
    <w:p w:rsidR="00B03105" w:rsidRPr="00DB7368" w:rsidRDefault="00467406" w:rsidP="00EB50A1">
      <w:pPr>
        <w:numPr>
          <w:ilvl w:val="1"/>
          <w:numId w:val="178"/>
        </w:numPr>
        <w:tabs>
          <w:tab w:val="clear" w:pos="965"/>
          <w:tab w:val="num" w:pos="0"/>
          <w:tab w:val="left" w:pos="426"/>
        </w:tabs>
        <w:ind w:left="0" w:firstLine="0"/>
        <w:jc w:val="both"/>
        <w:rPr>
          <w:rFonts w:ascii="Cambria" w:eastAsia="Times New Roman" w:hAnsi="Cambria" w:cs="Arial"/>
          <w:lang w:eastAsia="pl-PL"/>
        </w:rPr>
      </w:pPr>
      <w:r w:rsidRPr="00DB7368">
        <w:rPr>
          <w:rFonts w:ascii="Cambria" w:eastAsia="Times New Roman" w:hAnsi="Cambria" w:cs="Arial"/>
          <w:lang w:eastAsia="pl-PL"/>
        </w:rPr>
        <w:t>Podczas uroczystości z okazji rozpoczęcia i zakończenia roku szkolnego oraz Dnia Edukacji, Narodowego Święta Niepodległości, Święta Konstytucji 3 Maja,  obowiązuje uczniów strój galowy tj. elegancka biała bluzka lub koszula, spodnie lub spódnica w kolorze granatowym lub czarnym. Strój galowy obowiązuje także w przypadku innych ważnych uroczystości, o których uczniowie i rodzice są informowani odpowiednio wcześniej.</w:t>
      </w:r>
    </w:p>
    <w:p w:rsidR="00297E43" w:rsidRPr="00DB7368" w:rsidRDefault="00297E43" w:rsidP="00443513">
      <w:pPr>
        <w:tabs>
          <w:tab w:val="left" w:pos="426"/>
        </w:tabs>
        <w:jc w:val="both"/>
        <w:rPr>
          <w:rFonts w:ascii="Cambria" w:eastAsia="Times New Roman" w:hAnsi="Cambria" w:cs="Arial"/>
          <w:lang w:eastAsia="pl-PL"/>
        </w:rPr>
      </w:pPr>
    </w:p>
    <w:p w:rsidR="00B03105" w:rsidRPr="00DB7368" w:rsidRDefault="00B03105" w:rsidP="00443513">
      <w:pPr>
        <w:pStyle w:val="Nagwek2"/>
        <w:rPr>
          <w:rFonts w:cs="Arial"/>
          <w:color w:val="auto"/>
          <w:sz w:val="22"/>
          <w:szCs w:val="22"/>
        </w:rPr>
      </w:pPr>
      <w:bookmarkStart w:id="39" w:name="_Toc20210751"/>
      <w:r w:rsidRPr="00DB7368">
        <w:rPr>
          <w:rFonts w:cs="Arial"/>
          <w:color w:val="auto"/>
          <w:sz w:val="22"/>
          <w:szCs w:val="22"/>
        </w:rPr>
        <w:t>Rozdział 5</w:t>
      </w:r>
      <w:r w:rsidR="00B02871" w:rsidRPr="00DB7368">
        <w:rPr>
          <w:rFonts w:cs="Arial"/>
          <w:color w:val="auto"/>
          <w:sz w:val="22"/>
          <w:szCs w:val="22"/>
        </w:rPr>
        <w:br/>
      </w:r>
      <w:r w:rsidRPr="00DB7368">
        <w:rPr>
          <w:rFonts w:cs="Arial"/>
          <w:color w:val="auto"/>
          <w:sz w:val="22"/>
          <w:szCs w:val="22"/>
        </w:rPr>
        <w:t>Zasady korzystania z telefonów komórkowych i innych urządzeń</w:t>
      </w:r>
      <w:bookmarkEnd w:id="39"/>
    </w:p>
    <w:p w:rsidR="00B02871" w:rsidRPr="00DB7368" w:rsidRDefault="00B02871" w:rsidP="00443513">
      <w:pPr>
        <w:rPr>
          <w:rFonts w:ascii="Cambria" w:hAnsi="Cambria"/>
        </w:rPr>
      </w:pPr>
    </w:p>
    <w:p w:rsidR="00B03105" w:rsidRPr="00DB7368" w:rsidRDefault="00B03105" w:rsidP="00443513">
      <w:pPr>
        <w:pStyle w:val="Teksttreci0"/>
        <w:shd w:val="clear" w:color="auto" w:fill="auto"/>
        <w:spacing w:after="339" w:line="240" w:lineRule="auto"/>
        <w:ind w:left="20" w:right="240" w:firstLine="547"/>
        <w:jc w:val="both"/>
        <w:rPr>
          <w:rFonts w:ascii="Cambria" w:hAnsi="Cambria" w:cs="Arial"/>
        </w:rPr>
      </w:pPr>
      <w:r w:rsidRPr="00DB7368">
        <w:rPr>
          <w:rFonts w:ascii="Cambria" w:hAnsi="Cambria" w:cs="Arial"/>
          <w:b/>
          <w:bCs/>
        </w:rPr>
        <w:t>§ 1</w:t>
      </w:r>
      <w:r w:rsidR="00FA121B" w:rsidRPr="00DB7368">
        <w:rPr>
          <w:rFonts w:ascii="Cambria" w:hAnsi="Cambria" w:cs="Arial"/>
          <w:b/>
          <w:bCs/>
        </w:rPr>
        <w:t>28</w:t>
      </w:r>
      <w:r w:rsidRPr="00DB7368">
        <w:rPr>
          <w:rFonts w:ascii="Cambria" w:hAnsi="Cambria" w:cs="Arial"/>
          <w:b/>
          <w:bCs/>
        </w:rPr>
        <w:t xml:space="preserve">. </w:t>
      </w:r>
      <w:r w:rsidRPr="00DB7368">
        <w:rPr>
          <w:rFonts w:ascii="Cambria" w:hAnsi="Cambria" w:cs="Arial"/>
        </w:rPr>
        <w:t>Zasady korzystania z telefonów komórkowych i innych urządzeń elektronicznych na terenie szkoły:</w:t>
      </w: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cs="Arial"/>
        </w:rPr>
        <w:t xml:space="preserve">Uczeń  </w:t>
      </w:r>
      <w:r w:rsidRPr="00DB7368">
        <w:rPr>
          <w:rFonts w:ascii="Cambria" w:hAnsi="Cambria"/>
        </w:rPr>
        <w:t xml:space="preserve">na </w:t>
      </w:r>
      <w:r w:rsidR="00876A36" w:rsidRPr="00DB7368">
        <w:rPr>
          <w:rFonts w:ascii="Cambria" w:hAnsi="Cambria"/>
        </w:rPr>
        <w:t xml:space="preserve">swoją </w:t>
      </w:r>
      <w:r w:rsidRPr="00DB7368">
        <w:rPr>
          <w:rFonts w:ascii="Cambria" w:hAnsi="Cambria"/>
        </w:rPr>
        <w:t>odpowiedzialność i rodziców lub prawnych opiekunów przynosi do szkoły telefon komórkowy lub inne urządzenia elektroniczne np. odtwarzaczy MP3.</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Szkoła nie ponosi odpowiedzialności za zaginięcie tego rodzaju sprzętu.</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 xml:space="preserve">W czasie lekcji obowiązuje zakaz używania telefonów komórkowych i innych urządzeń elektronicznych </w:t>
      </w:r>
      <w:r w:rsidR="00651D2D">
        <w:rPr>
          <w:rFonts w:ascii="Cambria" w:hAnsi="Cambria"/>
        </w:rPr>
        <w:t>np. dyktafonów, odtwarzaczy MP3 za wyjątkiem sytuacji określonych w punkcie 7.</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Poprzez „używanie" należy rozumieć (w wypadku telefonu komórkowego):</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nawiązywanie połączenia telefonicznego</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redagowanie lub wysyłanie wiadomości typu sms, mms lub podobnej;</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rejestrowanie materiału audiowizualnego;</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odtwarzanie materiału audiowizualnego lub dokumentacji elektronicznej;</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transmisja danych;</w:t>
      </w:r>
    </w:p>
    <w:p w:rsidR="00B03105" w:rsidRPr="00DB7368" w:rsidRDefault="00B03105" w:rsidP="00727DAB">
      <w:pPr>
        <w:numPr>
          <w:ilvl w:val="0"/>
          <w:numId w:val="157"/>
        </w:numPr>
        <w:tabs>
          <w:tab w:val="clear" w:pos="1440"/>
          <w:tab w:val="num" w:pos="426"/>
        </w:tabs>
        <w:ind w:left="0" w:firstLine="0"/>
        <w:jc w:val="both"/>
        <w:rPr>
          <w:rFonts w:ascii="Cambria" w:hAnsi="Cambria"/>
        </w:rPr>
      </w:pPr>
      <w:r w:rsidRPr="00DB7368">
        <w:rPr>
          <w:rFonts w:ascii="Cambria" w:hAnsi="Cambria"/>
        </w:rPr>
        <w:t>wykonywania obliczeń.</w:t>
      </w:r>
    </w:p>
    <w:p w:rsidR="00B03105" w:rsidRPr="00DB7368" w:rsidRDefault="00B03105" w:rsidP="00443513">
      <w:pPr>
        <w:jc w:val="both"/>
        <w:rPr>
          <w:rFonts w:ascii="Cambria" w:hAnsi="Cambria"/>
        </w:rPr>
      </w:pPr>
    </w:p>
    <w:p w:rsidR="00B03105" w:rsidRPr="00DB7368" w:rsidRDefault="00876A36" w:rsidP="00443513">
      <w:pPr>
        <w:jc w:val="both"/>
        <w:rPr>
          <w:rFonts w:ascii="Cambria" w:hAnsi="Cambria"/>
        </w:rPr>
      </w:pPr>
      <w:r w:rsidRPr="00DB7368">
        <w:rPr>
          <w:rFonts w:ascii="Cambria" w:hAnsi="Cambria" w:cs="Arial"/>
        </w:rPr>
        <w:t>W przypadku</w:t>
      </w:r>
      <w:r w:rsidR="00B03105" w:rsidRPr="00DB7368">
        <w:rPr>
          <w:rFonts w:ascii="Cambria" w:hAnsi="Cambria" w:cs="Arial"/>
        </w:rPr>
        <w:t xml:space="preserve">  innych urządzeń elektronicznych np. odtwarzaczy MP3 pojęcie „używanie” dotyczy wszystkich w/w punktów możliwych do  wykonania na danym urządzeniu.</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Przed rozpoczęciem zajęć edukacyjnych (lub w razie przebywania w szkolnej świetlicy, bibliotece) uczeń ma obowiązek wyłączyć i schować aparat telefoniczny.</w:t>
      </w:r>
    </w:p>
    <w:p w:rsidR="00B03105" w:rsidRPr="00DB7368" w:rsidRDefault="00B03105" w:rsidP="00CD2D4B">
      <w:pPr>
        <w:pStyle w:val="Teksttreci0"/>
        <w:shd w:val="clear" w:color="auto" w:fill="auto"/>
        <w:tabs>
          <w:tab w:val="left" w:pos="993"/>
        </w:tabs>
        <w:spacing w:after="0" w:line="240" w:lineRule="auto"/>
        <w:ind w:firstLine="0"/>
        <w:jc w:val="both"/>
        <w:rPr>
          <w:rFonts w:ascii="Cambria" w:hAnsi="Cambria" w:cs="Arial"/>
        </w:rPr>
      </w:pPr>
    </w:p>
    <w:p w:rsidR="00B03105" w:rsidRPr="00DB7368" w:rsidRDefault="00DA676E"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Pr>
          <w:rFonts w:ascii="Cambria" w:hAnsi="Cambria"/>
        </w:rPr>
        <w:t xml:space="preserve">Korzystanie z telefonów komórkowych jako urządzenia rejestrującego dźwięk, obraz oraz narzędzia do wyszukiwania informacji w celach dydaktycznych może odbywać się za zgodą nauczyciela w trakcie jednostki dydaktycznej. </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CD2D4B"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W razie konieczności skontaktowania się z rodzicami czy omówienia ważnej sprawy uczeń ma obowiązek zwrócić się do nauczyciela z prośbą o pozwolenie na włączenie telefonu lub może skorzystać z telefonu szkolnego znajdującego się w sekretariacie szkoły.</w:t>
      </w:r>
    </w:p>
    <w:p w:rsidR="00CD2D4B" w:rsidRDefault="00CD2D4B" w:rsidP="00CD2D4B">
      <w:pPr>
        <w:pStyle w:val="Akapitzlist"/>
        <w:rPr>
          <w:rFonts w:ascii="Cambria" w:hAnsi="Cambria" w:cs="Arial"/>
        </w:rPr>
      </w:pPr>
    </w:p>
    <w:p w:rsidR="00CD2D4B" w:rsidRPr="00DB7368" w:rsidRDefault="00CD2D4B"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Pr>
          <w:rFonts w:ascii="Cambria" w:hAnsi="Cambria" w:cs="Arial"/>
        </w:rPr>
        <w:t xml:space="preserve">W przypadkach szczególnych związanych z zapewnieniem uczniowi i rodzicom/prawnym opiekunom stałego kontaktu (np. przewlekła choroba ucznia) na wniosek rodziców/prawnych opiekunów dyrektor szkoły może wyrazić zgodę na używanie przez ucznia telefonu jedynie do kontaktu z rodzicami. </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lastRenderedPageBreak/>
        <w:t>W przypadku łamania przez ucznia regulaminu na  lekcjach lub na terenie szkoły:</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numPr>
          <w:ilvl w:val="1"/>
          <w:numId w:val="156"/>
        </w:numPr>
        <w:tabs>
          <w:tab w:val="clear" w:pos="1440"/>
          <w:tab w:val="num" w:pos="426"/>
        </w:tabs>
        <w:ind w:left="0" w:firstLine="0"/>
        <w:jc w:val="both"/>
        <w:rPr>
          <w:rFonts w:ascii="Cambria" w:hAnsi="Cambria"/>
        </w:rPr>
      </w:pPr>
      <w:r w:rsidRPr="00DB7368">
        <w:rPr>
          <w:rFonts w:ascii="Cambria" w:hAnsi="Cambria"/>
        </w:rPr>
        <w:t xml:space="preserve">nauczyciel odnotowuje ten fakt w </w:t>
      </w:r>
      <w:r w:rsidR="00876A36" w:rsidRPr="00DB7368">
        <w:rPr>
          <w:rFonts w:ascii="Cambria" w:hAnsi="Cambria"/>
        </w:rPr>
        <w:t>dzienniku lekcyjnym w przeznaczonym na uwagi miejscu;</w:t>
      </w:r>
    </w:p>
    <w:p w:rsidR="00B03105" w:rsidRPr="00DB7368" w:rsidRDefault="00B03105" w:rsidP="00727DAB">
      <w:pPr>
        <w:numPr>
          <w:ilvl w:val="1"/>
          <w:numId w:val="156"/>
        </w:numPr>
        <w:tabs>
          <w:tab w:val="clear" w:pos="1440"/>
          <w:tab w:val="num" w:pos="426"/>
        </w:tabs>
        <w:ind w:left="0" w:firstLine="0"/>
        <w:jc w:val="both"/>
        <w:rPr>
          <w:rFonts w:ascii="Cambria" w:hAnsi="Cambria"/>
        </w:rPr>
      </w:pPr>
      <w:r w:rsidRPr="00DB7368">
        <w:rPr>
          <w:rFonts w:ascii="Cambria" w:hAnsi="Cambria"/>
        </w:rPr>
        <w:t xml:space="preserve">nauczyciel zobowiązuje ucznia do natychmiastowego zadzwonienia z jego telefonu do rodziców lub prawnych opiekunów w celu przekazania informacji o zaistniałej sytuacji i wspólnej (rodzica i nauczyciela) decyzji w sprawie dalszego postępowania;  </w:t>
      </w:r>
    </w:p>
    <w:p w:rsidR="00B03105" w:rsidRPr="00DB7368" w:rsidRDefault="00B03105" w:rsidP="00727DAB">
      <w:pPr>
        <w:numPr>
          <w:ilvl w:val="1"/>
          <w:numId w:val="156"/>
        </w:numPr>
        <w:tabs>
          <w:tab w:val="clear" w:pos="1440"/>
          <w:tab w:val="num" w:pos="426"/>
        </w:tabs>
        <w:ind w:left="0" w:firstLine="0"/>
        <w:jc w:val="both"/>
        <w:rPr>
          <w:rFonts w:ascii="Cambria" w:hAnsi="Cambria"/>
        </w:rPr>
      </w:pPr>
      <w:r w:rsidRPr="00DB7368">
        <w:rPr>
          <w:rFonts w:ascii="Cambria" w:hAnsi="Cambria"/>
        </w:rPr>
        <w:t>w razie niemożności skontaktowania się tą drogą z rodzicem, telefon ucznia zostaje przekazany do „depozytu” znajdującego się  u wychowawcy klasy;</w:t>
      </w:r>
    </w:p>
    <w:p w:rsidR="00B03105" w:rsidRPr="00DB7368" w:rsidRDefault="00B03105" w:rsidP="00727DAB">
      <w:pPr>
        <w:numPr>
          <w:ilvl w:val="1"/>
          <w:numId w:val="156"/>
        </w:numPr>
        <w:tabs>
          <w:tab w:val="clear" w:pos="1440"/>
          <w:tab w:val="num" w:pos="426"/>
        </w:tabs>
        <w:ind w:left="0" w:firstLine="0"/>
        <w:jc w:val="both"/>
        <w:rPr>
          <w:rFonts w:ascii="Cambria" w:hAnsi="Cambria"/>
        </w:rPr>
      </w:pPr>
      <w:r w:rsidRPr="00DB7368">
        <w:rPr>
          <w:rFonts w:ascii="Cambria" w:hAnsi="Cambria"/>
        </w:rPr>
        <w:t>Informacja o depozycie (od wychowawcy klasy lub nauczyciela) musi trafić do rodziców (prawnych opiekunów) ucznia.</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r w:rsidRPr="00DB7368">
        <w:rPr>
          <w:rFonts w:ascii="Cambria" w:hAnsi="Cambria" w:cs="Arial"/>
        </w:rPr>
        <w:t xml:space="preserve"> </w:t>
      </w: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Pracownik szkoły odbierający uczniowi telefon i przekazujący go do „depozytu” ma obowiązek:</w:t>
      </w:r>
    </w:p>
    <w:p w:rsidR="00B03105" w:rsidRPr="00DB7368" w:rsidRDefault="00B03105" w:rsidP="00EB50A1">
      <w:pPr>
        <w:pStyle w:val="Akapitzlist"/>
        <w:numPr>
          <w:ilvl w:val="0"/>
          <w:numId w:val="172"/>
        </w:numPr>
        <w:tabs>
          <w:tab w:val="left" w:pos="426"/>
        </w:tabs>
        <w:spacing w:line="240" w:lineRule="auto"/>
        <w:ind w:left="0" w:firstLine="0"/>
        <w:jc w:val="both"/>
        <w:rPr>
          <w:rFonts w:ascii="Cambria" w:hAnsi="Cambria"/>
        </w:rPr>
      </w:pPr>
      <w:r w:rsidRPr="00DB7368">
        <w:rPr>
          <w:rFonts w:ascii="Cambria" w:hAnsi="Cambria"/>
        </w:rPr>
        <w:t>wyłączyć go przy właścicielu</w:t>
      </w:r>
      <w:r w:rsidR="003D3ACD" w:rsidRPr="00DB7368">
        <w:rPr>
          <w:rFonts w:ascii="Cambria" w:hAnsi="Cambria"/>
        </w:rPr>
        <w:t>,</w:t>
      </w:r>
    </w:p>
    <w:p w:rsidR="00B03105" w:rsidRPr="00DB7368" w:rsidRDefault="00B03105" w:rsidP="00EB50A1">
      <w:pPr>
        <w:pStyle w:val="Akapitzlist"/>
        <w:numPr>
          <w:ilvl w:val="0"/>
          <w:numId w:val="172"/>
        </w:numPr>
        <w:tabs>
          <w:tab w:val="left" w:pos="426"/>
        </w:tabs>
        <w:spacing w:line="240" w:lineRule="auto"/>
        <w:ind w:left="0" w:firstLine="0"/>
        <w:jc w:val="both"/>
        <w:rPr>
          <w:rFonts w:ascii="Cambria" w:hAnsi="Cambria"/>
        </w:rPr>
      </w:pPr>
      <w:r w:rsidRPr="00DB7368">
        <w:rPr>
          <w:rFonts w:ascii="Cambria" w:hAnsi="Cambria"/>
        </w:rPr>
        <w:t xml:space="preserve">wypisać pokwitowanie (2 egzemplarze, wzór w sekretariacie szkoły), w którym powinny być zawarte następujące dane: nazwisko i imię ucznia, data, godz. zabrania aparatu, typ aparatu, nazwisko i imię </w:t>
      </w:r>
      <w:r w:rsidR="00F155A3" w:rsidRPr="00DB7368">
        <w:rPr>
          <w:rFonts w:ascii="Cambria" w:hAnsi="Cambria"/>
        </w:rPr>
        <w:t>nauczyciela, podpis nauczyciela;</w:t>
      </w:r>
    </w:p>
    <w:p w:rsidR="00B03105" w:rsidRPr="00DB7368" w:rsidRDefault="00B03105" w:rsidP="00EB50A1">
      <w:pPr>
        <w:pStyle w:val="Akapitzlist"/>
        <w:numPr>
          <w:ilvl w:val="0"/>
          <w:numId w:val="172"/>
        </w:numPr>
        <w:tabs>
          <w:tab w:val="left" w:pos="426"/>
        </w:tabs>
        <w:spacing w:line="240" w:lineRule="auto"/>
        <w:ind w:left="0" w:firstLine="0"/>
        <w:jc w:val="both"/>
        <w:rPr>
          <w:rFonts w:ascii="Cambria" w:hAnsi="Cambria"/>
        </w:rPr>
      </w:pPr>
      <w:r w:rsidRPr="00DB7368">
        <w:rPr>
          <w:rFonts w:ascii="Cambria" w:hAnsi="Cambria"/>
        </w:rPr>
        <w:t>przekazać jeden egzemplarz pokwitowania uczniowi</w:t>
      </w:r>
      <w:r w:rsidR="00F155A3" w:rsidRPr="00DB7368">
        <w:rPr>
          <w:rFonts w:ascii="Cambria" w:hAnsi="Cambria"/>
        </w:rPr>
        <w:t>.</w:t>
      </w: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Uczeń może na podstawie pokwitowania odebrać aparat po zakończeniu zajęć edukacyjnych w danym dniu, jeżeli tak zostało ustalone z nauczycielem lub wicedyrektorem. W przeciwnym wypadku rodzic (prawny opiekun) jest zobowiązany osobiście odebrać aparat lub inne urządzenie elektroniczne.</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727DAB">
      <w:pPr>
        <w:pStyle w:val="Teksttreci0"/>
        <w:numPr>
          <w:ilvl w:val="0"/>
          <w:numId w:val="108"/>
        </w:numPr>
        <w:shd w:val="clear" w:color="auto" w:fill="auto"/>
        <w:tabs>
          <w:tab w:val="left" w:pos="993"/>
        </w:tabs>
        <w:spacing w:after="0" w:line="240" w:lineRule="auto"/>
        <w:ind w:left="0" w:firstLine="567"/>
        <w:jc w:val="both"/>
        <w:rPr>
          <w:rFonts w:ascii="Cambria" w:hAnsi="Cambria" w:cs="Arial"/>
        </w:rPr>
      </w:pPr>
      <w:r w:rsidRPr="00DB7368">
        <w:rPr>
          <w:rFonts w:ascii="Cambria" w:hAnsi="Cambria"/>
        </w:rPr>
        <w:t xml:space="preserve">Odmówienie przez ucznia oddania telefonu lub innego urządzenia elektronicznego skutkuje odpowiednim wpisem w zeszycie </w:t>
      </w:r>
      <w:r w:rsidR="00876A36" w:rsidRPr="00DB7368">
        <w:rPr>
          <w:rFonts w:ascii="Cambria" w:hAnsi="Cambria"/>
        </w:rPr>
        <w:t>dzienniku lekcyjnym</w:t>
      </w:r>
      <w:r w:rsidRPr="00DB7368">
        <w:rPr>
          <w:rFonts w:ascii="Cambria" w:hAnsi="Cambria"/>
        </w:rPr>
        <w:t xml:space="preserve"> i upomnieniem dyrektora szkoły. W skrajnych sytuacjach uczeń może otrzymać naganę dyrektora szkoły.</w:t>
      </w: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color w:val="FF0000"/>
        </w:rPr>
      </w:pPr>
    </w:p>
    <w:p w:rsidR="00B03105" w:rsidRPr="00DB7368" w:rsidRDefault="00B03105" w:rsidP="00443513">
      <w:pPr>
        <w:pStyle w:val="Teksttreci0"/>
        <w:shd w:val="clear" w:color="auto" w:fill="auto"/>
        <w:tabs>
          <w:tab w:val="left" w:pos="993"/>
        </w:tabs>
        <w:spacing w:after="0" w:line="240" w:lineRule="auto"/>
        <w:ind w:left="567" w:firstLine="0"/>
        <w:jc w:val="both"/>
        <w:rPr>
          <w:rFonts w:ascii="Cambria" w:hAnsi="Cambria" w:cs="Arial"/>
          <w:color w:val="FF0000"/>
        </w:rPr>
      </w:pPr>
    </w:p>
    <w:p w:rsidR="00B02871" w:rsidRPr="00DB7368" w:rsidRDefault="00B02871" w:rsidP="00443513">
      <w:pPr>
        <w:pStyle w:val="Akapitzlist"/>
        <w:spacing w:line="240" w:lineRule="auto"/>
        <w:rPr>
          <w:rFonts w:ascii="Cambria" w:hAnsi="Cambria" w:cs="Arial"/>
        </w:rPr>
      </w:pPr>
    </w:p>
    <w:p w:rsidR="00B02871" w:rsidRPr="00DB7368" w:rsidRDefault="00B02871" w:rsidP="00443513">
      <w:pPr>
        <w:pStyle w:val="Teksttreci0"/>
        <w:shd w:val="clear" w:color="auto" w:fill="auto"/>
        <w:tabs>
          <w:tab w:val="left" w:pos="993"/>
        </w:tabs>
        <w:spacing w:after="0" w:line="240" w:lineRule="auto"/>
        <w:ind w:left="567" w:firstLine="0"/>
        <w:jc w:val="both"/>
        <w:rPr>
          <w:rFonts w:ascii="Cambria" w:hAnsi="Cambria" w:cs="Arial"/>
        </w:rPr>
      </w:pPr>
    </w:p>
    <w:p w:rsidR="00B03105" w:rsidRPr="00DB7368" w:rsidRDefault="00B03105" w:rsidP="00443513">
      <w:pPr>
        <w:pStyle w:val="Nagwek2"/>
        <w:rPr>
          <w:rFonts w:cs="Arial"/>
          <w:color w:val="auto"/>
          <w:sz w:val="22"/>
          <w:szCs w:val="22"/>
        </w:rPr>
      </w:pPr>
      <w:bookmarkStart w:id="40" w:name="_Toc20210752"/>
      <w:r w:rsidRPr="00DB7368">
        <w:rPr>
          <w:rFonts w:cs="Arial"/>
          <w:color w:val="auto"/>
          <w:sz w:val="22"/>
          <w:szCs w:val="22"/>
        </w:rPr>
        <w:t>Rozdział 6</w:t>
      </w:r>
      <w:r w:rsidR="00B02871" w:rsidRPr="00DB7368">
        <w:rPr>
          <w:rFonts w:cs="Arial"/>
          <w:color w:val="auto"/>
          <w:sz w:val="22"/>
          <w:szCs w:val="22"/>
        </w:rPr>
        <w:br/>
      </w:r>
      <w:r w:rsidRPr="00DB7368">
        <w:rPr>
          <w:rFonts w:cs="Arial"/>
          <w:color w:val="auto"/>
          <w:sz w:val="22"/>
          <w:szCs w:val="22"/>
        </w:rPr>
        <w:t>Nagrody i kary</w:t>
      </w:r>
      <w:bookmarkEnd w:id="40"/>
    </w:p>
    <w:p w:rsidR="00B03105" w:rsidRPr="00DB7368" w:rsidRDefault="00B03105" w:rsidP="00443513">
      <w:pPr>
        <w:rPr>
          <w:rFonts w:ascii="Cambria" w:hAnsi="Cambria"/>
          <w:b/>
        </w:rPr>
      </w:pPr>
    </w:p>
    <w:p w:rsidR="00B03105" w:rsidRPr="00DB7368" w:rsidRDefault="00FA121B" w:rsidP="00443513">
      <w:pPr>
        <w:spacing w:after="240"/>
        <w:ind w:firstLine="567"/>
        <w:jc w:val="both"/>
        <w:rPr>
          <w:rFonts w:ascii="Cambria" w:hAnsi="Cambria" w:cs="Arial"/>
          <w:b/>
        </w:rPr>
      </w:pPr>
      <w:r w:rsidRPr="00DB7368">
        <w:rPr>
          <w:rFonts w:ascii="Cambria" w:hAnsi="Cambria"/>
          <w:b/>
        </w:rPr>
        <w:t>§ 129</w:t>
      </w:r>
      <w:r w:rsidR="00B03105" w:rsidRPr="00DB7368">
        <w:rPr>
          <w:rFonts w:ascii="Cambria" w:hAnsi="Cambria"/>
          <w:b/>
        </w:rPr>
        <w:t>. </w:t>
      </w:r>
      <w:r w:rsidR="00B03105" w:rsidRPr="00DB7368">
        <w:rPr>
          <w:rFonts w:ascii="Cambria" w:hAnsi="Cambria" w:cs="Arial"/>
          <w:b/>
        </w:rPr>
        <w:t xml:space="preserve">1. </w:t>
      </w:r>
      <w:r w:rsidR="00B03105" w:rsidRPr="00DB7368">
        <w:rPr>
          <w:rFonts w:ascii="Cambria" w:hAnsi="Cambria" w:cs="Arial"/>
        </w:rPr>
        <w:t xml:space="preserve"> </w:t>
      </w:r>
      <w:r w:rsidR="00B03105" w:rsidRPr="00DB7368">
        <w:rPr>
          <w:rFonts w:ascii="Cambria" w:hAnsi="Cambria" w:cs="Arial"/>
          <w:b/>
        </w:rPr>
        <w:t>Nagrody</w:t>
      </w:r>
    </w:p>
    <w:p w:rsidR="00B03105" w:rsidRPr="00DB7368" w:rsidRDefault="00B03105" w:rsidP="00727DAB">
      <w:pPr>
        <w:pStyle w:val="Tekstpodstawowywcity3"/>
        <w:numPr>
          <w:ilvl w:val="1"/>
          <w:numId w:val="69"/>
        </w:numPr>
        <w:tabs>
          <w:tab w:val="clear" w:pos="1304"/>
          <w:tab w:val="num" w:pos="426"/>
        </w:tabs>
        <w:spacing w:after="0"/>
        <w:ind w:left="709" w:hanging="709"/>
        <w:jc w:val="both"/>
        <w:rPr>
          <w:rFonts w:ascii="Cambria" w:hAnsi="Cambria" w:cs="Arial"/>
          <w:sz w:val="22"/>
          <w:szCs w:val="22"/>
        </w:rPr>
      </w:pPr>
      <w:r w:rsidRPr="00DB7368">
        <w:rPr>
          <w:rFonts w:ascii="Cambria" w:hAnsi="Cambria" w:cs="Arial"/>
          <w:sz w:val="22"/>
          <w:szCs w:val="22"/>
        </w:rPr>
        <w:t>Uczeń Szkoły może otrzymać nagrody i wyróżnienia za:</w:t>
      </w:r>
    </w:p>
    <w:p w:rsidR="00B03105" w:rsidRPr="00DB7368" w:rsidRDefault="00B03105" w:rsidP="00727DAB">
      <w:pPr>
        <w:pStyle w:val="Tekstpodstawowywcity3"/>
        <w:numPr>
          <w:ilvl w:val="2"/>
          <w:numId w:val="70"/>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rzetelną naukę i pracę na rzecz szkoły,</w:t>
      </w:r>
    </w:p>
    <w:p w:rsidR="00B03105" w:rsidRPr="00DB7368" w:rsidRDefault="00B03105" w:rsidP="00727DAB">
      <w:pPr>
        <w:pStyle w:val="Tekstpodstawowywcity3"/>
        <w:numPr>
          <w:ilvl w:val="2"/>
          <w:numId w:val="70"/>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wzorową postawę,</w:t>
      </w:r>
    </w:p>
    <w:p w:rsidR="00B03105" w:rsidRPr="00DB7368" w:rsidRDefault="00B03105" w:rsidP="00727DAB">
      <w:pPr>
        <w:pStyle w:val="Tekstpodstawowywcity3"/>
        <w:numPr>
          <w:ilvl w:val="2"/>
          <w:numId w:val="70"/>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wybitne osiągnięcia,</w:t>
      </w:r>
    </w:p>
    <w:p w:rsidR="00B03105" w:rsidRPr="00DB7368" w:rsidRDefault="00B03105" w:rsidP="00727DAB">
      <w:pPr>
        <w:pStyle w:val="Tekstpodstawowywcity3"/>
        <w:numPr>
          <w:ilvl w:val="2"/>
          <w:numId w:val="70"/>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dzielność i odwagę.</w:t>
      </w:r>
    </w:p>
    <w:p w:rsidR="00B03105" w:rsidRPr="00DB7368" w:rsidRDefault="00B03105" w:rsidP="00443513">
      <w:pPr>
        <w:pStyle w:val="Tekstpodstawowywcity3"/>
        <w:ind w:left="1260"/>
        <w:jc w:val="both"/>
        <w:rPr>
          <w:rStyle w:val="Hipercze"/>
          <w:rFonts w:ascii="Cambria" w:eastAsia="Arial Unicode MS" w:hAnsi="Cambria" w:cs="Arial"/>
          <w:b w:val="0"/>
          <w:color w:val="000000"/>
          <w:sz w:val="22"/>
          <w:szCs w:val="22"/>
        </w:rPr>
      </w:pPr>
    </w:p>
    <w:p w:rsidR="00B03105" w:rsidRPr="00DB7368" w:rsidRDefault="00B03105" w:rsidP="00727DAB">
      <w:pPr>
        <w:pStyle w:val="Tekstpodstawowywcity3"/>
        <w:numPr>
          <w:ilvl w:val="1"/>
          <w:numId w:val="69"/>
        </w:numPr>
        <w:tabs>
          <w:tab w:val="clear" w:pos="1304"/>
          <w:tab w:val="num" w:pos="426"/>
        </w:tabs>
        <w:spacing w:after="0"/>
        <w:ind w:left="0" w:firstLine="0"/>
        <w:jc w:val="both"/>
        <w:rPr>
          <w:rFonts w:ascii="Cambria" w:hAnsi="Cambria" w:cs="Arial"/>
          <w:sz w:val="22"/>
          <w:szCs w:val="22"/>
        </w:rPr>
      </w:pPr>
      <w:r w:rsidRPr="00DB7368">
        <w:rPr>
          <w:rFonts w:ascii="Cambria" w:hAnsi="Cambria" w:cs="Arial"/>
          <w:sz w:val="22"/>
          <w:szCs w:val="22"/>
        </w:rPr>
        <w:t>Nagrody przyznaje Dyrektor Szkoły na wniosek wychowawcy klasy, nauczyciela, Samorządu Uczniowskiego oraz Rady Rodziców, po zasięgn</w:t>
      </w:r>
      <w:r w:rsidR="00512D99" w:rsidRPr="00DB7368">
        <w:rPr>
          <w:rFonts w:ascii="Cambria" w:hAnsi="Cambria" w:cs="Arial"/>
          <w:sz w:val="22"/>
          <w:szCs w:val="22"/>
        </w:rPr>
        <w:t>ięciu opinii Rady Pedagogicznej.</w:t>
      </w:r>
    </w:p>
    <w:p w:rsidR="00B03105" w:rsidRPr="00DB7368" w:rsidRDefault="00B03105" w:rsidP="00443513">
      <w:pPr>
        <w:pStyle w:val="Tekstpodstawowywcity3"/>
        <w:spacing w:after="0"/>
        <w:ind w:left="709"/>
        <w:jc w:val="both"/>
        <w:rPr>
          <w:rFonts w:ascii="Cambria" w:hAnsi="Cambria" w:cs="Arial"/>
          <w:sz w:val="22"/>
          <w:szCs w:val="22"/>
        </w:rPr>
      </w:pPr>
    </w:p>
    <w:p w:rsidR="00B03105" w:rsidRPr="00DB7368" w:rsidRDefault="00B03105" w:rsidP="00727DAB">
      <w:pPr>
        <w:pStyle w:val="Tekstpodstawowywcity3"/>
        <w:numPr>
          <w:ilvl w:val="1"/>
          <w:numId w:val="69"/>
        </w:numPr>
        <w:tabs>
          <w:tab w:val="clear" w:pos="1304"/>
          <w:tab w:val="num" w:pos="426"/>
        </w:tabs>
        <w:spacing w:after="0"/>
        <w:ind w:left="426" w:hanging="426"/>
        <w:jc w:val="both"/>
        <w:rPr>
          <w:rFonts w:ascii="Cambria" w:hAnsi="Cambria" w:cs="Arial"/>
          <w:sz w:val="22"/>
          <w:szCs w:val="22"/>
        </w:rPr>
      </w:pPr>
      <w:r w:rsidRPr="00DB7368">
        <w:rPr>
          <w:rFonts w:ascii="Cambria" w:hAnsi="Cambria" w:cs="Arial"/>
          <w:sz w:val="22"/>
          <w:szCs w:val="22"/>
        </w:rPr>
        <w:t>Ustala się następujące rodzaje nagród dla uczniów:</w:t>
      </w:r>
    </w:p>
    <w:p w:rsidR="00B03105" w:rsidRPr="00DB7368" w:rsidRDefault="00B03105" w:rsidP="00727DAB">
      <w:pPr>
        <w:pStyle w:val="Tekstpodstawowywcity3"/>
        <w:numPr>
          <w:ilvl w:val="2"/>
          <w:numId w:val="71"/>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pochwała wychowawcy i op</w:t>
      </w:r>
      <w:r w:rsidR="00512D99" w:rsidRPr="00DB7368">
        <w:rPr>
          <w:rStyle w:val="Hipercze"/>
          <w:rFonts w:ascii="Cambria" w:eastAsia="Arial Unicode MS" w:hAnsi="Cambria" w:cs="Arial"/>
          <w:b w:val="0"/>
          <w:color w:val="000000"/>
          <w:sz w:val="22"/>
          <w:szCs w:val="22"/>
        </w:rPr>
        <w:t>iekuna organizacji uczniowskich;</w:t>
      </w:r>
    </w:p>
    <w:p w:rsidR="00B03105" w:rsidRPr="00DB7368" w:rsidRDefault="00B03105" w:rsidP="00727DAB">
      <w:pPr>
        <w:pStyle w:val="Tekstpodstawowywcity3"/>
        <w:numPr>
          <w:ilvl w:val="2"/>
          <w:numId w:val="71"/>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pochwała dyrektora wo</w:t>
      </w:r>
      <w:r w:rsidR="00512D99" w:rsidRPr="00DB7368">
        <w:rPr>
          <w:rStyle w:val="Hipercze"/>
          <w:rFonts w:ascii="Cambria" w:eastAsia="Arial Unicode MS" w:hAnsi="Cambria" w:cs="Arial"/>
          <w:b w:val="0"/>
          <w:color w:val="000000"/>
          <w:sz w:val="22"/>
          <w:szCs w:val="22"/>
        </w:rPr>
        <w:t>bec całej społeczności szkolnej;</w:t>
      </w:r>
    </w:p>
    <w:p w:rsidR="00B03105" w:rsidRPr="00DB7368" w:rsidRDefault="00B03105" w:rsidP="00727DAB">
      <w:pPr>
        <w:pStyle w:val="Tekstpodstawowywcity3"/>
        <w:numPr>
          <w:ilvl w:val="2"/>
          <w:numId w:val="71"/>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dyplom</w:t>
      </w:r>
      <w:r w:rsidR="00512D99" w:rsidRPr="00DB7368">
        <w:rPr>
          <w:rStyle w:val="Hipercze"/>
          <w:rFonts w:ascii="Cambria" w:eastAsia="Arial Unicode MS" w:hAnsi="Cambria" w:cs="Arial"/>
          <w:b w:val="0"/>
          <w:color w:val="000000"/>
          <w:sz w:val="22"/>
          <w:szCs w:val="22"/>
        </w:rPr>
        <w:t>;</w:t>
      </w:r>
    </w:p>
    <w:p w:rsidR="00B03105" w:rsidRPr="00DB7368" w:rsidRDefault="00B03105" w:rsidP="00727DAB">
      <w:pPr>
        <w:pStyle w:val="Tekstpodstawowywcity3"/>
        <w:numPr>
          <w:ilvl w:val="2"/>
          <w:numId w:val="71"/>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bezpłatna wycieczka</w:t>
      </w:r>
      <w:r w:rsidR="00512D99" w:rsidRPr="00DB7368">
        <w:rPr>
          <w:rStyle w:val="Hipercze"/>
          <w:rFonts w:ascii="Cambria" w:eastAsia="Arial Unicode MS" w:hAnsi="Cambria" w:cs="Arial"/>
          <w:b w:val="0"/>
          <w:color w:val="000000"/>
          <w:sz w:val="22"/>
          <w:szCs w:val="22"/>
        </w:rPr>
        <w:t xml:space="preserve"> dla wyróżniających się uczniów;</w:t>
      </w:r>
    </w:p>
    <w:p w:rsidR="00B03105" w:rsidRPr="00DB7368" w:rsidRDefault="00876A36" w:rsidP="00727DAB">
      <w:pPr>
        <w:pStyle w:val="Tekstpodstawowywcity3"/>
        <w:numPr>
          <w:ilvl w:val="2"/>
          <w:numId w:val="71"/>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nagrody rzeczowe.</w:t>
      </w:r>
    </w:p>
    <w:p w:rsidR="00B03105" w:rsidRPr="00DB7368" w:rsidRDefault="00B03105" w:rsidP="00443513">
      <w:pPr>
        <w:pStyle w:val="Tekstpodstawowywcity3"/>
        <w:spacing w:after="0"/>
        <w:ind w:left="900"/>
        <w:jc w:val="both"/>
        <w:rPr>
          <w:rStyle w:val="Hipercze"/>
          <w:rFonts w:ascii="Cambria" w:eastAsia="Arial Unicode MS" w:hAnsi="Cambria" w:cs="Arial"/>
          <w:b w:val="0"/>
          <w:color w:val="000000"/>
          <w:sz w:val="22"/>
          <w:szCs w:val="22"/>
        </w:rPr>
      </w:pPr>
    </w:p>
    <w:p w:rsidR="00B03105" w:rsidRPr="00DB7368" w:rsidRDefault="00B03105" w:rsidP="00727DAB">
      <w:pPr>
        <w:pStyle w:val="Tekstpodstawowywcity3"/>
        <w:numPr>
          <w:ilvl w:val="1"/>
          <w:numId w:val="69"/>
        </w:numPr>
        <w:tabs>
          <w:tab w:val="clear" w:pos="1304"/>
          <w:tab w:val="left" w:pos="426"/>
          <w:tab w:val="num" w:pos="709"/>
        </w:tabs>
        <w:spacing w:after="0"/>
        <w:ind w:left="0" w:firstLine="0"/>
        <w:jc w:val="both"/>
        <w:rPr>
          <w:rFonts w:ascii="Cambria" w:hAnsi="Cambria" w:cs="Arial"/>
          <w:sz w:val="22"/>
          <w:szCs w:val="22"/>
        </w:rPr>
      </w:pPr>
      <w:r w:rsidRPr="00DB7368">
        <w:rPr>
          <w:rFonts w:ascii="Cambria" w:hAnsi="Cambria" w:cs="Arial"/>
          <w:sz w:val="22"/>
          <w:szCs w:val="22"/>
        </w:rPr>
        <w:lastRenderedPageBreak/>
        <w:t>Nagrody finansowane są przez Radę</w:t>
      </w:r>
      <w:r w:rsidR="00512D99" w:rsidRPr="00DB7368">
        <w:rPr>
          <w:rFonts w:ascii="Cambria" w:hAnsi="Cambria" w:cs="Arial"/>
          <w:sz w:val="22"/>
          <w:szCs w:val="22"/>
        </w:rPr>
        <w:t xml:space="preserve"> Rodziców oraz z budżetu szkoły.</w:t>
      </w:r>
    </w:p>
    <w:p w:rsidR="00B03105" w:rsidRPr="00DB7368" w:rsidRDefault="00B03105" w:rsidP="00443513">
      <w:pPr>
        <w:pStyle w:val="Tekstpodstawowywcity3"/>
        <w:jc w:val="both"/>
        <w:rPr>
          <w:rFonts w:ascii="Cambria" w:hAnsi="Cambria" w:cs="Arial"/>
          <w:sz w:val="22"/>
          <w:szCs w:val="22"/>
        </w:rPr>
      </w:pPr>
    </w:p>
    <w:p w:rsidR="00B03105" w:rsidRPr="00DB7368" w:rsidRDefault="00B03105" w:rsidP="00727DAB">
      <w:pPr>
        <w:pStyle w:val="Tekstpodstawowywcity3"/>
        <w:numPr>
          <w:ilvl w:val="1"/>
          <w:numId w:val="69"/>
        </w:numPr>
        <w:tabs>
          <w:tab w:val="clear" w:pos="1304"/>
          <w:tab w:val="num" w:pos="0"/>
          <w:tab w:val="left" w:pos="426"/>
        </w:tabs>
        <w:spacing w:after="0"/>
        <w:ind w:left="0" w:firstLine="0"/>
        <w:jc w:val="both"/>
        <w:rPr>
          <w:rFonts w:ascii="Cambria" w:hAnsi="Cambria" w:cs="Arial"/>
          <w:sz w:val="22"/>
          <w:szCs w:val="22"/>
        </w:rPr>
      </w:pPr>
      <w:r w:rsidRPr="00DB7368">
        <w:rPr>
          <w:rFonts w:ascii="Cambria" w:hAnsi="Cambria" w:cs="Arial"/>
          <w:sz w:val="22"/>
          <w:szCs w:val="22"/>
        </w:rPr>
        <w:t>Uczeń otrzymuje wyróżnienie w postaci świadectwa z biało-czerwonym paskiem pionowym i nadrukiem „z wyróżnieniem”, jeśli w wyniku rocznej klasyfikacji otrzymał średnią ocen wszystkich przedmiotów obowiązkowych co najmniej 4,75 oraz wzorowe lub bardzo dobre zachowan</w:t>
      </w:r>
      <w:r w:rsidR="00512D99" w:rsidRPr="00DB7368">
        <w:rPr>
          <w:rFonts w:ascii="Cambria" w:hAnsi="Cambria" w:cs="Arial"/>
          <w:sz w:val="22"/>
          <w:szCs w:val="22"/>
        </w:rPr>
        <w:t>ie.</w:t>
      </w:r>
    </w:p>
    <w:p w:rsidR="00B03105" w:rsidRPr="00DB7368" w:rsidRDefault="00B03105" w:rsidP="00443513">
      <w:pPr>
        <w:pStyle w:val="Tekstpodstawowywcity3"/>
        <w:ind w:left="709"/>
        <w:jc w:val="both"/>
        <w:rPr>
          <w:rFonts w:ascii="Cambria" w:hAnsi="Cambria" w:cs="Arial"/>
          <w:sz w:val="22"/>
          <w:szCs w:val="22"/>
        </w:rPr>
      </w:pPr>
    </w:p>
    <w:p w:rsidR="00B03105" w:rsidRPr="00DB7368" w:rsidRDefault="00B03105" w:rsidP="00727DAB">
      <w:pPr>
        <w:pStyle w:val="Tekstpodstawowywcity3"/>
        <w:numPr>
          <w:ilvl w:val="1"/>
          <w:numId w:val="69"/>
        </w:numPr>
        <w:tabs>
          <w:tab w:val="clear" w:pos="1304"/>
          <w:tab w:val="num" w:pos="0"/>
          <w:tab w:val="left" w:pos="426"/>
        </w:tabs>
        <w:spacing w:after="0"/>
        <w:ind w:left="0" w:firstLine="0"/>
        <w:jc w:val="both"/>
        <w:rPr>
          <w:rFonts w:ascii="Cambria" w:hAnsi="Cambria" w:cs="Arial"/>
          <w:sz w:val="22"/>
          <w:szCs w:val="22"/>
        </w:rPr>
      </w:pPr>
      <w:r w:rsidRPr="00DB7368">
        <w:rPr>
          <w:rFonts w:ascii="Cambria" w:hAnsi="Cambria" w:cs="Arial"/>
          <w:sz w:val="22"/>
          <w:szCs w:val="22"/>
        </w:rPr>
        <w:t xml:space="preserve">Uczeń otrzymuje stypendium za wyniki w nauce lub za osiągnięcia sportowe, zgodnie </w:t>
      </w:r>
      <w:r w:rsidRPr="00DB7368">
        <w:rPr>
          <w:rFonts w:ascii="Cambria" w:hAnsi="Cambria" w:cs="Arial"/>
          <w:sz w:val="22"/>
          <w:szCs w:val="22"/>
        </w:rPr>
        <w:br/>
        <w:t>z regulaminem.</w:t>
      </w:r>
    </w:p>
    <w:p w:rsidR="00B03105" w:rsidRPr="00DB7368" w:rsidRDefault="00B03105" w:rsidP="00443513">
      <w:pPr>
        <w:jc w:val="both"/>
        <w:rPr>
          <w:rFonts w:ascii="Cambria" w:hAnsi="Cambria" w:cs="Arial"/>
        </w:rPr>
      </w:pPr>
    </w:p>
    <w:p w:rsidR="00B03105" w:rsidRPr="00DB7368" w:rsidRDefault="00B03105" w:rsidP="00443513">
      <w:pPr>
        <w:pStyle w:val="Tekstpodstawowywcity3"/>
        <w:ind w:left="0" w:firstLine="567"/>
        <w:jc w:val="both"/>
        <w:rPr>
          <w:rFonts w:ascii="Cambria" w:hAnsi="Cambria" w:cs="Arial"/>
          <w:b/>
          <w:sz w:val="22"/>
          <w:szCs w:val="22"/>
        </w:rPr>
      </w:pPr>
      <w:r w:rsidRPr="00DB7368">
        <w:rPr>
          <w:rFonts w:ascii="Cambria" w:hAnsi="Cambria" w:cs="Arial"/>
          <w:b/>
          <w:sz w:val="22"/>
          <w:szCs w:val="22"/>
        </w:rPr>
        <w:t>2. Kary</w:t>
      </w:r>
    </w:p>
    <w:p w:rsidR="00B03105" w:rsidRPr="00DB7368" w:rsidRDefault="00B03105" w:rsidP="00727DAB">
      <w:pPr>
        <w:pStyle w:val="Tekstpodstawowywcity3"/>
        <w:numPr>
          <w:ilvl w:val="1"/>
          <w:numId w:val="72"/>
        </w:numPr>
        <w:tabs>
          <w:tab w:val="clear" w:pos="1304"/>
          <w:tab w:val="num" w:pos="426"/>
        </w:tabs>
        <w:spacing w:after="0"/>
        <w:ind w:left="0" w:firstLine="0"/>
        <w:jc w:val="both"/>
        <w:rPr>
          <w:rFonts w:ascii="Cambria" w:hAnsi="Cambria" w:cs="Arial"/>
          <w:sz w:val="22"/>
          <w:szCs w:val="22"/>
        </w:rPr>
      </w:pPr>
      <w:r w:rsidRPr="00DB7368">
        <w:rPr>
          <w:rFonts w:ascii="Cambria" w:hAnsi="Cambria" w:cs="Arial"/>
          <w:sz w:val="22"/>
          <w:szCs w:val="22"/>
        </w:rPr>
        <w:t>Zakazuje się stosowania kar cielesnych wobec uczniów.</w:t>
      </w:r>
    </w:p>
    <w:p w:rsidR="00B03105" w:rsidRPr="00DB7368" w:rsidRDefault="00B03105" w:rsidP="00727DAB">
      <w:pPr>
        <w:pStyle w:val="Tekstpodstawowywcity3"/>
        <w:numPr>
          <w:ilvl w:val="1"/>
          <w:numId w:val="72"/>
        </w:numPr>
        <w:tabs>
          <w:tab w:val="clear" w:pos="1304"/>
          <w:tab w:val="num" w:pos="426"/>
        </w:tabs>
        <w:spacing w:after="0"/>
        <w:ind w:left="0" w:firstLine="0"/>
        <w:jc w:val="both"/>
        <w:rPr>
          <w:rFonts w:ascii="Cambria" w:hAnsi="Cambria" w:cs="Arial"/>
          <w:sz w:val="22"/>
          <w:szCs w:val="22"/>
        </w:rPr>
      </w:pPr>
      <w:r w:rsidRPr="00DB7368">
        <w:rPr>
          <w:rFonts w:ascii="Cambria" w:hAnsi="Cambria" w:cs="Arial"/>
          <w:sz w:val="22"/>
          <w:szCs w:val="22"/>
        </w:rPr>
        <w:t>Ustala się następujące rodzaje kar:</w:t>
      </w:r>
    </w:p>
    <w:p w:rsidR="00B03105" w:rsidRPr="00DB7368" w:rsidRDefault="00512D99"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uwaga ustna nauczyciela;</w:t>
      </w:r>
    </w:p>
    <w:p w:rsidR="00B03105" w:rsidRPr="00DB7368" w:rsidRDefault="00B03105"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upomnienie wychowawcy z wpisem do dziennika,</w:t>
      </w:r>
    </w:p>
    <w:p w:rsidR="00B03105" w:rsidRPr="00DB7368" w:rsidRDefault="00B03105"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nagana wychowawcy z pisemnym uzasadnieniem skierowanym do dyrektora,</w:t>
      </w:r>
    </w:p>
    <w:p w:rsidR="00B03105" w:rsidRPr="00DB7368" w:rsidRDefault="00B03105"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nagana dyrektora z pisemnym powiadomieniem rodziców,</w:t>
      </w:r>
    </w:p>
    <w:p w:rsidR="00B03105" w:rsidRPr="00DB7368" w:rsidRDefault="00B03105"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przeniesienie ucznia do równoległej klasy swojej szkoły (na wniosek wychowawcy, nauczyciela, pedagoga, dyrektora, uchwałą Rady Pedagogicznej),</w:t>
      </w:r>
    </w:p>
    <w:p w:rsidR="00B03105" w:rsidRPr="00DB7368" w:rsidRDefault="00B03105" w:rsidP="00727DAB">
      <w:pPr>
        <w:pStyle w:val="Tekstpodstawowywcity3"/>
        <w:numPr>
          <w:ilvl w:val="2"/>
          <w:numId w:val="73"/>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na podstawie uchwały Rady Pedagogicznej dyrektor może wystąpić z wnioskiem do kuratora oświaty o przeniesienie ucznia do innej szkoły, gdy ten:</w:t>
      </w:r>
    </w:p>
    <w:p w:rsidR="00B03105" w:rsidRPr="00DB7368" w:rsidRDefault="00B03105" w:rsidP="00727DAB">
      <w:pPr>
        <w:numPr>
          <w:ilvl w:val="1"/>
          <w:numId w:val="74"/>
        </w:numPr>
        <w:jc w:val="both"/>
        <w:rPr>
          <w:rFonts w:ascii="Cambria" w:hAnsi="Cambria" w:cs="Arial"/>
        </w:rPr>
      </w:pPr>
      <w:r w:rsidRPr="00DB7368">
        <w:rPr>
          <w:rFonts w:ascii="Cambria" w:hAnsi="Cambria" w:cs="Arial"/>
        </w:rPr>
        <w:t>umyślnie spowodował uszczerbek na zdrowiu kolegi,</w:t>
      </w:r>
    </w:p>
    <w:p w:rsidR="00B03105" w:rsidRPr="00DB7368" w:rsidRDefault="00B03105" w:rsidP="00727DAB">
      <w:pPr>
        <w:numPr>
          <w:ilvl w:val="1"/>
          <w:numId w:val="74"/>
        </w:numPr>
        <w:jc w:val="both"/>
        <w:rPr>
          <w:rFonts w:ascii="Cambria" w:hAnsi="Cambria" w:cs="Arial"/>
        </w:rPr>
      </w:pPr>
      <w:r w:rsidRPr="00DB7368">
        <w:rPr>
          <w:rFonts w:ascii="Cambria" w:hAnsi="Cambria" w:cs="Arial"/>
        </w:rPr>
        <w:t>dopuszcza się kradzieży,</w:t>
      </w:r>
    </w:p>
    <w:p w:rsidR="00B03105" w:rsidRPr="00DB7368" w:rsidRDefault="00B03105" w:rsidP="00727DAB">
      <w:pPr>
        <w:numPr>
          <w:ilvl w:val="1"/>
          <w:numId w:val="74"/>
        </w:numPr>
        <w:jc w:val="both"/>
        <w:rPr>
          <w:rFonts w:ascii="Cambria" w:hAnsi="Cambria" w:cs="Arial"/>
        </w:rPr>
      </w:pPr>
      <w:r w:rsidRPr="00DB7368">
        <w:rPr>
          <w:rFonts w:ascii="Cambria" w:hAnsi="Cambria" w:cs="Arial"/>
        </w:rPr>
        <w:t>wchodzi w kolizje z prawem,</w:t>
      </w:r>
    </w:p>
    <w:p w:rsidR="00B03105" w:rsidRPr="00DB7368" w:rsidRDefault="00B03105" w:rsidP="00727DAB">
      <w:pPr>
        <w:numPr>
          <w:ilvl w:val="1"/>
          <w:numId w:val="74"/>
        </w:numPr>
        <w:jc w:val="both"/>
        <w:rPr>
          <w:rFonts w:ascii="Cambria" w:hAnsi="Cambria" w:cs="Arial"/>
        </w:rPr>
      </w:pPr>
      <w:r w:rsidRPr="00DB7368">
        <w:rPr>
          <w:rFonts w:ascii="Cambria" w:hAnsi="Cambria" w:cs="Arial"/>
        </w:rPr>
        <w:t>demoralizuje innych uczniów,</w:t>
      </w:r>
    </w:p>
    <w:p w:rsidR="00B03105" w:rsidRPr="00DB7368" w:rsidRDefault="00B03105" w:rsidP="00727DAB">
      <w:pPr>
        <w:numPr>
          <w:ilvl w:val="1"/>
          <w:numId w:val="74"/>
        </w:numPr>
        <w:jc w:val="both"/>
        <w:rPr>
          <w:rFonts w:ascii="Cambria" w:hAnsi="Cambria" w:cs="Arial"/>
        </w:rPr>
      </w:pPr>
      <w:r w:rsidRPr="00DB7368">
        <w:rPr>
          <w:rFonts w:ascii="Cambria" w:hAnsi="Cambria" w:cs="Arial"/>
        </w:rPr>
        <w:t>permanentnie narusza postanowienia statutu.</w:t>
      </w:r>
    </w:p>
    <w:p w:rsidR="00B03105" w:rsidRPr="00DB7368" w:rsidRDefault="00B03105" w:rsidP="00727DAB">
      <w:pPr>
        <w:pStyle w:val="Tekstpodstawowywcity3"/>
        <w:numPr>
          <w:ilvl w:val="1"/>
          <w:numId w:val="72"/>
        </w:numPr>
        <w:tabs>
          <w:tab w:val="clear" w:pos="1304"/>
          <w:tab w:val="num" w:pos="567"/>
        </w:tabs>
        <w:spacing w:after="0"/>
        <w:ind w:left="900" w:hanging="616"/>
        <w:jc w:val="both"/>
        <w:rPr>
          <w:rFonts w:ascii="Cambria" w:hAnsi="Cambria" w:cs="Arial"/>
          <w:sz w:val="22"/>
          <w:szCs w:val="22"/>
        </w:rPr>
      </w:pPr>
      <w:r w:rsidRPr="00DB7368">
        <w:rPr>
          <w:rFonts w:ascii="Cambria" w:hAnsi="Cambria" w:cs="Arial"/>
          <w:sz w:val="22"/>
          <w:szCs w:val="22"/>
        </w:rPr>
        <w:t xml:space="preserve"> Kara wymierzana jest na wniosek:</w:t>
      </w:r>
    </w:p>
    <w:p w:rsidR="00B03105" w:rsidRPr="00DB7368" w:rsidRDefault="00B03105" w:rsidP="00727DAB">
      <w:pPr>
        <w:pStyle w:val="Tekstpodstawowywcity3"/>
        <w:numPr>
          <w:ilvl w:val="2"/>
          <w:numId w:val="75"/>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wychowawcy, nauczyciela, dyrektora, innego pracownika szkoły,</w:t>
      </w:r>
    </w:p>
    <w:p w:rsidR="00B03105" w:rsidRPr="00DB7368" w:rsidRDefault="00B03105" w:rsidP="00727DAB">
      <w:pPr>
        <w:pStyle w:val="Tekstpodstawowywcity3"/>
        <w:numPr>
          <w:ilvl w:val="2"/>
          <w:numId w:val="75"/>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Rady Pedagogicznej,</w:t>
      </w:r>
    </w:p>
    <w:p w:rsidR="00B03105" w:rsidRPr="00DB7368" w:rsidRDefault="00B03105" w:rsidP="00727DAB">
      <w:pPr>
        <w:pStyle w:val="Tekstpodstawowywcity3"/>
        <w:numPr>
          <w:ilvl w:val="2"/>
          <w:numId w:val="75"/>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innych osób.</w:t>
      </w:r>
    </w:p>
    <w:p w:rsidR="00B03105" w:rsidRPr="00DB7368" w:rsidRDefault="00B03105" w:rsidP="00443513">
      <w:pPr>
        <w:pStyle w:val="Tekstpodstawowywcity3"/>
        <w:ind w:left="1260"/>
        <w:jc w:val="both"/>
        <w:rPr>
          <w:rStyle w:val="Hipercze"/>
          <w:rFonts w:ascii="Cambria" w:eastAsia="Arial Unicode MS" w:hAnsi="Cambria" w:cs="Arial"/>
          <w:b w:val="0"/>
          <w:color w:val="000000"/>
          <w:sz w:val="22"/>
          <w:szCs w:val="22"/>
        </w:rPr>
      </w:pPr>
    </w:p>
    <w:p w:rsidR="00B03105" w:rsidRPr="00DB7368" w:rsidRDefault="00B03105" w:rsidP="00727DAB">
      <w:pPr>
        <w:pStyle w:val="Tekstpodstawowywcity3"/>
        <w:numPr>
          <w:ilvl w:val="1"/>
          <w:numId w:val="72"/>
        </w:numPr>
        <w:tabs>
          <w:tab w:val="clear" w:pos="1304"/>
          <w:tab w:val="num" w:pos="709"/>
        </w:tabs>
        <w:spacing w:after="0"/>
        <w:ind w:left="900" w:hanging="616"/>
        <w:jc w:val="both"/>
        <w:rPr>
          <w:rFonts w:ascii="Cambria" w:hAnsi="Cambria" w:cs="Arial"/>
          <w:sz w:val="22"/>
          <w:szCs w:val="22"/>
        </w:rPr>
      </w:pPr>
      <w:r w:rsidRPr="00DB7368">
        <w:rPr>
          <w:rFonts w:ascii="Cambria" w:hAnsi="Cambria" w:cs="Arial"/>
          <w:sz w:val="22"/>
          <w:szCs w:val="22"/>
        </w:rPr>
        <w:t>Od wymierzonej kary uczniowi przysługuje prawo do:</w:t>
      </w:r>
    </w:p>
    <w:p w:rsidR="00B03105" w:rsidRPr="00DB7368" w:rsidRDefault="00B03105" w:rsidP="00727DAB">
      <w:pPr>
        <w:pStyle w:val="Tekstpodstawowywcity3"/>
        <w:numPr>
          <w:ilvl w:val="2"/>
          <w:numId w:val="76"/>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wystąpienia do dyrektora w ciągu 3 dni od daty powiadomienia go o wymierzonej karze z wnioskiem o jej uzasadnienie,</w:t>
      </w:r>
    </w:p>
    <w:p w:rsidR="00B03105" w:rsidRPr="00DB7368" w:rsidRDefault="00B03105" w:rsidP="00727DAB">
      <w:pPr>
        <w:pStyle w:val="Tekstpodstawowywcity3"/>
        <w:numPr>
          <w:ilvl w:val="2"/>
          <w:numId w:val="76"/>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wystąpienia pisemnego w ciągu 7 dni od daty powiadomienia go o wymierzonej karze do Rady Pedagogicznej o ponowne rozpatrzenie jego sprawy,</w:t>
      </w:r>
    </w:p>
    <w:p w:rsidR="00B03105" w:rsidRPr="00DB7368" w:rsidRDefault="00B03105" w:rsidP="00727DAB">
      <w:pPr>
        <w:pStyle w:val="Tekstpodstawowywcity3"/>
        <w:numPr>
          <w:ilvl w:val="2"/>
          <w:numId w:val="76"/>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DB7368">
        <w:rPr>
          <w:rStyle w:val="Hipercze"/>
          <w:rFonts w:ascii="Cambria" w:eastAsia="Arial Unicode MS" w:hAnsi="Cambria" w:cs="Arial"/>
          <w:b w:val="0"/>
          <w:color w:val="000000"/>
          <w:sz w:val="22"/>
          <w:szCs w:val="22"/>
        </w:rPr>
        <w:t>odwołania się od decyzji Rady Pedagogicznej do kuratora oświaty w ciągu 7 dni od daty powiadomienia go o wymierzonej karze.</w:t>
      </w:r>
    </w:p>
    <w:p w:rsidR="00B03105" w:rsidRPr="00DB7368" w:rsidRDefault="00B03105" w:rsidP="00443513">
      <w:pPr>
        <w:pStyle w:val="Tekstpodstawowywcity3"/>
        <w:spacing w:after="0"/>
        <w:ind w:left="1260"/>
        <w:jc w:val="both"/>
        <w:rPr>
          <w:rStyle w:val="Hipercze"/>
          <w:rFonts w:ascii="Cambria" w:eastAsia="Arial Unicode MS" w:hAnsi="Cambria" w:cs="Arial"/>
          <w:b w:val="0"/>
          <w:color w:val="000000"/>
          <w:sz w:val="22"/>
          <w:szCs w:val="22"/>
        </w:rPr>
      </w:pPr>
    </w:p>
    <w:p w:rsidR="00B03105" w:rsidRPr="00DB7368" w:rsidRDefault="00B03105" w:rsidP="00443513">
      <w:pPr>
        <w:pStyle w:val="Nagwek2"/>
        <w:rPr>
          <w:rFonts w:cs="Arial"/>
          <w:bCs w:val="0"/>
          <w:color w:val="auto"/>
          <w:sz w:val="22"/>
          <w:szCs w:val="22"/>
        </w:rPr>
      </w:pPr>
      <w:bookmarkStart w:id="41" w:name="_Toc20210753"/>
      <w:r w:rsidRPr="00DB7368">
        <w:rPr>
          <w:rFonts w:cs="Arial"/>
          <w:color w:val="auto"/>
          <w:sz w:val="22"/>
          <w:szCs w:val="22"/>
        </w:rPr>
        <w:t>Rozdział 7</w:t>
      </w:r>
      <w:r w:rsidR="00B02871" w:rsidRPr="00DB7368">
        <w:rPr>
          <w:rFonts w:cs="Arial"/>
          <w:b w:val="0"/>
          <w:bCs w:val="0"/>
          <w:color w:val="auto"/>
          <w:sz w:val="22"/>
          <w:szCs w:val="22"/>
        </w:rPr>
        <w:br/>
      </w:r>
      <w:r w:rsidRPr="00DB7368">
        <w:rPr>
          <w:color w:val="auto"/>
          <w:sz w:val="22"/>
          <w:szCs w:val="22"/>
        </w:rPr>
        <w:t>Przeniesienie ucznia do innej szkoły</w:t>
      </w:r>
      <w:bookmarkEnd w:id="41"/>
    </w:p>
    <w:p w:rsidR="00B03105" w:rsidRPr="00DB7368" w:rsidRDefault="00B03105" w:rsidP="00443513">
      <w:pPr>
        <w:rPr>
          <w:rFonts w:ascii="Cambria" w:hAnsi="Cambria" w:cs="Arial"/>
        </w:rPr>
      </w:pPr>
    </w:p>
    <w:p w:rsidR="00B03105" w:rsidRPr="00DB7368" w:rsidRDefault="00160AF1" w:rsidP="00443513">
      <w:pPr>
        <w:autoSpaceDE w:val="0"/>
        <w:autoSpaceDN w:val="0"/>
        <w:adjustRightInd w:val="0"/>
        <w:ind w:firstLine="567"/>
        <w:jc w:val="both"/>
        <w:rPr>
          <w:rFonts w:ascii="Cambria" w:hAnsi="Cambria" w:cs="Arial"/>
        </w:rPr>
      </w:pPr>
      <w:r w:rsidRPr="00DB7368">
        <w:rPr>
          <w:rFonts w:ascii="Cambria" w:hAnsi="Cambria" w:cs="Arial"/>
          <w:b/>
          <w:bCs/>
        </w:rPr>
        <w:t xml:space="preserve">§ </w:t>
      </w:r>
      <w:r w:rsidR="00FA121B" w:rsidRPr="00DB7368">
        <w:rPr>
          <w:rFonts w:ascii="Cambria" w:hAnsi="Cambria" w:cs="Arial"/>
          <w:b/>
          <w:bCs/>
        </w:rPr>
        <w:t>130</w:t>
      </w:r>
      <w:r w:rsidR="00B03105" w:rsidRPr="00DB7368">
        <w:rPr>
          <w:rFonts w:ascii="Cambria" w:hAnsi="Cambria" w:cs="Arial"/>
          <w:b/>
          <w:bCs/>
        </w:rPr>
        <w:t>.</w:t>
      </w:r>
      <w:r w:rsidR="00B03105" w:rsidRPr="00DB7368">
        <w:rPr>
          <w:rFonts w:ascii="Cambria" w:hAnsi="Cambria" w:cs="Arial"/>
        </w:rPr>
        <w:t xml:space="preserve"> </w:t>
      </w:r>
      <w:r w:rsidR="00B03105" w:rsidRPr="00DB7368">
        <w:rPr>
          <w:rFonts w:ascii="Cambria" w:hAnsi="Cambria" w:cs="Arial"/>
          <w:b/>
          <w:bCs/>
        </w:rPr>
        <w:t xml:space="preserve">Szczegółowe zasady karnego przeniesienia do innej szkoły.  </w:t>
      </w:r>
    </w:p>
    <w:p w:rsidR="00B03105" w:rsidRPr="00DB7368" w:rsidRDefault="00B03105" w:rsidP="00443513">
      <w:pPr>
        <w:autoSpaceDE w:val="0"/>
        <w:autoSpaceDN w:val="0"/>
        <w:adjustRightInd w:val="0"/>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1</w:t>
      </w:r>
      <w:r w:rsidRPr="00DB7368">
        <w:rPr>
          <w:rFonts w:ascii="Cambria" w:hAnsi="Cambria" w:cs="Arial"/>
        </w:rPr>
        <w:t>. Rada  Pedagogiczna   szkoły    może  podjąć uchwałę o  rozpoczęci</w:t>
      </w:r>
      <w:r w:rsidR="00512D99" w:rsidRPr="00DB7368">
        <w:rPr>
          <w:rFonts w:ascii="Cambria" w:hAnsi="Cambria" w:cs="Arial"/>
        </w:rPr>
        <w:t>u</w:t>
      </w:r>
      <w:r w:rsidRPr="00DB7368">
        <w:rPr>
          <w:rFonts w:ascii="Cambria" w:hAnsi="Cambria" w:cs="Arial"/>
        </w:rPr>
        <w:t xml:space="preserve">  procedury karnego  przeniesienia  do  innej  szkoły. Decyzję w sprawie przenies</w:t>
      </w:r>
      <w:r w:rsidR="003F4BE4" w:rsidRPr="00DB7368">
        <w:rPr>
          <w:rFonts w:ascii="Cambria" w:hAnsi="Cambria" w:cs="Arial"/>
        </w:rPr>
        <w:t xml:space="preserve">ienia do innej szkoły podejmuje </w:t>
      </w:r>
      <w:r w:rsidR="00876A36" w:rsidRPr="00DB7368">
        <w:rPr>
          <w:rFonts w:ascii="Cambria" w:hAnsi="Cambria" w:cs="Arial"/>
        </w:rPr>
        <w:t>Dolnośląski</w:t>
      </w:r>
      <w:r w:rsidR="003F4BE4" w:rsidRPr="00DB7368">
        <w:rPr>
          <w:rFonts w:ascii="Cambria" w:hAnsi="Cambria" w:cs="Arial"/>
        </w:rPr>
        <w:t xml:space="preserve"> </w:t>
      </w:r>
      <w:r w:rsidRPr="00DB7368">
        <w:rPr>
          <w:rFonts w:ascii="Cambria" w:hAnsi="Cambria" w:cs="Arial"/>
        </w:rPr>
        <w:t xml:space="preserve">Kurator Oświaty. </w:t>
      </w:r>
    </w:p>
    <w:p w:rsidR="00B03105" w:rsidRPr="00DB7368" w:rsidRDefault="00B03105" w:rsidP="00443513">
      <w:pPr>
        <w:autoSpaceDE w:val="0"/>
        <w:autoSpaceDN w:val="0"/>
        <w:adjustRightInd w:val="0"/>
        <w:ind w:left="284" w:firstLine="567"/>
        <w:rPr>
          <w:rFonts w:ascii="Cambria" w:hAnsi="Cambria" w:cs="Arial"/>
        </w:rPr>
      </w:pPr>
    </w:p>
    <w:p w:rsidR="00B03105" w:rsidRPr="00DB7368" w:rsidRDefault="00B03105" w:rsidP="00443513">
      <w:pPr>
        <w:autoSpaceDE w:val="0"/>
        <w:autoSpaceDN w:val="0"/>
        <w:adjustRightInd w:val="0"/>
        <w:ind w:firstLine="567"/>
        <w:jc w:val="both"/>
        <w:rPr>
          <w:rFonts w:ascii="Cambria" w:hAnsi="Cambria" w:cs="Arial"/>
        </w:rPr>
      </w:pPr>
      <w:r w:rsidRPr="00DB7368">
        <w:rPr>
          <w:rFonts w:ascii="Cambria" w:hAnsi="Cambria" w:cs="Arial"/>
          <w:b/>
        </w:rPr>
        <w:t>2.</w:t>
      </w:r>
      <w:r w:rsidRPr="00DB7368">
        <w:rPr>
          <w:rFonts w:ascii="Cambria" w:hAnsi="Cambria" w:cs="Arial"/>
        </w:rPr>
        <w:t xml:space="preserve"> Wykroczenia stanowiące podstawę   do  będące złożenia wniosku  o  przeniesienie  do  innej  szkoły:</w:t>
      </w:r>
    </w:p>
    <w:p w:rsidR="00B03105" w:rsidRPr="00DB7368" w:rsidRDefault="00B03105" w:rsidP="00443513">
      <w:pPr>
        <w:autoSpaceDE w:val="0"/>
        <w:autoSpaceDN w:val="0"/>
        <w:adjustRightInd w:val="0"/>
        <w:ind w:left="284" w:hanging="284"/>
        <w:rPr>
          <w:rFonts w:ascii="Cambria" w:hAnsi="Cambria" w:cs="Arial"/>
        </w:rPr>
      </w:pP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lastRenderedPageBreak/>
        <w:t xml:space="preserve">świadome  działanie  stanowiące  zagrożenie  życia  lub  skutkujące  uszczerbkiem  zdrowia  dla innych  uczniów lub  pracowników Szkoły;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rozprowadzanie i używanie środków odurzających, w tym alkoholu i narkotyków;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świadome  fizyczne  i  psychiczne  znęcanie  się  nad  członkami  społeczności  szkolnej  lub naruszanie   godności, uczuć  religijnych lub narodowych;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dewastacja i celowe niszczenie mienia szkolnego;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kradzież;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wyłudzanie (np. pieniędzy), szantaż, przekupstwo;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 xml:space="preserve">wulgarne odnoszenie się do nauczycieli i innych członków społeczności szkolnej; </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czyny nieobyczajne;</w:t>
      </w:r>
    </w:p>
    <w:p w:rsidR="00B03105" w:rsidRPr="00DB7368" w:rsidRDefault="00B03105" w:rsidP="00727DAB">
      <w:pPr>
        <w:numPr>
          <w:ilvl w:val="0"/>
          <w:numId w:val="109"/>
        </w:numPr>
        <w:tabs>
          <w:tab w:val="clear" w:pos="1534"/>
          <w:tab w:val="num" w:pos="426"/>
        </w:tabs>
        <w:autoSpaceDE w:val="0"/>
        <w:autoSpaceDN w:val="0"/>
        <w:adjustRightInd w:val="0"/>
        <w:ind w:left="0" w:firstLine="0"/>
        <w:jc w:val="left"/>
        <w:rPr>
          <w:rFonts w:ascii="Cambria" w:hAnsi="Cambria" w:cs="Arial"/>
        </w:rPr>
      </w:pPr>
      <w:r w:rsidRPr="00DB7368">
        <w:rPr>
          <w:rFonts w:ascii="Cambria" w:hAnsi="Cambria" w:cs="Arial"/>
        </w:rPr>
        <w:t>stwarzanie sytuacji zagrożenia publicznego, np. fałszywy alarm o podłożeniu bomby;</w:t>
      </w:r>
    </w:p>
    <w:p w:rsidR="00B03105" w:rsidRPr="00DB7368" w:rsidRDefault="00B03105" w:rsidP="00443513">
      <w:pPr>
        <w:tabs>
          <w:tab w:val="num" w:pos="426"/>
        </w:tabs>
        <w:autoSpaceDE w:val="0"/>
        <w:autoSpaceDN w:val="0"/>
        <w:adjustRightInd w:val="0"/>
        <w:jc w:val="left"/>
        <w:rPr>
          <w:rFonts w:ascii="Cambria" w:hAnsi="Cambria" w:cs="Arial"/>
        </w:rPr>
      </w:pPr>
      <w:r w:rsidRPr="00DB7368">
        <w:rPr>
          <w:rFonts w:ascii="Cambria" w:hAnsi="Cambria" w:cs="Arial"/>
        </w:rPr>
        <w:t xml:space="preserve">10)  notoryczne łamanie postanowień Statutu Szkoły mimo zastosowania wcześniejszych środków dyscyplinujących; </w:t>
      </w:r>
    </w:p>
    <w:p w:rsidR="00B03105" w:rsidRPr="00DB7368" w:rsidRDefault="00B03105" w:rsidP="00443513">
      <w:pPr>
        <w:tabs>
          <w:tab w:val="num" w:pos="426"/>
        </w:tabs>
        <w:autoSpaceDE w:val="0"/>
        <w:autoSpaceDN w:val="0"/>
        <w:adjustRightInd w:val="0"/>
        <w:jc w:val="left"/>
        <w:rPr>
          <w:rFonts w:ascii="Cambria" w:hAnsi="Cambria" w:cs="Arial"/>
        </w:rPr>
      </w:pPr>
      <w:r w:rsidRPr="00DB7368">
        <w:rPr>
          <w:rFonts w:ascii="Cambria" w:hAnsi="Cambria" w:cs="Arial"/>
        </w:rPr>
        <w:t xml:space="preserve">11)  zniesławienie Szkoły, np. na stronie internetowej; </w:t>
      </w:r>
    </w:p>
    <w:p w:rsidR="00B03105" w:rsidRPr="00DB7368" w:rsidRDefault="00B03105" w:rsidP="00443513">
      <w:pPr>
        <w:tabs>
          <w:tab w:val="num" w:pos="426"/>
        </w:tabs>
        <w:autoSpaceDE w:val="0"/>
        <w:autoSpaceDN w:val="0"/>
        <w:adjustRightInd w:val="0"/>
        <w:jc w:val="left"/>
        <w:rPr>
          <w:rFonts w:ascii="Cambria" w:hAnsi="Cambria" w:cs="Arial"/>
        </w:rPr>
      </w:pPr>
      <w:r w:rsidRPr="00DB7368">
        <w:rPr>
          <w:rFonts w:ascii="Cambria" w:hAnsi="Cambria" w:cs="Arial"/>
        </w:rPr>
        <w:t xml:space="preserve">12)  fałszowanie dokumentów szkolnych; </w:t>
      </w:r>
    </w:p>
    <w:p w:rsidR="00B03105" w:rsidRPr="00DB7368" w:rsidRDefault="00B03105" w:rsidP="00443513">
      <w:pPr>
        <w:tabs>
          <w:tab w:val="num" w:pos="426"/>
        </w:tabs>
        <w:autoSpaceDE w:val="0"/>
        <w:autoSpaceDN w:val="0"/>
        <w:adjustRightInd w:val="0"/>
        <w:jc w:val="left"/>
        <w:rPr>
          <w:rFonts w:ascii="Cambria" w:hAnsi="Cambria" w:cs="Arial"/>
        </w:rPr>
      </w:pPr>
      <w:r w:rsidRPr="00DB7368">
        <w:rPr>
          <w:rFonts w:ascii="Cambria" w:hAnsi="Cambria" w:cs="Arial"/>
        </w:rPr>
        <w:t>13)  popełnienie innych czynów karalnych w świetle Kodeksu Karnego.</w:t>
      </w:r>
    </w:p>
    <w:p w:rsidR="00B03105" w:rsidRPr="00DB7368" w:rsidRDefault="00B03105" w:rsidP="00443513">
      <w:pPr>
        <w:autoSpaceDE w:val="0"/>
        <w:autoSpaceDN w:val="0"/>
        <w:adjustRightInd w:val="0"/>
        <w:ind w:firstLine="708"/>
        <w:jc w:val="left"/>
        <w:rPr>
          <w:rFonts w:ascii="Cambria" w:hAnsi="Cambria" w:cs="Arial"/>
        </w:rPr>
      </w:pPr>
      <w:r w:rsidRPr="00DB7368">
        <w:rPr>
          <w:rFonts w:ascii="Cambria" w:hAnsi="Cambria" w:cs="Arial"/>
        </w:rPr>
        <w:t xml:space="preserve"> </w:t>
      </w:r>
    </w:p>
    <w:p w:rsidR="00B03105" w:rsidRPr="00DB7368" w:rsidRDefault="00B03105" w:rsidP="00443513">
      <w:pPr>
        <w:autoSpaceDE w:val="0"/>
        <w:autoSpaceDN w:val="0"/>
        <w:adjustRightInd w:val="0"/>
        <w:ind w:firstLine="426"/>
        <w:jc w:val="left"/>
        <w:rPr>
          <w:rFonts w:ascii="Cambria" w:hAnsi="Cambria" w:cs="Arial"/>
        </w:rPr>
      </w:pPr>
      <w:r w:rsidRPr="00DB7368">
        <w:rPr>
          <w:rFonts w:ascii="Cambria" w:hAnsi="Cambria" w:cs="Arial"/>
          <w:b/>
        </w:rPr>
        <w:t>3</w:t>
      </w:r>
      <w:r w:rsidRPr="00DB7368">
        <w:rPr>
          <w:rFonts w:ascii="Cambria" w:hAnsi="Cambria" w:cs="Arial"/>
        </w:rPr>
        <w:t>. Wyniki  w  nauce  nie  mogą  być  podstawą  do  wnioskowania  o przeniesienie do innej szkoły.</w:t>
      </w:r>
    </w:p>
    <w:p w:rsidR="00B03105" w:rsidRPr="00DB7368" w:rsidRDefault="00B03105" w:rsidP="00443513">
      <w:pPr>
        <w:autoSpaceDE w:val="0"/>
        <w:autoSpaceDN w:val="0"/>
        <w:adjustRightInd w:val="0"/>
        <w:rPr>
          <w:rFonts w:ascii="Cambria" w:hAnsi="Cambria" w:cs="Arial"/>
        </w:rPr>
      </w:pPr>
    </w:p>
    <w:p w:rsidR="00B03105" w:rsidRPr="00DB7368" w:rsidRDefault="00FA121B" w:rsidP="00443513">
      <w:pPr>
        <w:autoSpaceDE w:val="0"/>
        <w:autoSpaceDN w:val="0"/>
        <w:adjustRightInd w:val="0"/>
        <w:ind w:firstLine="709"/>
        <w:jc w:val="both"/>
        <w:rPr>
          <w:rFonts w:ascii="Cambria" w:hAnsi="Cambria" w:cs="Arial"/>
          <w:b/>
          <w:bCs/>
        </w:rPr>
      </w:pPr>
      <w:r w:rsidRPr="00DB7368">
        <w:rPr>
          <w:rFonts w:ascii="Cambria" w:hAnsi="Cambria" w:cs="Arial"/>
          <w:b/>
          <w:bCs/>
        </w:rPr>
        <w:t>§ 131</w:t>
      </w:r>
      <w:r w:rsidR="00B03105" w:rsidRPr="00DB7368">
        <w:rPr>
          <w:rFonts w:ascii="Cambria" w:hAnsi="Cambria" w:cs="Arial"/>
          <w:b/>
          <w:bCs/>
        </w:rPr>
        <w:t>. Procedura postępowania w przypadku karnego przeniesienia do innej szkoły:</w:t>
      </w:r>
      <w:r w:rsidR="00B03105" w:rsidRPr="00DB7368">
        <w:rPr>
          <w:rFonts w:ascii="Cambria" w:hAnsi="Cambria" w:cs="Arial"/>
        </w:rPr>
        <w:t xml:space="preserve"> </w:t>
      </w:r>
    </w:p>
    <w:p w:rsidR="00B03105" w:rsidRPr="00DB7368" w:rsidRDefault="00B03105" w:rsidP="00443513">
      <w:pPr>
        <w:autoSpaceDE w:val="0"/>
        <w:autoSpaceDN w:val="0"/>
        <w:adjustRightInd w:val="0"/>
        <w:jc w:val="both"/>
        <w:rPr>
          <w:rFonts w:ascii="Cambria" w:hAnsi="Cambria" w:cs="Arial"/>
        </w:rPr>
      </w:pPr>
      <w:r w:rsidRPr="00DB7368">
        <w:rPr>
          <w:rFonts w:ascii="Cambria" w:hAnsi="Cambria" w:cs="Arial"/>
        </w:rPr>
        <w:t xml:space="preserve"> </w:t>
      </w: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1</w:t>
      </w:r>
      <w:r w:rsidRPr="00DB7368">
        <w:rPr>
          <w:rFonts w:ascii="Cambria" w:hAnsi="Cambria" w:cs="Arial"/>
        </w:rPr>
        <w:t>. Podstawa wszczęcia postępowania jest sporządzenie notatki o zaistniałym zdarzeniu oraz protokół zeznań świadków  zdarzenia.  Jeśli  zdarzenie  jest  karane  z  mocy prawa  (kpk),  Dyrektor  niezwłoczn</w:t>
      </w:r>
      <w:r w:rsidR="00512D99" w:rsidRPr="00DB7368">
        <w:rPr>
          <w:rFonts w:ascii="Cambria" w:hAnsi="Cambria" w:cs="Arial"/>
        </w:rPr>
        <w:t>ie  powiadamia organa ścigania.</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2</w:t>
      </w:r>
      <w:r w:rsidRPr="00DB7368">
        <w:rPr>
          <w:rFonts w:ascii="Cambria" w:hAnsi="Cambria" w:cs="Arial"/>
        </w:rPr>
        <w:t xml:space="preserve">. Dyrektor  Szkoły,  po  otrzymaniu  informacji  i  kwalifikacji  danego  czynu,  zwołuje  posiedzenie  Rady Pedagogicznej szkoły. </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3</w:t>
      </w:r>
      <w:r w:rsidRPr="00DB7368">
        <w:rPr>
          <w:rFonts w:ascii="Cambria" w:hAnsi="Cambria" w:cs="Arial"/>
        </w:rPr>
        <w:t xml:space="preserve">. Uczeń  ma  prawo wskazać swoich rzeczników obrony. Rzecznikami  ucznia  mogą  być wychowawca klasy, pedagog  (psycholog)  szkolny,  Rzecznik  Praw  Ucznia.  Uczeń  może  się  również  zwrócić  o  opinię  do  Samorządu Uczniowskiego. </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443513">
      <w:pPr>
        <w:pStyle w:val="Stopka"/>
        <w:tabs>
          <w:tab w:val="clear" w:pos="4536"/>
          <w:tab w:val="clear" w:pos="9072"/>
        </w:tabs>
        <w:autoSpaceDE w:val="0"/>
        <w:autoSpaceDN w:val="0"/>
        <w:adjustRightInd w:val="0"/>
        <w:ind w:firstLine="426"/>
        <w:jc w:val="both"/>
        <w:rPr>
          <w:rFonts w:ascii="Cambria" w:hAnsi="Cambria" w:cs="Arial"/>
          <w:sz w:val="22"/>
          <w:szCs w:val="22"/>
        </w:rPr>
      </w:pPr>
      <w:r w:rsidRPr="00DB7368">
        <w:rPr>
          <w:rFonts w:ascii="Cambria" w:hAnsi="Cambria" w:cs="Arial"/>
          <w:b/>
          <w:sz w:val="22"/>
          <w:szCs w:val="22"/>
        </w:rPr>
        <w:t>4</w:t>
      </w:r>
      <w:r w:rsidRPr="00DB7368">
        <w:rPr>
          <w:rFonts w:ascii="Cambria" w:hAnsi="Cambria" w:cs="Arial"/>
          <w:sz w:val="22"/>
          <w:szCs w:val="22"/>
        </w:rPr>
        <w:t xml:space="preserve">. Wychowawca  ma  obowiązek przedstawić Radzie  Pedagogicznej  pełną  analizę  postępowania  ucznia  jako  członka  społeczności  szkolnej.  Podczas  przedstawiania analizy,  wychowawca  klasy  zobowiązany  jest zachować  obiektywność.  Wychowawca  klasy  informuje  RP  o  zastosowanych  dotychczas  środkach wychowawczych i dyscyplinujących, zastosowanych karach regulaminowych, rozmowach ostrzegawczych, ewentualnej pomocy psychologiczno-pedagogicznej itp. </w:t>
      </w:r>
    </w:p>
    <w:p w:rsidR="00B03105" w:rsidRPr="00DB7368" w:rsidRDefault="00B03105" w:rsidP="00443513">
      <w:pPr>
        <w:pStyle w:val="Stopka"/>
        <w:tabs>
          <w:tab w:val="clear" w:pos="4536"/>
          <w:tab w:val="clear" w:pos="9072"/>
        </w:tabs>
        <w:autoSpaceDE w:val="0"/>
        <w:autoSpaceDN w:val="0"/>
        <w:adjustRightInd w:val="0"/>
        <w:ind w:firstLine="426"/>
        <w:jc w:val="both"/>
        <w:rPr>
          <w:rFonts w:ascii="Cambria" w:hAnsi="Cambria" w:cs="Arial"/>
          <w:sz w:val="22"/>
          <w:szCs w:val="22"/>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5</w:t>
      </w:r>
      <w:r w:rsidRPr="00DB7368">
        <w:rPr>
          <w:rFonts w:ascii="Cambria" w:hAnsi="Cambria" w:cs="Arial"/>
        </w:rPr>
        <w:t xml:space="preserve">. Rada Pedagogiczna w głosowaniu tajnym, po wnikliwym wysłuchaniu stron,  podejmuje uchwałę dotyczącą danej sprawy.  </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6</w:t>
      </w:r>
      <w:r w:rsidRPr="00DB7368">
        <w:rPr>
          <w:rFonts w:ascii="Cambria" w:hAnsi="Cambria" w:cs="Arial"/>
        </w:rPr>
        <w:t xml:space="preserve">. Rada Pedagogiczna powierza wykonanie uchwały Dyrektorowi Szkoły. </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7.</w:t>
      </w:r>
      <w:r w:rsidRPr="00DB7368">
        <w:rPr>
          <w:rFonts w:ascii="Cambria" w:hAnsi="Cambria" w:cs="Arial"/>
        </w:rPr>
        <w:t xml:space="preserve"> Dyrektor Szkoły informuje Samorząd Uczniowski o decyzji Rady Pedagogicznej celem uzyskania opinii. Brak opinii  samorządu w terminie 7 dni od zawiadomienia nie wstrzymuje wykonania uchwały Rady Pedagogicznej.</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8</w:t>
      </w:r>
      <w:r w:rsidR="004B0B2D" w:rsidRPr="00DB7368">
        <w:rPr>
          <w:rFonts w:ascii="Cambria" w:hAnsi="Cambria" w:cs="Arial"/>
        </w:rPr>
        <w:t xml:space="preserve">. </w:t>
      </w:r>
      <w:r w:rsidRPr="00DB7368">
        <w:rPr>
          <w:rFonts w:ascii="Cambria" w:hAnsi="Cambria" w:cs="Arial"/>
        </w:rPr>
        <w:t xml:space="preserve">Dyrektor </w:t>
      </w:r>
      <w:r w:rsidR="004B0B2D" w:rsidRPr="00DB7368">
        <w:rPr>
          <w:rFonts w:ascii="Cambria" w:hAnsi="Cambria" w:cs="Arial"/>
        </w:rPr>
        <w:t xml:space="preserve">Szkoły </w:t>
      </w:r>
      <w:r w:rsidRPr="00DB7368">
        <w:rPr>
          <w:rFonts w:ascii="Cambria" w:hAnsi="Cambria" w:cs="Arial"/>
        </w:rPr>
        <w:t xml:space="preserve">kieruje sprawę do </w:t>
      </w:r>
      <w:r w:rsidR="003E341B" w:rsidRPr="00DB7368">
        <w:rPr>
          <w:rFonts w:ascii="Cambria" w:hAnsi="Cambria" w:cs="Arial"/>
        </w:rPr>
        <w:t xml:space="preserve">Dolnośląskiego </w:t>
      </w:r>
      <w:r w:rsidRPr="00DB7368">
        <w:rPr>
          <w:rFonts w:ascii="Cambria" w:hAnsi="Cambria" w:cs="Arial"/>
        </w:rPr>
        <w:t>Kuratora  Oświaty.</w:t>
      </w: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rPr>
        <w:t xml:space="preserve"> </w:t>
      </w: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9.</w:t>
      </w:r>
      <w:r w:rsidR="004B0B2D" w:rsidRPr="00DB7368">
        <w:rPr>
          <w:rFonts w:ascii="Cambria" w:hAnsi="Cambria" w:cs="Arial"/>
        </w:rPr>
        <w:t xml:space="preserve"> D</w:t>
      </w:r>
      <w:r w:rsidRPr="00DB7368">
        <w:rPr>
          <w:rFonts w:ascii="Cambria" w:hAnsi="Cambria" w:cs="Arial"/>
        </w:rPr>
        <w:t xml:space="preserve">ecyzję  o  przeniesieniu  ucznia  odbierają i  podpisują  rodzice  lub   prawny opiekun.  </w:t>
      </w:r>
    </w:p>
    <w:p w:rsidR="004B0B2D" w:rsidRPr="00DB7368" w:rsidRDefault="004B0B2D" w:rsidP="00443513">
      <w:pPr>
        <w:autoSpaceDE w:val="0"/>
        <w:autoSpaceDN w:val="0"/>
        <w:adjustRightInd w:val="0"/>
        <w:ind w:firstLine="426"/>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lastRenderedPageBreak/>
        <w:t>11</w:t>
      </w:r>
      <w:r w:rsidRPr="00DB7368">
        <w:rPr>
          <w:rFonts w:ascii="Cambria" w:hAnsi="Cambria" w:cs="Arial"/>
        </w:rPr>
        <w:t xml:space="preserve">. Uczniowi przysługuje prawo do odwołania się od decyzji do organu wskazanego                     w  pouczeniu zawartym w decyzji w terminie 14 dni od jej doręczenia. </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b/>
        </w:rPr>
        <w:t>12.</w:t>
      </w:r>
      <w:r w:rsidRPr="00DB7368">
        <w:rPr>
          <w:rFonts w:ascii="Cambria" w:hAnsi="Cambria" w:cs="Arial"/>
        </w:rPr>
        <w:t xml:space="preserve"> W  trakcie  całego  postępowania  odwoławczego  uczeń  ma  prawo  uczęszczać  na  zajęcia  do  czasu otrzymania  ostatecznej  decyzji. </w:t>
      </w:r>
    </w:p>
    <w:p w:rsidR="00B03105" w:rsidRPr="00DB7368" w:rsidRDefault="00B03105" w:rsidP="00443513">
      <w:pPr>
        <w:rPr>
          <w:rFonts w:ascii="Cambria" w:hAnsi="Cambria"/>
          <w:b/>
        </w:rPr>
      </w:pPr>
    </w:p>
    <w:p w:rsidR="00B03105" w:rsidRPr="00DB7368" w:rsidRDefault="00B03105" w:rsidP="00443513">
      <w:pPr>
        <w:pStyle w:val="Nagwek2"/>
        <w:rPr>
          <w:rFonts w:cs="Arial"/>
          <w:b w:val="0"/>
          <w:color w:val="auto"/>
          <w:sz w:val="22"/>
          <w:szCs w:val="22"/>
        </w:rPr>
      </w:pPr>
      <w:bookmarkStart w:id="42" w:name="_Toc20210754"/>
      <w:r w:rsidRPr="00DB7368">
        <w:rPr>
          <w:rFonts w:cs="Arial"/>
          <w:color w:val="auto"/>
          <w:sz w:val="22"/>
          <w:szCs w:val="22"/>
        </w:rPr>
        <w:t>DZIAŁ VII</w:t>
      </w:r>
      <w:bookmarkEnd w:id="42"/>
    </w:p>
    <w:p w:rsidR="00B03105" w:rsidRPr="00DB7368" w:rsidRDefault="00B03105" w:rsidP="00443513">
      <w:pPr>
        <w:pStyle w:val="Nagwek2"/>
        <w:rPr>
          <w:rFonts w:cs="Arial"/>
          <w:b w:val="0"/>
          <w:color w:val="FF0000"/>
          <w:sz w:val="22"/>
          <w:szCs w:val="22"/>
        </w:rPr>
      </w:pPr>
      <w:bookmarkStart w:id="43" w:name="_Toc20210755"/>
      <w:r w:rsidRPr="00DB7368">
        <w:rPr>
          <w:rFonts w:cs="Arial"/>
          <w:color w:val="auto"/>
          <w:sz w:val="22"/>
          <w:szCs w:val="22"/>
        </w:rPr>
        <w:t>Rozdział  1</w:t>
      </w:r>
      <w:r w:rsidR="00B02871" w:rsidRPr="00DB7368">
        <w:rPr>
          <w:rFonts w:cs="Arial"/>
          <w:b w:val="0"/>
          <w:color w:val="auto"/>
          <w:sz w:val="22"/>
          <w:szCs w:val="22"/>
        </w:rPr>
        <w:br/>
      </w:r>
      <w:r w:rsidRPr="00DB7368">
        <w:rPr>
          <w:rFonts w:cs="Arial"/>
          <w:color w:val="auto"/>
          <w:sz w:val="22"/>
          <w:szCs w:val="22"/>
        </w:rPr>
        <w:t>Wewnątrzszkolne   zasady  oceniania</w:t>
      </w:r>
      <w:bookmarkEnd w:id="43"/>
    </w:p>
    <w:p w:rsidR="00B03105" w:rsidRPr="00DB7368" w:rsidRDefault="00B03105" w:rsidP="00443513">
      <w:pPr>
        <w:autoSpaceDE w:val="0"/>
        <w:autoSpaceDN w:val="0"/>
        <w:adjustRightInd w:val="0"/>
        <w:rPr>
          <w:rFonts w:ascii="Cambria" w:hAnsi="Cambria" w:cs="Arial"/>
          <w:b/>
          <w:color w:val="FF0000"/>
        </w:rPr>
      </w:pPr>
    </w:p>
    <w:p w:rsidR="00B03105" w:rsidRPr="00DB7368" w:rsidRDefault="00FA121B" w:rsidP="00443513">
      <w:pPr>
        <w:autoSpaceDE w:val="0"/>
        <w:autoSpaceDN w:val="0"/>
        <w:adjustRightInd w:val="0"/>
        <w:ind w:firstLine="709"/>
        <w:jc w:val="both"/>
        <w:rPr>
          <w:rFonts w:ascii="Cambria" w:hAnsi="Cambria" w:cs="Arial"/>
          <w:b/>
          <w:bCs/>
        </w:rPr>
      </w:pPr>
      <w:r w:rsidRPr="00DB7368">
        <w:rPr>
          <w:rFonts w:ascii="Cambria" w:hAnsi="Cambria" w:cs="Arial"/>
          <w:b/>
          <w:bCs/>
        </w:rPr>
        <w:t>§ 132</w:t>
      </w:r>
      <w:r w:rsidR="00B03105" w:rsidRPr="00DB7368">
        <w:rPr>
          <w:rFonts w:ascii="Cambria" w:hAnsi="Cambria" w:cs="Arial"/>
          <w:b/>
          <w:bCs/>
        </w:rPr>
        <w:t xml:space="preserve">. 1. </w:t>
      </w:r>
      <w:r w:rsidR="00B03105" w:rsidRPr="00DB7368">
        <w:rPr>
          <w:rFonts w:ascii="Cambria" w:hAnsi="Cambria" w:cs="Arial"/>
        </w:rPr>
        <w:t>Ocenianiu podlegają:</w:t>
      </w:r>
    </w:p>
    <w:p w:rsidR="00B03105" w:rsidRPr="00DB7368" w:rsidRDefault="00B03105" w:rsidP="00727DAB">
      <w:pPr>
        <w:numPr>
          <w:ilvl w:val="0"/>
          <w:numId w:val="87"/>
        </w:numPr>
        <w:tabs>
          <w:tab w:val="clear" w:pos="814"/>
          <w:tab w:val="num" w:pos="0"/>
          <w:tab w:val="left" w:pos="426"/>
        </w:tabs>
        <w:autoSpaceDE w:val="0"/>
        <w:autoSpaceDN w:val="0"/>
        <w:adjustRightInd w:val="0"/>
        <w:ind w:left="0" w:firstLine="0"/>
        <w:jc w:val="left"/>
        <w:rPr>
          <w:rFonts w:ascii="Cambria" w:hAnsi="Cambria" w:cs="Arial"/>
        </w:rPr>
      </w:pPr>
      <w:r w:rsidRPr="00DB7368">
        <w:rPr>
          <w:rFonts w:ascii="Cambria" w:hAnsi="Cambria" w:cs="Arial"/>
        </w:rPr>
        <w:t>osiągnięcia edukacyjne ucznia;</w:t>
      </w:r>
    </w:p>
    <w:p w:rsidR="00B03105" w:rsidRPr="00DB7368" w:rsidRDefault="003E341B" w:rsidP="00727DAB">
      <w:pPr>
        <w:numPr>
          <w:ilvl w:val="0"/>
          <w:numId w:val="87"/>
        </w:numPr>
        <w:tabs>
          <w:tab w:val="clear" w:pos="814"/>
          <w:tab w:val="num" w:pos="0"/>
          <w:tab w:val="left" w:pos="426"/>
          <w:tab w:val="num" w:pos="1620"/>
        </w:tabs>
        <w:autoSpaceDE w:val="0"/>
        <w:autoSpaceDN w:val="0"/>
        <w:adjustRightInd w:val="0"/>
        <w:ind w:left="0" w:firstLine="0"/>
        <w:jc w:val="left"/>
        <w:rPr>
          <w:rFonts w:ascii="Cambria" w:hAnsi="Cambria" w:cs="Arial"/>
        </w:rPr>
      </w:pPr>
      <w:r w:rsidRPr="00DB7368">
        <w:rPr>
          <w:rFonts w:ascii="Cambria" w:hAnsi="Cambria" w:cs="Arial"/>
        </w:rPr>
        <w:t xml:space="preserve">zachowanie ucznia. </w:t>
      </w:r>
    </w:p>
    <w:p w:rsidR="00B03105" w:rsidRPr="00DB7368" w:rsidRDefault="00B03105" w:rsidP="00727DAB">
      <w:pPr>
        <w:numPr>
          <w:ilvl w:val="1"/>
          <w:numId w:val="86"/>
        </w:numPr>
        <w:tabs>
          <w:tab w:val="clear" w:pos="0"/>
          <w:tab w:val="num" w:pos="360"/>
          <w:tab w:val="left" w:pos="851"/>
        </w:tabs>
        <w:autoSpaceDE w:val="0"/>
        <w:autoSpaceDN w:val="0"/>
        <w:adjustRightInd w:val="0"/>
        <w:ind w:firstLine="567"/>
        <w:jc w:val="left"/>
        <w:rPr>
          <w:rFonts w:ascii="Cambria" w:hAnsi="Cambria" w:cs="Arial"/>
        </w:rPr>
      </w:pPr>
      <w:r w:rsidRPr="00DB7368">
        <w:rPr>
          <w:rFonts w:ascii="Cambria" w:hAnsi="Cambria" w:cs="Arial"/>
        </w:rPr>
        <w:t>Ocenianie osiągnięć edukacyjnych i zachowania ucznia odbywa się w ramach oceniania wewnątrzszkolnego.</w:t>
      </w:r>
    </w:p>
    <w:p w:rsidR="00B03105" w:rsidRPr="00DB7368" w:rsidRDefault="00B03105" w:rsidP="00443513">
      <w:pPr>
        <w:tabs>
          <w:tab w:val="left" w:pos="851"/>
        </w:tabs>
        <w:autoSpaceDE w:val="0"/>
        <w:autoSpaceDN w:val="0"/>
        <w:adjustRightInd w:val="0"/>
        <w:ind w:left="567"/>
        <w:rPr>
          <w:rFonts w:ascii="Cambria" w:hAnsi="Cambria" w:cs="Arial"/>
        </w:rPr>
      </w:pPr>
    </w:p>
    <w:p w:rsidR="00B03105" w:rsidRPr="00DB7368" w:rsidRDefault="00B03105" w:rsidP="00727DAB">
      <w:pPr>
        <w:numPr>
          <w:ilvl w:val="1"/>
          <w:numId w:val="86"/>
        </w:numPr>
        <w:tabs>
          <w:tab w:val="clear" w:pos="0"/>
          <w:tab w:val="num" w:pos="360"/>
          <w:tab w:val="left" w:pos="851"/>
        </w:tabs>
        <w:autoSpaceDE w:val="0"/>
        <w:autoSpaceDN w:val="0"/>
        <w:adjustRightInd w:val="0"/>
        <w:ind w:firstLine="567"/>
        <w:jc w:val="both"/>
        <w:rPr>
          <w:rFonts w:ascii="Cambria" w:hAnsi="Cambria" w:cs="Arial"/>
        </w:rPr>
      </w:pPr>
      <w:r w:rsidRPr="00DB7368">
        <w:rPr>
          <w:rFonts w:ascii="Cambria" w:hAnsi="Cambria" w:cs="Arial"/>
        </w:rPr>
        <w:t>Ocenianie osiągnięć edukacyjnych ucznia polega na rozpoznaniu przez nauczycieli poziomu i postępów w opanowaniu przez ucznia wiadomości    i umiejętności w stosunku do:</w:t>
      </w:r>
    </w:p>
    <w:p w:rsidR="00B03105" w:rsidRPr="00DB7368" w:rsidRDefault="00B03105" w:rsidP="00443513">
      <w:pPr>
        <w:tabs>
          <w:tab w:val="left" w:pos="993"/>
        </w:tabs>
        <w:autoSpaceDE w:val="0"/>
        <w:autoSpaceDN w:val="0"/>
        <w:adjustRightInd w:val="0"/>
        <w:ind w:left="567"/>
        <w:jc w:val="both"/>
        <w:rPr>
          <w:rFonts w:ascii="Cambria" w:hAnsi="Cambria" w:cs="Arial"/>
        </w:rPr>
      </w:pPr>
    </w:p>
    <w:p w:rsidR="00B03105" w:rsidRPr="00DB7368" w:rsidRDefault="00B03105" w:rsidP="00727DAB">
      <w:pPr>
        <w:numPr>
          <w:ilvl w:val="0"/>
          <w:numId w:val="160"/>
        </w:numPr>
        <w:tabs>
          <w:tab w:val="left" w:pos="0"/>
          <w:tab w:val="left" w:pos="284"/>
        </w:tabs>
        <w:autoSpaceDE w:val="0"/>
        <w:autoSpaceDN w:val="0"/>
        <w:adjustRightInd w:val="0"/>
        <w:ind w:left="0" w:firstLine="0"/>
        <w:jc w:val="both"/>
        <w:rPr>
          <w:rFonts w:ascii="Cambria" w:hAnsi="Cambria" w:cs="Arial"/>
        </w:rPr>
      </w:pPr>
      <w:r w:rsidRPr="00DB7368">
        <w:rPr>
          <w:rFonts w:ascii="Cambria" w:hAnsi="Cambria" w:cs="Arial"/>
        </w:rPr>
        <w:t>wymagań określonych w podstawie programowej kształcenia ogólnego oraz wymagań edukacyjnych wynikających z realizowanych w szkole programów nauczania;</w:t>
      </w:r>
    </w:p>
    <w:p w:rsidR="00B03105" w:rsidRPr="00DB7368" w:rsidRDefault="00B03105" w:rsidP="00443513">
      <w:pPr>
        <w:tabs>
          <w:tab w:val="left" w:pos="0"/>
          <w:tab w:val="left" w:pos="284"/>
        </w:tabs>
        <w:autoSpaceDE w:val="0"/>
        <w:autoSpaceDN w:val="0"/>
        <w:adjustRightInd w:val="0"/>
        <w:jc w:val="both"/>
        <w:rPr>
          <w:rFonts w:ascii="Cambria" w:hAnsi="Cambria" w:cs="Arial"/>
        </w:rPr>
      </w:pPr>
    </w:p>
    <w:p w:rsidR="00B03105" w:rsidRPr="00DB7368" w:rsidRDefault="00B03105" w:rsidP="00727DAB">
      <w:pPr>
        <w:numPr>
          <w:ilvl w:val="0"/>
          <w:numId w:val="160"/>
        </w:numPr>
        <w:tabs>
          <w:tab w:val="left" w:pos="0"/>
          <w:tab w:val="left" w:pos="284"/>
        </w:tabs>
        <w:autoSpaceDE w:val="0"/>
        <w:autoSpaceDN w:val="0"/>
        <w:adjustRightInd w:val="0"/>
        <w:ind w:left="0" w:firstLine="0"/>
        <w:jc w:val="both"/>
        <w:rPr>
          <w:rFonts w:ascii="Cambria" w:hAnsi="Cambria" w:cs="Arial"/>
        </w:rPr>
      </w:pPr>
      <w:r w:rsidRPr="00DB7368">
        <w:rPr>
          <w:rFonts w:ascii="Cambria" w:hAnsi="Cambria" w:cs="Arial"/>
        </w:rPr>
        <w:t>wymagań edukacyjnych wynikających z realizowanyc</w:t>
      </w:r>
      <w:r w:rsidR="00D5273C" w:rsidRPr="00DB7368">
        <w:rPr>
          <w:rFonts w:ascii="Cambria" w:hAnsi="Cambria" w:cs="Arial"/>
        </w:rPr>
        <w:t xml:space="preserve">h w szkole programów nauczania </w:t>
      </w:r>
      <w:r w:rsidR="00512D99" w:rsidRPr="00DB7368">
        <w:rPr>
          <w:rFonts w:ascii="Cambria" w:hAnsi="Cambria" w:cs="Arial"/>
        </w:rPr>
        <w:t xml:space="preserve"> </w:t>
      </w:r>
      <w:r w:rsidRPr="00DB7368">
        <w:rPr>
          <w:rFonts w:ascii="Cambria" w:hAnsi="Cambria" w:cs="Arial"/>
        </w:rPr>
        <w:t xml:space="preserve">w przypadku dodatkowych zajęć edukacyjnych. </w:t>
      </w:r>
    </w:p>
    <w:p w:rsidR="00B03105" w:rsidRPr="00DB7368" w:rsidRDefault="00B03105" w:rsidP="00443513">
      <w:pPr>
        <w:tabs>
          <w:tab w:val="left" w:pos="993"/>
          <w:tab w:val="num" w:pos="1866"/>
        </w:tabs>
        <w:autoSpaceDE w:val="0"/>
        <w:autoSpaceDN w:val="0"/>
        <w:adjustRightInd w:val="0"/>
        <w:ind w:firstLine="567"/>
        <w:jc w:val="both"/>
        <w:rPr>
          <w:rFonts w:ascii="Cambria" w:hAnsi="Cambria" w:cs="Arial"/>
        </w:rPr>
      </w:pPr>
    </w:p>
    <w:p w:rsidR="00B03105" w:rsidRPr="00DB7368" w:rsidRDefault="00B03105" w:rsidP="00727DAB">
      <w:pPr>
        <w:numPr>
          <w:ilvl w:val="1"/>
          <w:numId w:val="86"/>
        </w:numPr>
        <w:tabs>
          <w:tab w:val="clear" w:pos="0"/>
          <w:tab w:val="num" w:pos="360"/>
          <w:tab w:val="left" w:pos="993"/>
        </w:tabs>
        <w:autoSpaceDE w:val="0"/>
        <w:autoSpaceDN w:val="0"/>
        <w:adjustRightInd w:val="0"/>
        <w:ind w:firstLine="567"/>
        <w:jc w:val="both"/>
        <w:rPr>
          <w:rFonts w:ascii="Cambria" w:hAnsi="Cambria" w:cs="Arial"/>
        </w:rPr>
      </w:pPr>
      <w:r w:rsidRPr="00DB7368">
        <w:rPr>
          <w:rFonts w:ascii="Cambria" w:hAnsi="Cambria" w:cs="Arial"/>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rsidR="00B03105" w:rsidRPr="00DB7368" w:rsidRDefault="00B03105" w:rsidP="00443513">
      <w:pPr>
        <w:tabs>
          <w:tab w:val="left" w:pos="993"/>
        </w:tabs>
        <w:autoSpaceDE w:val="0"/>
        <w:autoSpaceDN w:val="0"/>
        <w:adjustRightInd w:val="0"/>
        <w:ind w:firstLine="567"/>
        <w:jc w:val="both"/>
        <w:rPr>
          <w:rFonts w:ascii="Cambria" w:hAnsi="Cambria" w:cs="Arial"/>
          <w:b/>
          <w:color w:val="FF0000"/>
        </w:rPr>
      </w:pPr>
    </w:p>
    <w:p w:rsidR="00B03105" w:rsidRPr="00DB7368" w:rsidRDefault="00B03105" w:rsidP="00443513">
      <w:pPr>
        <w:tabs>
          <w:tab w:val="left" w:pos="426"/>
        </w:tabs>
        <w:autoSpaceDE w:val="0"/>
        <w:autoSpaceDN w:val="0"/>
        <w:adjustRightInd w:val="0"/>
        <w:jc w:val="both"/>
        <w:rPr>
          <w:rFonts w:ascii="Cambria" w:hAnsi="Cambria" w:cs="Arial"/>
          <w:b/>
          <w:color w:val="FF0000"/>
        </w:rPr>
      </w:pPr>
    </w:p>
    <w:p w:rsidR="00B03105" w:rsidRPr="00DB7368" w:rsidRDefault="00B03105" w:rsidP="00727DAB">
      <w:pPr>
        <w:numPr>
          <w:ilvl w:val="1"/>
          <w:numId w:val="86"/>
        </w:numPr>
        <w:tabs>
          <w:tab w:val="clear" w:pos="0"/>
          <w:tab w:val="num" w:pos="360"/>
          <w:tab w:val="left" w:pos="993"/>
        </w:tabs>
        <w:autoSpaceDE w:val="0"/>
        <w:autoSpaceDN w:val="0"/>
        <w:adjustRightInd w:val="0"/>
        <w:ind w:left="567"/>
        <w:jc w:val="both"/>
        <w:rPr>
          <w:rFonts w:ascii="Cambria" w:hAnsi="Cambria" w:cs="Arial"/>
        </w:rPr>
      </w:pPr>
      <w:r w:rsidRPr="00DB7368">
        <w:rPr>
          <w:rFonts w:ascii="Cambria" w:hAnsi="Cambria" w:cs="Arial"/>
        </w:rPr>
        <w:t xml:space="preserve">Ocenianie wewnątrzszkolne ma na celu: </w:t>
      </w:r>
    </w:p>
    <w:p w:rsidR="00B03105" w:rsidRPr="00DB7368" w:rsidRDefault="00B03105" w:rsidP="00443513">
      <w:pPr>
        <w:tabs>
          <w:tab w:val="left" w:pos="993"/>
        </w:tabs>
        <w:autoSpaceDE w:val="0"/>
        <w:autoSpaceDN w:val="0"/>
        <w:adjustRightInd w:val="0"/>
        <w:ind w:left="567"/>
        <w:jc w:val="both"/>
        <w:rPr>
          <w:rFonts w:ascii="Cambria" w:hAnsi="Cambria" w:cs="Arial"/>
        </w:rPr>
      </w:pP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cs="Arial"/>
        </w:rPr>
        <w:t xml:space="preserve">informowanie ucznia  o poziomie jego osiągnięć edukacyjnych i jego zachowaniu oraz </w:t>
      </w:r>
      <w:r w:rsidR="00512D99" w:rsidRPr="00DB7368">
        <w:rPr>
          <w:rFonts w:ascii="Cambria" w:hAnsi="Cambria" w:cs="Arial"/>
        </w:rPr>
        <w:t xml:space="preserve">   </w:t>
      </w:r>
      <w:r w:rsidRPr="00DB7368">
        <w:rPr>
          <w:rFonts w:ascii="Cambria" w:hAnsi="Cambria" w:cs="Arial"/>
        </w:rPr>
        <w:t>o postępach w tym zakresie;</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cs="Arial"/>
        </w:rPr>
        <w:t>udzielanie uczniowi pomocy w nauce poprzez przekazanie uczniowi informacji o tym, co zrobił dobrze i jak powinien dalej się uczyć;</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cs="Arial"/>
        </w:rPr>
        <w:t>udzielanie uczniowi wskazówek do samodzielnego planowania własnego rozwoju;</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cs="Arial"/>
        </w:rPr>
        <w:t>motywowanie ucznia do dalszych postępów w nauce i zachowaniu;</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cs="Arial"/>
        </w:rPr>
        <w:t>monitorowanie bieżącej pracy ucznia;</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rPr>
        <w:t xml:space="preserve">dostarczanie rodzicom </w:t>
      </w:r>
      <w:r w:rsidR="000E675C" w:rsidRPr="00DB7368">
        <w:rPr>
          <w:rFonts w:ascii="Cambria" w:hAnsi="Cambria"/>
        </w:rPr>
        <w:t>/prawnym opiekunom</w:t>
      </w:r>
      <w:r w:rsidRPr="00DB7368">
        <w:rPr>
          <w:rFonts w:ascii="Cambria" w:hAnsi="Cambria"/>
        </w:rPr>
        <w:t xml:space="preserve"> </w:t>
      </w:r>
      <w:r w:rsidR="000E675C" w:rsidRPr="00DB7368">
        <w:rPr>
          <w:rFonts w:ascii="Cambria" w:hAnsi="Cambria"/>
        </w:rPr>
        <w:t xml:space="preserve">i nauczycielom </w:t>
      </w:r>
      <w:r w:rsidRPr="00DB7368">
        <w:rPr>
          <w:rFonts w:ascii="Cambria" w:hAnsi="Cambria"/>
        </w:rPr>
        <w:t xml:space="preserve">informacji o postępach i trudnościach w nauce </w:t>
      </w:r>
      <w:r w:rsidR="00297E43" w:rsidRPr="00DB7368">
        <w:rPr>
          <w:rFonts w:ascii="Cambria" w:hAnsi="Cambria"/>
        </w:rPr>
        <w:t xml:space="preserve">  </w:t>
      </w:r>
      <w:r w:rsidRPr="00DB7368">
        <w:rPr>
          <w:rFonts w:ascii="Cambria" w:hAnsi="Cambria"/>
        </w:rPr>
        <w:t>i zachowaniu ucznia oraz o szczególnych uzdolnieniach ucznia;</w:t>
      </w:r>
    </w:p>
    <w:p w:rsidR="00B03105" w:rsidRPr="00DB7368" w:rsidRDefault="00B03105" w:rsidP="00727DAB">
      <w:pPr>
        <w:numPr>
          <w:ilvl w:val="0"/>
          <w:numId w:val="159"/>
        </w:numPr>
        <w:autoSpaceDE w:val="0"/>
        <w:autoSpaceDN w:val="0"/>
        <w:adjustRightInd w:val="0"/>
        <w:ind w:left="426" w:hanging="426"/>
        <w:jc w:val="both"/>
        <w:rPr>
          <w:rFonts w:ascii="Cambria" w:hAnsi="Cambria" w:cs="Arial"/>
        </w:rPr>
      </w:pPr>
      <w:r w:rsidRPr="00DB7368">
        <w:rPr>
          <w:rFonts w:ascii="Cambria" w:hAnsi="Cambria"/>
        </w:rPr>
        <w:t>umożliwienie nauczycielom doskonalenia organizacji i metod pracy dydaktyczno-</w:t>
      </w:r>
      <w:r w:rsidRPr="00DB7368">
        <w:rPr>
          <w:rFonts w:ascii="Cambria" w:hAnsi="Cambria"/>
        </w:rPr>
        <w:br/>
        <w:t>-wychowawczej.</w:t>
      </w:r>
    </w:p>
    <w:p w:rsidR="00B03105" w:rsidRPr="00DB7368" w:rsidRDefault="00B03105" w:rsidP="00443513">
      <w:pPr>
        <w:autoSpaceDE w:val="0"/>
        <w:autoSpaceDN w:val="0"/>
        <w:adjustRightInd w:val="0"/>
        <w:ind w:left="900" w:hanging="758"/>
        <w:rPr>
          <w:rFonts w:ascii="Cambria" w:hAnsi="Cambria" w:cs="Arial"/>
        </w:rPr>
      </w:pPr>
    </w:p>
    <w:p w:rsidR="00B03105" w:rsidRPr="00DB7368" w:rsidRDefault="00B03105" w:rsidP="00727DAB">
      <w:pPr>
        <w:numPr>
          <w:ilvl w:val="1"/>
          <w:numId w:val="86"/>
        </w:numPr>
        <w:tabs>
          <w:tab w:val="num" w:pos="360"/>
          <w:tab w:val="left" w:pos="993"/>
        </w:tabs>
        <w:autoSpaceDE w:val="0"/>
        <w:autoSpaceDN w:val="0"/>
        <w:adjustRightInd w:val="0"/>
        <w:ind w:firstLine="567"/>
        <w:jc w:val="left"/>
        <w:rPr>
          <w:rFonts w:ascii="Cambria" w:hAnsi="Cambria" w:cs="Arial"/>
        </w:rPr>
      </w:pPr>
      <w:r w:rsidRPr="00DB7368">
        <w:rPr>
          <w:rFonts w:ascii="Cambria" w:hAnsi="Cambria" w:cs="Arial"/>
        </w:rPr>
        <w:t xml:space="preserve">Ocenianie wewnątrzszkolne obejmuje: </w:t>
      </w:r>
    </w:p>
    <w:p w:rsidR="00B03105" w:rsidRPr="00DB7368" w:rsidRDefault="00B03105" w:rsidP="00443513">
      <w:pPr>
        <w:tabs>
          <w:tab w:val="num" w:pos="720"/>
        </w:tabs>
        <w:autoSpaceDE w:val="0"/>
        <w:autoSpaceDN w:val="0"/>
        <w:adjustRightInd w:val="0"/>
        <w:jc w:val="both"/>
        <w:rPr>
          <w:rFonts w:ascii="Cambria" w:hAnsi="Cambria" w:cs="Arial"/>
        </w:rPr>
      </w:pPr>
    </w:p>
    <w:p w:rsidR="00B03105" w:rsidRPr="00DB7368"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formułowanie przez nauczycieli wymagań edukacyjnych niezbędnych do uzyskania poszczególnych  śródrocznych i rocznych ocen klasyfikacyjnych z obowiązkowych                               i dodatkowych  zajęć edukacyjnych z uwzględnieniem zindywidualizowanych wymagań wobec uczniów objętych  pomocą psychologiczno-pedagogiczną w szkole;</w:t>
      </w:r>
    </w:p>
    <w:p w:rsidR="00B03105" w:rsidRPr="00DB7368" w:rsidRDefault="00B03105" w:rsidP="00443513">
      <w:pPr>
        <w:autoSpaceDE w:val="0"/>
        <w:autoSpaceDN w:val="0"/>
        <w:adjustRightInd w:val="0"/>
        <w:jc w:val="both"/>
        <w:rPr>
          <w:rFonts w:ascii="Cambria" w:hAnsi="Cambria" w:cs="Arial"/>
        </w:rPr>
      </w:pPr>
    </w:p>
    <w:p w:rsidR="00B03105" w:rsidRPr="00DB7368"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ustalanie kryteriów zachowania;</w:t>
      </w:r>
    </w:p>
    <w:p w:rsidR="00B03105" w:rsidRPr="00DB7368" w:rsidRDefault="00B03105" w:rsidP="00443513">
      <w:pPr>
        <w:tabs>
          <w:tab w:val="num" w:pos="426"/>
        </w:tabs>
        <w:autoSpaceDE w:val="0"/>
        <w:autoSpaceDN w:val="0"/>
        <w:adjustRightInd w:val="0"/>
        <w:jc w:val="both"/>
        <w:rPr>
          <w:rFonts w:ascii="Cambria" w:hAnsi="Cambria" w:cs="Arial"/>
        </w:rPr>
      </w:pPr>
    </w:p>
    <w:p w:rsidR="005A2076"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ustalanie ocen bieżących i ustalanie śródrocznych ocen klasyfikacyjnych z obowiązkowych oraz dodatkowych zajęć edukacyjnych oraz śródrocznej oceny klasyfikacyjnej zachowania, według skali i w  formach  przyjętych w szkole;</w:t>
      </w:r>
    </w:p>
    <w:p w:rsidR="005A2076" w:rsidRDefault="005A2076" w:rsidP="00443513">
      <w:pPr>
        <w:pStyle w:val="Akapitzlist"/>
        <w:spacing w:line="240" w:lineRule="auto"/>
      </w:pPr>
    </w:p>
    <w:p w:rsidR="00B03105" w:rsidRPr="00243397"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243397">
        <w:rPr>
          <w:rFonts w:ascii="Cambria" w:hAnsi="Cambria"/>
        </w:rPr>
        <w:t>ustalanie rocznych ocen klasyfikacyjnych z obowiązkowych  i  dodatkowych zajęć edukacyjnych oraz rocznej o</w:t>
      </w:r>
      <w:r w:rsidR="00243397">
        <w:rPr>
          <w:rFonts w:ascii="Cambria" w:hAnsi="Cambria"/>
        </w:rPr>
        <w:t>ceny klasyfikacyjnej zachowania</w:t>
      </w:r>
      <w:r w:rsidR="007F12CE" w:rsidRPr="00243397">
        <w:rPr>
          <w:rFonts w:ascii="Cambria" w:hAnsi="Cambria"/>
        </w:rPr>
        <w:t>;</w:t>
      </w:r>
      <w:r w:rsidR="000E675C" w:rsidRPr="00243397">
        <w:rPr>
          <w:rFonts w:ascii="Cambria" w:hAnsi="Cambria"/>
        </w:rPr>
        <w:t xml:space="preserve"> </w:t>
      </w:r>
    </w:p>
    <w:p w:rsidR="00B03105" w:rsidRPr="00DB7368" w:rsidRDefault="00B03105" w:rsidP="00443513">
      <w:pPr>
        <w:tabs>
          <w:tab w:val="num" w:pos="426"/>
        </w:tabs>
        <w:autoSpaceDE w:val="0"/>
        <w:autoSpaceDN w:val="0"/>
        <w:adjustRightInd w:val="0"/>
        <w:jc w:val="both"/>
        <w:rPr>
          <w:rFonts w:ascii="Cambria" w:hAnsi="Cambria" w:cs="Arial"/>
        </w:rPr>
      </w:pPr>
    </w:p>
    <w:p w:rsidR="00B03105" w:rsidRPr="00DB7368"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 xml:space="preserve">przeprowadzanie egzaminów klasyfikacyjnych, poprawkowych i sprawdzających; </w:t>
      </w:r>
    </w:p>
    <w:p w:rsidR="00B03105" w:rsidRPr="00DB7368" w:rsidRDefault="00B03105" w:rsidP="00443513">
      <w:pPr>
        <w:tabs>
          <w:tab w:val="num" w:pos="426"/>
        </w:tabs>
        <w:autoSpaceDE w:val="0"/>
        <w:autoSpaceDN w:val="0"/>
        <w:adjustRightInd w:val="0"/>
        <w:jc w:val="both"/>
        <w:rPr>
          <w:rFonts w:ascii="Cambria" w:hAnsi="Cambria" w:cs="Arial"/>
        </w:rPr>
      </w:pPr>
    </w:p>
    <w:p w:rsidR="00B03105" w:rsidRPr="00DB7368"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ustalenie warunków i trybu uzyskania wyższej niż przewidywane rocznych ocen  klasyfikacyjnych z  obowiązkowych zajęć edukacyjnych oraz rocznej oceny klasyfikacyjnej zachowania;</w:t>
      </w:r>
    </w:p>
    <w:p w:rsidR="00B03105" w:rsidRPr="00DB7368" w:rsidRDefault="00B03105" w:rsidP="00443513">
      <w:pPr>
        <w:tabs>
          <w:tab w:val="num" w:pos="426"/>
        </w:tabs>
        <w:autoSpaceDE w:val="0"/>
        <w:autoSpaceDN w:val="0"/>
        <w:adjustRightInd w:val="0"/>
        <w:jc w:val="both"/>
        <w:rPr>
          <w:rFonts w:ascii="Cambria" w:hAnsi="Cambria" w:cs="Arial"/>
        </w:rPr>
      </w:pPr>
    </w:p>
    <w:p w:rsidR="00B03105" w:rsidRPr="00DB7368" w:rsidRDefault="00B03105" w:rsidP="00727DAB">
      <w:pPr>
        <w:numPr>
          <w:ilvl w:val="0"/>
          <w:numId w:val="89"/>
        </w:numPr>
        <w:tabs>
          <w:tab w:val="clear" w:pos="814"/>
          <w:tab w:val="num" w:pos="426"/>
        </w:tabs>
        <w:autoSpaceDE w:val="0"/>
        <w:autoSpaceDN w:val="0"/>
        <w:adjustRightInd w:val="0"/>
        <w:ind w:left="0" w:firstLine="0"/>
        <w:jc w:val="both"/>
        <w:rPr>
          <w:rFonts w:ascii="Cambria" w:hAnsi="Cambria" w:cs="Arial"/>
        </w:rPr>
      </w:pPr>
      <w:r w:rsidRPr="00DB7368">
        <w:rPr>
          <w:rFonts w:ascii="Cambria" w:hAnsi="Cambria" w:cs="Arial"/>
        </w:rPr>
        <w:t>ustalanie warunków i sposobu przekazywania rodzicom (prawnym opiekunom) informacji o postępach i  trudnościach  ucznia w nauce oraz zasad wglądu do dokumentacji oceniania i pisemnych prac uczniów;</w:t>
      </w:r>
    </w:p>
    <w:p w:rsidR="00B03105" w:rsidRPr="00DB7368" w:rsidRDefault="00B03105" w:rsidP="00443513">
      <w:pPr>
        <w:autoSpaceDE w:val="0"/>
        <w:autoSpaceDN w:val="0"/>
        <w:adjustRightInd w:val="0"/>
        <w:ind w:left="454"/>
        <w:jc w:val="both"/>
        <w:rPr>
          <w:rFonts w:ascii="Cambria" w:hAnsi="Cambria" w:cs="Arial"/>
        </w:rPr>
      </w:pPr>
    </w:p>
    <w:p w:rsidR="00B03105" w:rsidRPr="00DB7368" w:rsidRDefault="00B03105" w:rsidP="00727DAB">
      <w:pPr>
        <w:numPr>
          <w:ilvl w:val="1"/>
          <w:numId w:val="86"/>
        </w:numPr>
        <w:tabs>
          <w:tab w:val="left" w:pos="993"/>
        </w:tabs>
        <w:autoSpaceDE w:val="0"/>
        <w:autoSpaceDN w:val="0"/>
        <w:adjustRightInd w:val="0"/>
        <w:ind w:firstLine="567"/>
        <w:jc w:val="both"/>
        <w:rPr>
          <w:rFonts w:ascii="Cambria" w:hAnsi="Cambria" w:cs="Arial"/>
        </w:rPr>
      </w:pPr>
      <w:r w:rsidRPr="00DB7368">
        <w:rPr>
          <w:rFonts w:ascii="Cambria" w:hAnsi="Cambria" w:cs="Arial"/>
        </w:rPr>
        <w:t>Ocena jest informacją, w jakim stopniu uczeń spełnił wymagania programow</w:t>
      </w:r>
      <w:r w:rsidR="00877A06" w:rsidRPr="00DB7368">
        <w:rPr>
          <w:rFonts w:ascii="Cambria" w:hAnsi="Cambria" w:cs="Arial"/>
        </w:rPr>
        <w:t>e postawione przez nauczyciela.</w:t>
      </w:r>
    </w:p>
    <w:p w:rsidR="00B03105" w:rsidRPr="00DB7368" w:rsidRDefault="00B03105" w:rsidP="00443513">
      <w:pPr>
        <w:tabs>
          <w:tab w:val="left" w:pos="993"/>
        </w:tabs>
        <w:autoSpaceDE w:val="0"/>
        <w:autoSpaceDN w:val="0"/>
        <w:adjustRightInd w:val="0"/>
        <w:ind w:left="567"/>
        <w:jc w:val="both"/>
        <w:rPr>
          <w:rFonts w:ascii="Cambria" w:hAnsi="Cambria" w:cs="Arial"/>
        </w:rPr>
      </w:pPr>
    </w:p>
    <w:p w:rsidR="00B03105" w:rsidRPr="00DB7368" w:rsidRDefault="00B03105" w:rsidP="00727DAB">
      <w:pPr>
        <w:numPr>
          <w:ilvl w:val="1"/>
          <w:numId w:val="86"/>
        </w:numPr>
        <w:tabs>
          <w:tab w:val="left" w:pos="993"/>
        </w:tabs>
        <w:autoSpaceDE w:val="0"/>
        <w:autoSpaceDN w:val="0"/>
        <w:adjustRightInd w:val="0"/>
        <w:ind w:firstLine="567"/>
        <w:jc w:val="both"/>
        <w:rPr>
          <w:rFonts w:ascii="Cambria" w:hAnsi="Cambria" w:cs="Arial"/>
        </w:rPr>
      </w:pPr>
      <w:r w:rsidRPr="00DB7368">
        <w:rPr>
          <w:rFonts w:ascii="Cambria" w:hAnsi="Cambria" w:cs="Arial"/>
        </w:rPr>
        <w:t xml:space="preserve">Ocenianie ucznia z religii i etyki odbywa się zgodnie z odrębnymi przepisami. </w:t>
      </w:r>
    </w:p>
    <w:p w:rsidR="00B03105" w:rsidRPr="00DB7368" w:rsidRDefault="00B03105" w:rsidP="00443513">
      <w:pPr>
        <w:tabs>
          <w:tab w:val="num" w:pos="1866"/>
        </w:tabs>
        <w:autoSpaceDE w:val="0"/>
        <w:autoSpaceDN w:val="0"/>
        <w:adjustRightInd w:val="0"/>
        <w:rPr>
          <w:rFonts w:ascii="Cambria" w:hAnsi="Cambria" w:cs="Arial"/>
        </w:rPr>
      </w:pPr>
    </w:p>
    <w:p w:rsidR="00B03105" w:rsidRPr="00DB7368" w:rsidRDefault="00ED45A1" w:rsidP="00443513">
      <w:pPr>
        <w:autoSpaceDE w:val="0"/>
        <w:autoSpaceDN w:val="0"/>
        <w:adjustRightInd w:val="0"/>
        <w:ind w:firstLine="207"/>
        <w:jc w:val="both"/>
        <w:rPr>
          <w:rFonts w:ascii="Cambria" w:hAnsi="Cambria" w:cs="Arial"/>
          <w:b/>
        </w:rPr>
      </w:pPr>
      <w:r w:rsidRPr="00DB7368">
        <w:rPr>
          <w:rFonts w:ascii="Cambria" w:hAnsi="Cambria" w:cs="Arial"/>
          <w:b/>
          <w:bCs/>
        </w:rPr>
        <w:t xml:space="preserve">   </w:t>
      </w:r>
      <w:r w:rsidR="0034082C" w:rsidRPr="00DB7368">
        <w:rPr>
          <w:rFonts w:ascii="Cambria" w:hAnsi="Cambria" w:cs="Arial"/>
          <w:b/>
          <w:bCs/>
        </w:rPr>
        <w:t xml:space="preserve">  </w:t>
      </w:r>
      <w:r w:rsidR="00FA121B" w:rsidRPr="00DB7368">
        <w:rPr>
          <w:rFonts w:ascii="Cambria" w:hAnsi="Cambria" w:cs="Arial"/>
          <w:b/>
          <w:bCs/>
        </w:rPr>
        <w:t xml:space="preserve"> § 133</w:t>
      </w:r>
      <w:r w:rsidR="00B03105" w:rsidRPr="00DB7368">
        <w:rPr>
          <w:rFonts w:ascii="Cambria" w:hAnsi="Cambria" w:cs="Arial"/>
          <w:b/>
          <w:bCs/>
        </w:rPr>
        <w:t xml:space="preserve">. 1. </w:t>
      </w:r>
      <w:r w:rsidR="00B03105" w:rsidRPr="00DB7368">
        <w:rPr>
          <w:rFonts w:ascii="Cambria" w:hAnsi="Cambria" w:cs="Arial"/>
          <w:b/>
        </w:rPr>
        <w:t>W  ocenianiu obowiązują zasady:</w:t>
      </w:r>
    </w:p>
    <w:p w:rsidR="00B03105" w:rsidRPr="00DB7368" w:rsidRDefault="00B03105" w:rsidP="00443513">
      <w:pPr>
        <w:jc w:val="both"/>
        <w:rPr>
          <w:rFonts w:ascii="Cambria" w:hAnsi="Cambria" w:cs="Arial"/>
          <w:bCs/>
        </w:rPr>
      </w:pP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zasada jawności ocen zarówno dla ucznia jak jego rodziców (opiekunów prawnych);</w:t>
      </w: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zasada częstotliwości–</w:t>
      </w:r>
      <w:r w:rsidR="00877A06" w:rsidRPr="00DB7368">
        <w:rPr>
          <w:rFonts w:ascii="Cambria" w:hAnsi="Cambria" w:cs="Arial"/>
        </w:rPr>
        <w:t xml:space="preserve"> uczeń oceniany jest na bieżąco. </w:t>
      </w:r>
      <w:r w:rsidR="00D5273C" w:rsidRPr="00DB7368">
        <w:rPr>
          <w:rFonts w:ascii="Cambria" w:hAnsi="Cambria" w:cs="Arial"/>
        </w:rPr>
        <w:t>O</w:t>
      </w:r>
      <w:r w:rsidRPr="00DB7368">
        <w:rPr>
          <w:rFonts w:ascii="Cambria" w:hAnsi="Cambria" w:cs="Arial"/>
        </w:rPr>
        <w:t>cena końcowa nie jest średnią ocen cząstkowych;</w:t>
      </w: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zasada jawności kryteriów – uczeń i jego rodzice (prawni opiekunowie) znają kryteria oceniania, zakres materiału z każdego przedmiotu oraz formy pracy podlegające ocenie;</w:t>
      </w: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zasada różnorodności</w:t>
      </w:r>
      <w:r w:rsidRPr="00DB7368">
        <w:rPr>
          <w:rFonts w:ascii="Cambria" w:hAnsi="Cambria" w:cs="Arial"/>
          <w:i/>
          <w:iCs/>
        </w:rPr>
        <w:t xml:space="preserve"> </w:t>
      </w:r>
      <w:r w:rsidRPr="00DB7368">
        <w:rPr>
          <w:rFonts w:ascii="Cambria" w:hAnsi="Cambria" w:cs="Arial"/>
        </w:rPr>
        <w:t>wynikająca ze specyfiki każdego przedmiotu;</w:t>
      </w: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zasada różnicowania wymagań – zadania stawiane uczniom powinny mieć zróżnicowany  poziom trudności i dawać możliwość uzyskania wszystkich ocen.</w:t>
      </w:r>
    </w:p>
    <w:p w:rsidR="00B03105" w:rsidRPr="00DB7368" w:rsidRDefault="00B03105" w:rsidP="00727DAB">
      <w:pPr>
        <w:pStyle w:val="Akapitzlist"/>
        <w:numPr>
          <w:ilvl w:val="0"/>
          <w:numId w:val="98"/>
        </w:numPr>
        <w:tabs>
          <w:tab w:val="left" w:pos="426"/>
        </w:tabs>
        <w:spacing w:line="240" w:lineRule="auto"/>
        <w:ind w:left="0" w:firstLine="0"/>
        <w:jc w:val="both"/>
        <w:rPr>
          <w:rFonts w:ascii="Cambria" w:hAnsi="Cambria" w:cs="Arial"/>
        </w:rPr>
      </w:pPr>
      <w:r w:rsidRPr="00DB7368">
        <w:rPr>
          <w:rFonts w:ascii="Cambria" w:hAnsi="Cambria" w:cs="Arial"/>
        </w:rPr>
        <w:t xml:space="preserve">zasada otwartości – wewnątrzszkolne oceniania podlega weryfikacji i modyfikacji </w:t>
      </w:r>
    </w:p>
    <w:p w:rsidR="00B03105" w:rsidRPr="00DB7368" w:rsidRDefault="00137FD2" w:rsidP="00443513">
      <w:pPr>
        <w:pStyle w:val="Akapitzlist"/>
        <w:tabs>
          <w:tab w:val="left" w:pos="426"/>
        </w:tabs>
        <w:spacing w:line="240" w:lineRule="auto"/>
        <w:ind w:left="0"/>
        <w:jc w:val="both"/>
        <w:rPr>
          <w:rFonts w:ascii="Cambria" w:hAnsi="Cambria" w:cs="Arial"/>
        </w:rPr>
      </w:pPr>
      <w:r w:rsidRPr="00DB7368">
        <w:rPr>
          <w:rFonts w:ascii="Cambria" w:hAnsi="Cambria" w:cs="Arial"/>
        </w:rPr>
        <w:t xml:space="preserve"> w oparciu o okresową ewaluację.</w:t>
      </w:r>
    </w:p>
    <w:p w:rsidR="00B03105" w:rsidRPr="00DB7368" w:rsidRDefault="00B03105" w:rsidP="00443513">
      <w:pPr>
        <w:ind w:left="284"/>
        <w:jc w:val="both"/>
        <w:rPr>
          <w:rFonts w:ascii="Cambria" w:hAnsi="Cambria" w:cs="Arial"/>
          <w14:shadow w14:blurRad="50800" w14:dist="38100" w14:dir="2700000" w14:sx="100000" w14:sy="100000" w14:kx="0" w14:ky="0" w14:algn="tl">
            <w14:srgbClr w14:val="000000">
              <w14:alpha w14:val="60000"/>
            </w14:srgbClr>
          </w14:shadow>
        </w:rPr>
      </w:pPr>
    </w:p>
    <w:p w:rsidR="00B03105" w:rsidRPr="00DB7368" w:rsidRDefault="00FA121B" w:rsidP="00443513">
      <w:pPr>
        <w:ind w:firstLine="426"/>
        <w:jc w:val="left"/>
        <w:rPr>
          <w:rFonts w:ascii="Cambria" w:hAnsi="Cambria" w:cs="Arial"/>
          <w:b/>
          <w:bCs/>
        </w:rPr>
      </w:pPr>
      <w:r w:rsidRPr="00DB7368">
        <w:rPr>
          <w:rFonts w:ascii="Cambria" w:hAnsi="Cambria" w:cs="Arial"/>
          <w:b/>
          <w:bCs/>
        </w:rPr>
        <w:t>§ 134</w:t>
      </w:r>
      <w:r w:rsidR="00B03105" w:rsidRPr="00DB7368">
        <w:rPr>
          <w:rFonts w:ascii="Cambria" w:hAnsi="Cambria" w:cs="Arial"/>
          <w:b/>
          <w:bCs/>
        </w:rPr>
        <w:t xml:space="preserve">.  </w:t>
      </w:r>
      <w:r w:rsidR="000E675C" w:rsidRPr="00DB7368">
        <w:rPr>
          <w:rFonts w:ascii="Cambria" w:hAnsi="Cambria" w:cs="Arial"/>
          <w:b/>
          <w:bCs/>
        </w:rPr>
        <w:t xml:space="preserve">Jawność ocen </w:t>
      </w:r>
    </w:p>
    <w:p w:rsidR="00B03105" w:rsidRPr="00DB7368" w:rsidRDefault="00B03105" w:rsidP="00443513">
      <w:pPr>
        <w:ind w:firstLine="426"/>
        <w:rPr>
          <w:rFonts w:ascii="Cambria" w:hAnsi="Cambria" w:cs="Arial"/>
          <w:bCs/>
        </w:rPr>
      </w:pPr>
    </w:p>
    <w:p w:rsidR="00B03105" w:rsidRPr="00DB7368" w:rsidRDefault="00B03105" w:rsidP="00443513">
      <w:pPr>
        <w:autoSpaceDE w:val="0"/>
        <w:autoSpaceDN w:val="0"/>
        <w:adjustRightInd w:val="0"/>
        <w:ind w:firstLine="426"/>
        <w:jc w:val="both"/>
        <w:rPr>
          <w:rFonts w:ascii="Cambria" w:hAnsi="Cambria" w:cs="Arial"/>
        </w:rPr>
      </w:pPr>
      <w:r w:rsidRPr="00DB7368">
        <w:rPr>
          <w:rFonts w:ascii="Cambria" w:hAnsi="Cambria" w:cs="Arial"/>
        </w:rPr>
        <w:t xml:space="preserve">1. Każdy nauczyciel na początku roku szkolnego informuje uczniów oraz ich rodziców  (prawnych opiekunów) o: </w:t>
      </w:r>
    </w:p>
    <w:p w:rsidR="00B03105" w:rsidRPr="00DB7368" w:rsidRDefault="00B03105" w:rsidP="00443513">
      <w:pPr>
        <w:autoSpaceDE w:val="0"/>
        <w:autoSpaceDN w:val="0"/>
        <w:adjustRightInd w:val="0"/>
        <w:ind w:firstLine="426"/>
        <w:jc w:val="both"/>
        <w:rPr>
          <w:rFonts w:ascii="Cambria" w:hAnsi="Cambria" w:cs="Arial"/>
        </w:rPr>
      </w:pPr>
    </w:p>
    <w:p w:rsidR="00B03105" w:rsidRPr="00DB7368" w:rsidRDefault="00B03105" w:rsidP="00727DAB">
      <w:pPr>
        <w:numPr>
          <w:ilvl w:val="0"/>
          <w:numId w:val="90"/>
        </w:numPr>
        <w:tabs>
          <w:tab w:val="clear" w:pos="1920"/>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   wymaganiach edukacyjnych niezbędnych do uzyskania poszczególnych  śródrocznych</w:t>
      </w:r>
      <w:r w:rsidR="00D066E9" w:rsidRPr="00DB7368">
        <w:rPr>
          <w:rFonts w:ascii="Cambria" w:hAnsi="Cambria" w:cs="Arial"/>
        </w:rPr>
        <w:t xml:space="preserve"> </w:t>
      </w:r>
      <w:r w:rsidRPr="00DB7368">
        <w:rPr>
          <w:rFonts w:ascii="Cambria" w:hAnsi="Cambria" w:cs="Arial"/>
        </w:rPr>
        <w:t xml:space="preserve"> i rocznych  ocen  klasyfikacyjnych z obowiązkowych i dodatkowych  zajęć edukacyjnych, wynikających z  realizowanego  programu nauczania;</w:t>
      </w:r>
    </w:p>
    <w:p w:rsidR="00B03105" w:rsidRPr="00DB7368" w:rsidRDefault="00B03105" w:rsidP="00443513">
      <w:pPr>
        <w:tabs>
          <w:tab w:val="left" w:pos="284"/>
        </w:tabs>
        <w:autoSpaceDE w:val="0"/>
        <w:autoSpaceDN w:val="0"/>
        <w:adjustRightInd w:val="0"/>
        <w:jc w:val="both"/>
        <w:rPr>
          <w:rFonts w:ascii="Cambria" w:hAnsi="Cambria" w:cs="Arial"/>
        </w:rPr>
      </w:pPr>
    </w:p>
    <w:p w:rsidR="00B03105" w:rsidRPr="00DB7368" w:rsidRDefault="00B03105" w:rsidP="00727DAB">
      <w:pPr>
        <w:numPr>
          <w:ilvl w:val="0"/>
          <w:numId w:val="90"/>
        </w:numPr>
        <w:tabs>
          <w:tab w:val="clear" w:pos="1920"/>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 sposobach sprawdzania osiągnięć edukacyjnych uczniów;</w:t>
      </w:r>
    </w:p>
    <w:p w:rsidR="00B03105" w:rsidRPr="00DB7368" w:rsidRDefault="00B03105" w:rsidP="00443513">
      <w:pPr>
        <w:tabs>
          <w:tab w:val="left" w:pos="284"/>
        </w:tabs>
        <w:autoSpaceDE w:val="0"/>
        <w:autoSpaceDN w:val="0"/>
        <w:adjustRightInd w:val="0"/>
        <w:jc w:val="both"/>
        <w:rPr>
          <w:rFonts w:ascii="Cambria" w:hAnsi="Cambria" w:cs="Arial"/>
        </w:rPr>
      </w:pPr>
    </w:p>
    <w:p w:rsidR="00B03105" w:rsidRPr="00DB7368" w:rsidRDefault="00B03105" w:rsidP="00727DAB">
      <w:pPr>
        <w:numPr>
          <w:ilvl w:val="0"/>
          <w:numId w:val="90"/>
        </w:numPr>
        <w:tabs>
          <w:tab w:val="clear" w:pos="1920"/>
          <w:tab w:val="left" w:pos="284"/>
        </w:tabs>
        <w:autoSpaceDE w:val="0"/>
        <w:autoSpaceDN w:val="0"/>
        <w:adjustRightInd w:val="0"/>
        <w:ind w:left="0" w:firstLine="0"/>
        <w:jc w:val="both"/>
        <w:rPr>
          <w:rFonts w:ascii="Cambria" w:hAnsi="Cambria" w:cs="Arial"/>
        </w:rPr>
      </w:pPr>
      <w:r w:rsidRPr="00DB7368">
        <w:rPr>
          <w:rFonts w:ascii="Cambria" w:hAnsi="Cambria" w:cs="Arial"/>
        </w:rPr>
        <w:t xml:space="preserve"> </w:t>
      </w:r>
      <w:r w:rsidR="00D066E9" w:rsidRPr="00DB7368">
        <w:rPr>
          <w:rFonts w:ascii="Cambria" w:hAnsi="Cambria" w:cs="Arial"/>
        </w:rPr>
        <w:t>w</w:t>
      </w:r>
      <w:r w:rsidRPr="00DB7368">
        <w:rPr>
          <w:rFonts w:ascii="Cambria" w:hAnsi="Cambria" w:cs="Arial"/>
        </w:rPr>
        <w:t xml:space="preserve">arunkach i trybie uzyskania wyższej niż przewidywana rocznej oceny   klasyfikacyjnej </w:t>
      </w:r>
      <w:r w:rsidR="00D066E9" w:rsidRPr="00DB7368">
        <w:rPr>
          <w:rFonts w:ascii="Cambria" w:hAnsi="Cambria" w:cs="Arial"/>
        </w:rPr>
        <w:t xml:space="preserve">  </w:t>
      </w:r>
      <w:r w:rsidRPr="00DB7368">
        <w:rPr>
          <w:rFonts w:ascii="Cambria" w:hAnsi="Cambria" w:cs="Arial"/>
        </w:rPr>
        <w:t>z obowiązkowych i</w:t>
      </w:r>
      <w:r w:rsidR="00D066E9" w:rsidRPr="00DB7368">
        <w:rPr>
          <w:rFonts w:ascii="Cambria" w:hAnsi="Cambria" w:cs="Arial"/>
        </w:rPr>
        <w:t xml:space="preserve"> dodatkowych zajęć edukacyjnych.</w:t>
      </w:r>
    </w:p>
    <w:p w:rsidR="00D066E9" w:rsidRPr="00DB7368" w:rsidRDefault="00D066E9" w:rsidP="00443513">
      <w:pPr>
        <w:tabs>
          <w:tab w:val="left" w:pos="284"/>
        </w:tabs>
        <w:autoSpaceDE w:val="0"/>
        <w:autoSpaceDN w:val="0"/>
        <w:adjustRightInd w:val="0"/>
        <w:jc w:val="both"/>
        <w:rPr>
          <w:rFonts w:ascii="Cambria" w:hAnsi="Cambria" w:cs="Arial"/>
        </w:rPr>
      </w:pPr>
    </w:p>
    <w:p w:rsidR="00B03105" w:rsidRPr="00DB7368" w:rsidRDefault="00B03105" w:rsidP="00443513">
      <w:pPr>
        <w:tabs>
          <w:tab w:val="left" w:pos="426"/>
        </w:tabs>
        <w:autoSpaceDE w:val="0"/>
        <w:autoSpaceDN w:val="0"/>
        <w:adjustRightInd w:val="0"/>
        <w:ind w:left="426"/>
        <w:jc w:val="both"/>
        <w:rPr>
          <w:rFonts w:ascii="Cambria" w:hAnsi="Cambria" w:cs="Arial"/>
        </w:rPr>
      </w:pPr>
      <w:r w:rsidRPr="00DB7368">
        <w:rPr>
          <w:rFonts w:ascii="Cambria" w:hAnsi="Cambria" w:cs="Arial"/>
        </w:rPr>
        <w:t xml:space="preserve"> </w:t>
      </w:r>
      <w:r w:rsidRPr="00DB7368">
        <w:rPr>
          <w:rFonts w:ascii="Cambria" w:hAnsi="Cambria" w:cs="Arial"/>
          <w:b/>
        </w:rPr>
        <w:t>2.</w:t>
      </w:r>
      <w:r w:rsidRPr="00DB7368">
        <w:rPr>
          <w:rFonts w:ascii="Cambria" w:hAnsi="Cambria" w:cs="Arial"/>
        </w:rPr>
        <w:t xml:space="preserve">   Wychowawca oddziału na początku każdego roku szkolnego informuje uczniów i ich rodziców o:</w:t>
      </w:r>
    </w:p>
    <w:p w:rsidR="00B03105" w:rsidRPr="00DB7368" w:rsidRDefault="00B03105" w:rsidP="00443513">
      <w:pPr>
        <w:tabs>
          <w:tab w:val="left" w:pos="426"/>
        </w:tabs>
        <w:autoSpaceDE w:val="0"/>
        <w:autoSpaceDN w:val="0"/>
        <w:adjustRightInd w:val="0"/>
        <w:ind w:left="426"/>
        <w:jc w:val="both"/>
        <w:rPr>
          <w:rFonts w:ascii="Cambria" w:hAnsi="Cambria" w:cs="Arial"/>
        </w:rPr>
      </w:pPr>
    </w:p>
    <w:p w:rsidR="00B03105" w:rsidRPr="00DB7368" w:rsidRDefault="00B03105" w:rsidP="00727DAB">
      <w:pPr>
        <w:numPr>
          <w:ilvl w:val="0"/>
          <w:numId w:val="162"/>
        </w:numPr>
        <w:tabs>
          <w:tab w:val="left" w:pos="426"/>
        </w:tabs>
        <w:autoSpaceDE w:val="0"/>
        <w:autoSpaceDN w:val="0"/>
        <w:adjustRightInd w:val="0"/>
        <w:ind w:left="0" w:firstLine="0"/>
        <w:jc w:val="both"/>
        <w:rPr>
          <w:rFonts w:ascii="Cambria" w:hAnsi="Cambria" w:cs="Arial"/>
        </w:rPr>
      </w:pPr>
      <w:r w:rsidRPr="00DB7368">
        <w:rPr>
          <w:rFonts w:ascii="Cambria" w:hAnsi="Cambria" w:cs="Arial"/>
        </w:rPr>
        <w:t>warunkach i sposobie oraz kryteriach zachowania;</w:t>
      </w:r>
    </w:p>
    <w:p w:rsidR="00B03105" w:rsidRPr="00DB7368" w:rsidRDefault="00B03105" w:rsidP="00727DAB">
      <w:pPr>
        <w:numPr>
          <w:ilvl w:val="0"/>
          <w:numId w:val="162"/>
        </w:numPr>
        <w:tabs>
          <w:tab w:val="left" w:pos="426"/>
        </w:tabs>
        <w:autoSpaceDE w:val="0"/>
        <w:autoSpaceDN w:val="0"/>
        <w:adjustRightInd w:val="0"/>
        <w:ind w:left="0" w:firstLine="0"/>
        <w:jc w:val="both"/>
        <w:rPr>
          <w:rFonts w:ascii="Cambria" w:hAnsi="Cambria" w:cs="Arial"/>
        </w:rPr>
      </w:pPr>
      <w:r w:rsidRPr="00DB7368">
        <w:rPr>
          <w:rFonts w:ascii="Cambria" w:hAnsi="Cambria" w:cs="Arial"/>
        </w:rPr>
        <w:t>warunkach i trybie otrzymania wyższej niż przewidywana rocznej ocenie klasyfikacyjnej zachowania.</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34082C" w:rsidP="00443513">
      <w:pPr>
        <w:autoSpaceDE w:val="0"/>
        <w:autoSpaceDN w:val="0"/>
        <w:adjustRightInd w:val="0"/>
        <w:jc w:val="both"/>
        <w:rPr>
          <w:rFonts w:ascii="Cambria" w:hAnsi="Cambria" w:cs="Arial"/>
        </w:rPr>
      </w:pPr>
      <w:r w:rsidRPr="00DB7368">
        <w:rPr>
          <w:rFonts w:ascii="Cambria" w:hAnsi="Cambria" w:cs="Arial"/>
        </w:rPr>
        <w:t xml:space="preserve">      </w:t>
      </w:r>
      <w:r w:rsidR="00B03105" w:rsidRPr="00DB7368">
        <w:rPr>
          <w:rFonts w:ascii="Cambria" w:hAnsi="Cambria" w:cs="Arial"/>
        </w:rPr>
        <w:t xml:space="preserve"> </w:t>
      </w:r>
      <w:r w:rsidR="00B03105" w:rsidRPr="00DB7368">
        <w:rPr>
          <w:rFonts w:ascii="Cambria" w:hAnsi="Cambria" w:cs="Arial"/>
          <w:b/>
        </w:rPr>
        <w:t>3.</w:t>
      </w:r>
      <w:r w:rsidR="00B03105" w:rsidRPr="00DB7368">
        <w:rPr>
          <w:rFonts w:ascii="Cambria" w:hAnsi="Cambria" w:cs="Arial"/>
        </w:rPr>
        <w:t xml:space="preserve">   Informacje, o których mowa w ust. 1 i 2. przekazywane i udostępniane są :</w:t>
      </w:r>
    </w:p>
    <w:p w:rsidR="00B03105" w:rsidRPr="00DB7368" w:rsidRDefault="00B03105" w:rsidP="00443513">
      <w:pPr>
        <w:autoSpaceDE w:val="0"/>
        <w:autoSpaceDN w:val="0"/>
        <w:adjustRightInd w:val="0"/>
        <w:ind w:left="360"/>
        <w:jc w:val="both"/>
        <w:rPr>
          <w:rFonts w:ascii="Cambria" w:hAnsi="Cambria" w:cs="Arial"/>
        </w:rPr>
      </w:pPr>
    </w:p>
    <w:p w:rsidR="00B03105" w:rsidRPr="00DB7368" w:rsidRDefault="00B03105" w:rsidP="00727DAB">
      <w:pPr>
        <w:numPr>
          <w:ilvl w:val="0"/>
          <w:numId w:val="161"/>
        </w:numPr>
        <w:tabs>
          <w:tab w:val="left" w:pos="426"/>
        </w:tabs>
        <w:autoSpaceDE w:val="0"/>
        <w:autoSpaceDN w:val="0"/>
        <w:adjustRightInd w:val="0"/>
        <w:ind w:left="0" w:firstLine="0"/>
        <w:jc w:val="both"/>
        <w:rPr>
          <w:rFonts w:ascii="Cambria" w:hAnsi="Cambria" w:cs="Arial"/>
        </w:rPr>
      </w:pPr>
      <w:r w:rsidRPr="00DB7368">
        <w:rPr>
          <w:rFonts w:ascii="Cambria" w:hAnsi="Cambria" w:cs="Arial"/>
        </w:rPr>
        <w:t>w formie ustnej na pierwszym zebraniu rodziców w miesiącu wrześniu;</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161"/>
        </w:numPr>
        <w:tabs>
          <w:tab w:val="left" w:pos="426"/>
        </w:tabs>
        <w:autoSpaceDE w:val="0"/>
        <w:autoSpaceDN w:val="0"/>
        <w:adjustRightInd w:val="0"/>
        <w:ind w:left="0" w:firstLine="0"/>
        <w:jc w:val="both"/>
        <w:rPr>
          <w:rFonts w:ascii="Cambria" w:hAnsi="Cambria" w:cs="Arial"/>
        </w:rPr>
      </w:pPr>
      <w:r w:rsidRPr="00DB7368">
        <w:rPr>
          <w:rFonts w:ascii="Cambria" w:hAnsi="Cambria" w:cs="Arial"/>
        </w:rPr>
        <w:t>opublikowani</w:t>
      </w:r>
      <w:r w:rsidR="008351B2" w:rsidRPr="00DB7368">
        <w:rPr>
          <w:rFonts w:ascii="Cambria" w:hAnsi="Cambria" w:cs="Arial"/>
        </w:rPr>
        <w:t>u</w:t>
      </w:r>
      <w:r w:rsidRPr="00DB7368">
        <w:rPr>
          <w:rFonts w:ascii="Cambria" w:hAnsi="Cambria" w:cs="Arial"/>
        </w:rPr>
        <w:t xml:space="preserve"> informacji na stronie </w:t>
      </w:r>
      <w:r w:rsidR="00D066E9" w:rsidRPr="00DB7368">
        <w:rPr>
          <w:rFonts w:ascii="Cambria" w:hAnsi="Cambria" w:cs="Arial"/>
        </w:rPr>
        <w:t>internetowej</w:t>
      </w:r>
      <w:r w:rsidRPr="00DB7368">
        <w:rPr>
          <w:rFonts w:ascii="Cambria" w:hAnsi="Cambria" w:cs="Arial"/>
        </w:rPr>
        <w:t xml:space="preserve"> szkoły w zakładkach pod nazwą odpowiedniego przedmiotu – dostęp do informacji nieograniczony;</w:t>
      </w:r>
    </w:p>
    <w:p w:rsidR="00B03105" w:rsidRPr="00DB7368" w:rsidRDefault="00B03105" w:rsidP="00443513">
      <w:pPr>
        <w:tabs>
          <w:tab w:val="left" w:pos="426"/>
        </w:tabs>
        <w:autoSpaceDE w:val="0"/>
        <w:autoSpaceDN w:val="0"/>
        <w:adjustRightInd w:val="0"/>
        <w:jc w:val="both"/>
        <w:rPr>
          <w:rFonts w:ascii="Cambria" w:hAnsi="Cambria" w:cs="Arial"/>
        </w:rPr>
      </w:pPr>
    </w:p>
    <w:p w:rsidR="00B03105" w:rsidRPr="00DB7368" w:rsidRDefault="00B03105" w:rsidP="00727DAB">
      <w:pPr>
        <w:numPr>
          <w:ilvl w:val="0"/>
          <w:numId w:val="161"/>
        </w:numPr>
        <w:tabs>
          <w:tab w:val="left" w:pos="426"/>
        </w:tabs>
        <w:autoSpaceDE w:val="0"/>
        <w:autoSpaceDN w:val="0"/>
        <w:adjustRightInd w:val="0"/>
        <w:ind w:left="0" w:firstLine="0"/>
        <w:jc w:val="both"/>
        <w:rPr>
          <w:rFonts w:ascii="Cambria" w:hAnsi="Cambria" w:cs="Arial"/>
        </w:rPr>
      </w:pPr>
      <w:r w:rsidRPr="00DB7368">
        <w:rPr>
          <w:rFonts w:ascii="Cambria" w:hAnsi="Cambria" w:cs="Arial"/>
        </w:rPr>
        <w:t>w trakcie indywidualnych spotkań rodziców z nauczycielem lub wychowawcą.</w:t>
      </w:r>
    </w:p>
    <w:p w:rsidR="00B03105" w:rsidRPr="00DB7368" w:rsidRDefault="00B03105" w:rsidP="00443513">
      <w:pPr>
        <w:tabs>
          <w:tab w:val="left" w:pos="426"/>
        </w:tabs>
        <w:autoSpaceDE w:val="0"/>
        <w:autoSpaceDN w:val="0"/>
        <w:adjustRightInd w:val="0"/>
        <w:jc w:val="both"/>
        <w:rPr>
          <w:rFonts w:ascii="Cambria" w:hAnsi="Cambria" w:cs="Arial"/>
          <w:color w:val="FF0000"/>
        </w:rPr>
      </w:pPr>
    </w:p>
    <w:p w:rsidR="000E675C" w:rsidRPr="00DB7368" w:rsidRDefault="000E675C" w:rsidP="00727DAB">
      <w:pPr>
        <w:pStyle w:val="Akapitzlist"/>
        <w:numPr>
          <w:ilvl w:val="0"/>
          <w:numId w:val="169"/>
        </w:numPr>
        <w:spacing w:line="240" w:lineRule="auto"/>
        <w:rPr>
          <w:rFonts w:ascii="Cambria" w:hAnsi="Cambria"/>
        </w:rPr>
      </w:pPr>
      <w:r w:rsidRPr="00DB7368">
        <w:rPr>
          <w:rFonts w:ascii="Cambria" w:hAnsi="Cambria"/>
        </w:rPr>
        <w:t>Każda ocena z ustnych form sprawdzania umiejętności lub wiadomości ucznia podlega wpisaniu do e-dziennika bezpośrednio (lub możliwie jak najszybciej) po jej ustaleniu i ustnym poinformowaniu ucznia o jej skali.</w:t>
      </w:r>
    </w:p>
    <w:p w:rsidR="000E675C" w:rsidRPr="00DB7368" w:rsidRDefault="000E675C" w:rsidP="00727DAB">
      <w:pPr>
        <w:pStyle w:val="Akapitzlist"/>
        <w:numPr>
          <w:ilvl w:val="0"/>
          <w:numId w:val="169"/>
        </w:numPr>
        <w:spacing w:line="240" w:lineRule="auto"/>
        <w:rPr>
          <w:rFonts w:ascii="Cambria" w:hAnsi="Cambria"/>
        </w:rPr>
      </w:pPr>
      <w:r w:rsidRPr="00DB7368">
        <w:rPr>
          <w:rFonts w:ascii="Cambria" w:hAnsi="Cambria"/>
        </w:rPr>
        <w:t>Sprawdzone i ocenione prace kontrolne i inne formy pisemnego sprawdzania wiadomości i umiejętności uczniów  przedstawiane są do wglądu uczniom na zajęciach dydaktycznych.  Ocena wpisywana jest do e-dziennika.</w:t>
      </w:r>
    </w:p>
    <w:p w:rsidR="000E675C" w:rsidRPr="00DB7368" w:rsidRDefault="000E675C" w:rsidP="00727DAB">
      <w:pPr>
        <w:pStyle w:val="Akapitzlist"/>
        <w:numPr>
          <w:ilvl w:val="0"/>
          <w:numId w:val="169"/>
        </w:numPr>
        <w:spacing w:line="240" w:lineRule="auto"/>
        <w:rPr>
          <w:rFonts w:ascii="Cambria" w:hAnsi="Cambria"/>
        </w:rPr>
      </w:pPr>
      <w:r w:rsidRPr="00DB7368">
        <w:rPr>
          <w:rFonts w:ascii="Cambria" w:hAnsi="Cambria"/>
        </w:rPr>
        <w:t>Rodzice (prawni opiekunowie) mają możliwość wglądu w pisemne prace swoich dzieci:</w:t>
      </w:r>
    </w:p>
    <w:p w:rsidR="000E675C" w:rsidRPr="00DB7368" w:rsidRDefault="000E675C" w:rsidP="00443513">
      <w:pPr>
        <w:pStyle w:val="Akapitzlist"/>
        <w:spacing w:line="240" w:lineRule="auto"/>
        <w:rPr>
          <w:rFonts w:ascii="Cambria" w:hAnsi="Cambria"/>
        </w:rPr>
      </w:pPr>
    </w:p>
    <w:p w:rsidR="000E675C" w:rsidRPr="00DB7368" w:rsidRDefault="000E675C" w:rsidP="00443513">
      <w:pPr>
        <w:pStyle w:val="Akapitzlist"/>
        <w:spacing w:line="240" w:lineRule="auto"/>
        <w:rPr>
          <w:rFonts w:ascii="Cambria" w:hAnsi="Cambria"/>
        </w:rPr>
      </w:pPr>
      <w:r w:rsidRPr="00DB7368">
        <w:rPr>
          <w:rFonts w:ascii="Cambria" w:hAnsi="Cambria"/>
        </w:rPr>
        <w:t>1)         na zebraniach ogólnych;</w:t>
      </w:r>
    </w:p>
    <w:p w:rsidR="000E675C" w:rsidRPr="00DB7368" w:rsidRDefault="000E675C" w:rsidP="00443513">
      <w:pPr>
        <w:pStyle w:val="Akapitzlist"/>
        <w:spacing w:line="240" w:lineRule="auto"/>
        <w:rPr>
          <w:rFonts w:ascii="Cambria" w:hAnsi="Cambria"/>
        </w:rPr>
      </w:pPr>
    </w:p>
    <w:p w:rsidR="000E675C" w:rsidRPr="00DB7368" w:rsidRDefault="000E675C" w:rsidP="00443513">
      <w:pPr>
        <w:pStyle w:val="Akapitzlist"/>
        <w:spacing w:line="240" w:lineRule="auto"/>
        <w:rPr>
          <w:rFonts w:ascii="Cambria" w:hAnsi="Cambria"/>
        </w:rPr>
      </w:pPr>
      <w:r w:rsidRPr="00DB7368">
        <w:rPr>
          <w:rFonts w:ascii="Cambria" w:hAnsi="Cambria"/>
        </w:rPr>
        <w:t>2)         podczas indywidualnych spotkań z nauczycielem;</w:t>
      </w:r>
    </w:p>
    <w:p w:rsidR="000E675C" w:rsidRPr="00DB7368" w:rsidRDefault="000E675C" w:rsidP="00443513">
      <w:pPr>
        <w:pStyle w:val="Akapitzlist"/>
        <w:spacing w:line="240" w:lineRule="auto"/>
        <w:rPr>
          <w:rFonts w:ascii="Cambria" w:hAnsi="Cambria"/>
          <w:highlight w:val="green"/>
        </w:rPr>
      </w:pPr>
    </w:p>
    <w:p w:rsidR="00B03105" w:rsidRPr="00DB7368" w:rsidRDefault="00B03105" w:rsidP="00443513">
      <w:pPr>
        <w:tabs>
          <w:tab w:val="left" w:pos="426"/>
        </w:tabs>
        <w:autoSpaceDE w:val="0"/>
        <w:autoSpaceDN w:val="0"/>
        <w:adjustRightInd w:val="0"/>
        <w:rPr>
          <w:rFonts w:ascii="Cambria" w:hAnsi="Cambria" w:cs="Arial"/>
          <w:color w:val="FF0000"/>
        </w:rPr>
      </w:pPr>
    </w:p>
    <w:p w:rsidR="00B03105" w:rsidRPr="00DB7368" w:rsidRDefault="006A41FC" w:rsidP="00443513">
      <w:pPr>
        <w:tabs>
          <w:tab w:val="left" w:pos="426"/>
        </w:tabs>
        <w:autoSpaceDE w:val="0"/>
        <w:autoSpaceDN w:val="0"/>
        <w:adjustRightInd w:val="0"/>
        <w:jc w:val="left"/>
        <w:rPr>
          <w:rFonts w:ascii="Cambria" w:hAnsi="Cambria" w:cs="Arial"/>
          <w:b/>
        </w:rPr>
      </w:pPr>
      <w:r w:rsidRPr="00DB7368">
        <w:rPr>
          <w:rFonts w:ascii="Cambria" w:hAnsi="Cambria" w:cs="Arial"/>
          <w:b/>
        </w:rPr>
        <w:t xml:space="preserve">     </w:t>
      </w:r>
      <w:r w:rsidR="00FA121B" w:rsidRPr="00DB7368">
        <w:rPr>
          <w:rFonts w:ascii="Cambria" w:hAnsi="Cambria" w:cs="Arial"/>
          <w:b/>
        </w:rPr>
        <w:t xml:space="preserve"> § 135</w:t>
      </w:r>
      <w:r w:rsidR="00B03105" w:rsidRPr="00DB7368">
        <w:rPr>
          <w:rFonts w:ascii="Cambria" w:hAnsi="Cambria" w:cs="Arial"/>
          <w:b/>
        </w:rPr>
        <w:t>.   Rodzaje ocen szkolnych.</w:t>
      </w:r>
    </w:p>
    <w:p w:rsidR="00B03105" w:rsidRPr="00DB7368" w:rsidRDefault="00B03105" w:rsidP="00443513">
      <w:pPr>
        <w:tabs>
          <w:tab w:val="left" w:pos="426"/>
        </w:tabs>
        <w:autoSpaceDE w:val="0"/>
        <w:autoSpaceDN w:val="0"/>
        <w:adjustRightInd w:val="0"/>
        <w:jc w:val="left"/>
        <w:rPr>
          <w:rFonts w:ascii="Cambria" w:hAnsi="Cambria" w:cs="Arial"/>
        </w:rPr>
      </w:pPr>
    </w:p>
    <w:p w:rsidR="00B03105" w:rsidRPr="00DB7368" w:rsidRDefault="00B03105" w:rsidP="00443513">
      <w:pPr>
        <w:tabs>
          <w:tab w:val="left" w:pos="426"/>
        </w:tabs>
        <w:autoSpaceDE w:val="0"/>
        <w:autoSpaceDN w:val="0"/>
        <w:adjustRightInd w:val="0"/>
        <w:jc w:val="left"/>
        <w:rPr>
          <w:rFonts w:ascii="Cambria" w:hAnsi="Cambria" w:cs="Arial"/>
        </w:rPr>
      </w:pPr>
      <w:r w:rsidRPr="00DB7368">
        <w:rPr>
          <w:rFonts w:ascii="Cambria" w:hAnsi="Cambria" w:cs="Arial"/>
        </w:rPr>
        <w:t xml:space="preserve">      1. W trakcie nauki w szkole uczeń otrzymuje oceny:</w:t>
      </w:r>
    </w:p>
    <w:p w:rsidR="00B03105" w:rsidRPr="00DB7368" w:rsidRDefault="00B03105" w:rsidP="00443513">
      <w:pPr>
        <w:tabs>
          <w:tab w:val="left" w:pos="426"/>
        </w:tabs>
        <w:autoSpaceDE w:val="0"/>
        <w:autoSpaceDN w:val="0"/>
        <w:adjustRightInd w:val="0"/>
        <w:rPr>
          <w:rFonts w:ascii="Cambria" w:hAnsi="Cambria" w:cs="Arial"/>
        </w:rPr>
      </w:pPr>
    </w:p>
    <w:p w:rsidR="00B03105" w:rsidRPr="00DB7368" w:rsidRDefault="00B03105" w:rsidP="00727DAB">
      <w:pPr>
        <w:numPr>
          <w:ilvl w:val="0"/>
          <w:numId w:val="163"/>
        </w:numPr>
        <w:tabs>
          <w:tab w:val="left" w:pos="426"/>
        </w:tabs>
        <w:autoSpaceDE w:val="0"/>
        <w:autoSpaceDN w:val="0"/>
        <w:adjustRightInd w:val="0"/>
        <w:ind w:left="0" w:firstLine="0"/>
        <w:jc w:val="left"/>
        <w:rPr>
          <w:rFonts w:ascii="Cambria" w:hAnsi="Cambria" w:cs="Arial"/>
        </w:rPr>
      </w:pPr>
      <w:r w:rsidRPr="00DB7368">
        <w:rPr>
          <w:rFonts w:ascii="Cambria" w:hAnsi="Cambria" w:cs="Arial"/>
        </w:rPr>
        <w:t>bieżące;</w:t>
      </w:r>
    </w:p>
    <w:p w:rsidR="00B03105" w:rsidRPr="00DB7368" w:rsidRDefault="00B03105" w:rsidP="00727DAB">
      <w:pPr>
        <w:numPr>
          <w:ilvl w:val="0"/>
          <w:numId w:val="163"/>
        </w:numPr>
        <w:tabs>
          <w:tab w:val="left" w:pos="426"/>
        </w:tabs>
        <w:autoSpaceDE w:val="0"/>
        <w:autoSpaceDN w:val="0"/>
        <w:adjustRightInd w:val="0"/>
        <w:ind w:left="0" w:firstLine="0"/>
        <w:jc w:val="left"/>
        <w:rPr>
          <w:rFonts w:ascii="Cambria" w:hAnsi="Cambria" w:cs="Arial"/>
        </w:rPr>
      </w:pPr>
      <w:r w:rsidRPr="00DB7368">
        <w:rPr>
          <w:rFonts w:ascii="Cambria" w:hAnsi="Cambria" w:cs="Arial"/>
        </w:rPr>
        <w:t>klasyfikacyjne:</w:t>
      </w:r>
    </w:p>
    <w:p w:rsidR="00B03105" w:rsidRPr="00DB7368" w:rsidRDefault="00B03105" w:rsidP="00443513">
      <w:pPr>
        <w:tabs>
          <w:tab w:val="left" w:pos="426"/>
        </w:tabs>
        <w:autoSpaceDE w:val="0"/>
        <w:autoSpaceDN w:val="0"/>
        <w:adjustRightInd w:val="0"/>
        <w:rPr>
          <w:rFonts w:ascii="Cambria" w:hAnsi="Cambria" w:cs="Arial"/>
        </w:rPr>
      </w:pPr>
    </w:p>
    <w:p w:rsidR="00B03105" w:rsidRPr="00DB7368" w:rsidRDefault="00B03105" w:rsidP="00727DAB">
      <w:pPr>
        <w:numPr>
          <w:ilvl w:val="0"/>
          <w:numId w:val="164"/>
        </w:numPr>
        <w:tabs>
          <w:tab w:val="left" w:pos="426"/>
        </w:tabs>
        <w:autoSpaceDE w:val="0"/>
        <w:autoSpaceDN w:val="0"/>
        <w:adjustRightInd w:val="0"/>
        <w:jc w:val="both"/>
        <w:rPr>
          <w:rFonts w:ascii="Cambria" w:hAnsi="Cambria" w:cs="Arial"/>
        </w:rPr>
      </w:pPr>
      <w:r w:rsidRPr="00DB7368">
        <w:rPr>
          <w:rFonts w:ascii="Cambria" w:hAnsi="Cambria" w:cs="Arial"/>
        </w:rPr>
        <w:t>śródroczne – na koniec pierwszego półrocza i roczne – na zakończenie roku szkolnego,</w:t>
      </w:r>
    </w:p>
    <w:p w:rsidR="00B03105" w:rsidRPr="00DB7368" w:rsidRDefault="00B03105" w:rsidP="00443513">
      <w:pPr>
        <w:tabs>
          <w:tab w:val="left" w:pos="426"/>
        </w:tabs>
        <w:autoSpaceDE w:val="0"/>
        <w:autoSpaceDN w:val="0"/>
        <w:adjustRightInd w:val="0"/>
        <w:ind w:left="1140"/>
        <w:jc w:val="both"/>
        <w:rPr>
          <w:rFonts w:ascii="Cambria" w:hAnsi="Cambria" w:cs="Arial"/>
        </w:rPr>
      </w:pPr>
    </w:p>
    <w:p w:rsidR="00B03105" w:rsidRPr="00DB7368" w:rsidRDefault="00B03105" w:rsidP="00727DAB">
      <w:pPr>
        <w:numPr>
          <w:ilvl w:val="0"/>
          <w:numId w:val="164"/>
        </w:numPr>
        <w:tabs>
          <w:tab w:val="left" w:pos="426"/>
        </w:tabs>
        <w:autoSpaceDE w:val="0"/>
        <w:autoSpaceDN w:val="0"/>
        <w:adjustRightInd w:val="0"/>
        <w:jc w:val="both"/>
        <w:rPr>
          <w:rFonts w:ascii="Cambria" w:hAnsi="Cambria" w:cs="Arial"/>
        </w:rPr>
      </w:pPr>
      <w:r w:rsidRPr="00DB7368">
        <w:rPr>
          <w:rFonts w:ascii="Cambria" w:hAnsi="Cambria" w:cs="Arial"/>
        </w:rPr>
        <w:t xml:space="preserve">końcowe – są to oceny po zakończeniu cyklu nauczania danej edukacji. Oceny końcowe są równoważne ocenie rocznej w ostatnim roku kształcenia lub ustalone są w wyniku egzaminu poprawkowego lub sprawdzającego w ostatnim roku nauczania danej edukacji oraz na podstawie i konkursów uprawniających do uzyskania oceny celującej. Ocenę końcową zachowania stanowi ocena klasyfikacyjna w klasie programowo najwyższej. </w:t>
      </w:r>
    </w:p>
    <w:p w:rsidR="00B03105" w:rsidRPr="00DB7368" w:rsidRDefault="00B03105" w:rsidP="00443513">
      <w:pPr>
        <w:tabs>
          <w:tab w:val="left" w:pos="426"/>
        </w:tabs>
        <w:autoSpaceDE w:val="0"/>
        <w:autoSpaceDN w:val="0"/>
        <w:adjustRightInd w:val="0"/>
        <w:rPr>
          <w:rFonts w:ascii="Cambria" w:hAnsi="Cambria" w:cs="Arial"/>
        </w:rPr>
      </w:pPr>
    </w:p>
    <w:p w:rsidR="00B03105" w:rsidRPr="00DB7368" w:rsidRDefault="00B03105" w:rsidP="00443513">
      <w:pPr>
        <w:tabs>
          <w:tab w:val="left" w:pos="0"/>
          <w:tab w:val="left" w:pos="426"/>
        </w:tabs>
        <w:autoSpaceDE w:val="0"/>
        <w:autoSpaceDN w:val="0"/>
        <w:adjustRightInd w:val="0"/>
        <w:jc w:val="both"/>
        <w:rPr>
          <w:rFonts w:ascii="Cambria" w:hAnsi="Cambria" w:cs="Arial"/>
          <w:i/>
        </w:rPr>
      </w:pPr>
    </w:p>
    <w:p w:rsidR="00B03105" w:rsidRPr="00DB7368" w:rsidRDefault="003D50D9" w:rsidP="00443513">
      <w:pPr>
        <w:tabs>
          <w:tab w:val="left" w:pos="426"/>
        </w:tabs>
        <w:autoSpaceDE w:val="0"/>
        <w:autoSpaceDN w:val="0"/>
        <w:adjustRightInd w:val="0"/>
        <w:jc w:val="left"/>
        <w:rPr>
          <w:rFonts w:ascii="Cambria" w:hAnsi="Cambria" w:cs="Arial"/>
          <w:b/>
        </w:rPr>
      </w:pPr>
      <w:r>
        <w:rPr>
          <w:rFonts w:ascii="Cambria" w:hAnsi="Cambria" w:cs="Arial"/>
          <w:b/>
        </w:rPr>
        <w:t xml:space="preserve">        § 136</w:t>
      </w:r>
      <w:r w:rsidR="006A41FC" w:rsidRPr="00DB7368">
        <w:rPr>
          <w:rFonts w:ascii="Cambria" w:hAnsi="Cambria" w:cs="Arial"/>
          <w:b/>
        </w:rPr>
        <w:t>.</w:t>
      </w:r>
      <w:r w:rsidR="00B03105" w:rsidRPr="00DB7368">
        <w:rPr>
          <w:rFonts w:ascii="Cambria" w:hAnsi="Cambria" w:cs="Arial"/>
          <w:b/>
        </w:rPr>
        <w:t xml:space="preserve">   Uzasadnianie ocen.</w:t>
      </w:r>
    </w:p>
    <w:p w:rsidR="00B03105" w:rsidRPr="00DB7368" w:rsidRDefault="00B03105" w:rsidP="00443513">
      <w:pPr>
        <w:tabs>
          <w:tab w:val="left" w:pos="426"/>
        </w:tabs>
        <w:autoSpaceDE w:val="0"/>
        <w:autoSpaceDN w:val="0"/>
        <w:adjustRightInd w:val="0"/>
        <w:rPr>
          <w:rFonts w:ascii="Cambria" w:hAnsi="Cambria" w:cs="Arial"/>
        </w:rPr>
      </w:pPr>
    </w:p>
    <w:p w:rsidR="00FB1703" w:rsidRPr="00DB7368" w:rsidRDefault="00B03105" w:rsidP="00727DAB">
      <w:pPr>
        <w:numPr>
          <w:ilvl w:val="0"/>
          <w:numId w:val="165"/>
        </w:numPr>
        <w:tabs>
          <w:tab w:val="left" w:pos="0"/>
        </w:tabs>
        <w:autoSpaceDE w:val="0"/>
        <w:autoSpaceDN w:val="0"/>
        <w:adjustRightInd w:val="0"/>
        <w:ind w:left="0" w:firstLine="426"/>
        <w:jc w:val="both"/>
        <w:rPr>
          <w:rFonts w:ascii="Cambria" w:hAnsi="Cambria" w:cs="Arial"/>
        </w:rPr>
      </w:pPr>
      <w:r w:rsidRPr="00DB7368">
        <w:rPr>
          <w:rFonts w:ascii="Cambria" w:hAnsi="Cambria" w:cs="Arial"/>
        </w:rPr>
        <w:t xml:space="preserve"> Nauczyciel uzasadnia każdą bieżącą ocenę szkolną.</w:t>
      </w:r>
    </w:p>
    <w:p w:rsidR="00FB1703" w:rsidRPr="00DB7368" w:rsidRDefault="007A6C03" w:rsidP="00727DAB">
      <w:pPr>
        <w:numPr>
          <w:ilvl w:val="0"/>
          <w:numId w:val="165"/>
        </w:numPr>
        <w:tabs>
          <w:tab w:val="left" w:pos="0"/>
        </w:tabs>
        <w:autoSpaceDE w:val="0"/>
        <w:autoSpaceDN w:val="0"/>
        <w:adjustRightInd w:val="0"/>
        <w:ind w:left="0" w:firstLine="426"/>
        <w:jc w:val="both"/>
        <w:rPr>
          <w:rFonts w:ascii="Cambria" w:hAnsi="Cambria" w:cs="Arial"/>
        </w:rPr>
      </w:pPr>
      <w:r w:rsidRPr="00DB7368">
        <w:rPr>
          <w:rFonts w:ascii="Cambria" w:hAnsi="Cambria" w:cs="Arial"/>
        </w:rPr>
        <w:t>Nauczyciel jest obowiązany na podstawie pisemnej opinii publicznej lub niepublicznej  poradni psychologiczno-pedagogicznej, w tym publicznej poradni specjalistycznej, dostosować wymagania edukacyjne,</w:t>
      </w:r>
      <w:r w:rsidR="00E709E8">
        <w:rPr>
          <w:rFonts w:ascii="Cambria" w:hAnsi="Cambria" w:cs="Arial"/>
        </w:rPr>
        <w:t xml:space="preserve"> </w:t>
      </w:r>
      <w:r w:rsidRPr="00DB7368">
        <w:rPr>
          <w:rFonts w:ascii="Cambria" w:hAnsi="Cambria" w:cs="Arial"/>
        </w:rPr>
        <w:t>do indywidualnych potrzeb psychofizycznych i edukacyjnych ucznia,  u którego stwierdzono zaburzenia i odchylenia rozwojowe lub specyficzne trudności w uczeniu się, uniemożliwiające sprostanie tym wymaganiom</w:t>
      </w:r>
      <w:r w:rsidR="00FB1703" w:rsidRPr="00DB7368">
        <w:rPr>
          <w:rFonts w:ascii="Cambria" w:hAnsi="Cambria" w:cs="Arial"/>
        </w:rPr>
        <w:t xml:space="preserve"> z zastrzeżeniem ust.3</w:t>
      </w:r>
      <w:r w:rsidRPr="00DB7368">
        <w:rPr>
          <w:rFonts w:ascii="Cambria" w:hAnsi="Cambria" w:cs="Arial"/>
        </w:rPr>
        <w:t xml:space="preserve"> </w:t>
      </w:r>
    </w:p>
    <w:p w:rsidR="007A6C03" w:rsidRPr="00DB7368" w:rsidRDefault="007A6C03" w:rsidP="00727DAB">
      <w:pPr>
        <w:numPr>
          <w:ilvl w:val="0"/>
          <w:numId w:val="165"/>
        </w:numPr>
        <w:tabs>
          <w:tab w:val="left" w:pos="0"/>
        </w:tabs>
        <w:autoSpaceDE w:val="0"/>
        <w:autoSpaceDN w:val="0"/>
        <w:adjustRightInd w:val="0"/>
        <w:ind w:left="0" w:firstLine="426"/>
        <w:jc w:val="both"/>
        <w:rPr>
          <w:rFonts w:ascii="Cambria" w:hAnsi="Cambria" w:cs="Arial"/>
        </w:rPr>
      </w:pPr>
      <w:r w:rsidRPr="00DB7368">
        <w:rPr>
          <w:rFonts w:ascii="Cambria" w:hAnsi="Cambria" w:cs="Arial"/>
        </w:rPr>
        <w:lastRenderedPageBreak/>
        <w:t>W przypadku ucznia posiadającego orzeczenie o potrzebie indywidualnego nauczania dostosowanie wymagań edukacyjnych do indywidualnych potrzeb psychofizycznych i edukacyjnych ucznia może nastąpić na podstawie tego orzeczenia.</w:t>
      </w:r>
    </w:p>
    <w:p w:rsidR="00B03105" w:rsidRPr="00DB7368" w:rsidRDefault="00B03105" w:rsidP="00443513">
      <w:pPr>
        <w:tabs>
          <w:tab w:val="left" w:pos="0"/>
        </w:tabs>
        <w:autoSpaceDE w:val="0"/>
        <w:autoSpaceDN w:val="0"/>
        <w:adjustRightInd w:val="0"/>
        <w:jc w:val="both"/>
        <w:rPr>
          <w:rFonts w:ascii="Cambria" w:hAnsi="Cambria" w:cs="Arial"/>
          <w:b/>
        </w:rPr>
      </w:pPr>
    </w:p>
    <w:p w:rsidR="00B03105" w:rsidRPr="00DB7368" w:rsidRDefault="00DF79B8" w:rsidP="00443513">
      <w:pPr>
        <w:tabs>
          <w:tab w:val="left" w:pos="426"/>
        </w:tabs>
        <w:autoSpaceDE w:val="0"/>
        <w:autoSpaceDN w:val="0"/>
        <w:adjustRightInd w:val="0"/>
        <w:jc w:val="both"/>
        <w:rPr>
          <w:rFonts w:ascii="Cambria" w:hAnsi="Cambria" w:cs="Arial"/>
          <w:w w:val="105"/>
        </w:rPr>
      </w:pPr>
      <w:r w:rsidRPr="00DB7368">
        <w:rPr>
          <w:rFonts w:ascii="Cambria" w:hAnsi="Cambria" w:cs="Arial"/>
          <w:b/>
        </w:rPr>
        <w:t xml:space="preserve">      </w:t>
      </w:r>
      <w:r w:rsidR="003D50D9">
        <w:rPr>
          <w:rFonts w:ascii="Cambria" w:hAnsi="Cambria" w:cs="Arial"/>
          <w:b/>
        </w:rPr>
        <w:t xml:space="preserve">  § 137</w:t>
      </w:r>
      <w:r w:rsidRPr="00DB7368">
        <w:rPr>
          <w:rFonts w:ascii="Cambria" w:hAnsi="Cambria" w:cs="Arial"/>
          <w:b/>
        </w:rPr>
        <w:t>.</w:t>
      </w:r>
      <w:r w:rsidR="00B03105" w:rsidRPr="00DB7368">
        <w:rPr>
          <w:rFonts w:ascii="Cambria" w:hAnsi="Cambria" w:cs="Arial"/>
        </w:rPr>
        <w:t xml:space="preserve">  </w:t>
      </w:r>
      <w:r w:rsidR="007A6C03" w:rsidRPr="00DB7368">
        <w:rPr>
          <w:rFonts w:ascii="Cambria" w:hAnsi="Cambria" w:cs="Arial"/>
        </w:rPr>
        <w:t xml:space="preserve">1. </w:t>
      </w:r>
      <w:r w:rsidR="00B03105" w:rsidRPr="00DB7368">
        <w:rPr>
          <w:rFonts w:ascii="Cambria" w:hAnsi="Cambria" w:cs="Arial"/>
          <w:w w:val="105"/>
        </w:rPr>
        <w:t>Przy</w:t>
      </w:r>
      <w:r w:rsidR="00B03105" w:rsidRPr="00DB7368">
        <w:rPr>
          <w:rFonts w:ascii="Cambria" w:hAnsi="Cambria" w:cs="Arial"/>
          <w:spacing w:val="58"/>
          <w:w w:val="105"/>
        </w:rPr>
        <w:t xml:space="preserve"> </w:t>
      </w:r>
      <w:r w:rsidR="00B03105" w:rsidRPr="00DB7368">
        <w:rPr>
          <w:rFonts w:ascii="Cambria" w:hAnsi="Cambria" w:cs="Arial"/>
          <w:w w:val="105"/>
        </w:rPr>
        <w:t>ustalaniu</w:t>
      </w:r>
      <w:r w:rsidR="00B03105" w:rsidRPr="00DB7368">
        <w:rPr>
          <w:rFonts w:ascii="Cambria" w:hAnsi="Cambria" w:cs="Arial"/>
          <w:spacing w:val="11"/>
          <w:w w:val="105"/>
        </w:rPr>
        <w:t xml:space="preserve"> </w:t>
      </w:r>
      <w:r w:rsidR="00B03105" w:rsidRPr="00DB7368">
        <w:rPr>
          <w:rFonts w:ascii="Cambria" w:hAnsi="Cambria" w:cs="Arial"/>
          <w:w w:val="105"/>
        </w:rPr>
        <w:t>oceny</w:t>
      </w:r>
      <w:r w:rsidR="00B03105" w:rsidRPr="00DB7368">
        <w:rPr>
          <w:rFonts w:ascii="Cambria" w:hAnsi="Cambria" w:cs="Arial"/>
          <w:spacing w:val="54"/>
          <w:w w:val="105"/>
        </w:rPr>
        <w:t xml:space="preserve"> </w:t>
      </w:r>
      <w:r w:rsidR="00B03105" w:rsidRPr="00DB7368">
        <w:rPr>
          <w:rFonts w:ascii="Cambria" w:hAnsi="Cambria" w:cs="Arial"/>
          <w:w w:val="105"/>
        </w:rPr>
        <w:t>z</w:t>
      </w:r>
      <w:r w:rsidR="00B03105" w:rsidRPr="00DB7368">
        <w:rPr>
          <w:rFonts w:ascii="Cambria" w:hAnsi="Cambria" w:cs="Arial"/>
          <w:spacing w:val="-13"/>
          <w:w w:val="105"/>
        </w:rPr>
        <w:t xml:space="preserve"> </w:t>
      </w:r>
      <w:r w:rsidR="00B03105" w:rsidRPr="00DB7368">
        <w:rPr>
          <w:rFonts w:ascii="Cambria" w:hAnsi="Cambria" w:cs="Arial"/>
          <w:w w:val="105"/>
        </w:rPr>
        <w:t>wychowania</w:t>
      </w:r>
      <w:r w:rsidR="00B03105" w:rsidRPr="00DB7368">
        <w:rPr>
          <w:rFonts w:ascii="Cambria" w:hAnsi="Cambria" w:cs="Arial"/>
          <w:spacing w:val="9"/>
          <w:w w:val="105"/>
        </w:rPr>
        <w:t xml:space="preserve"> </w:t>
      </w:r>
      <w:r w:rsidR="00B03105" w:rsidRPr="00DB7368">
        <w:rPr>
          <w:rFonts w:ascii="Cambria" w:hAnsi="Cambria" w:cs="Arial"/>
          <w:w w:val="105"/>
        </w:rPr>
        <w:t>fizycznego,</w:t>
      </w:r>
      <w:r w:rsidR="00B03105" w:rsidRPr="00DB7368">
        <w:rPr>
          <w:rFonts w:ascii="Cambria" w:hAnsi="Cambria" w:cs="Arial"/>
          <w:spacing w:val="6"/>
          <w:w w:val="105"/>
        </w:rPr>
        <w:t xml:space="preserve"> </w:t>
      </w:r>
      <w:r w:rsidR="00B03105" w:rsidRPr="00DB7368">
        <w:rPr>
          <w:rFonts w:ascii="Cambria" w:hAnsi="Cambria" w:cs="Arial"/>
          <w:w w:val="105"/>
        </w:rPr>
        <w:t>technik</w:t>
      </w:r>
      <w:r w:rsidR="00B03105" w:rsidRPr="00DB7368">
        <w:rPr>
          <w:rFonts w:ascii="Cambria" w:hAnsi="Cambria" w:cs="Arial"/>
          <w:spacing w:val="27"/>
          <w:w w:val="105"/>
        </w:rPr>
        <w:t>i</w:t>
      </w:r>
      <w:r w:rsidR="00B03105" w:rsidRPr="00DB7368">
        <w:rPr>
          <w:rFonts w:ascii="Cambria" w:hAnsi="Cambria" w:cs="Arial"/>
          <w:w w:val="105"/>
        </w:rPr>
        <w:t>,</w:t>
      </w:r>
      <w:r w:rsidR="00B03105" w:rsidRPr="00DB7368">
        <w:rPr>
          <w:rFonts w:ascii="Cambria" w:hAnsi="Cambria" w:cs="Arial"/>
          <w:spacing w:val="36"/>
          <w:w w:val="105"/>
        </w:rPr>
        <w:t xml:space="preserve"> </w:t>
      </w:r>
      <w:r w:rsidR="00B03105" w:rsidRPr="00DB7368">
        <w:rPr>
          <w:rFonts w:ascii="Cambria" w:hAnsi="Cambria" w:cs="Arial"/>
          <w:w w:val="105"/>
        </w:rPr>
        <w:t>zajęć</w:t>
      </w:r>
      <w:r w:rsidR="00B03105" w:rsidRPr="00DB7368">
        <w:rPr>
          <w:rFonts w:ascii="Cambria" w:hAnsi="Cambria" w:cs="Arial"/>
          <w:spacing w:val="54"/>
          <w:w w:val="105"/>
        </w:rPr>
        <w:t xml:space="preserve"> </w:t>
      </w:r>
      <w:r w:rsidR="00B03105" w:rsidRPr="00DB7368">
        <w:rPr>
          <w:rFonts w:ascii="Cambria" w:hAnsi="Cambria" w:cs="Arial"/>
          <w:w w:val="105"/>
        </w:rPr>
        <w:t>technicznych,</w:t>
      </w:r>
      <w:r w:rsidR="00B03105" w:rsidRPr="00DB7368">
        <w:rPr>
          <w:rFonts w:ascii="Cambria" w:hAnsi="Cambria" w:cs="Arial"/>
          <w:spacing w:val="52"/>
          <w:w w:val="105"/>
        </w:rPr>
        <w:t xml:space="preserve"> </w:t>
      </w:r>
      <w:r w:rsidR="00B03105" w:rsidRPr="00DB7368">
        <w:rPr>
          <w:rFonts w:ascii="Cambria" w:hAnsi="Cambria" w:cs="Arial"/>
          <w:w w:val="105"/>
        </w:rPr>
        <w:t>plastyki,</w:t>
      </w:r>
      <w:r w:rsidR="00B03105" w:rsidRPr="00DB7368">
        <w:rPr>
          <w:rFonts w:ascii="Cambria" w:hAnsi="Cambria" w:cs="Arial"/>
          <w:spacing w:val="56"/>
          <w:w w:val="105"/>
        </w:rPr>
        <w:t xml:space="preserve"> </w:t>
      </w:r>
      <w:r w:rsidR="00B03105" w:rsidRPr="00DB7368">
        <w:rPr>
          <w:rFonts w:ascii="Cambria" w:hAnsi="Cambria" w:cs="Arial"/>
          <w:w w:val="105"/>
        </w:rPr>
        <w:t>muzyki</w:t>
      </w:r>
      <w:r w:rsidR="00B03105" w:rsidRPr="00DB7368">
        <w:rPr>
          <w:rFonts w:ascii="Cambria" w:hAnsi="Cambria" w:cs="Arial"/>
          <w:spacing w:val="11"/>
          <w:w w:val="105"/>
        </w:rPr>
        <w:t xml:space="preserve"> </w:t>
      </w:r>
      <w:r w:rsidR="00B03105" w:rsidRPr="00DB7368">
        <w:rPr>
          <w:rFonts w:ascii="Cambria" w:hAnsi="Cambria" w:cs="Arial"/>
          <w:w w:val="105"/>
        </w:rPr>
        <w:t>i</w:t>
      </w:r>
      <w:r w:rsidR="00B03105" w:rsidRPr="00DB7368">
        <w:rPr>
          <w:rFonts w:ascii="Cambria" w:hAnsi="Cambria" w:cs="Arial"/>
          <w:spacing w:val="-17"/>
          <w:w w:val="105"/>
        </w:rPr>
        <w:t xml:space="preserve"> </w:t>
      </w:r>
      <w:r w:rsidR="00B03105" w:rsidRPr="00DB7368">
        <w:rPr>
          <w:rFonts w:ascii="Cambria" w:hAnsi="Cambria" w:cs="Arial"/>
          <w:spacing w:val="-3"/>
          <w:w w:val="105"/>
        </w:rPr>
        <w:t>zajęć</w:t>
      </w:r>
      <w:r w:rsidR="00B03105" w:rsidRPr="00DB7368">
        <w:rPr>
          <w:rFonts w:ascii="Cambria" w:hAnsi="Cambria" w:cs="Arial"/>
          <w:spacing w:val="42"/>
          <w:w w:val="105"/>
        </w:rPr>
        <w:t xml:space="preserve"> </w:t>
      </w:r>
      <w:r w:rsidR="00B03105" w:rsidRPr="00DB7368">
        <w:rPr>
          <w:rFonts w:ascii="Cambria" w:hAnsi="Cambria" w:cs="Arial"/>
          <w:w w:val="105"/>
        </w:rPr>
        <w:t>artystycznych</w:t>
      </w:r>
      <w:r w:rsidR="00B03105" w:rsidRPr="00DB7368">
        <w:rPr>
          <w:rFonts w:ascii="Cambria" w:hAnsi="Cambria" w:cs="Arial"/>
          <w:spacing w:val="7"/>
          <w:w w:val="105"/>
        </w:rPr>
        <w:t xml:space="preserve"> </w:t>
      </w:r>
      <w:r w:rsidR="00B03105" w:rsidRPr="00DB7368">
        <w:rPr>
          <w:rFonts w:ascii="Cambria" w:hAnsi="Cambria" w:cs="Arial"/>
          <w:w w:val="105"/>
        </w:rPr>
        <w:t>należy</w:t>
      </w:r>
      <w:r w:rsidR="00B03105" w:rsidRPr="00DB7368">
        <w:rPr>
          <w:rFonts w:ascii="Cambria" w:hAnsi="Cambria" w:cs="Arial"/>
          <w:spacing w:val="4"/>
          <w:w w:val="105"/>
        </w:rPr>
        <w:t xml:space="preserve"> </w:t>
      </w:r>
      <w:r w:rsidR="00B03105" w:rsidRPr="00DB7368">
        <w:rPr>
          <w:rFonts w:ascii="Cambria" w:hAnsi="Cambria" w:cs="Arial"/>
          <w:w w:val="105"/>
        </w:rPr>
        <w:t>w</w:t>
      </w:r>
      <w:r w:rsidR="00B03105" w:rsidRPr="00DB7368">
        <w:rPr>
          <w:rFonts w:ascii="Cambria" w:hAnsi="Cambria" w:cs="Arial"/>
          <w:spacing w:val="-4"/>
          <w:w w:val="105"/>
        </w:rPr>
        <w:t xml:space="preserve"> </w:t>
      </w:r>
      <w:r w:rsidR="00B03105" w:rsidRPr="00DB7368">
        <w:rPr>
          <w:rFonts w:ascii="Cambria" w:hAnsi="Cambria" w:cs="Arial"/>
          <w:w w:val="105"/>
        </w:rPr>
        <w:t>szczególności</w:t>
      </w:r>
      <w:r w:rsidR="00B03105" w:rsidRPr="00DB7368">
        <w:rPr>
          <w:rFonts w:ascii="Cambria" w:hAnsi="Cambria" w:cs="Arial"/>
          <w:spacing w:val="57"/>
          <w:w w:val="105"/>
        </w:rPr>
        <w:t xml:space="preserve"> </w:t>
      </w:r>
      <w:r w:rsidR="00B03105" w:rsidRPr="00DB7368">
        <w:rPr>
          <w:rFonts w:ascii="Cambria" w:hAnsi="Cambria" w:cs="Arial"/>
          <w:w w:val="105"/>
        </w:rPr>
        <w:t>brać</w:t>
      </w:r>
      <w:r w:rsidR="00B03105" w:rsidRPr="00DB7368">
        <w:rPr>
          <w:rFonts w:ascii="Cambria" w:hAnsi="Cambria" w:cs="Arial"/>
          <w:spacing w:val="44"/>
          <w:w w:val="105"/>
        </w:rPr>
        <w:t xml:space="preserve"> </w:t>
      </w:r>
      <w:r w:rsidR="00B03105" w:rsidRPr="00DB7368">
        <w:rPr>
          <w:rFonts w:ascii="Cambria" w:hAnsi="Cambria" w:cs="Arial"/>
          <w:w w:val="105"/>
        </w:rPr>
        <w:t>pod</w:t>
      </w:r>
      <w:r w:rsidR="00B03105" w:rsidRPr="00DB7368">
        <w:rPr>
          <w:rFonts w:ascii="Cambria" w:hAnsi="Cambria" w:cs="Arial"/>
          <w:spacing w:val="57"/>
          <w:w w:val="105"/>
        </w:rPr>
        <w:t xml:space="preserve"> </w:t>
      </w:r>
      <w:r w:rsidR="00B03105" w:rsidRPr="00DB7368">
        <w:rPr>
          <w:rFonts w:ascii="Cambria" w:hAnsi="Cambria" w:cs="Arial"/>
          <w:w w:val="105"/>
        </w:rPr>
        <w:t>uwagę</w:t>
      </w:r>
      <w:r w:rsidR="00B03105" w:rsidRPr="00DB7368">
        <w:rPr>
          <w:rFonts w:ascii="Cambria" w:hAnsi="Cambria" w:cs="Arial"/>
          <w:spacing w:val="49"/>
          <w:w w:val="105"/>
        </w:rPr>
        <w:t xml:space="preserve"> </w:t>
      </w:r>
      <w:r w:rsidR="00B03105" w:rsidRPr="00DB7368">
        <w:rPr>
          <w:rFonts w:ascii="Cambria" w:hAnsi="Cambria" w:cs="Arial"/>
          <w:w w:val="105"/>
        </w:rPr>
        <w:t>wysiłek</w:t>
      </w:r>
      <w:r w:rsidR="00B03105" w:rsidRPr="00DB7368">
        <w:rPr>
          <w:rFonts w:ascii="Cambria" w:hAnsi="Cambria" w:cs="Arial"/>
          <w:spacing w:val="22"/>
          <w:w w:val="99"/>
        </w:rPr>
        <w:t xml:space="preserve"> </w:t>
      </w:r>
      <w:r w:rsidR="00B03105" w:rsidRPr="00DB7368">
        <w:rPr>
          <w:rFonts w:ascii="Cambria" w:hAnsi="Cambria" w:cs="Arial"/>
          <w:w w:val="105"/>
        </w:rPr>
        <w:t>wkładany</w:t>
      </w:r>
      <w:r w:rsidR="00B03105" w:rsidRPr="00DB7368">
        <w:rPr>
          <w:rFonts w:ascii="Cambria" w:hAnsi="Cambria" w:cs="Arial"/>
          <w:spacing w:val="16"/>
          <w:w w:val="105"/>
        </w:rPr>
        <w:t xml:space="preserve"> </w:t>
      </w:r>
      <w:r w:rsidR="00B03105" w:rsidRPr="00DB7368">
        <w:rPr>
          <w:rFonts w:ascii="Cambria" w:hAnsi="Cambria" w:cs="Arial"/>
          <w:w w:val="105"/>
        </w:rPr>
        <w:t>przez</w:t>
      </w:r>
      <w:r w:rsidR="00B03105" w:rsidRPr="00DB7368">
        <w:rPr>
          <w:rFonts w:ascii="Cambria" w:hAnsi="Cambria" w:cs="Arial"/>
          <w:spacing w:val="11"/>
          <w:w w:val="105"/>
        </w:rPr>
        <w:t xml:space="preserve"> </w:t>
      </w:r>
      <w:r w:rsidR="00B03105" w:rsidRPr="00DB7368">
        <w:rPr>
          <w:rFonts w:ascii="Cambria" w:hAnsi="Cambria" w:cs="Arial"/>
          <w:w w:val="105"/>
        </w:rPr>
        <w:t>ucznia</w:t>
      </w:r>
      <w:r w:rsidR="00B03105" w:rsidRPr="00DB7368">
        <w:rPr>
          <w:rFonts w:ascii="Cambria" w:hAnsi="Cambria" w:cs="Arial"/>
          <w:spacing w:val="14"/>
          <w:w w:val="105"/>
        </w:rPr>
        <w:t xml:space="preserve"> </w:t>
      </w:r>
      <w:r w:rsidR="00B03105" w:rsidRPr="00DB7368">
        <w:rPr>
          <w:rFonts w:ascii="Cambria" w:hAnsi="Cambria" w:cs="Arial"/>
          <w:w w:val="105"/>
        </w:rPr>
        <w:t>w</w:t>
      </w:r>
      <w:r w:rsidR="00B03105" w:rsidRPr="00DB7368">
        <w:rPr>
          <w:rFonts w:ascii="Cambria" w:hAnsi="Cambria" w:cs="Arial"/>
          <w:spacing w:val="-13"/>
          <w:w w:val="105"/>
        </w:rPr>
        <w:t xml:space="preserve"> </w:t>
      </w:r>
      <w:r w:rsidR="00B03105" w:rsidRPr="00DB7368">
        <w:rPr>
          <w:rFonts w:ascii="Cambria" w:hAnsi="Cambria" w:cs="Arial"/>
          <w:w w:val="105"/>
        </w:rPr>
        <w:t>wywiązywanie</w:t>
      </w:r>
      <w:r w:rsidR="00B03105" w:rsidRPr="00DB7368">
        <w:rPr>
          <w:rFonts w:ascii="Cambria" w:hAnsi="Cambria" w:cs="Arial"/>
          <w:spacing w:val="25"/>
          <w:w w:val="105"/>
        </w:rPr>
        <w:t xml:space="preserve"> </w:t>
      </w:r>
      <w:r w:rsidR="00B03105" w:rsidRPr="00DB7368">
        <w:rPr>
          <w:rFonts w:ascii="Cambria" w:hAnsi="Cambria" w:cs="Arial"/>
          <w:w w:val="105"/>
        </w:rPr>
        <w:t>się</w:t>
      </w:r>
      <w:r w:rsidR="00B03105" w:rsidRPr="00DB7368">
        <w:rPr>
          <w:rFonts w:ascii="Cambria" w:hAnsi="Cambria" w:cs="Arial"/>
          <w:spacing w:val="-10"/>
          <w:w w:val="105"/>
        </w:rPr>
        <w:t xml:space="preserve"> </w:t>
      </w:r>
      <w:r w:rsidR="00B03105" w:rsidRPr="00DB7368">
        <w:rPr>
          <w:rFonts w:ascii="Cambria" w:hAnsi="Cambria" w:cs="Arial"/>
          <w:w w:val="105"/>
        </w:rPr>
        <w:t>z</w:t>
      </w:r>
      <w:r w:rsidR="00B03105" w:rsidRPr="00DB7368">
        <w:rPr>
          <w:rFonts w:ascii="Cambria" w:hAnsi="Cambria" w:cs="Arial"/>
          <w:spacing w:val="-19"/>
          <w:w w:val="105"/>
        </w:rPr>
        <w:t xml:space="preserve"> </w:t>
      </w:r>
      <w:r w:rsidR="00B03105" w:rsidRPr="00DB7368">
        <w:rPr>
          <w:rFonts w:ascii="Cambria" w:hAnsi="Cambria" w:cs="Arial"/>
          <w:w w:val="105"/>
        </w:rPr>
        <w:t>obowiązków</w:t>
      </w:r>
      <w:r w:rsidR="00B03105" w:rsidRPr="00DB7368">
        <w:rPr>
          <w:rFonts w:ascii="Cambria" w:hAnsi="Cambria" w:cs="Arial"/>
          <w:spacing w:val="12"/>
          <w:w w:val="105"/>
        </w:rPr>
        <w:t xml:space="preserve"> </w:t>
      </w:r>
      <w:r w:rsidR="00B03105" w:rsidRPr="00DB7368">
        <w:rPr>
          <w:rFonts w:ascii="Cambria" w:hAnsi="Cambria" w:cs="Arial"/>
          <w:w w:val="105"/>
        </w:rPr>
        <w:t>wynikających</w:t>
      </w:r>
      <w:r w:rsidR="00B03105" w:rsidRPr="00DB7368">
        <w:rPr>
          <w:rFonts w:ascii="Cambria" w:hAnsi="Cambria" w:cs="Arial"/>
          <w:spacing w:val="21"/>
          <w:w w:val="105"/>
        </w:rPr>
        <w:t xml:space="preserve"> </w:t>
      </w:r>
      <w:r w:rsidR="00B03105" w:rsidRPr="00DB7368">
        <w:rPr>
          <w:rFonts w:ascii="Cambria" w:hAnsi="Cambria" w:cs="Arial"/>
          <w:w w:val="105"/>
        </w:rPr>
        <w:t>ze</w:t>
      </w:r>
      <w:r w:rsidR="00B03105" w:rsidRPr="00DB7368">
        <w:rPr>
          <w:rFonts w:ascii="Cambria" w:hAnsi="Cambria" w:cs="Arial"/>
          <w:spacing w:val="1"/>
          <w:w w:val="105"/>
        </w:rPr>
        <w:t xml:space="preserve"> </w:t>
      </w:r>
      <w:r w:rsidR="00B03105" w:rsidRPr="00DB7368">
        <w:rPr>
          <w:rFonts w:ascii="Cambria" w:hAnsi="Cambria" w:cs="Arial"/>
          <w:w w:val="105"/>
        </w:rPr>
        <w:t>specyfiki</w:t>
      </w:r>
      <w:r w:rsidR="00B03105" w:rsidRPr="00DB7368">
        <w:rPr>
          <w:rFonts w:ascii="Cambria" w:hAnsi="Cambria" w:cs="Arial"/>
          <w:spacing w:val="11"/>
          <w:w w:val="105"/>
        </w:rPr>
        <w:t xml:space="preserve"> </w:t>
      </w:r>
      <w:r w:rsidR="00B03105" w:rsidRPr="00DB7368">
        <w:rPr>
          <w:rFonts w:ascii="Cambria" w:hAnsi="Cambria" w:cs="Arial"/>
          <w:w w:val="105"/>
        </w:rPr>
        <w:t>tych</w:t>
      </w:r>
      <w:r w:rsidR="00B03105" w:rsidRPr="00DB7368">
        <w:rPr>
          <w:rFonts w:ascii="Cambria" w:hAnsi="Cambria" w:cs="Arial"/>
          <w:w w:val="101"/>
        </w:rPr>
        <w:t xml:space="preserve"> </w:t>
      </w:r>
      <w:r w:rsidR="00B03105" w:rsidRPr="00DB7368">
        <w:rPr>
          <w:rFonts w:ascii="Cambria" w:hAnsi="Cambria" w:cs="Arial"/>
          <w:spacing w:val="-2"/>
          <w:w w:val="105"/>
        </w:rPr>
        <w:t xml:space="preserve">zajęć, </w:t>
      </w:r>
      <w:r w:rsidR="00B03105" w:rsidRPr="00DB7368">
        <w:rPr>
          <w:rFonts w:ascii="Cambria" w:hAnsi="Cambria" w:cs="Arial"/>
          <w:w w:val="105"/>
        </w:rPr>
        <w:t>a</w:t>
      </w:r>
      <w:r w:rsidR="00B03105" w:rsidRPr="00DB7368">
        <w:rPr>
          <w:rFonts w:ascii="Cambria" w:hAnsi="Cambria" w:cs="Arial"/>
          <w:spacing w:val="-24"/>
          <w:w w:val="105"/>
        </w:rPr>
        <w:t xml:space="preserve"> </w:t>
      </w:r>
      <w:r w:rsidR="00B03105" w:rsidRPr="00DB7368">
        <w:rPr>
          <w:rFonts w:ascii="Cambria" w:hAnsi="Cambria" w:cs="Arial"/>
          <w:w w:val="105"/>
        </w:rPr>
        <w:t>w</w:t>
      </w:r>
      <w:r w:rsidR="00B03105" w:rsidRPr="00DB7368">
        <w:rPr>
          <w:rFonts w:ascii="Cambria" w:hAnsi="Cambria" w:cs="Arial"/>
          <w:spacing w:val="-13"/>
          <w:w w:val="105"/>
        </w:rPr>
        <w:t xml:space="preserve"> </w:t>
      </w:r>
      <w:r w:rsidR="00B03105" w:rsidRPr="00DB7368">
        <w:rPr>
          <w:rFonts w:ascii="Cambria" w:hAnsi="Cambria" w:cs="Arial"/>
          <w:w w:val="105"/>
        </w:rPr>
        <w:t>przypadku</w:t>
      </w:r>
      <w:r w:rsidR="00B03105" w:rsidRPr="00DB7368">
        <w:rPr>
          <w:rFonts w:ascii="Cambria" w:hAnsi="Cambria" w:cs="Arial"/>
          <w:spacing w:val="29"/>
          <w:w w:val="105"/>
        </w:rPr>
        <w:t xml:space="preserve"> </w:t>
      </w:r>
      <w:r w:rsidR="00B03105" w:rsidRPr="00DB7368">
        <w:rPr>
          <w:rFonts w:ascii="Cambria" w:hAnsi="Cambria" w:cs="Arial"/>
          <w:w w:val="105"/>
        </w:rPr>
        <w:t>wychowania</w:t>
      </w:r>
      <w:r w:rsidR="00B03105" w:rsidRPr="00DB7368">
        <w:rPr>
          <w:rFonts w:ascii="Cambria" w:hAnsi="Cambria" w:cs="Arial"/>
          <w:spacing w:val="32"/>
          <w:w w:val="105"/>
        </w:rPr>
        <w:t xml:space="preserve"> </w:t>
      </w:r>
      <w:r w:rsidR="00B03105" w:rsidRPr="00DB7368">
        <w:rPr>
          <w:rFonts w:ascii="Cambria" w:hAnsi="Cambria" w:cs="Arial"/>
          <w:w w:val="105"/>
        </w:rPr>
        <w:t>fizycznego</w:t>
      </w:r>
      <w:r w:rsidR="00B03105" w:rsidRPr="00DB7368">
        <w:rPr>
          <w:rFonts w:ascii="Cambria" w:hAnsi="Cambria" w:cs="Arial"/>
          <w:spacing w:val="15"/>
          <w:w w:val="105"/>
        </w:rPr>
        <w:t xml:space="preserve"> </w:t>
      </w:r>
      <w:r w:rsidR="00B03105" w:rsidRPr="00DB7368">
        <w:rPr>
          <w:rFonts w:ascii="Cambria" w:hAnsi="Cambria" w:cs="Arial"/>
          <w:w w:val="180"/>
        </w:rPr>
        <w:t>-</w:t>
      </w:r>
      <w:r w:rsidR="00B03105" w:rsidRPr="00DB7368">
        <w:rPr>
          <w:rFonts w:ascii="Cambria" w:hAnsi="Cambria" w:cs="Arial"/>
          <w:spacing w:val="-62"/>
          <w:w w:val="180"/>
        </w:rPr>
        <w:t xml:space="preserve"> </w:t>
      </w:r>
      <w:r w:rsidR="00B03105" w:rsidRPr="00DB7368">
        <w:rPr>
          <w:rFonts w:ascii="Cambria" w:hAnsi="Cambria" w:cs="Arial"/>
          <w:w w:val="105"/>
        </w:rPr>
        <w:t>także</w:t>
      </w:r>
      <w:r w:rsidR="00B03105" w:rsidRPr="00DB7368">
        <w:rPr>
          <w:rFonts w:ascii="Cambria" w:hAnsi="Cambria" w:cs="Arial"/>
          <w:spacing w:val="14"/>
          <w:w w:val="105"/>
        </w:rPr>
        <w:t xml:space="preserve"> </w:t>
      </w:r>
      <w:r w:rsidR="00B03105" w:rsidRPr="00DB7368">
        <w:rPr>
          <w:rFonts w:ascii="Cambria" w:hAnsi="Cambria" w:cs="Arial"/>
          <w:w w:val="105"/>
        </w:rPr>
        <w:t>systematyczność</w:t>
      </w:r>
      <w:r w:rsidR="00B03105" w:rsidRPr="00DB7368">
        <w:rPr>
          <w:rFonts w:ascii="Cambria" w:hAnsi="Cambria" w:cs="Arial"/>
          <w:spacing w:val="24"/>
          <w:w w:val="105"/>
        </w:rPr>
        <w:t xml:space="preserve"> </w:t>
      </w:r>
      <w:r w:rsidR="00B03105" w:rsidRPr="00DB7368">
        <w:rPr>
          <w:rFonts w:ascii="Cambria" w:hAnsi="Cambria" w:cs="Arial"/>
          <w:w w:val="105"/>
        </w:rPr>
        <w:t>udziału</w:t>
      </w:r>
      <w:r w:rsidR="00B03105" w:rsidRPr="00DB7368">
        <w:rPr>
          <w:rFonts w:ascii="Cambria" w:hAnsi="Cambria" w:cs="Arial"/>
          <w:spacing w:val="26"/>
          <w:w w:val="105"/>
        </w:rPr>
        <w:t xml:space="preserve"> </w:t>
      </w:r>
      <w:r w:rsidR="00B03105" w:rsidRPr="00DB7368">
        <w:rPr>
          <w:rFonts w:ascii="Cambria" w:hAnsi="Cambria" w:cs="Arial"/>
          <w:w w:val="105"/>
        </w:rPr>
        <w:t>w</w:t>
      </w:r>
      <w:r w:rsidR="00B03105" w:rsidRPr="00DB7368">
        <w:rPr>
          <w:rFonts w:ascii="Cambria" w:hAnsi="Cambria" w:cs="Arial"/>
          <w:spacing w:val="-13"/>
          <w:w w:val="105"/>
        </w:rPr>
        <w:t xml:space="preserve"> </w:t>
      </w:r>
      <w:r w:rsidR="00B03105" w:rsidRPr="00DB7368">
        <w:rPr>
          <w:rFonts w:ascii="Cambria" w:hAnsi="Cambria" w:cs="Arial"/>
          <w:w w:val="105"/>
        </w:rPr>
        <w:t>zajęciach</w:t>
      </w:r>
      <w:r w:rsidR="00B03105" w:rsidRPr="00DB7368">
        <w:rPr>
          <w:rFonts w:ascii="Cambria" w:hAnsi="Cambria" w:cs="Arial"/>
          <w:spacing w:val="20"/>
          <w:w w:val="101"/>
        </w:rPr>
        <w:t xml:space="preserve"> </w:t>
      </w:r>
      <w:r w:rsidR="00B03105" w:rsidRPr="00DB7368">
        <w:rPr>
          <w:rFonts w:ascii="Cambria" w:hAnsi="Cambria" w:cs="Arial"/>
          <w:w w:val="105"/>
        </w:rPr>
        <w:t>oraz</w:t>
      </w:r>
      <w:r w:rsidR="00B03105" w:rsidRPr="00DB7368">
        <w:rPr>
          <w:rFonts w:ascii="Cambria" w:hAnsi="Cambria" w:cs="Arial"/>
          <w:spacing w:val="-21"/>
          <w:w w:val="105"/>
        </w:rPr>
        <w:t xml:space="preserve"> </w:t>
      </w:r>
      <w:r w:rsidR="00B03105" w:rsidRPr="00DB7368">
        <w:rPr>
          <w:rFonts w:ascii="Cambria" w:hAnsi="Cambria" w:cs="Arial"/>
          <w:w w:val="105"/>
        </w:rPr>
        <w:t>aktywność</w:t>
      </w:r>
      <w:r w:rsidR="00B03105" w:rsidRPr="00DB7368">
        <w:rPr>
          <w:rFonts w:ascii="Cambria" w:hAnsi="Cambria" w:cs="Arial"/>
          <w:spacing w:val="-21"/>
          <w:w w:val="105"/>
        </w:rPr>
        <w:t xml:space="preserve"> </w:t>
      </w:r>
      <w:r w:rsidR="00B03105" w:rsidRPr="00DB7368">
        <w:rPr>
          <w:rFonts w:ascii="Cambria" w:hAnsi="Cambria" w:cs="Arial"/>
          <w:w w:val="105"/>
        </w:rPr>
        <w:t>ucznia</w:t>
      </w:r>
      <w:r w:rsidR="00B03105" w:rsidRPr="00DB7368">
        <w:rPr>
          <w:rFonts w:ascii="Cambria" w:hAnsi="Cambria" w:cs="Arial"/>
          <w:spacing w:val="-17"/>
          <w:w w:val="105"/>
        </w:rPr>
        <w:t xml:space="preserve"> </w:t>
      </w:r>
      <w:r w:rsidR="00B03105" w:rsidRPr="00DB7368">
        <w:rPr>
          <w:rFonts w:ascii="Cambria" w:hAnsi="Cambria" w:cs="Arial"/>
          <w:w w:val="105"/>
        </w:rPr>
        <w:t>w</w:t>
      </w:r>
      <w:r w:rsidR="00B03105" w:rsidRPr="00DB7368">
        <w:rPr>
          <w:rFonts w:ascii="Cambria" w:hAnsi="Cambria" w:cs="Arial"/>
          <w:spacing w:val="-23"/>
          <w:w w:val="105"/>
        </w:rPr>
        <w:t xml:space="preserve"> </w:t>
      </w:r>
      <w:r w:rsidR="00B03105" w:rsidRPr="00DB7368">
        <w:rPr>
          <w:rFonts w:ascii="Cambria" w:hAnsi="Cambria" w:cs="Arial"/>
          <w:w w:val="105"/>
        </w:rPr>
        <w:t>działaniach</w:t>
      </w:r>
      <w:r w:rsidR="00B03105" w:rsidRPr="00DB7368">
        <w:rPr>
          <w:rFonts w:ascii="Cambria" w:hAnsi="Cambria" w:cs="Arial"/>
          <w:spacing w:val="-12"/>
          <w:w w:val="105"/>
        </w:rPr>
        <w:t xml:space="preserve"> </w:t>
      </w:r>
      <w:r w:rsidR="00B03105" w:rsidRPr="00DB7368">
        <w:rPr>
          <w:rFonts w:ascii="Cambria" w:hAnsi="Cambria" w:cs="Arial"/>
          <w:w w:val="105"/>
        </w:rPr>
        <w:t xml:space="preserve">podejmowanych przez szkołę na rzecz kultury fizycznej. </w:t>
      </w:r>
    </w:p>
    <w:p w:rsidR="007A6C03" w:rsidRPr="00DB7368" w:rsidRDefault="007A6C03" w:rsidP="00443513">
      <w:pPr>
        <w:tabs>
          <w:tab w:val="left" w:pos="426"/>
        </w:tabs>
        <w:autoSpaceDE w:val="0"/>
        <w:autoSpaceDN w:val="0"/>
        <w:adjustRightInd w:val="0"/>
        <w:jc w:val="both"/>
        <w:rPr>
          <w:rFonts w:ascii="Cambria" w:hAnsi="Cambria" w:cs="Arial"/>
          <w:w w:val="105"/>
        </w:rPr>
      </w:pPr>
    </w:p>
    <w:p w:rsidR="00B03105" w:rsidRPr="00DB7368" w:rsidRDefault="007A6C03" w:rsidP="00727DAB">
      <w:pPr>
        <w:pStyle w:val="Akapitzlist"/>
        <w:numPr>
          <w:ilvl w:val="0"/>
          <w:numId w:val="86"/>
        </w:numPr>
        <w:autoSpaceDE w:val="0"/>
        <w:autoSpaceDN w:val="0"/>
        <w:adjustRightInd w:val="0"/>
        <w:spacing w:after="0" w:line="240" w:lineRule="auto"/>
        <w:ind w:left="714" w:hanging="357"/>
        <w:jc w:val="both"/>
        <w:rPr>
          <w:rFonts w:ascii="Cambria" w:hAnsi="Cambria" w:cs="Arial"/>
        </w:rPr>
      </w:pPr>
      <w:r w:rsidRPr="00DB7368">
        <w:rPr>
          <w:rFonts w:ascii="Cambria" w:hAnsi="Cambria"/>
        </w:rPr>
        <w:t>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wcześniejszym etapie edukacyjnym, w przypadkach określonych w przepisach wydanych na podstawie art. 44zb rozporządzenie w sprawie oceniania, klasyfikowania i promowania uczniów w szkołach publicznych.</w:t>
      </w:r>
    </w:p>
    <w:p w:rsidR="007A6C03" w:rsidRPr="00DB7368" w:rsidRDefault="007A6C03" w:rsidP="00443513">
      <w:pPr>
        <w:jc w:val="both"/>
        <w:rPr>
          <w:rFonts w:ascii="Cambria" w:hAnsi="Cambria"/>
        </w:rPr>
      </w:pPr>
    </w:p>
    <w:p w:rsidR="007A6C03" w:rsidRPr="00DB7368" w:rsidRDefault="003D50D9" w:rsidP="00443513">
      <w:pPr>
        <w:jc w:val="both"/>
        <w:rPr>
          <w:rFonts w:ascii="Cambria" w:hAnsi="Cambria"/>
        </w:rPr>
      </w:pPr>
      <w:r>
        <w:rPr>
          <w:rFonts w:ascii="Cambria" w:hAnsi="Cambria"/>
          <w:b/>
        </w:rPr>
        <w:t>§ 138</w:t>
      </w:r>
      <w:r w:rsidR="007A6C03" w:rsidRPr="00DB7368">
        <w:rPr>
          <w:rFonts w:ascii="Cambria" w:hAnsi="Cambria"/>
        </w:rPr>
        <w:t xml:space="preserve">.  </w:t>
      </w:r>
      <w:r w:rsidR="00243397">
        <w:rPr>
          <w:rFonts w:ascii="Cambria" w:hAnsi="Cambria"/>
        </w:rPr>
        <w:t>Skala ocen z zajęć edukacyjnych w klasach IV-VIII.</w:t>
      </w:r>
    </w:p>
    <w:p w:rsidR="007A6C03" w:rsidRPr="00DB7368" w:rsidRDefault="007A6C03" w:rsidP="00443513">
      <w:pPr>
        <w:jc w:val="both"/>
        <w:rPr>
          <w:rFonts w:ascii="Cambria" w:hAnsi="Cambria"/>
        </w:rPr>
      </w:pPr>
    </w:p>
    <w:p w:rsidR="007A6C03" w:rsidRPr="00DB7368" w:rsidRDefault="007A6C03" w:rsidP="00443513">
      <w:pPr>
        <w:jc w:val="both"/>
        <w:rPr>
          <w:rFonts w:ascii="Cambria" w:hAnsi="Cambria"/>
        </w:rPr>
      </w:pPr>
      <w:r w:rsidRPr="00DB7368">
        <w:rPr>
          <w:rFonts w:ascii="Cambria" w:hAnsi="Cambria"/>
        </w:rPr>
        <w:t>1.         Oceny bieżące i oceny klasyfikacyjne śródroczne ustala się w stopniach według skali:</w:t>
      </w:r>
    </w:p>
    <w:p w:rsidR="007A6C03" w:rsidRPr="00DB7368" w:rsidRDefault="007A6C03" w:rsidP="00443513">
      <w:pPr>
        <w:jc w:val="both"/>
        <w:rPr>
          <w:rFonts w:ascii="Cambria" w:hAnsi="Cambria"/>
        </w:rPr>
      </w:pPr>
    </w:p>
    <w:p w:rsidR="007A6C03" w:rsidRPr="00DB7368" w:rsidRDefault="007A6C03" w:rsidP="00443513">
      <w:pPr>
        <w:jc w:val="both"/>
        <w:rPr>
          <w:rFonts w:ascii="Cambria" w:hAnsi="Cambria"/>
        </w:rPr>
      </w:pPr>
      <w:r w:rsidRPr="00DB7368">
        <w:rPr>
          <w:rFonts w:ascii="Cambria" w:hAnsi="Cambria"/>
        </w:rPr>
        <w:t>stopień celujący – 6</w:t>
      </w:r>
    </w:p>
    <w:p w:rsidR="007A6C03" w:rsidRPr="00DB7368" w:rsidRDefault="007A6C03" w:rsidP="00443513">
      <w:pPr>
        <w:jc w:val="both"/>
        <w:rPr>
          <w:rFonts w:ascii="Cambria" w:hAnsi="Cambria"/>
        </w:rPr>
      </w:pPr>
      <w:r w:rsidRPr="00DB7368">
        <w:rPr>
          <w:rFonts w:ascii="Cambria" w:hAnsi="Cambria"/>
        </w:rPr>
        <w:t>stopień bardzo dobry – 5</w:t>
      </w:r>
    </w:p>
    <w:p w:rsidR="007A6C03" w:rsidRPr="00DB7368" w:rsidRDefault="007A6C03" w:rsidP="00443513">
      <w:pPr>
        <w:jc w:val="both"/>
        <w:rPr>
          <w:rFonts w:ascii="Cambria" w:hAnsi="Cambria"/>
        </w:rPr>
      </w:pPr>
      <w:r w:rsidRPr="00DB7368">
        <w:rPr>
          <w:rFonts w:ascii="Cambria" w:hAnsi="Cambria"/>
        </w:rPr>
        <w:t>stopień dobry – 4</w:t>
      </w:r>
    </w:p>
    <w:p w:rsidR="007A6C03" w:rsidRPr="00DB7368" w:rsidRDefault="007A6C03" w:rsidP="00443513">
      <w:pPr>
        <w:jc w:val="both"/>
        <w:rPr>
          <w:rFonts w:ascii="Cambria" w:hAnsi="Cambria"/>
        </w:rPr>
      </w:pPr>
      <w:r w:rsidRPr="00DB7368">
        <w:rPr>
          <w:rFonts w:ascii="Cambria" w:hAnsi="Cambria"/>
        </w:rPr>
        <w:t>stopień dostateczny – 3</w:t>
      </w:r>
    </w:p>
    <w:p w:rsidR="007A6C03" w:rsidRPr="00DB7368" w:rsidRDefault="007A6C03" w:rsidP="00443513">
      <w:pPr>
        <w:jc w:val="both"/>
        <w:rPr>
          <w:rFonts w:ascii="Cambria" w:hAnsi="Cambria"/>
        </w:rPr>
      </w:pPr>
      <w:r w:rsidRPr="00DB7368">
        <w:rPr>
          <w:rFonts w:ascii="Cambria" w:hAnsi="Cambria"/>
        </w:rPr>
        <w:t>stopień dopuszczający – 2</w:t>
      </w:r>
    </w:p>
    <w:p w:rsidR="007A6C03" w:rsidRPr="00DB7368" w:rsidRDefault="007A6C03" w:rsidP="00443513">
      <w:pPr>
        <w:jc w:val="both"/>
        <w:rPr>
          <w:rFonts w:ascii="Cambria" w:hAnsi="Cambria"/>
        </w:rPr>
      </w:pPr>
      <w:r w:rsidRPr="00DB7368">
        <w:rPr>
          <w:rFonts w:ascii="Cambria" w:hAnsi="Cambria"/>
        </w:rPr>
        <w:t>stopień niedostateczny – 1</w:t>
      </w:r>
    </w:p>
    <w:p w:rsidR="007A6C03" w:rsidRPr="00DB7368" w:rsidRDefault="007A6C03" w:rsidP="00443513">
      <w:pPr>
        <w:jc w:val="both"/>
        <w:rPr>
          <w:rFonts w:ascii="Cambria" w:hAnsi="Cambria"/>
        </w:rPr>
      </w:pPr>
    </w:p>
    <w:p w:rsidR="007A6C03" w:rsidRPr="00DB7368" w:rsidRDefault="007A6C03" w:rsidP="00443513">
      <w:pPr>
        <w:rPr>
          <w:rFonts w:ascii="Cambria" w:hAnsi="Cambria"/>
        </w:rPr>
      </w:pPr>
      <w:r w:rsidRPr="00DB7368">
        <w:rPr>
          <w:rFonts w:ascii="Cambria" w:hAnsi="Cambria"/>
        </w:rPr>
        <w:t>2. Ustala się następujące kategorie ocen cząstkowych:</w:t>
      </w:r>
    </w:p>
    <w:p w:rsidR="007A6C03" w:rsidRPr="00DB7368" w:rsidRDefault="007A6C03" w:rsidP="00443513">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982"/>
      </w:tblGrid>
      <w:tr w:rsidR="00DB7368" w:rsidRPr="00DB7368" w:rsidTr="006820B8">
        <w:tc>
          <w:tcPr>
            <w:tcW w:w="8613" w:type="dxa"/>
          </w:tcPr>
          <w:p w:rsidR="007A6C03" w:rsidRPr="00DB7368" w:rsidRDefault="007A6C03" w:rsidP="00443513">
            <w:pPr>
              <w:rPr>
                <w:rFonts w:ascii="Cambria" w:hAnsi="Cambria"/>
                <w:b/>
              </w:rPr>
            </w:pPr>
            <w:r w:rsidRPr="00DB7368">
              <w:rPr>
                <w:rFonts w:ascii="Cambria" w:hAnsi="Cambria"/>
                <w:b/>
              </w:rPr>
              <w:t>KATEGORIA</w:t>
            </w:r>
          </w:p>
        </w:tc>
        <w:tc>
          <w:tcPr>
            <w:tcW w:w="993" w:type="dxa"/>
            <w:vAlign w:val="center"/>
          </w:tcPr>
          <w:p w:rsidR="007A6C03" w:rsidRPr="00DB7368" w:rsidRDefault="007A6C03" w:rsidP="00443513">
            <w:pPr>
              <w:rPr>
                <w:rFonts w:ascii="Cambria" w:hAnsi="Cambria"/>
                <w:b/>
              </w:rPr>
            </w:pPr>
            <w:r w:rsidRPr="00DB7368">
              <w:rPr>
                <w:rFonts w:ascii="Cambria" w:hAnsi="Cambria"/>
                <w:b/>
              </w:rPr>
              <w:t>WAGA</w:t>
            </w:r>
          </w:p>
        </w:tc>
      </w:tr>
      <w:tr w:rsidR="00DB7368" w:rsidRPr="00DB7368" w:rsidTr="006820B8">
        <w:tc>
          <w:tcPr>
            <w:tcW w:w="8613" w:type="dxa"/>
          </w:tcPr>
          <w:p w:rsidR="007A6C03" w:rsidRPr="00DB7368" w:rsidRDefault="007A6C03" w:rsidP="00443513">
            <w:pPr>
              <w:rPr>
                <w:rFonts w:ascii="Cambria" w:hAnsi="Cambria"/>
              </w:rPr>
            </w:pPr>
            <w:r w:rsidRPr="00DB7368">
              <w:rPr>
                <w:rFonts w:ascii="Cambria" w:hAnsi="Cambria"/>
              </w:rPr>
              <w:t>I-III miejsce, laureat konkursy na szczeblu ogólnopolskim/ wojewódzkim</w:t>
            </w:r>
          </w:p>
        </w:tc>
        <w:tc>
          <w:tcPr>
            <w:tcW w:w="993" w:type="dxa"/>
            <w:vAlign w:val="center"/>
          </w:tcPr>
          <w:p w:rsidR="007A6C03" w:rsidRPr="00DB7368" w:rsidRDefault="007A6C03" w:rsidP="00443513">
            <w:pPr>
              <w:rPr>
                <w:rFonts w:ascii="Cambria" w:hAnsi="Cambria"/>
                <w:b/>
              </w:rPr>
            </w:pPr>
            <w:r w:rsidRPr="00DB7368">
              <w:rPr>
                <w:rFonts w:ascii="Cambria" w:hAnsi="Cambria"/>
                <w:b/>
              </w:rPr>
              <w:t>5</w:t>
            </w:r>
          </w:p>
        </w:tc>
      </w:tr>
      <w:tr w:rsidR="00DB7368" w:rsidRPr="00DB7368" w:rsidTr="006820B8">
        <w:tc>
          <w:tcPr>
            <w:tcW w:w="8613" w:type="dxa"/>
          </w:tcPr>
          <w:p w:rsidR="007A6C03" w:rsidRPr="00DB7368" w:rsidRDefault="007A6C03" w:rsidP="00443513">
            <w:pPr>
              <w:rPr>
                <w:rFonts w:ascii="Cambria" w:hAnsi="Cambria"/>
              </w:rPr>
            </w:pPr>
            <w:r w:rsidRPr="00DB7368">
              <w:rPr>
                <w:rFonts w:ascii="Cambria" w:hAnsi="Cambria"/>
              </w:rPr>
              <w:t>test</w:t>
            </w:r>
          </w:p>
          <w:p w:rsidR="007A6C03" w:rsidRPr="00DB7368" w:rsidRDefault="007A6C03" w:rsidP="00443513">
            <w:pPr>
              <w:rPr>
                <w:rFonts w:ascii="Cambria" w:hAnsi="Cambria"/>
              </w:rPr>
            </w:pPr>
            <w:r w:rsidRPr="00DB7368">
              <w:rPr>
                <w:rFonts w:ascii="Cambria" w:hAnsi="Cambria"/>
              </w:rPr>
              <w:t>sprawdzian</w:t>
            </w:r>
          </w:p>
          <w:p w:rsidR="007A6C03" w:rsidRPr="00DB7368" w:rsidRDefault="007A6C03" w:rsidP="00443513">
            <w:pPr>
              <w:rPr>
                <w:rFonts w:ascii="Cambria" w:hAnsi="Cambria"/>
              </w:rPr>
            </w:pPr>
            <w:r w:rsidRPr="00DB7368">
              <w:rPr>
                <w:rFonts w:ascii="Cambria" w:hAnsi="Cambria"/>
              </w:rPr>
              <w:t>praca klasowa</w:t>
            </w:r>
          </w:p>
          <w:p w:rsidR="007A6C03" w:rsidRPr="00DB7368" w:rsidRDefault="007A6C03" w:rsidP="00443513">
            <w:pPr>
              <w:rPr>
                <w:rFonts w:ascii="Cambria" w:hAnsi="Cambria"/>
              </w:rPr>
            </w:pPr>
            <w:r w:rsidRPr="00DB7368">
              <w:rPr>
                <w:rFonts w:ascii="Cambria" w:hAnsi="Cambria"/>
              </w:rPr>
              <w:t>I-III miejsce, finalista w konkursie powiatowym</w:t>
            </w:r>
          </w:p>
          <w:p w:rsidR="007A6C03" w:rsidRPr="00DB7368" w:rsidRDefault="007A6C03" w:rsidP="00443513">
            <w:pPr>
              <w:rPr>
                <w:rFonts w:ascii="Cambria" w:hAnsi="Cambria"/>
              </w:rPr>
            </w:pPr>
            <w:r w:rsidRPr="00DB7368">
              <w:rPr>
                <w:rFonts w:ascii="Cambria" w:hAnsi="Cambria"/>
              </w:rPr>
              <w:t>zakwalifikowanie się do konkursu na szczeblu ogólnopolskim lub wojewódzkim</w:t>
            </w:r>
          </w:p>
        </w:tc>
        <w:tc>
          <w:tcPr>
            <w:tcW w:w="993" w:type="dxa"/>
            <w:vAlign w:val="center"/>
          </w:tcPr>
          <w:p w:rsidR="007A6C03" w:rsidRPr="00DB7368" w:rsidRDefault="007A6C03" w:rsidP="00443513">
            <w:pPr>
              <w:rPr>
                <w:rFonts w:ascii="Cambria" w:hAnsi="Cambria"/>
                <w:b/>
              </w:rPr>
            </w:pPr>
            <w:r w:rsidRPr="00DB7368">
              <w:rPr>
                <w:rFonts w:ascii="Cambria" w:hAnsi="Cambria"/>
                <w:b/>
              </w:rPr>
              <w:t>4</w:t>
            </w:r>
          </w:p>
        </w:tc>
      </w:tr>
      <w:tr w:rsidR="00DB7368" w:rsidRPr="00DB7368" w:rsidTr="006820B8">
        <w:tc>
          <w:tcPr>
            <w:tcW w:w="8613" w:type="dxa"/>
          </w:tcPr>
          <w:p w:rsidR="007A6C03" w:rsidRPr="00DB7368" w:rsidRDefault="007A6C03" w:rsidP="00443513">
            <w:pPr>
              <w:rPr>
                <w:rFonts w:ascii="Cambria" w:hAnsi="Cambria"/>
              </w:rPr>
            </w:pPr>
          </w:p>
          <w:p w:rsidR="007A6C03" w:rsidRPr="00DB7368" w:rsidRDefault="007A6C03" w:rsidP="00443513">
            <w:pPr>
              <w:rPr>
                <w:rFonts w:ascii="Cambria" w:hAnsi="Cambria"/>
              </w:rPr>
            </w:pPr>
            <w:r w:rsidRPr="00DB7368">
              <w:rPr>
                <w:rFonts w:ascii="Cambria" w:hAnsi="Cambria"/>
              </w:rPr>
              <w:t>zakwalifikowanie się do konkursu powiatowego</w:t>
            </w:r>
          </w:p>
        </w:tc>
        <w:tc>
          <w:tcPr>
            <w:tcW w:w="993" w:type="dxa"/>
            <w:vAlign w:val="center"/>
          </w:tcPr>
          <w:p w:rsidR="007A6C03" w:rsidRPr="00DB7368" w:rsidRDefault="007A6C03" w:rsidP="00443513">
            <w:pPr>
              <w:rPr>
                <w:rFonts w:ascii="Cambria" w:hAnsi="Cambria"/>
                <w:b/>
              </w:rPr>
            </w:pPr>
            <w:r w:rsidRPr="00DB7368">
              <w:rPr>
                <w:rFonts w:ascii="Cambria" w:hAnsi="Cambria"/>
                <w:b/>
              </w:rPr>
              <w:t>3</w:t>
            </w:r>
          </w:p>
        </w:tc>
      </w:tr>
      <w:tr w:rsidR="00DB7368" w:rsidRPr="00DB7368" w:rsidTr="006820B8">
        <w:tc>
          <w:tcPr>
            <w:tcW w:w="8613" w:type="dxa"/>
          </w:tcPr>
          <w:p w:rsidR="007A6C03" w:rsidRPr="00DB7368" w:rsidRDefault="007A6C03" w:rsidP="00443513">
            <w:pPr>
              <w:rPr>
                <w:rFonts w:ascii="Cambria" w:hAnsi="Cambria"/>
              </w:rPr>
            </w:pPr>
            <w:r w:rsidRPr="00DB7368">
              <w:rPr>
                <w:rFonts w:ascii="Cambria" w:hAnsi="Cambria"/>
              </w:rPr>
              <w:t>kartkówka</w:t>
            </w:r>
          </w:p>
          <w:p w:rsidR="007A6C03" w:rsidRPr="00DB7368" w:rsidRDefault="007A6C03" w:rsidP="00443513">
            <w:pPr>
              <w:rPr>
                <w:rFonts w:ascii="Cambria" w:hAnsi="Cambria"/>
              </w:rPr>
            </w:pPr>
            <w:r w:rsidRPr="00DB7368">
              <w:rPr>
                <w:rFonts w:ascii="Cambria" w:hAnsi="Cambria"/>
              </w:rPr>
              <w:t>odpowiedź ustna</w:t>
            </w:r>
          </w:p>
          <w:p w:rsidR="007A6C03" w:rsidRPr="00DB7368" w:rsidRDefault="007A6C03" w:rsidP="00443513">
            <w:pPr>
              <w:rPr>
                <w:rFonts w:ascii="Cambria" w:hAnsi="Cambria"/>
              </w:rPr>
            </w:pPr>
            <w:r w:rsidRPr="00DB7368">
              <w:rPr>
                <w:rFonts w:ascii="Cambria" w:hAnsi="Cambria"/>
              </w:rPr>
              <w:t>projekt przedmiotowy</w:t>
            </w:r>
          </w:p>
          <w:p w:rsidR="007A6C03" w:rsidRPr="00DB7368" w:rsidRDefault="007A6C03" w:rsidP="00443513">
            <w:pPr>
              <w:rPr>
                <w:rFonts w:ascii="Cambria" w:hAnsi="Cambria"/>
              </w:rPr>
            </w:pPr>
            <w:r w:rsidRPr="00DB7368">
              <w:rPr>
                <w:rFonts w:ascii="Cambria" w:hAnsi="Cambria"/>
              </w:rPr>
              <w:t>I-III miejsce w konkursach szkolnych, międzyszkolnych, gminnych</w:t>
            </w:r>
          </w:p>
        </w:tc>
        <w:tc>
          <w:tcPr>
            <w:tcW w:w="993" w:type="dxa"/>
            <w:vAlign w:val="center"/>
          </w:tcPr>
          <w:p w:rsidR="007A6C03" w:rsidRPr="00DB7368" w:rsidRDefault="007A6C03" w:rsidP="00443513">
            <w:pPr>
              <w:rPr>
                <w:rFonts w:ascii="Cambria" w:hAnsi="Cambria"/>
                <w:b/>
              </w:rPr>
            </w:pPr>
            <w:r w:rsidRPr="00DB7368">
              <w:rPr>
                <w:rFonts w:ascii="Cambria" w:hAnsi="Cambria"/>
                <w:b/>
              </w:rPr>
              <w:t>2</w:t>
            </w:r>
          </w:p>
        </w:tc>
      </w:tr>
      <w:tr w:rsidR="00DB7368" w:rsidRPr="00DB7368" w:rsidTr="006820B8">
        <w:tc>
          <w:tcPr>
            <w:tcW w:w="8613" w:type="dxa"/>
          </w:tcPr>
          <w:p w:rsidR="007A6C03" w:rsidRPr="00DB7368" w:rsidRDefault="007A6C03" w:rsidP="00443513">
            <w:pPr>
              <w:rPr>
                <w:rFonts w:ascii="Cambria" w:hAnsi="Cambria"/>
              </w:rPr>
            </w:pPr>
            <w:r w:rsidRPr="00DB7368">
              <w:rPr>
                <w:rFonts w:ascii="Cambria" w:hAnsi="Cambria"/>
              </w:rPr>
              <w:t>aktywność</w:t>
            </w:r>
          </w:p>
          <w:p w:rsidR="007A6C03" w:rsidRPr="00DB7368" w:rsidRDefault="007A6C03" w:rsidP="00443513">
            <w:pPr>
              <w:rPr>
                <w:rFonts w:ascii="Cambria" w:hAnsi="Cambria"/>
              </w:rPr>
            </w:pPr>
            <w:r w:rsidRPr="00DB7368">
              <w:rPr>
                <w:rFonts w:ascii="Cambria" w:hAnsi="Cambria"/>
              </w:rPr>
              <w:t>zadania domowe</w:t>
            </w:r>
          </w:p>
          <w:p w:rsidR="007A6C03" w:rsidRPr="00DB7368" w:rsidRDefault="007A6C03" w:rsidP="00443513">
            <w:pPr>
              <w:rPr>
                <w:rFonts w:ascii="Cambria" w:hAnsi="Cambria"/>
              </w:rPr>
            </w:pPr>
            <w:r w:rsidRPr="00DB7368">
              <w:rPr>
                <w:rFonts w:ascii="Cambria" w:hAnsi="Cambria"/>
              </w:rPr>
              <w:t>inne oceny</w:t>
            </w:r>
          </w:p>
        </w:tc>
        <w:tc>
          <w:tcPr>
            <w:tcW w:w="993" w:type="dxa"/>
            <w:vAlign w:val="center"/>
          </w:tcPr>
          <w:p w:rsidR="007A6C03" w:rsidRPr="00DB7368" w:rsidRDefault="007A6C03" w:rsidP="00443513">
            <w:pPr>
              <w:rPr>
                <w:rFonts w:ascii="Cambria" w:hAnsi="Cambria"/>
                <w:b/>
              </w:rPr>
            </w:pPr>
            <w:r w:rsidRPr="00DB7368">
              <w:rPr>
                <w:rFonts w:ascii="Cambria" w:hAnsi="Cambria"/>
                <w:b/>
              </w:rPr>
              <w:t>1</w:t>
            </w:r>
          </w:p>
        </w:tc>
      </w:tr>
    </w:tbl>
    <w:p w:rsidR="007A6C03" w:rsidRPr="00DB7368" w:rsidRDefault="007A6C03" w:rsidP="00443513">
      <w:pPr>
        <w:rPr>
          <w:rFonts w:ascii="Cambria" w:hAnsi="Cambria"/>
          <w:color w:val="0070C0"/>
        </w:rPr>
      </w:pPr>
    </w:p>
    <w:p w:rsidR="007A6C03" w:rsidRPr="00243397" w:rsidRDefault="007A6C03" w:rsidP="00727DAB">
      <w:pPr>
        <w:pStyle w:val="Akapitzlist"/>
        <w:numPr>
          <w:ilvl w:val="0"/>
          <w:numId w:val="86"/>
        </w:numPr>
        <w:jc w:val="both"/>
        <w:rPr>
          <w:rFonts w:ascii="Cambria" w:hAnsi="Cambria"/>
        </w:rPr>
      </w:pPr>
      <w:r w:rsidRPr="00243397">
        <w:rPr>
          <w:rFonts w:ascii="Cambria" w:hAnsi="Cambria"/>
        </w:rPr>
        <w:t>W przypadku oceniana innej formy pracy lub potrzeby wyróżnienia któregoś z działań nauczyciel ustala z klasą sposób oceny i jego wagę. Waga nowej kategorii nie powinna wykraczać poza określony zakres (od 1 do 4).</w:t>
      </w:r>
    </w:p>
    <w:p w:rsidR="00243397" w:rsidRPr="00243397" w:rsidRDefault="00243397" w:rsidP="00727DAB">
      <w:pPr>
        <w:pStyle w:val="Akapitzlist"/>
        <w:numPr>
          <w:ilvl w:val="0"/>
          <w:numId w:val="86"/>
        </w:numPr>
        <w:jc w:val="both"/>
        <w:rPr>
          <w:rFonts w:ascii="Cambria" w:hAnsi="Cambria"/>
        </w:rPr>
      </w:pPr>
      <w:r w:rsidRPr="00243397">
        <w:rPr>
          <w:rFonts w:ascii="Cambria" w:hAnsi="Cambria"/>
        </w:rPr>
        <w:t>Ocenę semestralną (</w:t>
      </w:r>
      <w:proofErr w:type="spellStart"/>
      <w:r w:rsidRPr="00243397">
        <w:rPr>
          <w:rFonts w:ascii="Cambria" w:hAnsi="Cambria"/>
        </w:rPr>
        <w:t>końcoworoczną</w:t>
      </w:r>
      <w:proofErr w:type="spellEnd"/>
      <w:r w:rsidRPr="00243397">
        <w:rPr>
          <w:rFonts w:ascii="Cambria" w:hAnsi="Cambria"/>
        </w:rPr>
        <w:t>) ustala się na podstawie średniej ważonej wszystkich ocen cząstkowych – z zaokrągleniem z dokładnością do części setnych.</w:t>
      </w:r>
    </w:p>
    <w:p w:rsidR="00243397" w:rsidRPr="00243397" w:rsidRDefault="00243397" w:rsidP="00727DAB">
      <w:pPr>
        <w:pStyle w:val="Akapitzlist"/>
        <w:numPr>
          <w:ilvl w:val="0"/>
          <w:numId w:val="86"/>
        </w:numPr>
        <w:jc w:val="both"/>
        <w:rPr>
          <w:rFonts w:ascii="Cambria" w:hAnsi="Cambria"/>
        </w:rPr>
      </w:pPr>
      <w:r w:rsidRPr="00243397">
        <w:rPr>
          <w:rFonts w:ascii="Cambria" w:hAnsi="Cambria"/>
        </w:rPr>
        <w:lastRenderedPageBreak/>
        <w:t xml:space="preserve">Średniej ważonej przyporządkowuje się semestralną i </w:t>
      </w:r>
      <w:proofErr w:type="spellStart"/>
      <w:r w:rsidRPr="00243397">
        <w:rPr>
          <w:rFonts w:ascii="Cambria" w:hAnsi="Cambria"/>
        </w:rPr>
        <w:t>końcoworoczną</w:t>
      </w:r>
      <w:proofErr w:type="spellEnd"/>
      <w:r w:rsidRPr="00243397">
        <w:rPr>
          <w:rFonts w:ascii="Cambria" w:hAnsi="Cambria"/>
        </w:rPr>
        <w:t xml:space="preserve"> ocenę szkolną wg skali: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2596"/>
      </w:tblGrid>
      <w:tr w:rsidR="00243397" w:rsidRPr="00243397" w:rsidTr="00243397">
        <w:trPr>
          <w:trHeight w:val="397"/>
          <w:jc w:val="center"/>
        </w:trPr>
        <w:tc>
          <w:tcPr>
            <w:tcW w:w="2586" w:type="dxa"/>
            <w:vAlign w:val="center"/>
          </w:tcPr>
          <w:p w:rsidR="00243397" w:rsidRPr="00243397" w:rsidRDefault="00243397" w:rsidP="00243397">
            <w:pPr>
              <w:jc w:val="both"/>
              <w:rPr>
                <w:rFonts w:ascii="Cambria" w:hAnsi="Cambria"/>
                <w:b/>
              </w:rPr>
            </w:pPr>
            <w:r w:rsidRPr="00243397">
              <w:rPr>
                <w:rFonts w:ascii="Cambria" w:hAnsi="Cambria"/>
                <w:b/>
              </w:rPr>
              <w:t>średnia ważona</w:t>
            </w:r>
          </w:p>
        </w:tc>
        <w:tc>
          <w:tcPr>
            <w:tcW w:w="2596" w:type="dxa"/>
            <w:vAlign w:val="center"/>
          </w:tcPr>
          <w:p w:rsidR="00243397" w:rsidRPr="00243397" w:rsidRDefault="00243397" w:rsidP="00243397">
            <w:pPr>
              <w:jc w:val="both"/>
              <w:rPr>
                <w:rFonts w:ascii="Cambria" w:hAnsi="Cambria"/>
                <w:b/>
              </w:rPr>
            </w:pPr>
            <w:r w:rsidRPr="00243397">
              <w:rPr>
                <w:rFonts w:ascii="Cambria" w:hAnsi="Cambria"/>
                <w:b/>
              </w:rPr>
              <w:t>stopień</w:t>
            </w:r>
          </w:p>
        </w:tc>
      </w:tr>
      <w:tr w:rsidR="00243397" w:rsidRPr="00243397" w:rsidTr="00243397">
        <w:trPr>
          <w:trHeight w:val="397"/>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1,00 do 1,79</w:t>
            </w:r>
          </w:p>
        </w:tc>
        <w:tc>
          <w:tcPr>
            <w:tcW w:w="2596" w:type="dxa"/>
            <w:vAlign w:val="center"/>
          </w:tcPr>
          <w:p w:rsidR="00243397" w:rsidRPr="00243397" w:rsidRDefault="00243397" w:rsidP="00243397">
            <w:pPr>
              <w:jc w:val="both"/>
              <w:rPr>
                <w:rFonts w:ascii="Cambria" w:hAnsi="Cambria"/>
              </w:rPr>
            </w:pPr>
            <w:r w:rsidRPr="00243397">
              <w:rPr>
                <w:rFonts w:ascii="Cambria" w:hAnsi="Cambria"/>
              </w:rPr>
              <w:t>niedostateczny</w:t>
            </w:r>
          </w:p>
        </w:tc>
      </w:tr>
      <w:tr w:rsidR="00243397" w:rsidRPr="00243397" w:rsidTr="00243397">
        <w:trPr>
          <w:trHeight w:val="414"/>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1,80 do 2,69</w:t>
            </w:r>
          </w:p>
        </w:tc>
        <w:tc>
          <w:tcPr>
            <w:tcW w:w="2596" w:type="dxa"/>
            <w:vAlign w:val="center"/>
          </w:tcPr>
          <w:p w:rsidR="00243397" w:rsidRPr="00243397" w:rsidRDefault="00243397" w:rsidP="00243397">
            <w:pPr>
              <w:jc w:val="both"/>
              <w:rPr>
                <w:rFonts w:ascii="Cambria" w:hAnsi="Cambria"/>
              </w:rPr>
            </w:pPr>
            <w:r w:rsidRPr="00243397">
              <w:rPr>
                <w:rFonts w:ascii="Cambria" w:hAnsi="Cambria"/>
              </w:rPr>
              <w:t>dopuszczający</w:t>
            </w:r>
          </w:p>
        </w:tc>
      </w:tr>
      <w:tr w:rsidR="00243397" w:rsidRPr="00243397" w:rsidTr="00243397">
        <w:trPr>
          <w:trHeight w:val="397"/>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2,70 do 3,69</w:t>
            </w:r>
          </w:p>
        </w:tc>
        <w:tc>
          <w:tcPr>
            <w:tcW w:w="2596" w:type="dxa"/>
            <w:vAlign w:val="center"/>
          </w:tcPr>
          <w:p w:rsidR="00243397" w:rsidRPr="00243397" w:rsidRDefault="00243397" w:rsidP="00243397">
            <w:pPr>
              <w:jc w:val="both"/>
              <w:rPr>
                <w:rFonts w:ascii="Cambria" w:hAnsi="Cambria"/>
              </w:rPr>
            </w:pPr>
            <w:r w:rsidRPr="00243397">
              <w:rPr>
                <w:rFonts w:ascii="Cambria" w:hAnsi="Cambria"/>
              </w:rPr>
              <w:t>dostateczny</w:t>
            </w:r>
          </w:p>
        </w:tc>
      </w:tr>
      <w:tr w:rsidR="00243397" w:rsidRPr="00243397" w:rsidTr="00243397">
        <w:trPr>
          <w:trHeight w:val="397"/>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3,70 do 4,69</w:t>
            </w:r>
          </w:p>
        </w:tc>
        <w:tc>
          <w:tcPr>
            <w:tcW w:w="2596" w:type="dxa"/>
            <w:vAlign w:val="center"/>
          </w:tcPr>
          <w:p w:rsidR="00243397" w:rsidRPr="00243397" w:rsidRDefault="00243397" w:rsidP="00243397">
            <w:pPr>
              <w:jc w:val="both"/>
              <w:rPr>
                <w:rFonts w:ascii="Cambria" w:hAnsi="Cambria"/>
              </w:rPr>
            </w:pPr>
            <w:r w:rsidRPr="00243397">
              <w:rPr>
                <w:rFonts w:ascii="Cambria" w:hAnsi="Cambria"/>
              </w:rPr>
              <w:t>dobry</w:t>
            </w:r>
          </w:p>
        </w:tc>
      </w:tr>
      <w:tr w:rsidR="00243397" w:rsidRPr="00243397" w:rsidTr="00243397">
        <w:trPr>
          <w:trHeight w:val="414"/>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4,70 do 5,59</w:t>
            </w:r>
          </w:p>
        </w:tc>
        <w:tc>
          <w:tcPr>
            <w:tcW w:w="2596" w:type="dxa"/>
            <w:vAlign w:val="center"/>
          </w:tcPr>
          <w:p w:rsidR="00243397" w:rsidRPr="00243397" w:rsidRDefault="00243397" w:rsidP="00243397">
            <w:pPr>
              <w:jc w:val="both"/>
              <w:rPr>
                <w:rFonts w:ascii="Cambria" w:hAnsi="Cambria"/>
              </w:rPr>
            </w:pPr>
            <w:r w:rsidRPr="00243397">
              <w:rPr>
                <w:rFonts w:ascii="Cambria" w:hAnsi="Cambria"/>
              </w:rPr>
              <w:t>bardzo dobry</w:t>
            </w:r>
          </w:p>
        </w:tc>
      </w:tr>
      <w:tr w:rsidR="00243397" w:rsidRPr="00243397" w:rsidTr="00243397">
        <w:trPr>
          <w:trHeight w:val="397"/>
          <w:jc w:val="center"/>
        </w:trPr>
        <w:tc>
          <w:tcPr>
            <w:tcW w:w="2586" w:type="dxa"/>
            <w:vAlign w:val="center"/>
          </w:tcPr>
          <w:p w:rsidR="00243397" w:rsidRPr="00243397" w:rsidRDefault="00243397" w:rsidP="00243397">
            <w:pPr>
              <w:jc w:val="both"/>
              <w:rPr>
                <w:rFonts w:ascii="Cambria" w:hAnsi="Cambria"/>
              </w:rPr>
            </w:pPr>
            <w:r w:rsidRPr="00243397">
              <w:rPr>
                <w:rFonts w:ascii="Cambria" w:hAnsi="Cambria"/>
              </w:rPr>
              <w:t>od 5,60 do 6,00</w:t>
            </w:r>
          </w:p>
        </w:tc>
        <w:tc>
          <w:tcPr>
            <w:tcW w:w="2596" w:type="dxa"/>
            <w:vAlign w:val="center"/>
          </w:tcPr>
          <w:p w:rsidR="00243397" w:rsidRPr="00243397" w:rsidRDefault="00243397" w:rsidP="00243397">
            <w:pPr>
              <w:jc w:val="both"/>
              <w:rPr>
                <w:rFonts w:ascii="Cambria" w:hAnsi="Cambria"/>
              </w:rPr>
            </w:pPr>
            <w:r w:rsidRPr="00243397">
              <w:rPr>
                <w:rFonts w:ascii="Cambria" w:hAnsi="Cambria"/>
              </w:rPr>
              <w:t>celujący</w:t>
            </w:r>
          </w:p>
        </w:tc>
      </w:tr>
    </w:tbl>
    <w:p w:rsidR="00243397" w:rsidRPr="00243397" w:rsidRDefault="00243397" w:rsidP="00243397">
      <w:pPr>
        <w:pStyle w:val="Akapitzlist"/>
        <w:jc w:val="both"/>
        <w:rPr>
          <w:rFonts w:ascii="Cambria" w:hAnsi="Cambria"/>
        </w:rPr>
      </w:pPr>
    </w:p>
    <w:p w:rsidR="00243397" w:rsidRPr="00243397" w:rsidRDefault="00243397" w:rsidP="00727DAB">
      <w:pPr>
        <w:pStyle w:val="Akapitzlist"/>
        <w:numPr>
          <w:ilvl w:val="0"/>
          <w:numId w:val="86"/>
        </w:numPr>
        <w:jc w:val="both"/>
        <w:rPr>
          <w:rFonts w:ascii="Cambria" w:hAnsi="Cambria"/>
        </w:rPr>
      </w:pPr>
      <w:r w:rsidRPr="00243397">
        <w:rPr>
          <w:rFonts w:ascii="Cambria" w:hAnsi="Cambria"/>
        </w:rPr>
        <w:t xml:space="preserve">Semestralną/ </w:t>
      </w:r>
      <w:proofErr w:type="spellStart"/>
      <w:r w:rsidRPr="00243397">
        <w:rPr>
          <w:rFonts w:ascii="Cambria" w:hAnsi="Cambria"/>
        </w:rPr>
        <w:t>końcoworoczną</w:t>
      </w:r>
      <w:proofErr w:type="spellEnd"/>
      <w:r w:rsidRPr="00243397">
        <w:rPr>
          <w:rFonts w:ascii="Cambria" w:hAnsi="Cambria"/>
        </w:rPr>
        <w:t xml:space="preserve"> ocenę celującą otrzymuje uczeń, który spełnia co najmniej jeden z warunków:</w:t>
      </w:r>
    </w:p>
    <w:p w:rsidR="00243397" w:rsidRPr="00243397" w:rsidRDefault="00243397" w:rsidP="00243397">
      <w:pPr>
        <w:pStyle w:val="Akapitzlist"/>
        <w:jc w:val="both"/>
        <w:rPr>
          <w:rFonts w:ascii="Cambria" w:hAnsi="Cambria"/>
        </w:rPr>
      </w:pPr>
      <w:r w:rsidRPr="00243397">
        <w:rPr>
          <w:rFonts w:ascii="Cambria" w:hAnsi="Cambria"/>
        </w:rPr>
        <w:t>a)</w:t>
      </w:r>
      <w:r w:rsidRPr="00243397">
        <w:rPr>
          <w:rFonts w:ascii="Cambria" w:hAnsi="Cambria"/>
        </w:rPr>
        <w:tab/>
        <w:t>średnia co najmniej 5,60;</w:t>
      </w:r>
    </w:p>
    <w:p w:rsidR="00243397" w:rsidRPr="00243397" w:rsidRDefault="00243397" w:rsidP="00243397">
      <w:pPr>
        <w:pStyle w:val="Akapitzlist"/>
        <w:jc w:val="both"/>
        <w:rPr>
          <w:rFonts w:ascii="Cambria" w:hAnsi="Cambria"/>
        </w:rPr>
      </w:pPr>
      <w:r w:rsidRPr="00243397">
        <w:rPr>
          <w:rFonts w:ascii="Cambria" w:hAnsi="Cambria"/>
        </w:rPr>
        <w:t>b)</w:t>
      </w:r>
      <w:r w:rsidRPr="00243397">
        <w:rPr>
          <w:rFonts w:ascii="Cambria" w:hAnsi="Cambria"/>
        </w:rPr>
        <w:tab/>
        <w:t>średnią równą co najmniej 5,00 i z pisemnych sprawdzianów wiadomości uzyskał średnią nie mniejszą niż 5,70;</w:t>
      </w:r>
    </w:p>
    <w:p w:rsidR="00243397" w:rsidRPr="00243397" w:rsidRDefault="00243397" w:rsidP="00243397">
      <w:pPr>
        <w:pStyle w:val="Akapitzlist"/>
        <w:jc w:val="both"/>
        <w:rPr>
          <w:rFonts w:ascii="Cambria" w:hAnsi="Cambria"/>
        </w:rPr>
      </w:pPr>
      <w:r w:rsidRPr="00243397">
        <w:rPr>
          <w:rFonts w:ascii="Cambria" w:hAnsi="Cambria"/>
        </w:rPr>
        <w:t>c)</w:t>
      </w:r>
      <w:r w:rsidRPr="00243397">
        <w:rPr>
          <w:rFonts w:ascii="Cambria" w:hAnsi="Cambria"/>
        </w:rPr>
        <w:tab/>
        <w:t>został laureatem, finalistą konkursów wskazanych przez Dolnośląskiego Kuratora Oświaty.</w:t>
      </w:r>
    </w:p>
    <w:p w:rsidR="00243397" w:rsidRPr="00243397" w:rsidRDefault="00243397" w:rsidP="00243397">
      <w:pPr>
        <w:pStyle w:val="Akapitzlist"/>
        <w:jc w:val="both"/>
        <w:rPr>
          <w:rFonts w:ascii="Cambria" w:hAnsi="Cambria"/>
        </w:rPr>
      </w:pPr>
    </w:p>
    <w:p w:rsidR="00243397" w:rsidRPr="00243397" w:rsidRDefault="00243397" w:rsidP="00727DAB">
      <w:pPr>
        <w:pStyle w:val="Akapitzlist"/>
        <w:numPr>
          <w:ilvl w:val="0"/>
          <w:numId w:val="86"/>
        </w:numPr>
        <w:jc w:val="both"/>
        <w:rPr>
          <w:rFonts w:ascii="Cambria" w:hAnsi="Cambria"/>
        </w:rPr>
      </w:pPr>
      <w:r w:rsidRPr="00243397">
        <w:rPr>
          <w:rFonts w:ascii="Cambria" w:hAnsi="Cambria"/>
        </w:rPr>
        <w:t xml:space="preserve">W szczególnych sytuacjach nauczyciel może podjąć decyzję o podwyższeniu oceny semestralnej/ </w:t>
      </w:r>
      <w:proofErr w:type="spellStart"/>
      <w:r w:rsidRPr="00243397">
        <w:rPr>
          <w:rFonts w:ascii="Cambria" w:hAnsi="Cambria"/>
        </w:rPr>
        <w:t>końcoworocznej</w:t>
      </w:r>
      <w:proofErr w:type="spellEnd"/>
      <w:r w:rsidRPr="00243397">
        <w:rPr>
          <w:rFonts w:ascii="Cambria" w:hAnsi="Cambria"/>
        </w:rPr>
        <w:t>, biorąc pod uwagę inne osiągnięcia ucznia.</w:t>
      </w:r>
    </w:p>
    <w:p w:rsidR="00243397" w:rsidRPr="00243397" w:rsidRDefault="00243397" w:rsidP="00243397">
      <w:pPr>
        <w:ind w:left="360"/>
        <w:jc w:val="both"/>
        <w:rPr>
          <w:rFonts w:ascii="Cambria" w:hAnsi="Cambria"/>
        </w:rPr>
      </w:pPr>
    </w:p>
    <w:p w:rsidR="00243397" w:rsidRPr="00243397" w:rsidRDefault="00243397" w:rsidP="00727DAB">
      <w:pPr>
        <w:pStyle w:val="Akapitzlist"/>
        <w:numPr>
          <w:ilvl w:val="0"/>
          <w:numId w:val="86"/>
        </w:numPr>
        <w:jc w:val="both"/>
        <w:rPr>
          <w:rFonts w:ascii="Cambria" w:hAnsi="Cambria"/>
        </w:rPr>
      </w:pPr>
      <w:r w:rsidRPr="00243397">
        <w:rPr>
          <w:rFonts w:ascii="Cambria" w:hAnsi="Cambria"/>
        </w:rPr>
        <w:t>O osiągnięciach i postępach , uczniowie i ich rodzice (prawni opiekunowie) są informowani na zebraniach ogólnych,  indywidualnych i za pomocą e- dziennika.</w:t>
      </w:r>
    </w:p>
    <w:p w:rsidR="00243397" w:rsidRPr="00243397" w:rsidRDefault="00243397" w:rsidP="00243397">
      <w:pPr>
        <w:pStyle w:val="Akapitzlist"/>
        <w:rPr>
          <w:rFonts w:ascii="Cambria" w:hAnsi="Cambria" w:cs="Arial"/>
        </w:rPr>
      </w:pPr>
    </w:p>
    <w:p w:rsidR="00243397" w:rsidRPr="00243397" w:rsidRDefault="007A6C03" w:rsidP="00727DAB">
      <w:pPr>
        <w:pStyle w:val="Akapitzlist"/>
        <w:numPr>
          <w:ilvl w:val="0"/>
          <w:numId w:val="86"/>
        </w:numPr>
        <w:jc w:val="both"/>
        <w:rPr>
          <w:rFonts w:ascii="Cambria" w:hAnsi="Cambria"/>
        </w:rPr>
      </w:pPr>
      <w:r w:rsidRPr="00243397">
        <w:rPr>
          <w:rFonts w:ascii="Cambria" w:hAnsi="Cambria" w:cs="Arial"/>
        </w:rPr>
        <w:t>W ocenianiu bieżącym dopuszcza się stosowanie „+” i „–”, gdzie „+” oznacza osiągnięcia ucznia bliższe wyższej kategorii wymagań,</w:t>
      </w:r>
      <w:r w:rsidR="00243397" w:rsidRPr="00243397">
        <w:rPr>
          <w:rFonts w:ascii="Cambria" w:hAnsi="Cambria" w:cs="Arial"/>
        </w:rPr>
        <w:t xml:space="preserve"> „-” niższej kategorii wymagań.</w:t>
      </w:r>
    </w:p>
    <w:p w:rsidR="00243397" w:rsidRPr="00243397" w:rsidRDefault="00243397" w:rsidP="00243397">
      <w:pPr>
        <w:pStyle w:val="Akapitzlist"/>
        <w:rPr>
          <w:rFonts w:ascii="Cambria" w:hAnsi="Cambria"/>
        </w:rPr>
      </w:pPr>
    </w:p>
    <w:p w:rsidR="007A6C03" w:rsidRPr="00243397" w:rsidRDefault="007A6C03" w:rsidP="00727DAB">
      <w:pPr>
        <w:pStyle w:val="Akapitzlist"/>
        <w:numPr>
          <w:ilvl w:val="0"/>
          <w:numId w:val="86"/>
        </w:numPr>
        <w:jc w:val="both"/>
        <w:rPr>
          <w:rFonts w:ascii="Cambria" w:hAnsi="Cambria"/>
        </w:rPr>
      </w:pPr>
      <w:r w:rsidRPr="00243397">
        <w:rPr>
          <w:rFonts w:ascii="Cambria" w:hAnsi="Cambria"/>
        </w:rPr>
        <w:t>W pisemnych pracach oceny cząstkowe ustalane są na podstawie liczby zdobytych punktów zgodnie z następującą skalą:</w:t>
      </w:r>
    </w:p>
    <w:p w:rsidR="007A6C03" w:rsidRPr="00DB7368" w:rsidRDefault="007A6C03" w:rsidP="00443513">
      <w:pPr>
        <w:rPr>
          <w:rFonts w:ascii="Cambria" w:hAnsi="Cambria"/>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843"/>
      </w:tblGrid>
      <w:tr w:rsidR="007A6C03" w:rsidRPr="00DB7368" w:rsidTr="006820B8">
        <w:tc>
          <w:tcPr>
            <w:tcW w:w="2693" w:type="dxa"/>
            <w:vAlign w:val="center"/>
          </w:tcPr>
          <w:p w:rsidR="007A6C03" w:rsidRPr="00DB7368" w:rsidRDefault="007A6C03" w:rsidP="00443513">
            <w:pPr>
              <w:jc w:val="left"/>
              <w:rPr>
                <w:rFonts w:ascii="Cambria" w:hAnsi="Cambria"/>
              </w:rPr>
            </w:pPr>
            <w:r w:rsidRPr="00DB7368">
              <w:rPr>
                <w:rFonts w:ascii="Cambria" w:hAnsi="Cambria"/>
              </w:rPr>
              <w:t>Procent uzyskanych punktów</w:t>
            </w:r>
          </w:p>
        </w:tc>
        <w:tc>
          <w:tcPr>
            <w:tcW w:w="1843" w:type="dxa"/>
            <w:vAlign w:val="center"/>
          </w:tcPr>
          <w:p w:rsidR="007A6C03" w:rsidRPr="00DB7368" w:rsidRDefault="007A6C03" w:rsidP="00443513">
            <w:pPr>
              <w:rPr>
                <w:rFonts w:ascii="Cambria" w:hAnsi="Cambria"/>
              </w:rPr>
            </w:pPr>
            <w:r w:rsidRPr="00DB7368">
              <w:rPr>
                <w:rFonts w:ascii="Cambria" w:hAnsi="Cambria"/>
              </w:rPr>
              <w:t>ocena cząstkowa</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0 – 29</w:t>
            </w:r>
          </w:p>
        </w:tc>
        <w:tc>
          <w:tcPr>
            <w:tcW w:w="1843" w:type="dxa"/>
            <w:vAlign w:val="center"/>
          </w:tcPr>
          <w:p w:rsidR="007A6C03" w:rsidRPr="00DB7368" w:rsidRDefault="007A6C03" w:rsidP="00443513">
            <w:pPr>
              <w:rPr>
                <w:rFonts w:ascii="Cambria" w:hAnsi="Cambria"/>
              </w:rPr>
            </w:pPr>
            <w:r w:rsidRPr="00DB7368">
              <w:rPr>
                <w:rFonts w:ascii="Cambria" w:hAnsi="Cambria"/>
              </w:rPr>
              <w:t>1</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30 – 49</w:t>
            </w:r>
          </w:p>
        </w:tc>
        <w:tc>
          <w:tcPr>
            <w:tcW w:w="1843" w:type="dxa"/>
            <w:vAlign w:val="center"/>
          </w:tcPr>
          <w:p w:rsidR="007A6C03" w:rsidRPr="00DB7368" w:rsidRDefault="007A6C03" w:rsidP="00443513">
            <w:pPr>
              <w:rPr>
                <w:rFonts w:ascii="Cambria" w:hAnsi="Cambria"/>
              </w:rPr>
            </w:pPr>
            <w:r w:rsidRPr="00DB7368">
              <w:rPr>
                <w:rFonts w:ascii="Cambria" w:hAnsi="Cambria"/>
              </w:rPr>
              <w:t>2</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50 – 69</w:t>
            </w:r>
          </w:p>
        </w:tc>
        <w:tc>
          <w:tcPr>
            <w:tcW w:w="1843" w:type="dxa"/>
            <w:vAlign w:val="center"/>
          </w:tcPr>
          <w:p w:rsidR="007A6C03" w:rsidRPr="00DB7368" w:rsidRDefault="007A6C03" w:rsidP="00443513">
            <w:pPr>
              <w:rPr>
                <w:rFonts w:ascii="Cambria" w:hAnsi="Cambria"/>
              </w:rPr>
            </w:pPr>
            <w:r w:rsidRPr="00DB7368">
              <w:rPr>
                <w:rFonts w:ascii="Cambria" w:hAnsi="Cambria"/>
              </w:rPr>
              <w:t>3</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70 – 84</w:t>
            </w:r>
          </w:p>
        </w:tc>
        <w:tc>
          <w:tcPr>
            <w:tcW w:w="1843" w:type="dxa"/>
            <w:vAlign w:val="center"/>
          </w:tcPr>
          <w:p w:rsidR="007A6C03" w:rsidRPr="00DB7368" w:rsidRDefault="007A6C03" w:rsidP="00443513">
            <w:pPr>
              <w:rPr>
                <w:rFonts w:ascii="Cambria" w:hAnsi="Cambria"/>
              </w:rPr>
            </w:pPr>
            <w:r w:rsidRPr="00DB7368">
              <w:rPr>
                <w:rFonts w:ascii="Cambria" w:hAnsi="Cambria"/>
              </w:rPr>
              <w:t>4</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85 – 94</w:t>
            </w:r>
          </w:p>
        </w:tc>
        <w:tc>
          <w:tcPr>
            <w:tcW w:w="1843" w:type="dxa"/>
            <w:vAlign w:val="center"/>
          </w:tcPr>
          <w:p w:rsidR="007A6C03" w:rsidRPr="00DB7368" w:rsidRDefault="007A6C03" w:rsidP="00443513">
            <w:pPr>
              <w:rPr>
                <w:rFonts w:ascii="Cambria" w:hAnsi="Cambria"/>
              </w:rPr>
            </w:pPr>
            <w:r w:rsidRPr="00DB7368">
              <w:rPr>
                <w:rFonts w:ascii="Cambria" w:hAnsi="Cambria"/>
              </w:rPr>
              <w:t>5</w:t>
            </w:r>
          </w:p>
        </w:tc>
      </w:tr>
      <w:tr w:rsidR="007A6C03" w:rsidRPr="00DB7368" w:rsidTr="006820B8">
        <w:tc>
          <w:tcPr>
            <w:tcW w:w="2693" w:type="dxa"/>
            <w:vAlign w:val="center"/>
          </w:tcPr>
          <w:p w:rsidR="007A6C03" w:rsidRPr="00DB7368" w:rsidRDefault="007A6C03" w:rsidP="00443513">
            <w:pPr>
              <w:rPr>
                <w:rFonts w:ascii="Cambria" w:hAnsi="Cambria"/>
              </w:rPr>
            </w:pPr>
            <w:r w:rsidRPr="00DB7368">
              <w:rPr>
                <w:rFonts w:ascii="Cambria" w:hAnsi="Cambria"/>
              </w:rPr>
              <w:t>95 – 100</w:t>
            </w:r>
          </w:p>
        </w:tc>
        <w:tc>
          <w:tcPr>
            <w:tcW w:w="1843" w:type="dxa"/>
            <w:vAlign w:val="center"/>
          </w:tcPr>
          <w:p w:rsidR="007A6C03" w:rsidRPr="00DB7368" w:rsidRDefault="007A6C03" w:rsidP="00443513">
            <w:pPr>
              <w:rPr>
                <w:rFonts w:ascii="Cambria" w:hAnsi="Cambria"/>
              </w:rPr>
            </w:pPr>
            <w:r w:rsidRPr="00DB7368">
              <w:rPr>
                <w:rFonts w:ascii="Cambria" w:hAnsi="Cambria"/>
              </w:rPr>
              <w:t>6</w:t>
            </w:r>
          </w:p>
        </w:tc>
      </w:tr>
    </w:tbl>
    <w:p w:rsidR="00BF3849" w:rsidRDefault="00BF3849" w:rsidP="00727DAB">
      <w:pPr>
        <w:pStyle w:val="Akapitzlist"/>
        <w:numPr>
          <w:ilvl w:val="0"/>
          <w:numId w:val="86"/>
        </w:numPr>
        <w:jc w:val="both"/>
        <w:rPr>
          <w:rFonts w:ascii="Cambria" w:hAnsi="Cambria"/>
        </w:rPr>
      </w:pPr>
      <w:r>
        <w:rPr>
          <w:rFonts w:ascii="Cambria" w:hAnsi="Cambria"/>
        </w:rPr>
        <w:t xml:space="preserve">Szczegółowe </w:t>
      </w:r>
      <w:r w:rsidR="00D46235">
        <w:rPr>
          <w:rFonts w:ascii="Cambria" w:hAnsi="Cambria"/>
        </w:rPr>
        <w:t>kryteria oceniania prac pisemnych ustalają nauczyciele przedmiotu w przedmiotowych zasadach oceniania.</w:t>
      </w:r>
    </w:p>
    <w:p w:rsidR="003D5D1A" w:rsidRDefault="007A6C03" w:rsidP="00727DAB">
      <w:pPr>
        <w:pStyle w:val="Akapitzlist"/>
        <w:numPr>
          <w:ilvl w:val="0"/>
          <w:numId w:val="86"/>
        </w:numPr>
        <w:jc w:val="both"/>
        <w:rPr>
          <w:rFonts w:ascii="Cambria" w:hAnsi="Cambria"/>
        </w:rPr>
      </w:pPr>
      <w:r w:rsidRPr="003D5D1A">
        <w:rPr>
          <w:rFonts w:ascii="Cambria" w:hAnsi="Cambria"/>
        </w:rPr>
        <w:t xml:space="preserve">Stopnie bieżące zapisuje się w dokumentacji pedagogicznej w postaci cyfrowej, stopnie klasyfikacyjne w pełnym brzmieniu. W ocenianiu klasyfikacyjnym śródrocznym dopuszcza się stosowanie zapisu ocen w formie skrótu: cel, </w:t>
      </w:r>
      <w:proofErr w:type="spellStart"/>
      <w:r w:rsidRPr="003D5D1A">
        <w:rPr>
          <w:rFonts w:ascii="Cambria" w:hAnsi="Cambria"/>
        </w:rPr>
        <w:t>bdb</w:t>
      </w:r>
      <w:proofErr w:type="spellEnd"/>
      <w:r w:rsidRPr="003D5D1A">
        <w:rPr>
          <w:rFonts w:ascii="Cambria" w:hAnsi="Cambria"/>
        </w:rPr>
        <w:t xml:space="preserve">, </w:t>
      </w:r>
      <w:proofErr w:type="spellStart"/>
      <w:r w:rsidRPr="003D5D1A">
        <w:rPr>
          <w:rFonts w:ascii="Cambria" w:hAnsi="Cambria"/>
        </w:rPr>
        <w:t>db</w:t>
      </w:r>
      <w:proofErr w:type="spellEnd"/>
      <w:r w:rsidRPr="003D5D1A">
        <w:rPr>
          <w:rFonts w:ascii="Cambria" w:hAnsi="Cambria"/>
        </w:rPr>
        <w:t xml:space="preserve">, </w:t>
      </w:r>
      <w:proofErr w:type="spellStart"/>
      <w:r w:rsidRPr="003D5D1A">
        <w:rPr>
          <w:rFonts w:ascii="Cambria" w:hAnsi="Cambria"/>
        </w:rPr>
        <w:t>dst</w:t>
      </w:r>
      <w:proofErr w:type="spellEnd"/>
      <w:r w:rsidRPr="003D5D1A">
        <w:rPr>
          <w:rFonts w:ascii="Cambria" w:hAnsi="Cambria"/>
        </w:rPr>
        <w:t xml:space="preserve">, </w:t>
      </w:r>
      <w:proofErr w:type="spellStart"/>
      <w:r w:rsidRPr="003D5D1A">
        <w:rPr>
          <w:rFonts w:ascii="Cambria" w:hAnsi="Cambria"/>
        </w:rPr>
        <w:t>dop</w:t>
      </w:r>
      <w:proofErr w:type="spellEnd"/>
      <w:r w:rsidRPr="003D5D1A">
        <w:rPr>
          <w:rFonts w:ascii="Cambria" w:hAnsi="Cambria"/>
        </w:rPr>
        <w:t xml:space="preserve">, </w:t>
      </w:r>
      <w:proofErr w:type="spellStart"/>
      <w:r w:rsidRPr="003D5D1A">
        <w:rPr>
          <w:rFonts w:ascii="Cambria" w:hAnsi="Cambria"/>
        </w:rPr>
        <w:t>ndst</w:t>
      </w:r>
      <w:proofErr w:type="spellEnd"/>
      <w:r w:rsidRPr="003D5D1A">
        <w:rPr>
          <w:rFonts w:ascii="Cambria" w:hAnsi="Cambria"/>
        </w:rPr>
        <w:t>.</w:t>
      </w:r>
    </w:p>
    <w:p w:rsidR="007A6C03" w:rsidRPr="003D5D1A" w:rsidRDefault="007A6C03" w:rsidP="00727DAB">
      <w:pPr>
        <w:pStyle w:val="Akapitzlist"/>
        <w:numPr>
          <w:ilvl w:val="0"/>
          <w:numId w:val="86"/>
        </w:numPr>
        <w:jc w:val="both"/>
        <w:rPr>
          <w:rFonts w:ascii="Cambria" w:hAnsi="Cambria"/>
        </w:rPr>
      </w:pPr>
      <w:r w:rsidRPr="003D5D1A">
        <w:rPr>
          <w:rFonts w:ascii="Cambria" w:hAnsi="Cambria"/>
        </w:rPr>
        <w:lastRenderedPageBreak/>
        <w:t>Dopuszcza się stosowanie następującyc</w:t>
      </w:r>
      <w:r w:rsidR="00C33714">
        <w:rPr>
          <w:rFonts w:ascii="Cambria" w:hAnsi="Cambria"/>
        </w:rPr>
        <w:t>h skrótów w dzienniku lekcyjnym:</w:t>
      </w:r>
    </w:p>
    <w:p w:rsidR="007A6C03" w:rsidRPr="00DB7368" w:rsidRDefault="007A6C03" w:rsidP="00443513">
      <w:pPr>
        <w:jc w:val="both"/>
        <w:rPr>
          <w:rFonts w:ascii="Cambria" w:hAnsi="Cambria"/>
        </w:rPr>
      </w:pPr>
      <w:r w:rsidRPr="00DB7368">
        <w:rPr>
          <w:rFonts w:ascii="Cambria" w:hAnsi="Cambria"/>
        </w:rPr>
        <w:t xml:space="preserve">            np – uczeń nieprzygotowany,</w:t>
      </w:r>
    </w:p>
    <w:p w:rsidR="007A6C03" w:rsidRPr="00DB7368" w:rsidRDefault="007A6C03" w:rsidP="00443513">
      <w:pPr>
        <w:jc w:val="both"/>
        <w:rPr>
          <w:rFonts w:ascii="Cambria" w:hAnsi="Cambria"/>
        </w:rPr>
      </w:pPr>
      <w:r w:rsidRPr="00DB7368">
        <w:rPr>
          <w:rFonts w:ascii="Cambria" w:hAnsi="Cambria"/>
        </w:rPr>
        <w:t xml:space="preserve">            bz – brak zadania,</w:t>
      </w:r>
    </w:p>
    <w:p w:rsidR="003D5D1A" w:rsidRDefault="007A6C03" w:rsidP="003D5D1A">
      <w:pPr>
        <w:jc w:val="both"/>
        <w:rPr>
          <w:rFonts w:ascii="Cambria" w:hAnsi="Cambria"/>
        </w:rPr>
      </w:pPr>
      <w:r w:rsidRPr="00DB7368">
        <w:rPr>
          <w:rFonts w:ascii="Cambria" w:hAnsi="Cambria"/>
        </w:rPr>
        <w:t xml:space="preserve">            - – </w:t>
      </w:r>
      <w:r w:rsidR="003D5D1A">
        <w:rPr>
          <w:rFonts w:ascii="Cambria" w:hAnsi="Cambria"/>
        </w:rPr>
        <w:t>uczeń nie pisał pracy pisemnej</w:t>
      </w:r>
    </w:p>
    <w:p w:rsidR="00B03105" w:rsidRPr="003D5D1A" w:rsidRDefault="00B03105" w:rsidP="00727DAB">
      <w:pPr>
        <w:pStyle w:val="Akapitzlist"/>
        <w:numPr>
          <w:ilvl w:val="0"/>
          <w:numId w:val="86"/>
        </w:numPr>
        <w:jc w:val="both"/>
        <w:rPr>
          <w:rFonts w:ascii="Cambria" w:hAnsi="Cambria"/>
        </w:rPr>
      </w:pPr>
      <w:r w:rsidRPr="003D5D1A">
        <w:rPr>
          <w:rFonts w:ascii="Cambria" w:hAnsi="Cambria" w:cs="Arial"/>
        </w:rPr>
        <w:t>Dopuszcza się dodatkowo stosowanie: plus (+) oraz minus (-) za nieprzygotowanie do lekcji, aktywność, zadania domowe lub ich brak oraz cząstkowe odpowiedzi</w:t>
      </w:r>
      <w:r w:rsidRPr="003D5D1A">
        <w:rPr>
          <w:rFonts w:ascii="Cambria" w:hAnsi="Cambria" w:cs="Arial"/>
          <w:strike/>
        </w:rPr>
        <w:t xml:space="preserve">. </w:t>
      </w:r>
    </w:p>
    <w:p w:rsidR="00FB1703" w:rsidRPr="00DB7368" w:rsidRDefault="00FB1703" w:rsidP="00443513">
      <w:pPr>
        <w:jc w:val="both"/>
        <w:rPr>
          <w:rFonts w:ascii="Cambria" w:hAnsi="Cambria" w:cs="Arial"/>
          <w:strike/>
          <w:noProof w:val="0"/>
        </w:rPr>
      </w:pPr>
    </w:p>
    <w:p w:rsidR="001D5F43" w:rsidRPr="00DB7368" w:rsidRDefault="003D50D9" w:rsidP="00443513">
      <w:pPr>
        <w:jc w:val="both"/>
        <w:rPr>
          <w:rFonts w:ascii="Cambria" w:hAnsi="Cambria"/>
        </w:rPr>
      </w:pPr>
      <w:r>
        <w:rPr>
          <w:rFonts w:ascii="Cambria" w:hAnsi="Cambria"/>
          <w:b/>
        </w:rPr>
        <w:t xml:space="preserve"> § 139</w:t>
      </w:r>
      <w:r w:rsidR="001D5F43" w:rsidRPr="00DB7368">
        <w:rPr>
          <w:rFonts w:ascii="Cambria" w:hAnsi="Cambria"/>
          <w:b/>
        </w:rPr>
        <w:t>.</w:t>
      </w:r>
      <w:r w:rsidR="001D5F43" w:rsidRPr="00DB7368">
        <w:rPr>
          <w:rFonts w:ascii="Cambria" w:hAnsi="Cambria"/>
        </w:rPr>
        <w:t xml:space="preserve">   Sposoby sprawdzania osiągnięć edukacyjnych uczniów.</w:t>
      </w:r>
    </w:p>
    <w:p w:rsidR="001D5F43" w:rsidRPr="00DB7368" w:rsidRDefault="001D5F43" w:rsidP="00443513">
      <w:pPr>
        <w:jc w:val="left"/>
        <w:rPr>
          <w:rFonts w:ascii="Cambria" w:hAnsi="Cambria"/>
          <w:strike/>
        </w:rPr>
      </w:pPr>
    </w:p>
    <w:p w:rsidR="001D5F43" w:rsidRPr="00DB7368" w:rsidRDefault="001D5F43" w:rsidP="00443513">
      <w:pPr>
        <w:jc w:val="left"/>
        <w:rPr>
          <w:rFonts w:ascii="Cambria" w:hAnsi="Cambria"/>
        </w:rPr>
      </w:pPr>
      <w:r w:rsidRPr="00DB7368">
        <w:rPr>
          <w:rFonts w:ascii="Cambria" w:hAnsi="Cambria"/>
        </w:rPr>
        <w:t>1.  Na zajęciach ocenie mogą podlegać następujące rodzaje aktywności uczniów:</w:t>
      </w:r>
    </w:p>
    <w:p w:rsidR="001D5F43" w:rsidRPr="00DB7368" w:rsidRDefault="001D5F4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1) prace pisemne:</w:t>
      </w:r>
    </w:p>
    <w:p w:rsidR="001D5F43" w:rsidRPr="00DB7368" w:rsidRDefault="001D5F43" w:rsidP="00443513">
      <w:pPr>
        <w:jc w:val="both"/>
        <w:rPr>
          <w:rFonts w:ascii="Cambria" w:hAnsi="Cambria"/>
        </w:rPr>
      </w:pPr>
      <w:r w:rsidRPr="00DB7368">
        <w:rPr>
          <w:rFonts w:ascii="Cambria" w:hAnsi="Cambria"/>
        </w:rPr>
        <w:t xml:space="preserve"> a) sprawdzian, czyli zapowiedziana z co najmniej tygodniowym wyprzedzeniem pisemna wypowiedź ucznia obejmująca określony przez nauczyciela zakres materiału trwająca nie dłużej niż 2 godziny lekcyjne,</w:t>
      </w:r>
    </w:p>
    <w:p w:rsidR="001D5F43" w:rsidRPr="00DB7368" w:rsidRDefault="001D5F43" w:rsidP="00443513">
      <w:pPr>
        <w:jc w:val="both"/>
        <w:rPr>
          <w:rFonts w:ascii="Cambria" w:hAnsi="Cambria"/>
        </w:rPr>
      </w:pPr>
    </w:p>
    <w:p w:rsidR="001D5F43" w:rsidRPr="00DB7368" w:rsidRDefault="001D5F43" w:rsidP="00443513">
      <w:pPr>
        <w:jc w:val="both"/>
        <w:rPr>
          <w:rFonts w:ascii="Cambria" w:hAnsi="Cambria"/>
        </w:rPr>
      </w:pPr>
      <w:r w:rsidRPr="00DB7368">
        <w:rPr>
          <w:rFonts w:ascii="Cambria" w:hAnsi="Cambria"/>
        </w:rPr>
        <w:t xml:space="preserve"> b) kartkówka - pisemna wypowiedź ucznia obejmująca zagadnienia co najwyżej z 3 ostatnich lek</w:t>
      </w:r>
      <w:r w:rsidR="00D46235">
        <w:rPr>
          <w:rFonts w:ascii="Cambria" w:hAnsi="Cambria"/>
        </w:rPr>
        <w:t xml:space="preserve">cji, może być niezapowiedziana. </w:t>
      </w:r>
      <w:r w:rsidRPr="00DB7368">
        <w:rPr>
          <w:rFonts w:ascii="Cambria" w:hAnsi="Cambria"/>
        </w:rPr>
        <w:t>Gdy kartkówka jest zapowiedziana, zakres materiału może przekraczać 3 lekcje wstecz.</w:t>
      </w:r>
    </w:p>
    <w:p w:rsidR="001D5F43" w:rsidRPr="00DB7368" w:rsidRDefault="001D5F4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 xml:space="preserve"> c) referaty,</w:t>
      </w:r>
    </w:p>
    <w:p w:rsidR="001D5F43" w:rsidRPr="00DB7368" w:rsidRDefault="001D5F43" w:rsidP="00443513">
      <w:pPr>
        <w:jc w:val="left"/>
        <w:rPr>
          <w:rFonts w:ascii="Cambria" w:hAnsi="Cambria"/>
        </w:rPr>
      </w:pPr>
      <w:r w:rsidRPr="00DB7368">
        <w:rPr>
          <w:rFonts w:ascii="Cambria" w:hAnsi="Cambria"/>
        </w:rPr>
        <w:t xml:space="preserve"> d) zadania domowe</w:t>
      </w:r>
    </w:p>
    <w:p w:rsidR="00FB1703" w:rsidRPr="00DB7368" w:rsidRDefault="00FB170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2) wypowiedzi ustne:</w:t>
      </w:r>
    </w:p>
    <w:p w:rsidR="001D5F43" w:rsidRPr="00DB7368" w:rsidRDefault="001D5F43" w:rsidP="00443513">
      <w:pPr>
        <w:jc w:val="left"/>
        <w:rPr>
          <w:rFonts w:ascii="Cambria" w:hAnsi="Cambria"/>
        </w:rPr>
      </w:pPr>
      <w:r w:rsidRPr="00DB7368">
        <w:rPr>
          <w:rFonts w:ascii="Cambria" w:hAnsi="Cambria"/>
        </w:rPr>
        <w:t>a)         odpowiedzi i wypowiedzi na lekcji,</w:t>
      </w:r>
    </w:p>
    <w:p w:rsidR="001D5F43" w:rsidRPr="00DB7368" w:rsidRDefault="001D5F43" w:rsidP="00443513">
      <w:pPr>
        <w:jc w:val="left"/>
        <w:rPr>
          <w:rFonts w:ascii="Cambria" w:hAnsi="Cambria"/>
        </w:rPr>
      </w:pPr>
      <w:r w:rsidRPr="00DB7368">
        <w:rPr>
          <w:rFonts w:ascii="Cambria" w:hAnsi="Cambria"/>
        </w:rPr>
        <w:t>b)         wystąpienia (prezentacje),</w:t>
      </w:r>
    </w:p>
    <w:p w:rsidR="001D5F43" w:rsidRPr="00DB7368" w:rsidRDefault="001D5F43" w:rsidP="00443513">
      <w:pPr>
        <w:jc w:val="left"/>
        <w:rPr>
          <w:rFonts w:ascii="Cambria" w:hAnsi="Cambria"/>
        </w:rPr>
      </w:pPr>
      <w:r w:rsidRPr="00DB7368">
        <w:rPr>
          <w:rFonts w:ascii="Cambria" w:hAnsi="Cambria"/>
        </w:rPr>
        <w:t>c)         samodzielne prowadzenie elementów lekcji,</w:t>
      </w:r>
    </w:p>
    <w:p w:rsidR="001D5F43" w:rsidRPr="00DB7368" w:rsidRDefault="001D5F4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3) sprawdziany praktyczne,</w:t>
      </w:r>
    </w:p>
    <w:p w:rsidR="001D5F43" w:rsidRPr="00DB7368" w:rsidRDefault="001D5F4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4)  projekty grupowe,</w:t>
      </w:r>
    </w:p>
    <w:p w:rsidR="001D5F43" w:rsidRPr="00DB7368" w:rsidRDefault="001D5F43" w:rsidP="00443513">
      <w:pPr>
        <w:jc w:val="left"/>
        <w:rPr>
          <w:rFonts w:ascii="Cambria" w:hAnsi="Cambria"/>
        </w:rPr>
      </w:pPr>
    </w:p>
    <w:p w:rsidR="001D5F43" w:rsidRPr="00DB7368" w:rsidRDefault="001D5F43" w:rsidP="00443513">
      <w:pPr>
        <w:jc w:val="left"/>
        <w:rPr>
          <w:rFonts w:ascii="Cambria" w:hAnsi="Cambria"/>
        </w:rPr>
      </w:pPr>
      <w:r w:rsidRPr="00DB7368">
        <w:rPr>
          <w:rFonts w:ascii="Cambria" w:hAnsi="Cambria"/>
        </w:rPr>
        <w:t>5)  wyniki pracy w grupach,</w:t>
      </w:r>
    </w:p>
    <w:p w:rsidR="001D5F43" w:rsidRPr="00DB7368" w:rsidRDefault="001D5F43" w:rsidP="00443513">
      <w:pPr>
        <w:jc w:val="left"/>
        <w:rPr>
          <w:rFonts w:ascii="Cambria" w:hAnsi="Cambria"/>
        </w:rPr>
      </w:pPr>
    </w:p>
    <w:p w:rsidR="001D5F43" w:rsidRPr="00DB7368" w:rsidRDefault="001D5F43" w:rsidP="00443513">
      <w:pPr>
        <w:jc w:val="both"/>
        <w:rPr>
          <w:rFonts w:ascii="Cambria" w:hAnsi="Cambria"/>
        </w:rPr>
      </w:pPr>
      <w:r w:rsidRPr="00DB7368">
        <w:rPr>
          <w:rFonts w:ascii="Cambria" w:hAnsi="Cambria"/>
        </w:rPr>
        <w:t>6) samodzielnie wykonywane przez ucznia inne prace np. modele, albumy, zielniki,  prezentacje  Power Point, plakaty, itp.,</w:t>
      </w:r>
    </w:p>
    <w:p w:rsidR="001D5F43" w:rsidRPr="00DB7368" w:rsidRDefault="001D5F43" w:rsidP="00443513">
      <w:pPr>
        <w:jc w:val="both"/>
        <w:rPr>
          <w:rFonts w:ascii="Cambria" w:hAnsi="Cambria"/>
        </w:rPr>
      </w:pPr>
    </w:p>
    <w:p w:rsidR="001D5F43" w:rsidRPr="00DB7368" w:rsidRDefault="001D5F43" w:rsidP="00443513">
      <w:pPr>
        <w:jc w:val="both"/>
        <w:rPr>
          <w:rFonts w:ascii="Cambria" w:hAnsi="Cambria"/>
        </w:rPr>
      </w:pPr>
      <w:r w:rsidRPr="00DB7368">
        <w:rPr>
          <w:rFonts w:ascii="Cambria" w:hAnsi="Cambria"/>
        </w:rPr>
        <w:t>7) aktywność poza lekcjami np. udział w konkursach, olimpiadach, zawodach,</w:t>
      </w:r>
    </w:p>
    <w:p w:rsidR="001D5F43" w:rsidRPr="00DB7368" w:rsidRDefault="001D5F43" w:rsidP="00443513">
      <w:pPr>
        <w:jc w:val="left"/>
        <w:rPr>
          <w:rFonts w:ascii="Cambria" w:hAnsi="Cambria"/>
        </w:rPr>
      </w:pPr>
    </w:p>
    <w:p w:rsidR="001D5F43" w:rsidRPr="00DB7368" w:rsidRDefault="001D5F43" w:rsidP="00443513">
      <w:pPr>
        <w:jc w:val="both"/>
        <w:rPr>
          <w:rFonts w:ascii="Cambria" w:hAnsi="Cambria"/>
        </w:rPr>
      </w:pPr>
      <w:r w:rsidRPr="00DB7368">
        <w:rPr>
          <w:rFonts w:ascii="Cambria" w:hAnsi="Cambria"/>
        </w:rPr>
        <w:t>8) przygotowanie do uczestnictwa w lekcji (posiadanie zeszytu, książki, przyrządów, długopisu itp.).</w:t>
      </w:r>
    </w:p>
    <w:p w:rsidR="001D5F43" w:rsidRPr="00DB7368" w:rsidRDefault="001D5F43" w:rsidP="00443513">
      <w:pPr>
        <w:rPr>
          <w:rFonts w:ascii="Cambria" w:hAnsi="Cambria"/>
        </w:rPr>
      </w:pPr>
    </w:p>
    <w:p w:rsidR="00B03105" w:rsidRPr="00DB7368" w:rsidRDefault="00B03105" w:rsidP="00443513">
      <w:pPr>
        <w:pStyle w:val="Default"/>
        <w:tabs>
          <w:tab w:val="left" w:pos="284"/>
          <w:tab w:val="left" w:pos="993"/>
        </w:tabs>
        <w:jc w:val="both"/>
        <w:rPr>
          <w:rFonts w:ascii="Cambria" w:hAnsi="Cambria" w:cs="Arial"/>
          <w:color w:val="auto"/>
          <w:sz w:val="22"/>
          <w:szCs w:val="22"/>
        </w:rPr>
      </w:pPr>
    </w:p>
    <w:p w:rsidR="003E6AD4" w:rsidRPr="00DB7368" w:rsidRDefault="003E6AD4" w:rsidP="00727DAB">
      <w:pPr>
        <w:pStyle w:val="Tekstpodstawowy"/>
        <w:numPr>
          <w:ilvl w:val="0"/>
          <w:numId w:val="110"/>
        </w:numPr>
        <w:tabs>
          <w:tab w:val="left" w:pos="0"/>
          <w:tab w:val="left" w:pos="851"/>
        </w:tabs>
        <w:ind w:left="0" w:firstLine="567"/>
        <w:rPr>
          <w:rFonts w:ascii="Cambria" w:hAnsi="Cambria" w:cs="Arial"/>
          <w:sz w:val="22"/>
          <w:szCs w:val="22"/>
        </w:rPr>
      </w:pPr>
      <w:r w:rsidRPr="00DB7368">
        <w:rPr>
          <w:rFonts w:ascii="Cambria" w:hAnsi="Cambria" w:cs="Arial"/>
          <w:sz w:val="22"/>
          <w:szCs w:val="22"/>
        </w:rPr>
        <w:t>Ustala się następujące ogólne kryteria ocen:</w:t>
      </w:r>
    </w:p>
    <w:p w:rsidR="003E6AD4" w:rsidRPr="00DB7368" w:rsidRDefault="003E6AD4" w:rsidP="00443513">
      <w:pPr>
        <w:pStyle w:val="Default"/>
        <w:tabs>
          <w:tab w:val="left" w:pos="284"/>
          <w:tab w:val="left" w:pos="993"/>
        </w:tabs>
        <w:jc w:val="both"/>
        <w:rPr>
          <w:rFonts w:ascii="Cambria" w:hAnsi="Cambria" w:cs="Arial"/>
          <w:color w:val="auto"/>
          <w:sz w:val="22"/>
          <w:szCs w:val="22"/>
        </w:rPr>
      </w:pPr>
    </w:p>
    <w:p w:rsidR="00B03105" w:rsidRPr="00DB7368" w:rsidRDefault="00B03105" w:rsidP="00443513">
      <w:pPr>
        <w:pStyle w:val="Default"/>
        <w:jc w:val="both"/>
        <w:rPr>
          <w:rFonts w:ascii="Cambria" w:hAnsi="Cambria" w:cs="Arial"/>
          <w:color w:val="auto"/>
          <w:sz w:val="22"/>
          <w:szCs w:val="22"/>
        </w:rPr>
      </w:pPr>
    </w:p>
    <w:p w:rsidR="00B03105" w:rsidRPr="00DB7368" w:rsidRDefault="00B03105" w:rsidP="00727DAB">
      <w:pPr>
        <w:pStyle w:val="Default"/>
        <w:numPr>
          <w:ilvl w:val="0"/>
          <w:numId w:val="158"/>
        </w:numPr>
        <w:tabs>
          <w:tab w:val="left" w:pos="426"/>
        </w:tabs>
        <w:ind w:left="0" w:firstLine="0"/>
        <w:jc w:val="both"/>
        <w:rPr>
          <w:rFonts w:ascii="Cambria" w:hAnsi="Cambria" w:cs="Arial"/>
          <w:color w:val="auto"/>
          <w:sz w:val="22"/>
          <w:szCs w:val="22"/>
        </w:rPr>
      </w:pPr>
      <w:r w:rsidRPr="00DB7368">
        <w:rPr>
          <w:rFonts w:ascii="Cambria" w:hAnsi="Cambria" w:cs="Arial"/>
          <w:bCs/>
          <w:color w:val="auto"/>
          <w:sz w:val="22"/>
          <w:szCs w:val="22"/>
        </w:rPr>
        <w:t xml:space="preserve">stopień </w:t>
      </w:r>
      <w:r w:rsidRPr="00DB7368">
        <w:rPr>
          <w:rFonts w:ascii="Cambria" w:hAnsi="Cambria" w:cs="Arial"/>
          <w:b/>
          <w:bCs/>
          <w:color w:val="auto"/>
          <w:sz w:val="22"/>
          <w:szCs w:val="22"/>
        </w:rPr>
        <w:t>celujący</w:t>
      </w:r>
      <w:r w:rsidRPr="00DB7368">
        <w:rPr>
          <w:rFonts w:ascii="Cambria" w:hAnsi="Cambria" w:cs="Arial"/>
          <w:bCs/>
          <w:color w:val="auto"/>
          <w:sz w:val="22"/>
          <w:szCs w:val="22"/>
        </w:rPr>
        <w:t xml:space="preserve"> </w:t>
      </w:r>
      <w:r w:rsidR="00651D2D">
        <w:rPr>
          <w:rFonts w:ascii="Cambria" w:hAnsi="Cambria" w:cs="Arial"/>
          <w:color w:val="auto"/>
          <w:sz w:val="22"/>
          <w:szCs w:val="22"/>
        </w:rPr>
        <w:t>otrzymuje uczeń, który:</w:t>
      </w:r>
    </w:p>
    <w:p w:rsidR="003E6AD4" w:rsidRPr="00DB7368" w:rsidRDefault="003E6AD4" w:rsidP="00727DAB">
      <w:pPr>
        <w:pStyle w:val="Tekstpodstawowy"/>
        <w:numPr>
          <w:ilvl w:val="0"/>
          <w:numId w:val="112"/>
        </w:numPr>
        <w:rPr>
          <w:rFonts w:ascii="Cambria" w:hAnsi="Cambria" w:cs="Arial"/>
          <w:sz w:val="22"/>
          <w:szCs w:val="22"/>
        </w:rPr>
      </w:pPr>
      <w:r w:rsidRPr="00DB7368">
        <w:rPr>
          <w:rFonts w:ascii="Cambria" w:hAnsi="Cambria" w:cs="Arial"/>
          <w:sz w:val="22"/>
          <w:szCs w:val="22"/>
        </w:rPr>
        <w:t>posiadł wiedzę i umiejętności znacznie wykraczające poza program nauczania i wymagania programowe przedmiotu w danej klasie,</w:t>
      </w:r>
    </w:p>
    <w:p w:rsidR="003E6AD4" w:rsidRPr="00DB7368" w:rsidRDefault="003E6AD4" w:rsidP="00727DAB">
      <w:pPr>
        <w:pStyle w:val="Tekstpodstawowy"/>
        <w:numPr>
          <w:ilvl w:val="0"/>
          <w:numId w:val="112"/>
        </w:numPr>
        <w:rPr>
          <w:rFonts w:ascii="Cambria" w:hAnsi="Cambria" w:cs="Arial"/>
          <w:sz w:val="22"/>
          <w:szCs w:val="22"/>
        </w:rPr>
      </w:pPr>
      <w:r w:rsidRPr="00DB7368">
        <w:rPr>
          <w:rFonts w:ascii="Cambria" w:hAnsi="Cambria" w:cs="Arial"/>
          <w:sz w:val="22"/>
          <w:szCs w:val="22"/>
        </w:rPr>
        <w:t xml:space="preserve"> biegle posługuje się zdobytymi wiadomościami w rozwiązywaniu problemów teoretycznych lub praktycznych z programu nauczania danej klasy, proponuje rozwiązania nietypowe, rozwiązuje także zadania wykraczające poza program nauczania,</w:t>
      </w:r>
    </w:p>
    <w:p w:rsidR="003E6AD4" w:rsidRPr="00DB7368" w:rsidRDefault="003E6AD4" w:rsidP="00727DAB">
      <w:pPr>
        <w:pStyle w:val="Tekstpodstawowy"/>
        <w:numPr>
          <w:ilvl w:val="0"/>
          <w:numId w:val="112"/>
        </w:numPr>
        <w:rPr>
          <w:rFonts w:ascii="Cambria" w:hAnsi="Cambria" w:cs="Arial"/>
          <w:sz w:val="22"/>
          <w:szCs w:val="22"/>
        </w:rPr>
      </w:pPr>
      <w:r w:rsidRPr="00DB7368">
        <w:rPr>
          <w:rFonts w:ascii="Cambria" w:hAnsi="Cambria" w:cs="Arial"/>
          <w:sz w:val="22"/>
          <w:szCs w:val="22"/>
        </w:rPr>
        <w:lastRenderedPageBreak/>
        <w:t>uczestniczy i odnosi sukcesy  w pozaszkolnych formach aktywności związanych z danymi zajęciami edukacyjnymi (konkursy przedmiotowe, zawody sportowe),</w:t>
      </w:r>
    </w:p>
    <w:p w:rsidR="003E6AD4" w:rsidRPr="00DB7368" w:rsidRDefault="003E6AD4" w:rsidP="00727DAB">
      <w:pPr>
        <w:pStyle w:val="Tekstpodstawowy"/>
        <w:numPr>
          <w:ilvl w:val="0"/>
          <w:numId w:val="112"/>
        </w:numPr>
        <w:rPr>
          <w:rFonts w:ascii="Cambria" w:hAnsi="Cambria" w:cs="Arial"/>
          <w:sz w:val="22"/>
          <w:szCs w:val="22"/>
        </w:rPr>
      </w:pPr>
      <w:r w:rsidRPr="00DB7368">
        <w:rPr>
          <w:rFonts w:ascii="Cambria" w:hAnsi="Cambria" w:cs="Arial"/>
          <w:sz w:val="22"/>
          <w:szCs w:val="22"/>
        </w:rPr>
        <w:t>posiada wysoki ponadprzeciętny stopień aktywności fizycznej, duże umiejętności techniczne w wybranej dyscyplinie sportu, znaczące osiągnięcia indywidualne lub zespołowe w międzyszkolnych zawodach sportowych,</w:t>
      </w:r>
    </w:p>
    <w:p w:rsidR="003E6AD4" w:rsidRPr="00DB7368" w:rsidRDefault="001B00D5" w:rsidP="00727DAB">
      <w:pPr>
        <w:pStyle w:val="Tekstpodstawowy"/>
        <w:numPr>
          <w:ilvl w:val="0"/>
          <w:numId w:val="112"/>
        </w:numPr>
        <w:rPr>
          <w:rFonts w:ascii="Cambria" w:hAnsi="Cambria" w:cs="Arial"/>
          <w:sz w:val="22"/>
          <w:szCs w:val="22"/>
        </w:rPr>
      </w:pPr>
      <w:r>
        <w:rPr>
          <w:rFonts w:ascii="Cambria" w:hAnsi="Cambria" w:cs="Arial"/>
          <w:sz w:val="22"/>
          <w:szCs w:val="22"/>
        </w:rPr>
        <w:t xml:space="preserve"> z przedmiotów artystycznych</w:t>
      </w:r>
      <w:r w:rsidR="003E6AD4" w:rsidRPr="00DB7368">
        <w:rPr>
          <w:rFonts w:ascii="Cambria" w:hAnsi="Cambria" w:cs="Arial"/>
          <w:sz w:val="22"/>
          <w:szCs w:val="22"/>
        </w:rPr>
        <w:t xml:space="preserve">  - poza wykraczającymi poza p</w:t>
      </w:r>
      <w:r w:rsidR="00BF3849">
        <w:rPr>
          <w:rFonts w:ascii="Cambria" w:hAnsi="Cambria" w:cs="Arial"/>
          <w:sz w:val="22"/>
          <w:szCs w:val="22"/>
        </w:rPr>
        <w:t>rogram nauczania wiadomościami</w:t>
      </w:r>
      <w:r w:rsidR="003E6AD4" w:rsidRPr="00DB7368">
        <w:rPr>
          <w:rFonts w:ascii="Cambria" w:hAnsi="Cambria" w:cs="Arial"/>
          <w:sz w:val="22"/>
          <w:szCs w:val="22"/>
        </w:rPr>
        <w:t xml:space="preserve"> i umiejętnościami uczeń musi wykazać się udokumentowanymi osiągnięciami własnej twórczości muzycznej (np. szkoła muzyczna) lub plastycznej (dziecięce i młodzieżowe konkursy plastyczne);</w:t>
      </w:r>
    </w:p>
    <w:p w:rsidR="00B03105" w:rsidRPr="00DB7368" w:rsidRDefault="00B03105" w:rsidP="00443513">
      <w:pPr>
        <w:pStyle w:val="Default"/>
        <w:tabs>
          <w:tab w:val="left" w:pos="426"/>
        </w:tabs>
        <w:rPr>
          <w:rFonts w:ascii="Cambria" w:hAnsi="Cambria" w:cs="Arial"/>
          <w:color w:val="auto"/>
          <w:sz w:val="22"/>
          <w:szCs w:val="22"/>
        </w:rPr>
      </w:pPr>
    </w:p>
    <w:p w:rsidR="00B03105" w:rsidRPr="00DB7368" w:rsidRDefault="00B03105" w:rsidP="00727DAB">
      <w:pPr>
        <w:pStyle w:val="Default"/>
        <w:numPr>
          <w:ilvl w:val="0"/>
          <w:numId w:val="158"/>
        </w:numPr>
        <w:tabs>
          <w:tab w:val="left" w:pos="426"/>
        </w:tabs>
        <w:ind w:left="0" w:firstLine="0"/>
        <w:rPr>
          <w:rFonts w:ascii="Cambria" w:hAnsi="Cambria" w:cs="Arial"/>
          <w:color w:val="auto"/>
          <w:sz w:val="22"/>
          <w:szCs w:val="22"/>
        </w:rPr>
      </w:pPr>
      <w:r w:rsidRPr="00DB7368">
        <w:rPr>
          <w:rFonts w:ascii="Cambria" w:hAnsi="Cambria" w:cs="Arial"/>
          <w:bCs/>
          <w:color w:val="auto"/>
          <w:sz w:val="22"/>
          <w:szCs w:val="22"/>
        </w:rPr>
        <w:t xml:space="preserve">stopień </w:t>
      </w:r>
      <w:r w:rsidRPr="00DB7368">
        <w:rPr>
          <w:rFonts w:ascii="Cambria" w:hAnsi="Cambria" w:cs="Arial"/>
          <w:b/>
          <w:bCs/>
          <w:color w:val="auto"/>
          <w:sz w:val="22"/>
          <w:szCs w:val="22"/>
        </w:rPr>
        <w:t>bardzo dobry</w:t>
      </w:r>
      <w:r w:rsidRPr="00DB7368">
        <w:rPr>
          <w:rFonts w:ascii="Cambria" w:hAnsi="Cambria" w:cs="Arial"/>
          <w:bCs/>
          <w:color w:val="auto"/>
          <w:sz w:val="22"/>
          <w:szCs w:val="22"/>
        </w:rPr>
        <w:t xml:space="preserve"> </w:t>
      </w:r>
      <w:r w:rsidRPr="00DB7368">
        <w:rPr>
          <w:rFonts w:ascii="Cambria" w:hAnsi="Cambria" w:cs="Arial"/>
          <w:color w:val="auto"/>
          <w:sz w:val="22"/>
          <w:szCs w:val="22"/>
        </w:rPr>
        <w:t>otrzymuje uczeń, który</w:t>
      </w:r>
      <w:r w:rsidR="00D46235">
        <w:rPr>
          <w:rFonts w:ascii="Cambria" w:hAnsi="Cambria" w:cs="Arial"/>
          <w:color w:val="auto"/>
          <w:sz w:val="22"/>
          <w:szCs w:val="22"/>
        </w:rPr>
        <w:t>:</w:t>
      </w:r>
      <w:r w:rsidRPr="00DB7368">
        <w:rPr>
          <w:rFonts w:ascii="Cambria" w:hAnsi="Cambria" w:cs="Arial"/>
          <w:color w:val="auto"/>
          <w:sz w:val="22"/>
          <w:szCs w:val="22"/>
        </w:rPr>
        <w:t xml:space="preserve"> </w:t>
      </w:r>
    </w:p>
    <w:p w:rsidR="003E6AD4" w:rsidRPr="00DB7368" w:rsidRDefault="003E6AD4" w:rsidP="00727DAB">
      <w:pPr>
        <w:pStyle w:val="Tekstpodstawowy"/>
        <w:widowControl w:val="0"/>
        <w:numPr>
          <w:ilvl w:val="0"/>
          <w:numId w:val="113"/>
        </w:numPr>
        <w:tabs>
          <w:tab w:val="left" w:pos="567"/>
          <w:tab w:val="left" w:pos="709"/>
        </w:tabs>
        <w:suppressAutoHyphens/>
        <w:spacing w:after="120"/>
        <w:rPr>
          <w:rFonts w:ascii="Cambria" w:hAnsi="Cambria" w:cs="Arial"/>
          <w:sz w:val="22"/>
          <w:szCs w:val="22"/>
        </w:rPr>
      </w:pPr>
      <w:r w:rsidRPr="00DB7368">
        <w:rPr>
          <w:rFonts w:ascii="Cambria" w:hAnsi="Cambria" w:cs="Arial"/>
          <w:sz w:val="22"/>
          <w:szCs w:val="22"/>
        </w:rPr>
        <w:t xml:space="preserve">  opanował pełny zakres wiedzy i umiejętności określony programem nauczania w danej klasie,</w:t>
      </w:r>
    </w:p>
    <w:p w:rsidR="003E6AD4" w:rsidRPr="00DB7368" w:rsidRDefault="003E6AD4" w:rsidP="00727DAB">
      <w:pPr>
        <w:pStyle w:val="Tekstpodstawowy"/>
        <w:widowControl w:val="0"/>
        <w:numPr>
          <w:ilvl w:val="0"/>
          <w:numId w:val="113"/>
        </w:numPr>
        <w:tabs>
          <w:tab w:val="left" w:pos="567"/>
          <w:tab w:val="left" w:pos="709"/>
        </w:tabs>
        <w:suppressAutoHyphens/>
        <w:spacing w:after="120"/>
        <w:rPr>
          <w:rFonts w:ascii="Cambria" w:hAnsi="Cambria" w:cs="Arial"/>
          <w:sz w:val="22"/>
          <w:szCs w:val="22"/>
        </w:rPr>
      </w:pPr>
      <w:r w:rsidRPr="00DB7368">
        <w:rPr>
          <w:rFonts w:ascii="Cambria" w:hAnsi="Cambria" w:cs="Arial"/>
          <w:sz w:val="22"/>
          <w:szCs w:val="22"/>
        </w:rPr>
        <w:t xml:space="preserve">  sprawnie posługuje się zdobytymi wiadomościami , rozwiązuje samodzielnie problemy teoretyczne i praktyczne ujęte programem nauczania, potrafi zastosować posiadaną wiedzę  do rozwiązywania zadań i problemów  w nowych sytuacjach,</w:t>
      </w:r>
    </w:p>
    <w:p w:rsidR="003E6AD4" w:rsidRPr="00DB7368" w:rsidRDefault="003E6AD4" w:rsidP="00727DAB">
      <w:pPr>
        <w:pStyle w:val="Tekstpodstawowy"/>
        <w:widowControl w:val="0"/>
        <w:numPr>
          <w:ilvl w:val="0"/>
          <w:numId w:val="113"/>
        </w:numPr>
        <w:tabs>
          <w:tab w:val="left" w:pos="567"/>
          <w:tab w:val="left" w:pos="709"/>
        </w:tabs>
        <w:suppressAutoHyphens/>
        <w:spacing w:after="120"/>
        <w:rPr>
          <w:rFonts w:ascii="Cambria" w:hAnsi="Cambria" w:cs="Arial"/>
          <w:sz w:val="22"/>
          <w:szCs w:val="22"/>
        </w:rPr>
      </w:pPr>
      <w:r w:rsidRPr="00DB7368">
        <w:rPr>
          <w:rFonts w:ascii="Cambria" w:hAnsi="Cambria" w:cs="Arial"/>
          <w:sz w:val="22"/>
          <w:szCs w:val="22"/>
        </w:rPr>
        <w:t xml:space="preserve">   stosuje poprawny język i styl wypowiedzi, sprawnie posługuje się  obowiązującą w danym przedmiocie terminologią, precyzyjnością i dojrzałością (odpowiednią do wieku)  wypowiedzi ustnych i pisemnych;</w:t>
      </w:r>
    </w:p>
    <w:p w:rsidR="00B03105" w:rsidRPr="00DB7368" w:rsidRDefault="00B03105" w:rsidP="00443513">
      <w:pPr>
        <w:pStyle w:val="Default"/>
        <w:rPr>
          <w:rFonts w:ascii="Cambria" w:hAnsi="Cambria" w:cs="Arial"/>
          <w:color w:val="auto"/>
          <w:sz w:val="22"/>
          <w:szCs w:val="22"/>
        </w:rPr>
      </w:pPr>
    </w:p>
    <w:p w:rsidR="003E6AD4" w:rsidRPr="00DB7368" w:rsidRDefault="003E6AD4" w:rsidP="00727DAB">
      <w:pPr>
        <w:pStyle w:val="Tekstpodstawowy"/>
        <w:numPr>
          <w:ilvl w:val="0"/>
          <w:numId w:val="111"/>
        </w:numPr>
        <w:ind w:left="426" w:hanging="284"/>
        <w:rPr>
          <w:rFonts w:ascii="Cambria" w:hAnsi="Cambria" w:cs="Arial"/>
          <w:sz w:val="22"/>
          <w:szCs w:val="22"/>
        </w:rPr>
      </w:pPr>
      <w:r w:rsidRPr="00DB7368">
        <w:rPr>
          <w:rFonts w:ascii="Cambria" w:hAnsi="Cambria" w:cs="Arial"/>
          <w:b/>
          <w:bCs/>
          <w:sz w:val="22"/>
          <w:szCs w:val="22"/>
        </w:rPr>
        <w:t xml:space="preserve">stopień dobry </w:t>
      </w:r>
      <w:r w:rsidRPr="00DB7368">
        <w:rPr>
          <w:rFonts w:ascii="Cambria" w:hAnsi="Cambria" w:cs="Arial"/>
          <w:sz w:val="22"/>
          <w:szCs w:val="22"/>
        </w:rPr>
        <w:t>otrzymuje uczeń, który:</w:t>
      </w:r>
    </w:p>
    <w:p w:rsidR="003E6AD4" w:rsidRPr="00DB7368" w:rsidRDefault="003E6AD4" w:rsidP="00727DAB">
      <w:pPr>
        <w:pStyle w:val="Tekstpodstawowy"/>
        <w:widowControl w:val="0"/>
        <w:numPr>
          <w:ilvl w:val="0"/>
          <w:numId w:val="114"/>
        </w:numPr>
        <w:tabs>
          <w:tab w:val="left" w:pos="360"/>
        </w:tabs>
        <w:suppressAutoHyphens/>
        <w:spacing w:after="120"/>
        <w:ind w:left="709" w:hanging="283"/>
        <w:rPr>
          <w:rFonts w:ascii="Cambria" w:hAnsi="Cambria" w:cs="Arial"/>
          <w:sz w:val="22"/>
          <w:szCs w:val="22"/>
        </w:rPr>
      </w:pPr>
      <w:r w:rsidRPr="00DB7368">
        <w:rPr>
          <w:rFonts w:ascii="Cambria" w:hAnsi="Cambria" w:cs="Arial"/>
          <w:sz w:val="22"/>
          <w:szCs w:val="22"/>
        </w:rPr>
        <w:t>nie opanował wiadomości i umiejętności określonych programem nauczania w danej klasie, ale opanował je na poziomie przekraczającym wymagania zawarte w podstawach programowych (około 75%),</w:t>
      </w:r>
    </w:p>
    <w:p w:rsidR="003E6AD4" w:rsidRPr="00DB7368" w:rsidRDefault="003E6AD4" w:rsidP="00727DAB">
      <w:pPr>
        <w:pStyle w:val="Tekstpodstawowy"/>
        <w:widowControl w:val="0"/>
        <w:numPr>
          <w:ilvl w:val="0"/>
          <w:numId w:val="114"/>
        </w:numPr>
        <w:tabs>
          <w:tab w:val="left" w:pos="360"/>
        </w:tabs>
        <w:suppressAutoHyphens/>
        <w:spacing w:after="120"/>
        <w:ind w:left="709" w:hanging="283"/>
        <w:rPr>
          <w:rFonts w:ascii="Cambria" w:hAnsi="Cambria" w:cs="Arial"/>
          <w:sz w:val="22"/>
          <w:szCs w:val="22"/>
        </w:rPr>
      </w:pPr>
      <w:r w:rsidRPr="00DB7368">
        <w:rPr>
          <w:rFonts w:ascii="Cambria" w:hAnsi="Cambria" w:cs="Arial"/>
          <w:sz w:val="22"/>
          <w:szCs w:val="22"/>
        </w:rPr>
        <w:t>poprawnie stosuje wiadomości, rozwiązuje /wykonuje/ samodzielnie typowe  zadania teoretyczne lub praktyczne, w sytuacjach nietypowych z pomocą nauczyciela,</w:t>
      </w:r>
    </w:p>
    <w:p w:rsidR="003E6AD4" w:rsidRPr="00DB7368" w:rsidRDefault="003E6AD4" w:rsidP="00727DAB">
      <w:pPr>
        <w:pStyle w:val="Tekstpodstawowy"/>
        <w:widowControl w:val="0"/>
        <w:numPr>
          <w:ilvl w:val="0"/>
          <w:numId w:val="114"/>
        </w:numPr>
        <w:tabs>
          <w:tab w:val="left" w:pos="360"/>
        </w:tabs>
        <w:suppressAutoHyphens/>
        <w:spacing w:after="120"/>
        <w:ind w:left="709" w:hanging="283"/>
        <w:rPr>
          <w:rFonts w:ascii="Cambria" w:hAnsi="Cambria" w:cs="Arial"/>
          <w:sz w:val="22"/>
          <w:szCs w:val="22"/>
        </w:rPr>
      </w:pPr>
      <w:r w:rsidRPr="00DB7368">
        <w:rPr>
          <w:rFonts w:ascii="Cambria" w:hAnsi="Cambria" w:cs="Arial"/>
          <w:sz w:val="22"/>
          <w:szCs w:val="22"/>
        </w:rPr>
        <w:t>stosuje podstawowe pojęcia i prawa ujmowane za pomocą terminologii właściwej dla danej dziedziny wiedzy, wypowiada się klarownie  w stopniu zadowalającym, popełnia nieliczne usterki stylistyczne;</w:t>
      </w:r>
    </w:p>
    <w:p w:rsidR="00B03105" w:rsidRPr="00DB7368" w:rsidRDefault="00B03105" w:rsidP="00443513">
      <w:pPr>
        <w:pStyle w:val="Default"/>
        <w:rPr>
          <w:rFonts w:ascii="Cambria" w:hAnsi="Cambria" w:cs="Arial"/>
          <w:color w:val="auto"/>
          <w:sz w:val="22"/>
          <w:szCs w:val="22"/>
        </w:rPr>
      </w:pPr>
    </w:p>
    <w:p w:rsidR="00B03105" w:rsidRPr="00DB7368" w:rsidRDefault="00B03105" w:rsidP="00727DAB">
      <w:pPr>
        <w:pStyle w:val="Default"/>
        <w:numPr>
          <w:ilvl w:val="0"/>
          <w:numId w:val="158"/>
        </w:numPr>
        <w:tabs>
          <w:tab w:val="left" w:pos="426"/>
        </w:tabs>
        <w:ind w:left="0" w:firstLine="0"/>
        <w:rPr>
          <w:rFonts w:ascii="Cambria" w:hAnsi="Cambria" w:cs="Arial"/>
          <w:color w:val="auto"/>
          <w:sz w:val="22"/>
          <w:szCs w:val="22"/>
        </w:rPr>
      </w:pPr>
      <w:r w:rsidRPr="00DB7368">
        <w:rPr>
          <w:rFonts w:ascii="Cambria" w:hAnsi="Cambria" w:cs="Arial"/>
          <w:bCs/>
          <w:color w:val="auto"/>
          <w:sz w:val="22"/>
          <w:szCs w:val="22"/>
        </w:rPr>
        <w:t xml:space="preserve">stopień </w:t>
      </w:r>
      <w:r w:rsidRPr="00DB7368">
        <w:rPr>
          <w:rFonts w:ascii="Cambria" w:hAnsi="Cambria" w:cs="Arial"/>
          <w:b/>
          <w:bCs/>
          <w:color w:val="auto"/>
          <w:sz w:val="22"/>
          <w:szCs w:val="22"/>
        </w:rPr>
        <w:t>dostateczny</w:t>
      </w:r>
      <w:r w:rsidRPr="00DB7368">
        <w:rPr>
          <w:rFonts w:ascii="Cambria" w:hAnsi="Cambria" w:cs="Arial"/>
          <w:bCs/>
          <w:color w:val="auto"/>
          <w:sz w:val="22"/>
          <w:szCs w:val="22"/>
        </w:rPr>
        <w:t xml:space="preserve"> </w:t>
      </w:r>
      <w:r w:rsidRPr="00DB7368">
        <w:rPr>
          <w:rFonts w:ascii="Cambria" w:hAnsi="Cambria" w:cs="Arial"/>
          <w:color w:val="auto"/>
          <w:sz w:val="22"/>
          <w:szCs w:val="22"/>
        </w:rPr>
        <w:t xml:space="preserve">otrzymuje uczeń, który opanował poziom wymagań podstawowych, czyli: </w:t>
      </w:r>
    </w:p>
    <w:p w:rsidR="00B03105" w:rsidRPr="00DB7368" w:rsidRDefault="00B03105" w:rsidP="00EB50A1">
      <w:pPr>
        <w:pStyle w:val="Default"/>
        <w:numPr>
          <w:ilvl w:val="0"/>
          <w:numId w:val="269"/>
        </w:numPr>
        <w:jc w:val="both"/>
        <w:rPr>
          <w:rFonts w:ascii="Cambria" w:hAnsi="Cambria" w:cs="Arial"/>
          <w:color w:val="auto"/>
          <w:sz w:val="22"/>
          <w:szCs w:val="22"/>
        </w:rPr>
      </w:pPr>
      <w:r w:rsidRPr="00DB7368">
        <w:rPr>
          <w:rFonts w:ascii="Cambria" w:hAnsi="Cambria" w:cs="Arial"/>
          <w:color w:val="auto"/>
          <w:sz w:val="22"/>
          <w:szCs w:val="22"/>
        </w:rPr>
        <w:t xml:space="preserve">opanował wiadomości i umiejętności stosunkowo łatwe, użyteczne w życiu codziennym i absolutnie niezbędne do kontynuowania nauki na wyższym poziomie </w:t>
      </w:r>
    </w:p>
    <w:p w:rsidR="003E6AD4" w:rsidRPr="00DB7368" w:rsidRDefault="003E6AD4" w:rsidP="00EB50A1">
      <w:pPr>
        <w:pStyle w:val="Tekstpodstawowy"/>
        <w:widowControl w:val="0"/>
        <w:numPr>
          <w:ilvl w:val="0"/>
          <w:numId w:val="269"/>
        </w:numPr>
        <w:tabs>
          <w:tab w:val="left" w:pos="360"/>
        </w:tabs>
        <w:suppressAutoHyphens/>
        <w:spacing w:after="120"/>
        <w:rPr>
          <w:rFonts w:ascii="Cambria" w:hAnsi="Cambria" w:cs="Arial"/>
          <w:sz w:val="22"/>
          <w:szCs w:val="22"/>
        </w:rPr>
      </w:pPr>
      <w:r w:rsidRPr="00DB7368">
        <w:rPr>
          <w:rFonts w:ascii="Cambria" w:hAnsi="Cambria" w:cs="Arial"/>
          <w:sz w:val="22"/>
          <w:szCs w:val="22"/>
        </w:rPr>
        <w:t>opanował zakres materiału programowego ograniczony do   treści podstawowych                  (w zakresie odtwarzania 50%), rozumie tylko najważniejsze związki i powiązania logiczne miedzy treściami,</w:t>
      </w:r>
    </w:p>
    <w:p w:rsidR="003E6AD4" w:rsidRPr="00DB7368" w:rsidRDefault="003E6AD4" w:rsidP="00EB50A1">
      <w:pPr>
        <w:pStyle w:val="Tekstpodstawowy"/>
        <w:widowControl w:val="0"/>
        <w:numPr>
          <w:ilvl w:val="0"/>
          <w:numId w:val="269"/>
        </w:numPr>
        <w:tabs>
          <w:tab w:val="left" w:pos="360"/>
        </w:tabs>
        <w:suppressAutoHyphens/>
        <w:spacing w:after="120"/>
        <w:rPr>
          <w:rFonts w:ascii="Cambria" w:hAnsi="Cambria" w:cs="Arial"/>
          <w:sz w:val="22"/>
          <w:szCs w:val="22"/>
        </w:rPr>
      </w:pPr>
      <w:r w:rsidRPr="00DB7368">
        <w:rPr>
          <w:rFonts w:ascii="Cambria" w:hAnsi="Cambria" w:cs="Arial"/>
          <w:sz w:val="22"/>
          <w:szCs w:val="22"/>
        </w:rPr>
        <w:t>rozwiązuje /wykonuje/ typowe zadania teoretyczne lub praktyczne  o średnim stopniu trudności,</w:t>
      </w:r>
    </w:p>
    <w:p w:rsidR="003E6AD4" w:rsidRPr="00DB7368" w:rsidRDefault="003E6AD4" w:rsidP="00EB50A1">
      <w:pPr>
        <w:pStyle w:val="Tekstpodstawowy"/>
        <w:widowControl w:val="0"/>
        <w:numPr>
          <w:ilvl w:val="0"/>
          <w:numId w:val="269"/>
        </w:numPr>
        <w:tabs>
          <w:tab w:val="left" w:pos="360"/>
        </w:tabs>
        <w:suppressAutoHyphens/>
        <w:spacing w:after="120"/>
        <w:rPr>
          <w:rFonts w:ascii="Cambria" w:hAnsi="Cambria" w:cs="Arial"/>
          <w:sz w:val="22"/>
          <w:szCs w:val="22"/>
        </w:rPr>
      </w:pPr>
      <w:r w:rsidRPr="00DB7368">
        <w:rPr>
          <w:rFonts w:ascii="Cambria" w:hAnsi="Cambria" w:cs="Arial"/>
          <w:sz w:val="22"/>
          <w:szCs w:val="22"/>
        </w:rPr>
        <w:t xml:space="preserve">posiada przeciętny  zasób słownictwa, język zbliżony do potocznego, mała kondensacja </w:t>
      </w:r>
      <w:r w:rsidRPr="00DB7368">
        <w:rPr>
          <w:rFonts w:ascii="Cambria" w:hAnsi="Cambria" w:cs="Arial"/>
          <w:sz w:val="22"/>
          <w:szCs w:val="22"/>
        </w:rPr>
        <w:br/>
        <w:t>i klarowność wypowiedzi;</w:t>
      </w:r>
    </w:p>
    <w:p w:rsidR="00B03105" w:rsidRPr="00DB7368" w:rsidRDefault="00B03105" w:rsidP="00443513">
      <w:pPr>
        <w:pStyle w:val="Default"/>
        <w:rPr>
          <w:rFonts w:ascii="Cambria" w:hAnsi="Cambria" w:cs="Arial"/>
          <w:color w:val="auto"/>
          <w:sz w:val="22"/>
          <w:szCs w:val="22"/>
        </w:rPr>
      </w:pPr>
    </w:p>
    <w:p w:rsidR="00B03105" w:rsidRPr="00DB7368" w:rsidRDefault="00B03105" w:rsidP="00727DAB">
      <w:pPr>
        <w:pStyle w:val="Default"/>
        <w:numPr>
          <w:ilvl w:val="0"/>
          <w:numId w:val="158"/>
        </w:numPr>
        <w:tabs>
          <w:tab w:val="left" w:pos="426"/>
        </w:tabs>
        <w:ind w:left="0" w:firstLine="0"/>
        <w:jc w:val="both"/>
        <w:rPr>
          <w:rFonts w:ascii="Cambria" w:hAnsi="Cambria" w:cs="Arial"/>
          <w:color w:val="auto"/>
          <w:sz w:val="22"/>
          <w:szCs w:val="22"/>
        </w:rPr>
      </w:pPr>
      <w:r w:rsidRPr="00DB7368">
        <w:rPr>
          <w:rFonts w:ascii="Cambria" w:hAnsi="Cambria" w:cs="Arial"/>
          <w:bCs/>
          <w:color w:val="auto"/>
          <w:sz w:val="22"/>
          <w:szCs w:val="22"/>
        </w:rPr>
        <w:t xml:space="preserve">stopień </w:t>
      </w:r>
      <w:r w:rsidRPr="00DB7368">
        <w:rPr>
          <w:rFonts w:ascii="Cambria" w:hAnsi="Cambria" w:cs="Arial"/>
          <w:b/>
          <w:bCs/>
          <w:color w:val="auto"/>
          <w:sz w:val="22"/>
          <w:szCs w:val="22"/>
        </w:rPr>
        <w:t>dopuszczający</w:t>
      </w:r>
      <w:r w:rsidRPr="00DB7368">
        <w:rPr>
          <w:rFonts w:ascii="Cambria" w:hAnsi="Cambria" w:cs="Arial"/>
          <w:bCs/>
          <w:color w:val="auto"/>
          <w:sz w:val="22"/>
          <w:szCs w:val="22"/>
        </w:rPr>
        <w:t xml:space="preserve"> </w:t>
      </w:r>
      <w:r w:rsidRPr="00DB7368">
        <w:rPr>
          <w:rFonts w:ascii="Cambria" w:hAnsi="Cambria" w:cs="Arial"/>
          <w:color w:val="auto"/>
          <w:sz w:val="22"/>
          <w:szCs w:val="22"/>
        </w:rPr>
        <w:t xml:space="preserve">otrzymuje uczeń, który opanował poziom wymagań koniecznych, czyli: </w:t>
      </w:r>
    </w:p>
    <w:p w:rsidR="00B03105" w:rsidRPr="00DB7368" w:rsidRDefault="00B03105" w:rsidP="00EB50A1">
      <w:pPr>
        <w:pStyle w:val="Default"/>
        <w:numPr>
          <w:ilvl w:val="0"/>
          <w:numId w:val="270"/>
        </w:numPr>
        <w:jc w:val="both"/>
        <w:rPr>
          <w:rFonts w:ascii="Cambria" w:hAnsi="Cambria" w:cs="Arial"/>
          <w:color w:val="auto"/>
          <w:sz w:val="22"/>
          <w:szCs w:val="22"/>
        </w:rPr>
      </w:pPr>
      <w:r w:rsidRPr="00DB7368">
        <w:rPr>
          <w:rFonts w:ascii="Cambria" w:hAnsi="Cambria" w:cs="Arial"/>
          <w:color w:val="auto"/>
          <w:sz w:val="22"/>
          <w:szCs w:val="22"/>
        </w:rPr>
        <w:t xml:space="preserve">opanował wiadomości i umiejętności umożliwiające świadome korzystanie z </w:t>
      </w:r>
      <w:r w:rsidR="00DF79B8" w:rsidRPr="00DB7368">
        <w:rPr>
          <w:rFonts w:ascii="Cambria" w:hAnsi="Cambria" w:cs="Arial"/>
          <w:color w:val="auto"/>
          <w:sz w:val="22"/>
          <w:szCs w:val="22"/>
        </w:rPr>
        <w:t xml:space="preserve">  </w:t>
      </w:r>
      <w:r w:rsidRPr="00DB7368">
        <w:rPr>
          <w:rFonts w:ascii="Cambria" w:hAnsi="Cambria" w:cs="Arial"/>
          <w:color w:val="auto"/>
          <w:sz w:val="22"/>
          <w:szCs w:val="22"/>
        </w:rPr>
        <w:t>lekcji,</w:t>
      </w:r>
    </w:p>
    <w:p w:rsidR="00B03105" w:rsidRPr="00DB7368" w:rsidRDefault="00B03105" w:rsidP="00EB50A1">
      <w:pPr>
        <w:pStyle w:val="Default"/>
        <w:numPr>
          <w:ilvl w:val="0"/>
          <w:numId w:val="270"/>
        </w:numPr>
        <w:jc w:val="both"/>
        <w:rPr>
          <w:rFonts w:ascii="Cambria" w:hAnsi="Cambria" w:cs="Arial"/>
          <w:color w:val="auto"/>
          <w:sz w:val="22"/>
          <w:szCs w:val="22"/>
        </w:rPr>
      </w:pPr>
      <w:r w:rsidRPr="00DB7368">
        <w:rPr>
          <w:rFonts w:ascii="Cambria" w:hAnsi="Cambria" w:cs="Arial"/>
          <w:color w:val="auto"/>
          <w:sz w:val="22"/>
          <w:szCs w:val="22"/>
        </w:rPr>
        <w:t>rozwiązuje z pomocą nauczyciela podstawowe zadania teoretyczne    i praktyczne;</w:t>
      </w:r>
    </w:p>
    <w:p w:rsidR="003E6AD4" w:rsidRPr="00DB7368" w:rsidRDefault="003E6AD4" w:rsidP="00EB50A1">
      <w:pPr>
        <w:pStyle w:val="Tekstpodstawowy"/>
        <w:widowControl w:val="0"/>
        <w:numPr>
          <w:ilvl w:val="0"/>
          <w:numId w:val="270"/>
        </w:numPr>
        <w:tabs>
          <w:tab w:val="left" w:pos="360"/>
        </w:tabs>
        <w:suppressAutoHyphens/>
        <w:spacing w:after="120"/>
        <w:rPr>
          <w:rFonts w:ascii="Cambria" w:hAnsi="Cambria" w:cs="Arial"/>
          <w:sz w:val="22"/>
          <w:szCs w:val="22"/>
        </w:rPr>
      </w:pPr>
      <w:r w:rsidRPr="00DB7368">
        <w:rPr>
          <w:rFonts w:ascii="Cambria" w:hAnsi="Cambria" w:cs="Arial"/>
          <w:sz w:val="22"/>
          <w:szCs w:val="22"/>
        </w:rPr>
        <w:t>posiada konieczne,  niezbędne do kontynuowania nauki na dalszych etapach kształcenia wiadomości i umiejętności, luźno zestawione bez rozumienia związków i uogólnień,</w:t>
      </w:r>
    </w:p>
    <w:p w:rsidR="003E6AD4" w:rsidRPr="00DB7368" w:rsidRDefault="003E6AD4" w:rsidP="00EB50A1">
      <w:pPr>
        <w:pStyle w:val="Tekstpodstawowy"/>
        <w:widowControl w:val="0"/>
        <w:numPr>
          <w:ilvl w:val="0"/>
          <w:numId w:val="270"/>
        </w:numPr>
        <w:tabs>
          <w:tab w:val="left" w:pos="360"/>
        </w:tabs>
        <w:suppressAutoHyphens/>
        <w:spacing w:after="120"/>
        <w:rPr>
          <w:rFonts w:ascii="Cambria" w:hAnsi="Cambria" w:cs="Arial"/>
          <w:sz w:val="22"/>
          <w:szCs w:val="22"/>
        </w:rPr>
      </w:pPr>
      <w:r w:rsidRPr="00DB7368">
        <w:rPr>
          <w:rFonts w:ascii="Cambria" w:hAnsi="Cambria" w:cs="Arial"/>
          <w:sz w:val="22"/>
          <w:szCs w:val="22"/>
        </w:rPr>
        <w:t xml:space="preserve">słabo rozumie treści programowe, podstawowe wiadomości i procedury odtwarza </w:t>
      </w:r>
      <w:r w:rsidRPr="00DB7368">
        <w:rPr>
          <w:rFonts w:ascii="Cambria" w:hAnsi="Cambria" w:cs="Arial"/>
          <w:sz w:val="22"/>
          <w:szCs w:val="22"/>
        </w:rPr>
        <w:lastRenderedPageBreak/>
        <w:t>mechanicznie, brak umiejętności wyjaśniania zjawisk,</w:t>
      </w:r>
    </w:p>
    <w:p w:rsidR="003E6AD4" w:rsidRPr="00DB7368" w:rsidRDefault="003E6AD4" w:rsidP="00EB50A1">
      <w:pPr>
        <w:pStyle w:val="Tekstpodstawowy"/>
        <w:widowControl w:val="0"/>
        <w:numPr>
          <w:ilvl w:val="0"/>
          <w:numId w:val="270"/>
        </w:numPr>
        <w:tabs>
          <w:tab w:val="left" w:pos="360"/>
        </w:tabs>
        <w:suppressAutoHyphens/>
        <w:spacing w:after="120"/>
        <w:rPr>
          <w:rFonts w:ascii="Cambria" w:hAnsi="Cambria" w:cs="Arial"/>
          <w:sz w:val="22"/>
          <w:szCs w:val="22"/>
        </w:rPr>
      </w:pPr>
      <w:r w:rsidRPr="00DB7368">
        <w:rPr>
          <w:rFonts w:ascii="Cambria" w:hAnsi="Cambria" w:cs="Arial"/>
          <w:sz w:val="22"/>
          <w:szCs w:val="22"/>
        </w:rPr>
        <w:t>posiada nieporadny styl wypowiedzi, ubogie słownictwo, liczne błędy, trudności w formułowaniu myśli,</w:t>
      </w:r>
    </w:p>
    <w:p w:rsidR="003E6AD4" w:rsidRPr="00DB7368" w:rsidRDefault="003E6AD4" w:rsidP="00443513">
      <w:pPr>
        <w:pStyle w:val="Default"/>
        <w:ind w:left="1418"/>
        <w:jc w:val="both"/>
        <w:rPr>
          <w:rFonts w:ascii="Cambria" w:hAnsi="Cambria" w:cs="Arial"/>
          <w:color w:val="auto"/>
          <w:sz w:val="22"/>
          <w:szCs w:val="22"/>
        </w:rPr>
      </w:pPr>
    </w:p>
    <w:p w:rsidR="00B03105" w:rsidRPr="00DB7368" w:rsidRDefault="00B03105" w:rsidP="00443513">
      <w:pPr>
        <w:pStyle w:val="Default"/>
        <w:jc w:val="both"/>
        <w:rPr>
          <w:rFonts w:ascii="Cambria" w:hAnsi="Cambria" w:cs="Arial"/>
          <w:bCs/>
          <w:color w:val="auto"/>
          <w:sz w:val="22"/>
          <w:szCs w:val="22"/>
        </w:rPr>
      </w:pPr>
    </w:p>
    <w:p w:rsidR="00B03105" w:rsidRPr="00DB7368" w:rsidRDefault="00B03105" w:rsidP="00727DAB">
      <w:pPr>
        <w:pStyle w:val="Default"/>
        <w:numPr>
          <w:ilvl w:val="0"/>
          <w:numId w:val="158"/>
        </w:numPr>
        <w:tabs>
          <w:tab w:val="left" w:pos="426"/>
        </w:tabs>
        <w:ind w:left="0" w:firstLine="0"/>
        <w:jc w:val="both"/>
        <w:rPr>
          <w:rFonts w:ascii="Cambria" w:hAnsi="Cambria" w:cs="Arial"/>
          <w:color w:val="auto"/>
          <w:sz w:val="22"/>
          <w:szCs w:val="22"/>
        </w:rPr>
      </w:pPr>
      <w:r w:rsidRPr="00DB7368">
        <w:rPr>
          <w:rFonts w:ascii="Cambria" w:hAnsi="Cambria" w:cs="Arial"/>
          <w:bCs/>
          <w:color w:val="auto"/>
          <w:sz w:val="22"/>
          <w:szCs w:val="22"/>
        </w:rPr>
        <w:t xml:space="preserve">stopień </w:t>
      </w:r>
      <w:r w:rsidRPr="00DB7368">
        <w:rPr>
          <w:rFonts w:ascii="Cambria" w:hAnsi="Cambria" w:cs="Arial"/>
          <w:b/>
          <w:bCs/>
          <w:color w:val="auto"/>
          <w:sz w:val="22"/>
          <w:szCs w:val="22"/>
        </w:rPr>
        <w:t>niedostateczny</w:t>
      </w:r>
      <w:r w:rsidRPr="00DB7368">
        <w:rPr>
          <w:rFonts w:ascii="Cambria" w:hAnsi="Cambria" w:cs="Arial"/>
          <w:bCs/>
          <w:color w:val="auto"/>
          <w:sz w:val="22"/>
          <w:szCs w:val="22"/>
        </w:rPr>
        <w:t xml:space="preserve"> </w:t>
      </w:r>
      <w:r w:rsidRPr="00DB7368">
        <w:rPr>
          <w:rFonts w:ascii="Cambria" w:hAnsi="Cambria" w:cs="Arial"/>
          <w:color w:val="auto"/>
          <w:sz w:val="22"/>
          <w:szCs w:val="22"/>
        </w:rPr>
        <w:t xml:space="preserve">otrzymuje uczeń, który nie opanował poziomu wymagań koniecznych. </w:t>
      </w:r>
    </w:p>
    <w:p w:rsidR="003E6AD4" w:rsidRPr="00DB7368" w:rsidRDefault="003E6AD4" w:rsidP="00727DAB">
      <w:pPr>
        <w:pStyle w:val="Tekstpodstawowy"/>
        <w:widowControl w:val="0"/>
        <w:numPr>
          <w:ilvl w:val="0"/>
          <w:numId w:val="158"/>
        </w:numPr>
        <w:tabs>
          <w:tab w:val="left" w:pos="360"/>
        </w:tabs>
        <w:suppressAutoHyphens/>
        <w:spacing w:after="120"/>
        <w:rPr>
          <w:rFonts w:ascii="Cambria" w:hAnsi="Cambria" w:cs="Arial"/>
          <w:sz w:val="22"/>
          <w:szCs w:val="22"/>
        </w:rPr>
      </w:pPr>
      <w:r w:rsidRPr="00DB7368">
        <w:rPr>
          <w:rFonts w:ascii="Cambria" w:hAnsi="Cambria" w:cs="Arial"/>
          <w:sz w:val="22"/>
          <w:szCs w:val="22"/>
        </w:rPr>
        <w:t>nie opanował wiadomości i umiejętności określonych podstawami programowymi, a braki w wiadomościach uniemożliwiają dalsze zdobywanie wiedzy,</w:t>
      </w:r>
    </w:p>
    <w:p w:rsidR="003E6AD4" w:rsidRPr="00DB7368" w:rsidRDefault="003E6AD4" w:rsidP="00727DAB">
      <w:pPr>
        <w:pStyle w:val="Tekstpodstawowy"/>
        <w:widowControl w:val="0"/>
        <w:numPr>
          <w:ilvl w:val="0"/>
          <w:numId w:val="158"/>
        </w:numPr>
        <w:tabs>
          <w:tab w:val="left" w:pos="360"/>
        </w:tabs>
        <w:suppressAutoHyphens/>
        <w:spacing w:after="120"/>
        <w:rPr>
          <w:rFonts w:ascii="Cambria" w:hAnsi="Cambria" w:cs="Arial"/>
          <w:sz w:val="22"/>
          <w:szCs w:val="22"/>
        </w:rPr>
      </w:pPr>
      <w:r w:rsidRPr="00DB7368">
        <w:rPr>
          <w:rFonts w:ascii="Cambria" w:hAnsi="Cambria" w:cs="Arial"/>
          <w:sz w:val="22"/>
          <w:szCs w:val="22"/>
        </w:rPr>
        <w:t>nie jest w stanie rozwiązać /wykonać/ zadań o niewielkim elementarnym stopniu trudności,</w:t>
      </w:r>
    </w:p>
    <w:p w:rsidR="003E6AD4" w:rsidRPr="00DB7368" w:rsidRDefault="003E6AD4" w:rsidP="00727DAB">
      <w:pPr>
        <w:pStyle w:val="Tekstpodstawowy"/>
        <w:widowControl w:val="0"/>
        <w:numPr>
          <w:ilvl w:val="0"/>
          <w:numId w:val="158"/>
        </w:numPr>
        <w:tabs>
          <w:tab w:val="left" w:pos="360"/>
        </w:tabs>
        <w:suppressAutoHyphens/>
        <w:spacing w:after="120"/>
        <w:rPr>
          <w:rFonts w:ascii="Cambria" w:hAnsi="Cambria" w:cs="Arial"/>
          <w:sz w:val="22"/>
          <w:szCs w:val="22"/>
        </w:rPr>
      </w:pPr>
      <w:r w:rsidRPr="00DB7368">
        <w:rPr>
          <w:rFonts w:ascii="Cambria" w:hAnsi="Cambria" w:cs="Arial"/>
          <w:sz w:val="22"/>
          <w:szCs w:val="22"/>
        </w:rPr>
        <w:t xml:space="preserve">nie skorzystał z pomocy nauczyciela, nie wykorzystał szans uzupełnienia wiedzy i umiejętności </w:t>
      </w:r>
    </w:p>
    <w:p w:rsidR="00B03105" w:rsidRPr="00DB7368" w:rsidRDefault="00B03105" w:rsidP="00727DAB">
      <w:pPr>
        <w:pStyle w:val="Default"/>
        <w:numPr>
          <w:ilvl w:val="0"/>
          <w:numId w:val="110"/>
        </w:numPr>
        <w:jc w:val="both"/>
        <w:rPr>
          <w:rFonts w:ascii="Cambria" w:hAnsi="Cambria" w:cs="Arial"/>
          <w:color w:val="auto"/>
          <w:sz w:val="22"/>
          <w:szCs w:val="22"/>
        </w:rPr>
      </w:pPr>
      <w:r w:rsidRPr="00DB7368">
        <w:rPr>
          <w:rFonts w:ascii="Cambria" w:hAnsi="Cambria" w:cs="Arial"/>
          <w:bCs/>
          <w:color w:val="auto"/>
          <w:sz w:val="22"/>
          <w:szCs w:val="22"/>
        </w:rPr>
        <w:t xml:space="preserve">Stopień ze znakiem plus (+) </w:t>
      </w:r>
      <w:r w:rsidRPr="00DB7368">
        <w:rPr>
          <w:rFonts w:ascii="Cambria" w:hAnsi="Cambria" w:cs="Arial"/>
          <w:color w:val="auto"/>
          <w:sz w:val="22"/>
          <w:szCs w:val="22"/>
        </w:rPr>
        <w:t xml:space="preserve">otrzymuje uczeń, którego wiadomości i umiejętności wykraczają nieznacznie ponad wymagania dla danego stopnia. </w:t>
      </w:r>
    </w:p>
    <w:p w:rsidR="00B03105" w:rsidRPr="00DB7368" w:rsidRDefault="00B03105" w:rsidP="00443513">
      <w:pPr>
        <w:pStyle w:val="Default"/>
        <w:ind w:firstLine="709"/>
        <w:jc w:val="both"/>
        <w:rPr>
          <w:rFonts w:ascii="Cambria" w:hAnsi="Cambria" w:cs="Arial"/>
          <w:color w:val="auto"/>
          <w:sz w:val="22"/>
          <w:szCs w:val="22"/>
        </w:rPr>
      </w:pPr>
    </w:p>
    <w:p w:rsidR="00B03105" w:rsidRPr="00DB7368" w:rsidRDefault="00B03105" w:rsidP="00727DAB">
      <w:pPr>
        <w:pStyle w:val="Default"/>
        <w:numPr>
          <w:ilvl w:val="0"/>
          <w:numId w:val="110"/>
        </w:numPr>
        <w:jc w:val="both"/>
        <w:rPr>
          <w:rFonts w:ascii="Cambria" w:hAnsi="Cambria" w:cs="Arial"/>
          <w:color w:val="auto"/>
          <w:sz w:val="22"/>
          <w:szCs w:val="22"/>
        </w:rPr>
      </w:pPr>
      <w:r w:rsidRPr="00DB7368">
        <w:rPr>
          <w:rFonts w:ascii="Cambria" w:hAnsi="Cambria" w:cs="Arial"/>
          <w:bCs/>
          <w:color w:val="auto"/>
          <w:sz w:val="22"/>
          <w:szCs w:val="22"/>
        </w:rPr>
        <w:t xml:space="preserve">Stopień ze znakiem minus (-) </w:t>
      </w:r>
      <w:r w:rsidRPr="00DB7368">
        <w:rPr>
          <w:rFonts w:ascii="Cambria" w:hAnsi="Cambria" w:cs="Arial"/>
          <w:color w:val="auto"/>
          <w:sz w:val="22"/>
          <w:szCs w:val="22"/>
        </w:rPr>
        <w:t xml:space="preserve">otrzymuje uczeń, którego wiadomości i umiejętności wykazują drobne braki w zakresie wymagań dla danego stopnia. </w:t>
      </w:r>
    </w:p>
    <w:p w:rsidR="003E6AD4" w:rsidRPr="00DB7368" w:rsidRDefault="003E6AD4" w:rsidP="00443513">
      <w:pPr>
        <w:pStyle w:val="Default"/>
        <w:ind w:left="757"/>
        <w:jc w:val="both"/>
        <w:rPr>
          <w:rFonts w:ascii="Cambria" w:hAnsi="Cambria" w:cs="Arial"/>
          <w:color w:val="auto"/>
          <w:sz w:val="22"/>
          <w:szCs w:val="22"/>
        </w:rPr>
      </w:pPr>
    </w:p>
    <w:p w:rsidR="00FB1703" w:rsidRPr="00DB7368" w:rsidRDefault="00FB1703" w:rsidP="00443513">
      <w:pPr>
        <w:pStyle w:val="Default"/>
        <w:jc w:val="both"/>
        <w:rPr>
          <w:rFonts w:ascii="Cambria" w:hAnsi="Cambria" w:cs="Arial"/>
          <w:color w:val="auto"/>
          <w:sz w:val="22"/>
          <w:szCs w:val="22"/>
        </w:rPr>
      </w:pPr>
    </w:p>
    <w:p w:rsidR="001D5F43" w:rsidRPr="003D5D1A" w:rsidRDefault="001D5F43" w:rsidP="00727DAB">
      <w:pPr>
        <w:pStyle w:val="Akapitzlist"/>
        <w:numPr>
          <w:ilvl w:val="0"/>
          <w:numId w:val="110"/>
        </w:numPr>
        <w:jc w:val="both"/>
        <w:rPr>
          <w:rFonts w:ascii="Cambria" w:hAnsi="Cambria"/>
        </w:rPr>
      </w:pPr>
      <w:r w:rsidRPr="003D5D1A">
        <w:rPr>
          <w:rFonts w:ascii="Cambria" w:hAnsi="Cambria"/>
        </w:rPr>
        <w:t>Przyjmuje się następującą ilość ocen w semestrze dla przedmiotów realizowanych  w wymiarze tygodniowym:</w:t>
      </w:r>
    </w:p>
    <w:p w:rsidR="001D5F43" w:rsidRPr="00DB7368" w:rsidRDefault="001D5F43" w:rsidP="00443513">
      <w:pPr>
        <w:jc w:val="both"/>
        <w:rPr>
          <w:rFonts w:ascii="Cambria" w:hAnsi="Cambria"/>
        </w:rPr>
      </w:pPr>
    </w:p>
    <w:p w:rsidR="001D5F43" w:rsidRPr="00DB7368" w:rsidRDefault="001D5F43" w:rsidP="00443513">
      <w:pPr>
        <w:jc w:val="both"/>
        <w:rPr>
          <w:rFonts w:ascii="Cambria" w:hAnsi="Cambria"/>
        </w:rPr>
      </w:pPr>
      <w:r w:rsidRPr="00DB7368">
        <w:rPr>
          <w:rFonts w:ascii="Cambria" w:hAnsi="Cambria"/>
        </w:rPr>
        <w:t>1)         jedna godzina tygodniowo- minimum 3 oceny;</w:t>
      </w:r>
    </w:p>
    <w:p w:rsidR="001D5F43" w:rsidRPr="00DB7368" w:rsidRDefault="001D5F43" w:rsidP="00443513">
      <w:pPr>
        <w:jc w:val="both"/>
        <w:rPr>
          <w:rFonts w:ascii="Cambria" w:hAnsi="Cambria"/>
        </w:rPr>
      </w:pPr>
      <w:r w:rsidRPr="00DB7368">
        <w:rPr>
          <w:rFonts w:ascii="Cambria" w:hAnsi="Cambria"/>
        </w:rPr>
        <w:t>2)         dwie godziny tygodniowo- minimum 4  oceny;</w:t>
      </w:r>
    </w:p>
    <w:p w:rsidR="001D5F43" w:rsidRPr="00DB7368" w:rsidRDefault="001D5F43" w:rsidP="00443513">
      <w:pPr>
        <w:jc w:val="both"/>
        <w:rPr>
          <w:rFonts w:ascii="Cambria" w:hAnsi="Cambria"/>
        </w:rPr>
      </w:pPr>
      <w:r w:rsidRPr="00DB7368">
        <w:rPr>
          <w:rFonts w:ascii="Cambria" w:hAnsi="Cambria"/>
        </w:rPr>
        <w:t>3)         trzy godziny tygodniowo- minimum 5 ocen;</w:t>
      </w:r>
    </w:p>
    <w:p w:rsidR="001D5F43" w:rsidRPr="00DB7368" w:rsidRDefault="001D5F43" w:rsidP="00443513">
      <w:pPr>
        <w:jc w:val="both"/>
        <w:rPr>
          <w:rFonts w:ascii="Cambria" w:hAnsi="Cambria"/>
        </w:rPr>
      </w:pPr>
      <w:r w:rsidRPr="00DB7368">
        <w:rPr>
          <w:rFonts w:ascii="Cambria" w:hAnsi="Cambria"/>
        </w:rPr>
        <w:t>4)         cztery i więcej godziny tygodniowo- minimum 6 ocen.</w:t>
      </w:r>
    </w:p>
    <w:p w:rsidR="001D5F43" w:rsidRPr="00DB7368" w:rsidRDefault="001D5F43" w:rsidP="00443513">
      <w:pPr>
        <w:jc w:val="both"/>
        <w:rPr>
          <w:rFonts w:ascii="Cambria" w:hAnsi="Cambria"/>
        </w:rPr>
      </w:pPr>
    </w:p>
    <w:p w:rsidR="001D5F43" w:rsidRPr="003D5D1A" w:rsidRDefault="001D5F43" w:rsidP="00727DAB">
      <w:pPr>
        <w:pStyle w:val="Akapitzlist"/>
        <w:numPr>
          <w:ilvl w:val="0"/>
          <w:numId w:val="110"/>
        </w:numPr>
        <w:jc w:val="both"/>
        <w:rPr>
          <w:rFonts w:ascii="Cambria" w:hAnsi="Cambria"/>
        </w:rPr>
      </w:pPr>
      <w:r w:rsidRPr="003D5D1A">
        <w:rPr>
          <w:rFonts w:ascii="Cambria" w:hAnsi="Cambria"/>
        </w:rPr>
        <w:t>W nauczaniu dzieci niepełnosprawnych możliwości ucznia są punktem wyjścia do formułowania wymagań, dlatego ocenia się przede wszystkim postępy i wkład pracy oraz wysiłek włożony w przyswojenie wiadomości przez danego ucznia.</w:t>
      </w:r>
    </w:p>
    <w:p w:rsidR="001D5F43" w:rsidRPr="00DB7368" w:rsidRDefault="001D5F43" w:rsidP="00443513">
      <w:pPr>
        <w:jc w:val="both"/>
        <w:rPr>
          <w:rFonts w:ascii="Cambria" w:hAnsi="Cambria"/>
        </w:rPr>
      </w:pPr>
    </w:p>
    <w:p w:rsidR="001D5F43" w:rsidRPr="003D5D1A" w:rsidRDefault="001D5F43" w:rsidP="00727DAB">
      <w:pPr>
        <w:pStyle w:val="Akapitzlist"/>
        <w:numPr>
          <w:ilvl w:val="0"/>
          <w:numId w:val="110"/>
        </w:numPr>
        <w:jc w:val="both"/>
        <w:rPr>
          <w:rFonts w:ascii="Cambria" w:hAnsi="Cambria"/>
        </w:rPr>
      </w:pPr>
      <w:r w:rsidRPr="003D5D1A">
        <w:rPr>
          <w:rFonts w:ascii="Cambria" w:hAnsi="Cambria"/>
        </w:rPr>
        <w:t xml:space="preserve">Zapowiedziane sprawdziany nie powinny być bez szczególnie ważnych powodów przekładane. </w:t>
      </w:r>
    </w:p>
    <w:p w:rsidR="001D5F43" w:rsidRPr="00DB7368" w:rsidRDefault="001D5F43" w:rsidP="00443513">
      <w:pPr>
        <w:jc w:val="both"/>
        <w:rPr>
          <w:rFonts w:ascii="Cambria" w:hAnsi="Cambria"/>
        </w:rPr>
      </w:pPr>
    </w:p>
    <w:p w:rsidR="001D5F43" w:rsidRPr="003D5D1A" w:rsidRDefault="001D5F43" w:rsidP="00727DAB">
      <w:pPr>
        <w:pStyle w:val="Akapitzlist"/>
        <w:numPr>
          <w:ilvl w:val="0"/>
          <w:numId w:val="110"/>
        </w:numPr>
        <w:jc w:val="both"/>
        <w:rPr>
          <w:rFonts w:ascii="Cambria" w:hAnsi="Cambria"/>
        </w:rPr>
      </w:pPr>
      <w:r w:rsidRPr="003D5D1A">
        <w:rPr>
          <w:rFonts w:ascii="Cambria" w:hAnsi="Cambria"/>
        </w:rPr>
        <w:t>Każdy sprawdzian uczeń musi zaliczyć w terminie uzgodnionym z nauczycielem – nie później jednak niż do dwóch tygodni od daty sprawdzianu lub powrotu do szkoły po czasowej nieobecności. W przypadku ponownej nieobecności ucznia w ustalonym terminie uczeń pisze sprawdzian po powrocie do szkoły. Zaliczenie polega na pisaniu sprawdzianu o tym samym stopniu trudności. W sytuacjach uzasadnionych nauczyciel może zwolnić ucznia z zaliczania zaległego sprawdzianu lub wyznaczyć termin indywidualnie.</w:t>
      </w:r>
    </w:p>
    <w:p w:rsidR="001D5F43" w:rsidRPr="00DB7368" w:rsidRDefault="001D5F43" w:rsidP="00443513">
      <w:pPr>
        <w:jc w:val="both"/>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Uczeń ma prawo poprawić jed</w:t>
      </w:r>
      <w:r w:rsidR="00BA218B" w:rsidRPr="003D5D1A">
        <w:rPr>
          <w:rFonts w:ascii="Cambria" w:hAnsi="Cambria"/>
        </w:rPr>
        <w:t>nokrotnie ocenę ze sprawdzianów i</w:t>
      </w:r>
      <w:r w:rsidRPr="003D5D1A">
        <w:rPr>
          <w:rFonts w:ascii="Cambria" w:hAnsi="Cambria"/>
        </w:rPr>
        <w:t xml:space="preserve"> prac klasowych  (za wyjątkiem testów kompetencji i testów/egzaminów próbnych) w terminie do dwóch tygodni od jej otrzymania lub  w terminie ustalonym przez nauczyciela.</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lastRenderedPageBreak/>
        <w:t>W przypadku poprawy oceny cząstkowej stosuje się taką skalę ocen, jaka obowiązywała w pierwszym terminie.</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Waga pierwszej oceny(poprawianej) zmniejsza się o połowę, natomiast druga ocena (poprawiona) przejmuje wagę pierwszej.</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Nieobecność ucznia na zaliczeniu lub nieoddanie pracy w określonym terminie nauczyciel odnotowuje w dzienniku elektronicznym symbolem minus (-). Usunięcie minusa odbywa się na zasadach określonych w Zasadach Funkcjono</w:t>
      </w:r>
      <w:r w:rsidR="003D5D1A">
        <w:rPr>
          <w:rFonts w:ascii="Cambria" w:hAnsi="Cambria"/>
        </w:rPr>
        <w:t>wania Dziennika Elektronicznego.</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Przy poprawianiu oceny obowiązuje zakres materiału, jaki obowiązywał w dniu pisania sprawdzianu, kartkówki lub odpowiedzi ustnej.</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 xml:space="preserve">Nauczyciel określa w Przedmiotowych Zasadach Oceniania zasady poprawiania </w:t>
      </w:r>
      <w:r w:rsidR="00C636F7" w:rsidRPr="003D5D1A">
        <w:rPr>
          <w:rFonts w:ascii="Cambria" w:hAnsi="Cambria"/>
        </w:rPr>
        <w:t>ocen z przedmiotu, którego uczy, które nie są sprzeczne z zapisami w statucie szkoły.</w:t>
      </w:r>
    </w:p>
    <w:p w:rsidR="003D5D1A" w:rsidRPr="003D5D1A" w:rsidRDefault="003D5D1A" w:rsidP="003D5D1A">
      <w:pPr>
        <w:pStyle w:val="Akapitzlist"/>
        <w:rPr>
          <w:rFonts w:ascii="Cambria" w:hAnsi="Cambria"/>
        </w:rPr>
      </w:pPr>
    </w:p>
    <w:p w:rsidR="003D5D1A" w:rsidRDefault="001D5F43" w:rsidP="00727DAB">
      <w:pPr>
        <w:pStyle w:val="Akapitzlist"/>
        <w:numPr>
          <w:ilvl w:val="0"/>
          <w:numId w:val="110"/>
        </w:numPr>
        <w:jc w:val="both"/>
        <w:rPr>
          <w:rFonts w:ascii="Cambria" w:hAnsi="Cambria"/>
        </w:rPr>
      </w:pPr>
      <w:r w:rsidRPr="003D5D1A">
        <w:rPr>
          <w:rFonts w:ascii="Cambria" w:hAnsi="Cambria"/>
        </w:rPr>
        <w:t>W tygodniu nie mogą odbywać się więcej niż trzy sprawdziany, a w jednym dniu więcej niż jeden sprawdzian.</w:t>
      </w:r>
    </w:p>
    <w:p w:rsidR="003D5D1A" w:rsidRPr="003D5D1A" w:rsidRDefault="003D5D1A" w:rsidP="003D5D1A">
      <w:pPr>
        <w:pStyle w:val="Akapitzlist"/>
        <w:rPr>
          <w:rFonts w:ascii="Cambria" w:hAnsi="Cambria"/>
        </w:rPr>
      </w:pPr>
    </w:p>
    <w:p w:rsidR="001D5F43" w:rsidRDefault="001D5F43" w:rsidP="00727DAB">
      <w:pPr>
        <w:pStyle w:val="Akapitzlist"/>
        <w:numPr>
          <w:ilvl w:val="0"/>
          <w:numId w:val="110"/>
        </w:numPr>
        <w:jc w:val="both"/>
        <w:rPr>
          <w:rFonts w:ascii="Cambria" w:hAnsi="Cambria"/>
        </w:rPr>
      </w:pPr>
      <w:r w:rsidRPr="003D5D1A">
        <w:rPr>
          <w:rFonts w:ascii="Cambria" w:hAnsi="Cambria"/>
        </w:rPr>
        <w:t>Nauczyciel ma obowiązek podać oceny ze sprawdzianu do wiadomości uczniów    w terminie do 2 tygodni od dnia jego napisania. Dopuszcza się przesunięcie terminu zwrotu prac pisemnych w sytuacjach uzasadnionych (losowych - o czas nieobecności nauczyciela )oraz w okresach świąt, ferii.</w:t>
      </w:r>
    </w:p>
    <w:p w:rsidR="007002B5" w:rsidRPr="007002B5" w:rsidRDefault="007002B5" w:rsidP="007002B5">
      <w:pPr>
        <w:pStyle w:val="Akapitzlist"/>
        <w:rPr>
          <w:rFonts w:ascii="Cambria" w:hAnsi="Cambria"/>
        </w:rPr>
      </w:pPr>
    </w:p>
    <w:p w:rsidR="007002B5" w:rsidRPr="007002B5" w:rsidRDefault="007002B5" w:rsidP="007002B5">
      <w:pPr>
        <w:pStyle w:val="Akapitzlist"/>
        <w:keepNext/>
        <w:keepLines/>
        <w:numPr>
          <w:ilvl w:val="0"/>
          <w:numId w:val="110"/>
        </w:numPr>
        <w:spacing w:before="240" w:after="120"/>
        <w:jc w:val="both"/>
        <w:outlineLvl w:val="2"/>
        <w:rPr>
          <w:rFonts w:ascii="Cambria" w:eastAsia="Times New Roman" w:hAnsi="Cambria"/>
          <w:b/>
          <w:bCs/>
          <w:iCs/>
          <w:color w:val="0070C0"/>
          <w:szCs w:val="24"/>
          <w:lang w:eastAsia="pl-PL"/>
        </w:rPr>
      </w:pPr>
      <w:r>
        <w:rPr>
          <w:rFonts w:ascii="Cambria" w:eastAsia="Times New Roman" w:hAnsi="Cambria"/>
          <w:b/>
          <w:bCs/>
          <w:iCs/>
          <w:color w:val="0070C0"/>
          <w:szCs w:val="24"/>
          <w:lang w:eastAsia="pl-PL"/>
        </w:rPr>
        <w:t xml:space="preserve">W </w:t>
      </w:r>
      <w:r w:rsidRPr="007002B5">
        <w:rPr>
          <w:rFonts w:ascii="Cambria" w:eastAsia="Times New Roman" w:hAnsi="Cambria"/>
          <w:b/>
          <w:bCs/>
          <w:iCs/>
          <w:color w:val="0070C0"/>
          <w:szCs w:val="24"/>
          <w:lang w:eastAsia="pl-PL"/>
        </w:rPr>
        <w:t xml:space="preserve">przypadku prowadzenia zdalnego nauczania ocenione pisemne formy sprawdzania wiadomości i umiejętności uczniów, a także wykonane zlecone zadania domowe są oceniane wg skali, jak w § 138 statutu szkoły i odsyłane poprzez dziennik elektroniczny / komunikator/ wraz z uzasadnieniem na indywidualne konto mailowe ucznia. </w:t>
      </w:r>
    </w:p>
    <w:p w:rsidR="007002B5" w:rsidRPr="007002B5" w:rsidRDefault="007002B5" w:rsidP="007002B5">
      <w:pPr>
        <w:pStyle w:val="Akapitzlist"/>
        <w:numPr>
          <w:ilvl w:val="0"/>
          <w:numId w:val="110"/>
        </w:numPr>
        <w:jc w:val="both"/>
        <w:rPr>
          <w:rFonts w:ascii="Cambria" w:eastAsia="Times New Roman" w:hAnsi="Cambria"/>
          <w:b/>
          <w:bCs/>
          <w:color w:val="0070C0"/>
          <w:lang w:eastAsia="pl-PL"/>
        </w:rPr>
      </w:pPr>
      <w:r>
        <w:rPr>
          <w:rFonts w:ascii="Cambria" w:eastAsia="Times New Roman" w:hAnsi="Cambria"/>
          <w:b/>
          <w:bCs/>
          <w:color w:val="0070C0"/>
          <w:lang w:eastAsia="pl-PL"/>
        </w:rPr>
        <w:t xml:space="preserve"> </w:t>
      </w:r>
      <w:r w:rsidRPr="007002B5">
        <w:rPr>
          <w:rFonts w:ascii="Cambria" w:eastAsia="Times New Roman" w:hAnsi="Cambria"/>
          <w:b/>
          <w:bCs/>
          <w:color w:val="0070C0"/>
          <w:lang w:eastAsia="pl-PL"/>
        </w:rPr>
        <w:t>W okresie prowadzenia zdalnego nauczania każdy nauczyciel edukacji przedmiotowej określa w zależności od rodzaju prowadzonych zajęć formy sprawdzania wiadomości i umiejętności uczniów i przekazuje tę informacje drogą elektroniczną uczniom i rodzicom.</w:t>
      </w:r>
    </w:p>
    <w:p w:rsidR="007002B5" w:rsidRPr="007002B5" w:rsidRDefault="007002B5" w:rsidP="007002B5">
      <w:pPr>
        <w:jc w:val="both"/>
        <w:rPr>
          <w:rFonts w:ascii="Cambria" w:hAnsi="Cambria"/>
        </w:rPr>
      </w:pPr>
    </w:p>
    <w:p w:rsidR="001D5F43" w:rsidRPr="00C636F7" w:rsidRDefault="001D5F43" w:rsidP="00443513">
      <w:pPr>
        <w:jc w:val="both"/>
        <w:rPr>
          <w:rFonts w:ascii="Cambria" w:hAnsi="Cambria"/>
        </w:rPr>
      </w:pPr>
    </w:p>
    <w:p w:rsidR="001D5F43" w:rsidRPr="00C636F7" w:rsidRDefault="003D50D9" w:rsidP="00443513">
      <w:pPr>
        <w:jc w:val="both"/>
        <w:rPr>
          <w:rFonts w:ascii="Cambria" w:hAnsi="Cambria"/>
        </w:rPr>
      </w:pPr>
      <w:r w:rsidRPr="00C636F7">
        <w:rPr>
          <w:rFonts w:ascii="Cambria" w:hAnsi="Cambria"/>
          <w:b/>
        </w:rPr>
        <w:t xml:space="preserve">   § 140</w:t>
      </w:r>
      <w:r w:rsidR="001D5F43" w:rsidRPr="00C636F7">
        <w:rPr>
          <w:rFonts w:ascii="Cambria" w:hAnsi="Cambria"/>
          <w:b/>
        </w:rPr>
        <w:t>.</w:t>
      </w:r>
      <w:r w:rsidR="001D5F43" w:rsidRPr="00C636F7">
        <w:rPr>
          <w:rFonts w:ascii="Cambria" w:hAnsi="Cambria"/>
        </w:rPr>
        <w:t xml:space="preserve">  </w:t>
      </w:r>
      <w:r w:rsidR="001D5F43" w:rsidRPr="003D5D1A">
        <w:rPr>
          <w:rFonts w:ascii="Cambria" w:hAnsi="Cambria"/>
          <w:b/>
        </w:rPr>
        <w:t>Zasady oceniania na I etapie edukacyjnym</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1.         W klasach I – III oceny: bieżąca oraz klasyfikacyjna: śródroczna i roczna, są opisowe</w:t>
      </w:r>
      <w:r w:rsidR="00FB1703" w:rsidRPr="00C636F7">
        <w:rPr>
          <w:rFonts w:ascii="Cambria" w:hAnsi="Cambria"/>
        </w:rPr>
        <w:t xml:space="preserve"> </w:t>
      </w:r>
      <w:r w:rsidRPr="00C636F7">
        <w:rPr>
          <w:rFonts w:ascii="Cambria" w:hAnsi="Cambria"/>
        </w:rPr>
        <w:t>z wyjątkiem religii. Ocena opisowa to ustna bądź pisemna informacja nauczyciela na temat wykonywania zadań szkolnych przez ucznia. Ta informacja może dotyczyć zarówno procesu wykonywania zadania, jak i efektu działalności ucznia. Ocenianie ma na celu:</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1)         poinformowanie ucznia o postępie i poziomie jego osiągnięć edukacyjnych;</w:t>
      </w:r>
    </w:p>
    <w:p w:rsidR="001D5F43" w:rsidRPr="00C636F7" w:rsidRDefault="001D5F43" w:rsidP="00443513">
      <w:pPr>
        <w:jc w:val="both"/>
        <w:rPr>
          <w:rFonts w:ascii="Cambria" w:hAnsi="Cambria"/>
        </w:rPr>
      </w:pPr>
      <w:r w:rsidRPr="00C636F7">
        <w:rPr>
          <w:rFonts w:ascii="Cambria" w:hAnsi="Cambria"/>
        </w:rPr>
        <w:t>2)         pomoc uczniowi w samodzielnym planowaniu jego rozwoju;</w:t>
      </w:r>
    </w:p>
    <w:p w:rsidR="001D5F43" w:rsidRPr="00C636F7" w:rsidRDefault="001D5F43" w:rsidP="00443513">
      <w:pPr>
        <w:jc w:val="both"/>
        <w:rPr>
          <w:rFonts w:ascii="Cambria" w:hAnsi="Cambria"/>
        </w:rPr>
      </w:pPr>
      <w:r w:rsidRPr="00C636F7">
        <w:rPr>
          <w:rFonts w:ascii="Cambria" w:hAnsi="Cambria"/>
        </w:rPr>
        <w:t>3)         motywowanie ucznia do dalszej pracy;</w:t>
      </w:r>
    </w:p>
    <w:p w:rsidR="001D5F43" w:rsidRPr="00C636F7" w:rsidRDefault="00FB1703" w:rsidP="00443513">
      <w:pPr>
        <w:jc w:val="both"/>
        <w:rPr>
          <w:rFonts w:ascii="Cambria" w:hAnsi="Cambria"/>
        </w:rPr>
      </w:pPr>
      <w:r w:rsidRPr="00C636F7">
        <w:rPr>
          <w:rFonts w:ascii="Cambria" w:hAnsi="Cambria"/>
        </w:rPr>
        <w:t xml:space="preserve">4)        </w:t>
      </w:r>
      <w:r w:rsidR="001D5F43" w:rsidRPr="00C636F7">
        <w:rPr>
          <w:rFonts w:ascii="Cambria" w:hAnsi="Cambria"/>
        </w:rPr>
        <w:t>dostarczanie rodzicom i nauczycielom informacji o postępach, trudnościach i specjalnych uzdolnieniach ucznia;</w:t>
      </w:r>
    </w:p>
    <w:p w:rsidR="001D5F43" w:rsidRPr="00C636F7" w:rsidRDefault="00FB1703" w:rsidP="00443513">
      <w:pPr>
        <w:jc w:val="both"/>
        <w:rPr>
          <w:rFonts w:ascii="Cambria" w:hAnsi="Cambria"/>
        </w:rPr>
      </w:pPr>
      <w:r w:rsidRPr="00C636F7">
        <w:rPr>
          <w:rFonts w:ascii="Cambria" w:hAnsi="Cambria"/>
        </w:rPr>
        <w:t xml:space="preserve">5)    </w:t>
      </w:r>
      <w:r w:rsidR="001D5F43" w:rsidRPr="00C636F7">
        <w:rPr>
          <w:rFonts w:ascii="Cambria" w:hAnsi="Cambria"/>
        </w:rPr>
        <w:t>umożliwienie nauczycielom doskonalenia organizacji i metod pracy dydaktyczno – wychowawczej.</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2.         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3.         Śródroczną i roczną ocenę opisową nauczyciel sporządza na podstawie obserwacji, a</w:t>
      </w:r>
      <w:r w:rsidR="00B04AD1">
        <w:rPr>
          <w:rFonts w:ascii="Cambria" w:hAnsi="Cambria"/>
        </w:rPr>
        <w:t>naliz prac ucznia, wypowiedzi.  W</w:t>
      </w:r>
      <w:r w:rsidRPr="00C636F7">
        <w:rPr>
          <w:rFonts w:ascii="Cambria" w:hAnsi="Cambria"/>
        </w:rPr>
        <w:t>pisy do e-dziennika zawierają informacje dotyczące:</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1)         rozwo</w:t>
      </w:r>
      <w:r w:rsidR="00D25DB9">
        <w:rPr>
          <w:rFonts w:ascii="Cambria" w:hAnsi="Cambria"/>
        </w:rPr>
        <w:t xml:space="preserve">ju intelektualnego, osiągnięć </w:t>
      </w:r>
      <w:r w:rsidRPr="00C636F7">
        <w:rPr>
          <w:rFonts w:ascii="Cambria" w:hAnsi="Cambria"/>
        </w:rPr>
        <w:t>w zakresie edukacji polonistycznej, matematycznej                  i  przyrodniczej oraz języka obcego, ze szczególnym uwzględnieniem: czytania, jego tempa, techniki i rozumienia, pisania jego tempa, techniki, poprawności, mówienia i słuchania oraz wiedzy o języku, umiejętności matematycznych, znajomości przyrody i opisywania składników przyrody;</w:t>
      </w:r>
    </w:p>
    <w:p w:rsidR="001D5F43" w:rsidRPr="00C636F7" w:rsidRDefault="001D5F43" w:rsidP="00443513">
      <w:pPr>
        <w:jc w:val="both"/>
        <w:rPr>
          <w:rFonts w:ascii="Cambria" w:hAnsi="Cambria"/>
        </w:rPr>
      </w:pPr>
      <w:r w:rsidRPr="00C636F7">
        <w:rPr>
          <w:rFonts w:ascii="Cambria" w:hAnsi="Cambria"/>
        </w:rPr>
        <w:t>2)         społeczno – moralnego z uwzględnieniem zachowań wobec ludzi, siebie oraz zachowań wobec wytworów kultury;</w:t>
      </w:r>
    </w:p>
    <w:p w:rsidR="001D5F43" w:rsidRPr="00C636F7" w:rsidRDefault="001D5F43" w:rsidP="00443513">
      <w:pPr>
        <w:jc w:val="both"/>
        <w:rPr>
          <w:rFonts w:ascii="Cambria" w:hAnsi="Cambria"/>
        </w:rPr>
      </w:pPr>
      <w:r w:rsidRPr="00C636F7">
        <w:rPr>
          <w:rFonts w:ascii="Cambria" w:hAnsi="Cambria"/>
        </w:rPr>
        <w:t>3)         fizycznego jako dostrzeganie związku przyrody z życiem i zdrowiem człowieka, postawa ciała, sprawność i zdrowie;</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4.         W ocenianiu bieżącym stosuje się obok oceny opisowej system punktowy. Punkty zapisywane bę</w:t>
      </w:r>
      <w:r w:rsidR="00C662AA">
        <w:rPr>
          <w:rFonts w:ascii="Cambria" w:hAnsi="Cambria"/>
        </w:rPr>
        <w:t>dą w dzienniku elektronicznym, w</w:t>
      </w:r>
      <w:r w:rsidRPr="00C636F7">
        <w:rPr>
          <w:rFonts w:ascii="Cambria" w:hAnsi="Cambria"/>
        </w:rPr>
        <w:t xml:space="preserve"> zeszytach uczniów oraz na pracach pisemnych (karty pracy, sprawdziany, testy) w postaci: 1,2,3,4,5,6, gdzie;</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6 punktów – uczeń wykazuje się dużym zaangażowaniem w zdobywaniu umiejętności i wiadomości, pracuje samodzielnie bez pomocy nauczyciela, proponuje nowe rozwiązania sytuacji problemowych, a zdobyte wiadomości w znacznym stopniu  wykraczają poza wymagania programowe, osiąga sukcesy w konkursach.</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5 punktów – uczeń w pełni opanował materiał programowy, umiejętnie potrafi wykorzystać w praktyce zdobyte umiejętności i wiadomości bez ingerencji nauczyciela,</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4 punkty – uczeń potrafi zastosować w praktyce zdobyte wiadomości, pracuje chętnie z niewielką pomocą nauczyciela, typowe zadania rozwiązuje samodzielnie,</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3 punkty – uczeń opanował podstawowe treści programowe, potrafi wykorzystać zdobytą wiedzę w praktyce, przy pomocy nauczyciela rozwiązuje typowe zadania,</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2 punkty – uczeń nie opanował podstawowych treści programowych, rozwiązuje zadania typowe o niewielkim stopniu trudności przy pomocy nauczyciela,</w:t>
      </w:r>
    </w:p>
    <w:p w:rsidR="001D5F43" w:rsidRPr="00C636F7" w:rsidRDefault="001D5F43" w:rsidP="00443513">
      <w:pPr>
        <w:jc w:val="both"/>
        <w:rPr>
          <w:rFonts w:ascii="Cambria" w:hAnsi="Cambria"/>
        </w:rPr>
      </w:pPr>
    </w:p>
    <w:p w:rsidR="00370FD8" w:rsidRPr="00C636F7" w:rsidRDefault="001D5F43" w:rsidP="00EB50A1">
      <w:pPr>
        <w:pStyle w:val="Akapitzlist"/>
        <w:numPr>
          <w:ilvl w:val="0"/>
          <w:numId w:val="268"/>
        </w:numPr>
        <w:spacing w:line="240" w:lineRule="auto"/>
        <w:jc w:val="both"/>
        <w:rPr>
          <w:rFonts w:ascii="Cambria" w:hAnsi="Cambria"/>
        </w:rPr>
      </w:pPr>
      <w:r w:rsidRPr="00C636F7">
        <w:rPr>
          <w:rFonts w:ascii="Cambria" w:hAnsi="Cambria"/>
        </w:rPr>
        <w:t>1 punkt – uczeń wykazuje brak opanowania wiadomości i umiejętności, nie wkłada żadnego wysiłku, nie jest zaangażowany w próby rozwiązywania problemów.</w:t>
      </w:r>
    </w:p>
    <w:p w:rsidR="00370FD8" w:rsidRPr="00C636F7" w:rsidRDefault="00370FD8" w:rsidP="00370FD8">
      <w:pPr>
        <w:pStyle w:val="Akapitzlist"/>
        <w:rPr>
          <w:rFonts w:ascii="Cambria" w:hAnsi="Cambria"/>
        </w:rPr>
      </w:pPr>
    </w:p>
    <w:p w:rsidR="00370FD8" w:rsidRPr="00C636F7" w:rsidRDefault="00370FD8" w:rsidP="00EB50A1">
      <w:pPr>
        <w:pStyle w:val="Akapitzlist"/>
        <w:numPr>
          <w:ilvl w:val="0"/>
          <w:numId w:val="323"/>
        </w:numPr>
        <w:jc w:val="both"/>
        <w:rPr>
          <w:rFonts w:ascii="Cambria" w:hAnsi="Cambria"/>
        </w:rPr>
      </w:pPr>
      <w:r w:rsidRPr="00C636F7">
        <w:rPr>
          <w:rFonts w:ascii="Cambria" w:hAnsi="Cambria"/>
        </w:rPr>
        <w:t xml:space="preserve">Uczeń, który otrzymał 1p. lub 2p. ze sprawdzianu lub kartkówki ( za wyjątkiem testów kompetencji) ma prawo jednokrotnie poprawić ocenę w terminie do dwóch tygodni od jej otrzymania lub w </w:t>
      </w:r>
      <w:proofErr w:type="spellStart"/>
      <w:r w:rsidRPr="00C636F7">
        <w:rPr>
          <w:rFonts w:ascii="Cambria" w:hAnsi="Cambria"/>
        </w:rPr>
        <w:t>terninie</w:t>
      </w:r>
      <w:proofErr w:type="spellEnd"/>
      <w:r w:rsidRPr="00C636F7">
        <w:rPr>
          <w:rFonts w:ascii="Cambria" w:hAnsi="Cambria"/>
        </w:rPr>
        <w:t xml:space="preserve"> ustalonym przez nauczyciela.</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323"/>
        </w:numPr>
        <w:jc w:val="both"/>
        <w:rPr>
          <w:rFonts w:ascii="Cambria" w:hAnsi="Cambria"/>
        </w:rPr>
      </w:pPr>
      <w:r w:rsidRPr="00C636F7">
        <w:rPr>
          <w:rFonts w:ascii="Cambria" w:hAnsi="Cambria"/>
        </w:rPr>
        <w:lastRenderedPageBreak/>
        <w:t>Rodzice otrzymują informacje o postępach dziecka poprzez ustne rozmowy z wychowawcą, uwagi pisemne w zeszytach, pisemną śródroczną ocenę opisową oraz podczas spotkań z rodzicami.</w:t>
      </w:r>
    </w:p>
    <w:p w:rsidR="001D5F43" w:rsidRPr="00C636F7" w:rsidRDefault="001D5F43" w:rsidP="00443513">
      <w:pPr>
        <w:jc w:val="both"/>
        <w:rPr>
          <w:rFonts w:ascii="Cambria" w:hAnsi="Cambria"/>
        </w:rPr>
      </w:pPr>
    </w:p>
    <w:p w:rsidR="001D5F43" w:rsidRPr="00C636F7" w:rsidRDefault="001D5F43" w:rsidP="00EB50A1">
      <w:pPr>
        <w:pStyle w:val="Akapitzlist"/>
        <w:numPr>
          <w:ilvl w:val="0"/>
          <w:numId w:val="323"/>
        </w:numPr>
        <w:jc w:val="both"/>
        <w:rPr>
          <w:rFonts w:ascii="Cambria" w:hAnsi="Cambria"/>
        </w:rPr>
      </w:pPr>
      <w:r w:rsidRPr="00C636F7">
        <w:rPr>
          <w:rFonts w:ascii="Cambria" w:hAnsi="Cambria"/>
        </w:rPr>
        <w:t>Przy ocenianiu osiągnięć ucznia z dodatkowych zajęć edukacyjnych i religii stosuje się ocenę wyrażoną stopniem zgodnie z zasadami oceniania obowiązującymi w klasach IV – VIII.  W ocenie bieżącej pracy ucznia można stosować ocenę:</w:t>
      </w:r>
    </w:p>
    <w:p w:rsidR="001D5F43" w:rsidRPr="00C636F7" w:rsidRDefault="001D5F43" w:rsidP="00443513">
      <w:pPr>
        <w:jc w:val="both"/>
        <w:rPr>
          <w:rFonts w:ascii="Cambria" w:hAnsi="Cambria"/>
        </w:rPr>
      </w:pPr>
    </w:p>
    <w:p w:rsidR="001D5F43" w:rsidRPr="00C636F7" w:rsidRDefault="001D5F43" w:rsidP="00443513">
      <w:pPr>
        <w:jc w:val="both"/>
        <w:rPr>
          <w:rFonts w:ascii="Cambria" w:hAnsi="Cambria"/>
        </w:rPr>
      </w:pPr>
      <w:r w:rsidRPr="00C636F7">
        <w:rPr>
          <w:rFonts w:ascii="Cambria" w:hAnsi="Cambria"/>
        </w:rPr>
        <w:t>1)         słowną wyrażoną ustnie;</w:t>
      </w:r>
    </w:p>
    <w:p w:rsidR="001D5F43" w:rsidRPr="00C636F7" w:rsidRDefault="001D5F43" w:rsidP="00443513">
      <w:pPr>
        <w:jc w:val="both"/>
        <w:rPr>
          <w:rFonts w:ascii="Cambria" w:hAnsi="Cambria"/>
        </w:rPr>
      </w:pPr>
      <w:r w:rsidRPr="00C636F7">
        <w:rPr>
          <w:rFonts w:ascii="Cambria" w:hAnsi="Cambria"/>
        </w:rPr>
        <w:t>2)         pisemną;</w:t>
      </w:r>
    </w:p>
    <w:p w:rsidR="001D5F43" w:rsidRPr="00C636F7" w:rsidRDefault="001D5F43" w:rsidP="00443513">
      <w:pPr>
        <w:jc w:val="both"/>
        <w:rPr>
          <w:rFonts w:ascii="Cambria" w:hAnsi="Cambria"/>
        </w:rPr>
      </w:pPr>
      <w:r w:rsidRPr="00C636F7">
        <w:rPr>
          <w:rFonts w:ascii="Cambria" w:hAnsi="Cambria"/>
        </w:rPr>
        <w:t>3)         wyrażoną symbolem cyfrowym;</w:t>
      </w:r>
    </w:p>
    <w:p w:rsidR="001D5F43" w:rsidRPr="00C636F7" w:rsidRDefault="001D5F43" w:rsidP="00443513">
      <w:pPr>
        <w:jc w:val="both"/>
        <w:rPr>
          <w:rFonts w:ascii="Cambria" w:hAnsi="Cambria"/>
        </w:rPr>
      </w:pPr>
      <w:r w:rsidRPr="00C636F7">
        <w:rPr>
          <w:rFonts w:ascii="Cambria" w:hAnsi="Cambria"/>
        </w:rPr>
        <w:t>4)         stopniem – zgodnie z zasadami oceniania obowiązującymi w klasach IV – VI</w:t>
      </w:r>
      <w:r w:rsidR="00B976BA">
        <w:rPr>
          <w:rFonts w:ascii="Cambria" w:hAnsi="Cambria"/>
        </w:rPr>
        <w:t>II</w:t>
      </w:r>
      <w:r w:rsidRPr="00C636F7">
        <w:rPr>
          <w:rFonts w:ascii="Cambria" w:hAnsi="Cambria"/>
        </w:rPr>
        <w:t>.</w:t>
      </w:r>
    </w:p>
    <w:p w:rsidR="001D5F43" w:rsidRPr="00C636F7" w:rsidRDefault="001D5F43" w:rsidP="00443513">
      <w:pPr>
        <w:jc w:val="both"/>
        <w:rPr>
          <w:rFonts w:ascii="Cambria" w:hAnsi="Cambria"/>
        </w:rPr>
      </w:pPr>
    </w:p>
    <w:p w:rsidR="003D5D1A" w:rsidRPr="003D5D1A" w:rsidRDefault="001D5F43" w:rsidP="00EB50A1">
      <w:pPr>
        <w:pStyle w:val="Akapitzlist"/>
        <w:numPr>
          <w:ilvl w:val="0"/>
          <w:numId w:val="323"/>
        </w:numPr>
        <w:jc w:val="both"/>
        <w:rPr>
          <w:rFonts w:ascii="Cambria" w:hAnsi="Cambria"/>
        </w:rPr>
      </w:pPr>
      <w:r w:rsidRPr="003D5D1A">
        <w:rPr>
          <w:rFonts w:ascii="Cambria" w:hAnsi="Cambria"/>
        </w:rPr>
        <w:t xml:space="preserve">W wyjątkowych przypadkach Rada Pedagogiczna może postanowić o powtarzaniu klasy przez ucznia klasy I – III szkoły podstawowej. Wniosek o niepromowanie składa wychowawca klasy po zasięgnięciu opinii rodziców i uwzględnieniu opinię wydanej przez poradnię </w:t>
      </w:r>
      <w:proofErr w:type="spellStart"/>
      <w:r w:rsidRPr="003D5D1A">
        <w:rPr>
          <w:rFonts w:ascii="Cambria" w:hAnsi="Cambria"/>
        </w:rPr>
        <w:t>psychologiczno</w:t>
      </w:r>
      <w:proofErr w:type="spellEnd"/>
      <w:r w:rsidRPr="003D5D1A">
        <w:rPr>
          <w:rFonts w:ascii="Cambria" w:hAnsi="Cambria"/>
        </w:rPr>
        <w:t xml:space="preserve"> – pedagogiczną, w tym publ</w:t>
      </w:r>
      <w:r w:rsidR="003D5D1A" w:rsidRPr="003D5D1A">
        <w:rPr>
          <w:rFonts w:ascii="Cambria" w:hAnsi="Cambria"/>
        </w:rPr>
        <w:t>iczną poradnię specjalistyczną.</w:t>
      </w:r>
    </w:p>
    <w:p w:rsidR="001D5F43" w:rsidRPr="003D5D1A" w:rsidRDefault="001D5F43" w:rsidP="00EB50A1">
      <w:pPr>
        <w:pStyle w:val="Akapitzlist"/>
        <w:numPr>
          <w:ilvl w:val="0"/>
          <w:numId w:val="323"/>
        </w:numPr>
        <w:jc w:val="both"/>
        <w:rPr>
          <w:rFonts w:ascii="Cambria" w:hAnsi="Cambria"/>
        </w:rPr>
      </w:pPr>
      <w:r w:rsidRPr="003D5D1A">
        <w:rPr>
          <w:rFonts w:ascii="Cambria" w:hAnsi="Cambria"/>
        </w:rPr>
        <w:t>Ocenę za pracę w grupie może otrzymać cały zespół lub indywidualny uczeń. Ocenie podlegają następujące umiejętności:</w:t>
      </w:r>
    </w:p>
    <w:p w:rsidR="001D5F43" w:rsidRPr="003D5D1A" w:rsidRDefault="001D5F43" w:rsidP="00443513">
      <w:pPr>
        <w:jc w:val="both"/>
        <w:rPr>
          <w:rFonts w:ascii="Cambria" w:hAnsi="Cambria"/>
        </w:rPr>
      </w:pPr>
    </w:p>
    <w:p w:rsidR="001D5F43" w:rsidRPr="003D5D1A" w:rsidRDefault="001D5F43" w:rsidP="00443513">
      <w:pPr>
        <w:jc w:val="both"/>
        <w:rPr>
          <w:rFonts w:ascii="Cambria" w:hAnsi="Cambria"/>
        </w:rPr>
      </w:pPr>
      <w:r w:rsidRPr="003D5D1A">
        <w:rPr>
          <w:rFonts w:ascii="Cambria" w:hAnsi="Cambria"/>
        </w:rPr>
        <w:t>a)         planowanie i organizacja pracy g</w:t>
      </w:r>
      <w:r w:rsidR="002153E2" w:rsidRPr="003D5D1A">
        <w:rPr>
          <w:rFonts w:ascii="Cambria" w:hAnsi="Cambria"/>
        </w:rPr>
        <w:t>rupowej,</w:t>
      </w:r>
    </w:p>
    <w:p w:rsidR="001D5F43" w:rsidRPr="003D5D1A" w:rsidRDefault="001D5F43" w:rsidP="00443513">
      <w:pPr>
        <w:jc w:val="both"/>
        <w:rPr>
          <w:rFonts w:ascii="Cambria" w:hAnsi="Cambria"/>
        </w:rPr>
      </w:pPr>
      <w:r w:rsidRPr="003D5D1A">
        <w:rPr>
          <w:rFonts w:ascii="Cambria" w:hAnsi="Cambria"/>
        </w:rPr>
        <w:t xml:space="preserve">b)   </w:t>
      </w:r>
      <w:r w:rsidR="002153E2" w:rsidRPr="003D5D1A">
        <w:rPr>
          <w:rFonts w:ascii="Cambria" w:hAnsi="Cambria"/>
        </w:rPr>
        <w:t xml:space="preserve">      efektywne współdziałanie,</w:t>
      </w:r>
    </w:p>
    <w:p w:rsidR="001D5F43" w:rsidRPr="003D5D1A" w:rsidRDefault="001D5F43" w:rsidP="00443513">
      <w:pPr>
        <w:jc w:val="both"/>
        <w:rPr>
          <w:rFonts w:ascii="Cambria" w:hAnsi="Cambria"/>
        </w:rPr>
      </w:pPr>
      <w:r w:rsidRPr="003D5D1A">
        <w:rPr>
          <w:rFonts w:ascii="Cambria" w:hAnsi="Cambria"/>
        </w:rPr>
        <w:t>c)         wywią</w:t>
      </w:r>
      <w:r w:rsidR="002153E2" w:rsidRPr="003D5D1A">
        <w:rPr>
          <w:rFonts w:ascii="Cambria" w:hAnsi="Cambria"/>
        </w:rPr>
        <w:t>zywanie się z powierzonych ról,</w:t>
      </w:r>
    </w:p>
    <w:p w:rsidR="001D5F43" w:rsidRPr="003D5D1A" w:rsidRDefault="001D5F43" w:rsidP="00443513">
      <w:pPr>
        <w:jc w:val="both"/>
        <w:rPr>
          <w:rFonts w:ascii="Cambria" w:hAnsi="Cambria"/>
        </w:rPr>
      </w:pPr>
      <w:r w:rsidRPr="003D5D1A">
        <w:rPr>
          <w:rFonts w:ascii="Cambria" w:hAnsi="Cambria"/>
        </w:rPr>
        <w:t>d)         rozwiązywanie problemów w sposób twórczy.</w:t>
      </w:r>
    </w:p>
    <w:p w:rsidR="001D5F43" w:rsidRPr="003D5D1A" w:rsidRDefault="001D5F43" w:rsidP="00443513">
      <w:pPr>
        <w:jc w:val="both"/>
        <w:rPr>
          <w:rFonts w:ascii="Cambria" w:hAnsi="Cambria"/>
        </w:rPr>
      </w:pPr>
    </w:p>
    <w:p w:rsidR="003D5D1A" w:rsidRPr="003D5D1A" w:rsidRDefault="001D5F43" w:rsidP="00EB50A1">
      <w:pPr>
        <w:pStyle w:val="Akapitzlist"/>
        <w:numPr>
          <w:ilvl w:val="0"/>
          <w:numId w:val="323"/>
        </w:numPr>
        <w:jc w:val="both"/>
        <w:rPr>
          <w:rFonts w:ascii="Cambria" w:hAnsi="Cambria"/>
        </w:rPr>
      </w:pPr>
      <w:r w:rsidRPr="003D5D1A">
        <w:rPr>
          <w:rFonts w:ascii="Cambria" w:hAnsi="Cambria"/>
        </w:rPr>
        <w:t>Ocenione kompleksowe sprawdziany wiadomości i prace klasowe przechowywane są przez nauczycieli  do końca danego roku szkolnego, a ocenione krótkie sprawdziany do końca semestru.</w:t>
      </w:r>
    </w:p>
    <w:p w:rsidR="003D5D1A" w:rsidRPr="003D5D1A" w:rsidRDefault="00BF1384" w:rsidP="00EB50A1">
      <w:pPr>
        <w:pStyle w:val="Akapitzlist"/>
        <w:numPr>
          <w:ilvl w:val="0"/>
          <w:numId w:val="323"/>
        </w:numPr>
        <w:jc w:val="both"/>
        <w:rPr>
          <w:rFonts w:ascii="Cambria" w:hAnsi="Cambria"/>
        </w:rPr>
      </w:pPr>
      <w:r w:rsidRPr="003D5D1A">
        <w:rPr>
          <w:rFonts w:ascii="Cambria" w:hAnsi="Cambria"/>
        </w:rPr>
        <w:t>Na 3 tygodnie</w:t>
      </w:r>
      <w:r w:rsidR="001D5F43" w:rsidRPr="003D5D1A">
        <w:rPr>
          <w:rFonts w:ascii="Cambria" w:hAnsi="Cambria"/>
        </w:rPr>
        <w:t xml:space="preserve"> przed klasyfikacją powinno być zakończone przeprowadzanie wszelkich pisemnych sprawdzianów wiadomości</w:t>
      </w:r>
      <w:r w:rsidR="002153E2" w:rsidRPr="003D5D1A">
        <w:rPr>
          <w:rFonts w:ascii="Cambria" w:hAnsi="Cambria"/>
        </w:rPr>
        <w:t>.</w:t>
      </w:r>
    </w:p>
    <w:p w:rsidR="001D5F43" w:rsidRPr="003D5D1A" w:rsidRDefault="001D5F43" w:rsidP="00EB50A1">
      <w:pPr>
        <w:pStyle w:val="Akapitzlist"/>
        <w:numPr>
          <w:ilvl w:val="0"/>
          <w:numId w:val="323"/>
        </w:numPr>
        <w:jc w:val="both"/>
        <w:rPr>
          <w:rFonts w:ascii="Cambria" w:hAnsi="Cambria"/>
        </w:rPr>
      </w:pPr>
      <w:r w:rsidRPr="003D5D1A">
        <w:rPr>
          <w:rFonts w:ascii="Cambria" w:hAnsi="Cambria"/>
        </w:rPr>
        <w:t>Szczegółowy tryb oceniania i sprawdzania wiadomości  ustalają nauczyciele uczący poszczególnych zajęć edukacyjnych i informują uczniów i rodziców na początku roku szkolnego.</w:t>
      </w:r>
    </w:p>
    <w:p w:rsidR="001D5F43" w:rsidRPr="003D5D1A" w:rsidRDefault="003D50D9" w:rsidP="00443513">
      <w:pPr>
        <w:jc w:val="both"/>
        <w:rPr>
          <w:rFonts w:ascii="Cambria" w:hAnsi="Cambria"/>
          <w:b/>
        </w:rPr>
      </w:pPr>
      <w:r w:rsidRPr="003D5D1A">
        <w:rPr>
          <w:rFonts w:ascii="Cambria" w:hAnsi="Cambria"/>
          <w:b/>
        </w:rPr>
        <w:t>§ 141</w:t>
      </w:r>
    </w:p>
    <w:p w:rsidR="001D5F43" w:rsidRPr="003D5D1A" w:rsidRDefault="001D5F43" w:rsidP="00443513">
      <w:pPr>
        <w:jc w:val="both"/>
        <w:rPr>
          <w:rFonts w:ascii="Cambria" w:hAnsi="Cambria"/>
        </w:rPr>
      </w:pPr>
      <w:r w:rsidRPr="003D5D1A">
        <w:rPr>
          <w:rFonts w:ascii="Cambria" w:hAnsi="Cambria"/>
        </w:rPr>
        <w:t xml:space="preserve">Przed rocznym zebraniem rady pedagogicznej poszczególni nauczyciele są zobowiązani poinformować ucznia i jego rodziców (prawnych opiekunów) o przewidywanych dla niego ocenach klasyfikacyjnych </w:t>
      </w:r>
      <w:r w:rsidR="00536B87" w:rsidRPr="003D5D1A">
        <w:rPr>
          <w:rFonts w:ascii="Cambria" w:hAnsi="Cambria"/>
        </w:rPr>
        <w:t xml:space="preserve">końcoworocznych oraz o </w:t>
      </w:r>
      <w:r w:rsidR="006C02DE" w:rsidRPr="003D5D1A">
        <w:rPr>
          <w:rFonts w:ascii="Cambria" w:hAnsi="Cambria"/>
        </w:rPr>
        <w:t xml:space="preserve">niepromowaniu ucznia </w:t>
      </w:r>
      <w:r w:rsidRPr="003D5D1A">
        <w:rPr>
          <w:rFonts w:ascii="Cambria" w:hAnsi="Cambria"/>
        </w:rPr>
        <w:t xml:space="preserve">z zajęć edukacyjnych na </w:t>
      </w:r>
      <w:r w:rsidR="00536B87" w:rsidRPr="003D5D1A">
        <w:rPr>
          <w:rFonts w:ascii="Cambria" w:hAnsi="Cambria"/>
        </w:rPr>
        <w:t xml:space="preserve">ostatnim zebraniu </w:t>
      </w:r>
      <w:r w:rsidRPr="003D5D1A">
        <w:rPr>
          <w:rFonts w:ascii="Cambria" w:hAnsi="Cambria"/>
        </w:rPr>
        <w:t xml:space="preserve"> przed radą klasyfikacyjną </w:t>
      </w:r>
      <w:r w:rsidR="00536B87" w:rsidRPr="003D5D1A">
        <w:rPr>
          <w:rFonts w:ascii="Cambria" w:hAnsi="Cambria"/>
        </w:rPr>
        <w:t>oraz za pomocą dziennika elektronicznego.</w:t>
      </w:r>
    </w:p>
    <w:p w:rsidR="00B03105" w:rsidRPr="00EB2388" w:rsidRDefault="00B03105" w:rsidP="00443513">
      <w:pPr>
        <w:tabs>
          <w:tab w:val="left" w:pos="993"/>
        </w:tabs>
        <w:jc w:val="both"/>
        <w:rPr>
          <w:rFonts w:ascii="Cambria" w:hAnsi="Cambria" w:cs="Arial"/>
          <w:b/>
          <w:color w:val="FF0000"/>
        </w:rPr>
      </w:pPr>
    </w:p>
    <w:p w:rsidR="00B03105" w:rsidRPr="00EB2388" w:rsidRDefault="00B03105" w:rsidP="00443513">
      <w:pPr>
        <w:pStyle w:val="Tekstpodstawowy"/>
        <w:tabs>
          <w:tab w:val="left" w:pos="426"/>
        </w:tabs>
        <w:rPr>
          <w:rFonts w:ascii="Cambria" w:hAnsi="Cambria" w:cs="Arial"/>
          <w:color w:val="FF0000"/>
          <w:sz w:val="22"/>
          <w:szCs w:val="22"/>
        </w:rPr>
      </w:pPr>
    </w:p>
    <w:p w:rsidR="00B03105" w:rsidRPr="003D5D1A" w:rsidRDefault="00701715" w:rsidP="00701715">
      <w:pPr>
        <w:pStyle w:val="Tekstpodstawowy"/>
        <w:tabs>
          <w:tab w:val="left" w:pos="426"/>
          <w:tab w:val="left" w:pos="851"/>
        </w:tabs>
        <w:rPr>
          <w:rFonts w:ascii="Cambria" w:hAnsi="Cambria" w:cs="Arial"/>
          <w:sz w:val="22"/>
          <w:szCs w:val="22"/>
        </w:rPr>
      </w:pPr>
      <w:r w:rsidRPr="003D5D1A">
        <w:rPr>
          <w:rFonts w:ascii="Cambria" w:hAnsi="Cambria" w:cs="Arial"/>
          <w:b/>
          <w:sz w:val="22"/>
          <w:szCs w:val="22"/>
        </w:rPr>
        <w:t>§142</w:t>
      </w:r>
      <w:r w:rsidRPr="003D5D1A">
        <w:rPr>
          <w:rFonts w:ascii="Cambria" w:hAnsi="Cambria" w:cs="Arial"/>
          <w:sz w:val="22"/>
          <w:szCs w:val="22"/>
        </w:rPr>
        <w:t xml:space="preserve"> 1. </w:t>
      </w:r>
      <w:r w:rsidR="00B03105" w:rsidRPr="003D5D1A">
        <w:rPr>
          <w:rFonts w:ascii="Cambria" w:hAnsi="Cambria" w:cs="Arial"/>
          <w:sz w:val="22"/>
          <w:szCs w:val="22"/>
        </w:rPr>
        <w:t>Zasady obowiązujące w ocenianiu pisemnych wypowiedzi uczniów:</w:t>
      </w:r>
    </w:p>
    <w:p w:rsidR="00B03105" w:rsidRPr="003D5D1A" w:rsidRDefault="00B03105" w:rsidP="00443513">
      <w:pPr>
        <w:pStyle w:val="Tekstpodstawowy"/>
        <w:tabs>
          <w:tab w:val="left" w:pos="426"/>
          <w:tab w:val="left" w:pos="851"/>
        </w:tabs>
        <w:ind w:left="567"/>
        <w:rPr>
          <w:rFonts w:ascii="Cambria" w:hAnsi="Cambria" w:cs="Arial"/>
          <w:sz w:val="22"/>
          <w:szCs w:val="22"/>
        </w:rPr>
      </w:pPr>
    </w:p>
    <w:p w:rsidR="00B03105" w:rsidRPr="003D5D1A" w:rsidRDefault="00B03105" w:rsidP="00727DAB">
      <w:pPr>
        <w:pStyle w:val="Tekstpodstawowy"/>
        <w:numPr>
          <w:ilvl w:val="0"/>
          <w:numId w:val="115"/>
        </w:numPr>
        <w:tabs>
          <w:tab w:val="left" w:pos="426"/>
        </w:tabs>
        <w:ind w:left="0" w:firstLine="0"/>
        <w:rPr>
          <w:rFonts w:ascii="Cambria" w:hAnsi="Cambria" w:cs="Arial"/>
          <w:sz w:val="22"/>
          <w:szCs w:val="22"/>
        </w:rPr>
      </w:pPr>
      <w:r w:rsidRPr="003D5D1A">
        <w:rPr>
          <w:rFonts w:ascii="Cambria" w:hAnsi="Cambria" w:cs="Arial"/>
          <w:b/>
          <w:bCs/>
          <w:sz w:val="22"/>
          <w:szCs w:val="22"/>
        </w:rPr>
        <w:t xml:space="preserve">praca klasowa – </w:t>
      </w:r>
      <w:r w:rsidRPr="003D5D1A">
        <w:rPr>
          <w:rFonts w:ascii="Cambria" w:hAnsi="Cambria" w:cs="Arial"/>
          <w:sz w:val="22"/>
          <w:szCs w:val="22"/>
        </w:rPr>
        <w:t>obejmuje duże partie materiału, ocena wystawiona na jej podstawie ma znaczący wpływ na ocenę okresową:</w:t>
      </w:r>
    </w:p>
    <w:p w:rsidR="00B03105" w:rsidRPr="003D5D1A" w:rsidRDefault="00B03105" w:rsidP="00443513">
      <w:pPr>
        <w:pStyle w:val="Tekstpodstawowy"/>
        <w:tabs>
          <w:tab w:val="left" w:pos="1080"/>
        </w:tabs>
        <w:ind w:left="720"/>
        <w:rPr>
          <w:rFonts w:ascii="Cambria" w:hAnsi="Cambria" w:cs="Arial"/>
          <w:sz w:val="22"/>
          <w:szCs w:val="22"/>
          <w:u w:val="single"/>
        </w:rPr>
      </w:pPr>
      <w:r w:rsidRPr="003D5D1A">
        <w:rPr>
          <w:rFonts w:ascii="Cambria" w:hAnsi="Cambria" w:cs="Arial"/>
          <w:sz w:val="22"/>
          <w:szCs w:val="22"/>
          <w:u w:val="single"/>
        </w:rPr>
        <w:t>zasady przeprowadzania:</w:t>
      </w:r>
    </w:p>
    <w:p w:rsidR="00B03105" w:rsidRPr="003D5D1A" w:rsidRDefault="00B03105" w:rsidP="00727DAB">
      <w:pPr>
        <w:pStyle w:val="Tekstpodstawowy"/>
        <w:numPr>
          <w:ilvl w:val="0"/>
          <w:numId w:val="116"/>
        </w:numPr>
        <w:tabs>
          <w:tab w:val="left" w:pos="1080"/>
        </w:tabs>
        <w:rPr>
          <w:rFonts w:ascii="Cambria" w:hAnsi="Cambria" w:cs="Arial"/>
          <w:sz w:val="22"/>
          <w:szCs w:val="22"/>
        </w:rPr>
      </w:pPr>
      <w:r w:rsidRPr="003D5D1A">
        <w:rPr>
          <w:rFonts w:ascii="Cambria" w:hAnsi="Cambria" w:cs="Arial"/>
          <w:sz w:val="22"/>
          <w:szCs w:val="22"/>
        </w:rPr>
        <w:t>uczeń ma prawo znać z tygodniowym wyprzedzeniem terminy prac klasowych, które są odnotowywane w dzienniku lekcyjnym,</w:t>
      </w:r>
    </w:p>
    <w:p w:rsidR="00B03105" w:rsidRPr="003D5D1A" w:rsidRDefault="00B03105" w:rsidP="00727DAB">
      <w:pPr>
        <w:pStyle w:val="Tekstpodstawowy"/>
        <w:numPr>
          <w:ilvl w:val="0"/>
          <w:numId w:val="116"/>
        </w:numPr>
        <w:tabs>
          <w:tab w:val="left" w:pos="1080"/>
        </w:tabs>
        <w:rPr>
          <w:rFonts w:ascii="Cambria" w:hAnsi="Cambria" w:cs="Arial"/>
          <w:sz w:val="22"/>
          <w:szCs w:val="22"/>
        </w:rPr>
      </w:pPr>
      <w:r w:rsidRPr="003D5D1A">
        <w:rPr>
          <w:rFonts w:ascii="Cambria" w:hAnsi="Cambria" w:cs="Arial"/>
          <w:sz w:val="22"/>
          <w:szCs w:val="22"/>
        </w:rPr>
        <w:lastRenderedPageBreak/>
        <w:t>w ciągu jednego dnia można przeprowadzić tylko jedną pracę klasową, w ciągu tygodnia nie więcej niż trzy;</w:t>
      </w:r>
    </w:p>
    <w:p w:rsidR="00B03105" w:rsidRPr="00EB2388" w:rsidRDefault="00B03105" w:rsidP="00443513">
      <w:pPr>
        <w:pStyle w:val="Tekstpodstawowy"/>
        <w:tabs>
          <w:tab w:val="left" w:pos="1080"/>
        </w:tabs>
        <w:ind w:left="1440"/>
        <w:rPr>
          <w:rFonts w:ascii="Cambria" w:hAnsi="Cambria" w:cs="Arial"/>
          <w:color w:val="FF0000"/>
          <w:sz w:val="22"/>
          <w:szCs w:val="22"/>
        </w:rPr>
      </w:pPr>
    </w:p>
    <w:p w:rsidR="00B03105" w:rsidRPr="003D5D1A" w:rsidRDefault="00B03105" w:rsidP="00727DAB">
      <w:pPr>
        <w:pStyle w:val="Tekstpodstawowy"/>
        <w:numPr>
          <w:ilvl w:val="0"/>
          <w:numId w:val="115"/>
        </w:numPr>
        <w:ind w:left="426" w:hanging="426"/>
        <w:rPr>
          <w:rFonts w:ascii="Cambria" w:hAnsi="Cambria" w:cs="Arial"/>
          <w:sz w:val="22"/>
          <w:szCs w:val="22"/>
        </w:rPr>
      </w:pPr>
      <w:r w:rsidRPr="003D5D1A">
        <w:rPr>
          <w:rFonts w:ascii="Cambria" w:hAnsi="Cambria" w:cs="Arial"/>
          <w:sz w:val="22"/>
          <w:szCs w:val="22"/>
        </w:rPr>
        <w:t xml:space="preserve"> </w:t>
      </w:r>
      <w:r w:rsidRPr="003D5D1A">
        <w:rPr>
          <w:rFonts w:ascii="Cambria" w:hAnsi="Cambria" w:cs="Arial"/>
          <w:b/>
          <w:bCs/>
          <w:sz w:val="22"/>
          <w:szCs w:val="22"/>
        </w:rPr>
        <w:t xml:space="preserve">sprawdzian – </w:t>
      </w:r>
      <w:r w:rsidRPr="003D5D1A">
        <w:rPr>
          <w:rFonts w:ascii="Cambria" w:hAnsi="Cambria" w:cs="Arial"/>
          <w:sz w:val="22"/>
          <w:szCs w:val="22"/>
        </w:rPr>
        <w:t>obejmuje materiał z kilku lekcji ;</w:t>
      </w:r>
    </w:p>
    <w:p w:rsidR="00B03105" w:rsidRPr="003D5D1A" w:rsidRDefault="00B03105" w:rsidP="00443513">
      <w:pPr>
        <w:pStyle w:val="Tekstpodstawowy"/>
        <w:tabs>
          <w:tab w:val="left" w:pos="1080"/>
        </w:tabs>
        <w:ind w:left="720"/>
        <w:rPr>
          <w:rFonts w:ascii="Cambria" w:hAnsi="Cambria" w:cs="Arial"/>
          <w:sz w:val="22"/>
          <w:szCs w:val="22"/>
        </w:rPr>
      </w:pPr>
      <w:r w:rsidRPr="003D5D1A">
        <w:rPr>
          <w:rFonts w:ascii="Cambria" w:hAnsi="Cambria" w:cs="Arial"/>
          <w:sz w:val="22"/>
          <w:szCs w:val="22"/>
          <w:u w:val="single"/>
        </w:rPr>
        <w:t>zasady przeprowadzania</w:t>
      </w:r>
      <w:r w:rsidRPr="003D5D1A">
        <w:rPr>
          <w:rFonts w:ascii="Cambria" w:hAnsi="Cambria" w:cs="Arial"/>
          <w:sz w:val="22"/>
          <w:szCs w:val="22"/>
        </w:rPr>
        <w:t>:</w:t>
      </w:r>
    </w:p>
    <w:p w:rsidR="00B03105" w:rsidRPr="003D5D1A" w:rsidRDefault="00B03105" w:rsidP="00727DAB">
      <w:pPr>
        <w:pStyle w:val="Tekstpodstawowy"/>
        <w:numPr>
          <w:ilvl w:val="0"/>
          <w:numId w:val="117"/>
        </w:numPr>
        <w:tabs>
          <w:tab w:val="left" w:pos="1080"/>
        </w:tabs>
        <w:rPr>
          <w:rFonts w:ascii="Cambria" w:hAnsi="Cambria" w:cs="Arial"/>
          <w:sz w:val="22"/>
          <w:szCs w:val="22"/>
        </w:rPr>
      </w:pPr>
      <w:r w:rsidRPr="003D5D1A">
        <w:rPr>
          <w:rFonts w:ascii="Cambria" w:hAnsi="Cambria" w:cs="Arial"/>
          <w:sz w:val="22"/>
          <w:szCs w:val="22"/>
        </w:rPr>
        <w:t xml:space="preserve">uczeń ma prawo znać terminy sprawdzianów z wyprzedzeniem </w:t>
      </w:r>
      <w:r w:rsidRPr="003D5D1A">
        <w:rPr>
          <w:rFonts w:ascii="Cambria" w:hAnsi="Cambria" w:cs="Arial"/>
          <w:b/>
          <w:bCs/>
          <w:sz w:val="22"/>
          <w:szCs w:val="22"/>
        </w:rPr>
        <w:t xml:space="preserve">5 </w:t>
      </w:r>
      <w:r w:rsidRPr="003D5D1A">
        <w:rPr>
          <w:rFonts w:ascii="Cambria" w:hAnsi="Cambria" w:cs="Arial"/>
          <w:sz w:val="22"/>
          <w:szCs w:val="22"/>
        </w:rPr>
        <w:t>dni,</w:t>
      </w:r>
    </w:p>
    <w:p w:rsidR="00B03105" w:rsidRPr="003D5D1A" w:rsidRDefault="00B03105" w:rsidP="00727DAB">
      <w:pPr>
        <w:pStyle w:val="Tekstpodstawowy"/>
        <w:numPr>
          <w:ilvl w:val="0"/>
          <w:numId w:val="117"/>
        </w:numPr>
        <w:tabs>
          <w:tab w:val="left" w:pos="1080"/>
        </w:tabs>
        <w:rPr>
          <w:rFonts w:ascii="Cambria" w:hAnsi="Cambria" w:cs="Arial"/>
          <w:sz w:val="22"/>
          <w:szCs w:val="22"/>
        </w:rPr>
      </w:pPr>
      <w:r w:rsidRPr="003D5D1A">
        <w:rPr>
          <w:rFonts w:ascii="Cambria" w:hAnsi="Cambria" w:cs="Arial"/>
          <w:sz w:val="22"/>
          <w:szCs w:val="22"/>
        </w:rPr>
        <w:t xml:space="preserve">w ciągu dnia można przeprowadzić nie więcej niż </w:t>
      </w:r>
      <w:r w:rsidR="002F1C22" w:rsidRPr="003D5D1A">
        <w:rPr>
          <w:rFonts w:ascii="Cambria" w:hAnsi="Cambria" w:cs="Arial"/>
          <w:bCs/>
          <w:sz w:val="22"/>
          <w:szCs w:val="22"/>
        </w:rPr>
        <w:t>2</w:t>
      </w:r>
      <w:r w:rsidR="002F1C22" w:rsidRPr="003D5D1A">
        <w:rPr>
          <w:rFonts w:ascii="Cambria" w:hAnsi="Cambria" w:cs="Arial"/>
          <w:sz w:val="22"/>
          <w:szCs w:val="22"/>
        </w:rPr>
        <w:t xml:space="preserve"> sprawdziany</w:t>
      </w:r>
      <w:r w:rsidRPr="003D5D1A">
        <w:rPr>
          <w:rFonts w:ascii="Cambria" w:hAnsi="Cambria" w:cs="Arial"/>
          <w:sz w:val="22"/>
          <w:szCs w:val="22"/>
        </w:rPr>
        <w:t>,</w:t>
      </w:r>
    </w:p>
    <w:p w:rsidR="00B03105" w:rsidRPr="003D5D1A" w:rsidRDefault="00B03105" w:rsidP="00727DAB">
      <w:pPr>
        <w:pStyle w:val="Tekstpodstawowy"/>
        <w:numPr>
          <w:ilvl w:val="0"/>
          <w:numId w:val="117"/>
        </w:numPr>
        <w:tabs>
          <w:tab w:val="left" w:pos="1080"/>
        </w:tabs>
        <w:rPr>
          <w:rFonts w:ascii="Cambria" w:hAnsi="Cambria" w:cs="Arial"/>
          <w:sz w:val="22"/>
          <w:szCs w:val="22"/>
        </w:rPr>
      </w:pPr>
      <w:r w:rsidRPr="003D5D1A">
        <w:rPr>
          <w:rFonts w:ascii="Cambria" w:hAnsi="Cambria" w:cs="Arial"/>
          <w:sz w:val="22"/>
          <w:szCs w:val="22"/>
        </w:rPr>
        <w:t>nie można przeprowadzać sprawdzianów w dniu, w którym jest zapowiedziana praca klasowa,</w:t>
      </w:r>
    </w:p>
    <w:p w:rsidR="00B03105" w:rsidRPr="003D5D1A" w:rsidRDefault="00B03105" w:rsidP="00443513">
      <w:pPr>
        <w:pStyle w:val="Tekstpodstawowy"/>
        <w:tabs>
          <w:tab w:val="left" w:pos="1080"/>
        </w:tabs>
        <w:ind w:left="1440"/>
        <w:rPr>
          <w:rFonts w:ascii="Cambria" w:hAnsi="Cambria" w:cs="Arial"/>
          <w:sz w:val="22"/>
          <w:szCs w:val="22"/>
        </w:rPr>
      </w:pPr>
    </w:p>
    <w:p w:rsidR="00B03105" w:rsidRPr="003D5D1A" w:rsidRDefault="00B03105" w:rsidP="00727DAB">
      <w:pPr>
        <w:pStyle w:val="Tekstpodstawowy"/>
        <w:numPr>
          <w:ilvl w:val="0"/>
          <w:numId w:val="115"/>
        </w:numPr>
        <w:tabs>
          <w:tab w:val="left" w:pos="426"/>
        </w:tabs>
        <w:ind w:hanging="720"/>
        <w:rPr>
          <w:rFonts w:ascii="Cambria" w:hAnsi="Cambria" w:cs="Arial"/>
          <w:sz w:val="22"/>
          <w:szCs w:val="22"/>
        </w:rPr>
      </w:pPr>
      <w:r w:rsidRPr="003D5D1A">
        <w:rPr>
          <w:rFonts w:ascii="Cambria" w:hAnsi="Cambria" w:cs="Arial"/>
          <w:b/>
          <w:bCs/>
          <w:sz w:val="22"/>
          <w:szCs w:val="22"/>
        </w:rPr>
        <w:t xml:space="preserve">kartkówki – </w:t>
      </w:r>
      <w:r w:rsidRPr="003D5D1A">
        <w:rPr>
          <w:rFonts w:ascii="Cambria" w:hAnsi="Cambria" w:cs="Arial"/>
          <w:sz w:val="22"/>
          <w:szCs w:val="22"/>
        </w:rPr>
        <w:t>kontrolują opanowanie wiadomości i umiejętności z trzech ostatnich lekcji</w:t>
      </w:r>
      <w:r w:rsidR="002F1C22" w:rsidRPr="003D5D1A">
        <w:rPr>
          <w:rFonts w:ascii="Cambria" w:hAnsi="Cambria" w:cs="Arial"/>
          <w:sz w:val="22"/>
          <w:szCs w:val="22"/>
        </w:rPr>
        <w:t xml:space="preserve"> lub z wyznaczonego przez nauczyciela materiału</w:t>
      </w:r>
      <w:r w:rsidRPr="003D5D1A">
        <w:rPr>
          <w:rFonts w:ascii="Cambria" w:hAnsi="Cambria" w:cs="Arial"/>
          <w:sz w:val="22"/>
          <w:szCs w:val="22"/>
        </w:rPr>
        <w:t xml:space="preserve">, wystawiane oceny mają rangę oceny </w:t>
      </w:r>
      <w:r w:rsidR="002F1C22" w:rsidRPr="003D5D1A">
        <w:rPr>
          <w:rFonts w:ascii="Cambria" w:hAnsi="Cambria" w:cs="Arial"/>
          <w:sz w:val="22"/>
          <w:szCs w:val="22"/>
        </w:rPr>
        <w:t xml:space="preserve">  </w:t>
      </w:r>
      <w:r w:rsidRPr="003D5D1A">
        <w:rPr>
          <w:rFonts w:ascii="Cambria" w:hAnsi="Cambria" w:cs="Arial"/>
          <w:sz w:val="22"/>
          <w:szCs w:val="22"/>
        </w:rPr>
        <w:t>z odpowiedzi przy ich przeprowadzaniu nie występują ograniczenia wymienione w punkcie 1 i 2.</w:t>
      </w:r>
    </w:p>
    <w:p w:rsidR="00B03105" w:rsidRPr="00EB2388" w:rsidRDefault="00B03105" w:rsidP="003D5D1A">
      <w:pPr>
        <w:pStyle w:val="Tekstpodstawowy"/>
        <w:tabs>
          <w:tab w:val="left" w:pos="1080"/>
        </w:tabs>
        <w:rPr>
          <w:rFonts w:ascii="Cambria" w:hAnsi="Cambria" w:cs="Arial"/>
          <w:color w:val="FF0000"/>
          <w:sz w:val="22"/>
          <w:szCs w:val="22"/>
        </w:rPr>
      </w:pPr>
    </w:p>
    <w:p w:rsidR="00B03105" w:rsidRPr="00EB2388" w:rsidRDefault="00B03105" w:rsidP="00443513">
      <w:pPr>
        <w:pStyle w:val="Tekstpodstawowy"/>
        <w:tabs>
          <w:tab w:val="left" w:pos="426"/>
          <w:tab w:val="left" w:pos="993"/>
        </w:tabs>
        <w:rPr>
          <w:rFonts w:ascii="Cambria" w:hAnsi="Cambria" w:cs="Arial"/>
          <w:color w:val="FF0000"/>
          <w:sz w:val="22"/>
          <w:szCs w:val="22"/>
        </w:rPr>
      </w:pPr>
    </w:p>
    <w:p w:rsidR="00B03105" w:rsidRPr="003D5D1A" w:rsidRDefault="00B03105" w:rsidP="00727DAB">
      <w:pPr>
        <w:pStyle w:val="Tekstpodstawowy"/>
        <w:numPr>
          <w:ilvl w:val="0"/>
          <w:numId w:val="170"/>
        </w:numPr>
        <w:tabs>
          <w:tab w:val="left" w:pos="426"/>
          <w:tab w:val="left" w:pos="993"/>
        </w:tabs>
        <w:ind w:left="0" w:firstLine="567"/>
        <w:rPr>
          <w:rFonts w:ascii="Cambria" w:hAnsi="Cambria" w:cs="Arial"/>
          <w:sz w:val="22"/>
          <w:szCs w:val="22"/>
        </w:rPr>
      </w:pPr>
      <w:r w:rsidRPr="003D5D1A">
        <w:rPr>
          <w:rFonts w:ascii="Cambria" w:hAnsi="Cambria" w:cs="Arial"/>
          <w:sz w:val="22"/>
          <w:szCs w:val="22"/>
        </w:rPr>
        <w:t>Oceny podawane są uczniom do wiadomości  i na bieżąco wpisywane do dziennika lekcyjnego. Oceny z odpowiedzi ustnej, jak również inne spostrzeżenia dotyczące postępów edukacyjnych ucznia mogą być wpisywane do zeszytu przedmiotowego, jako informacja dla rodziców (prawnych opiekunów) i winne być podpisane przez rodziców (prawnych opiekunów).</w:t>
      </w:r>
    </w:p>
    <w:p w:rsidR="00B03105" w:rsidRPr="003D5D1A" w:rsidRDefault="00B03105" w:rsidP="00443513">
      <w:pPr>
        <w:pStyle w:val="Tekstpodstawowy"/>
        <w:tabs>
          <w:tab w:val="left" w:pos="426"/>
          <w:tab w:val="left" w:pos="1134"/>
        </w:tabs>
        <w:rPr>
          <w:rFonts w:ascii="Cambria" w:hAnsi="Cambria" w:cs="Arial"/>
          <w:sz w:val="22"/>
          <w:szCs w:val="22"/>
        </w:rPr>
      </w:pPr>
    </w:p>
    <w:p w:rsidR="00B03105" w:rsidRPr="003D5D1A" w:rsidRDefault="00B03105" w:rsidP="00727DAB">
      <w:pPr>
        <w:pStyle w:val="Tekstpodstawowy"/>
        <w:numPr>
          <w:ilvl w:val="0"/>
          <w:numId w:val="170"/>
        </w:numPr>
        <w:tabs>
          <w:tab w:val="left" w:pos="426"/>
          <w:tab w:val="left" w:pos="993"/>
          <w:tab w:val="left" w:pos="1134"/>
        </w:tabs>
        <w:ind w:left="0" w:firstLine="567"/>
        <w:rPr>
          <w:rFonts w:ascii="Cambria" w:hAnsi="Cambria" w:cs="Arial"/>
          <w:sz w:val="22"/>
          <w:szCs w:val="22"/>
        </w:rPr>
      </w:pPr>
      <w:r w:rsidRPr="003D5D1A">
        <w:rPr>
          <w:rFonts w:ascii="Cambria" w:hAnsi="Cambria" w:cs="Arial"/>
          <w:sz w:val="22"/>
          <w:szCs w:val="22"/>
        </w:rPr>
        <w:t>Znak graficzny „parafka” oznacza fakt oglądania pracy przez nauczyciela, a nie sprawdzania zawartości merytorycznej.</w:t>
      </w:r>
    </w:p>
    <w:p w:rsidR="00B03105" w:rsidRPr="00EB2388" w:rsidRDefault="00B03105" w:rsidP="007661DF">
      <w:pPr>
        <w:pStyle w:val="Tekstpodstawowy"/>
        <w:tabs>
          <w:tab w:val="left" w:pos="426"/>
          <w:tab w:val="left" w:pos="993"/>
          <w:tab w:val="left" w:pos="1134"/>
        </w:tabs>
        <w:rPr>
          <w:rFonts w:ascii="Cambria" w:hAnsi="Cambria" w:cs="Arial"/>
          <w:color w:val="FF0000"/>
          <w:sz w:val="22"/>
          <w:szCs w:val="22"/>
        </w:rPr>
      </w:pPr>
    </w:p>
    <w:p w:rsidR="008C204E" w:rsidRDefault="00B03105" w:rsidP="00727DAB">
      <w:pPr>
        <w:pStyle w:val="Tekstpodstawowy"/>
        <w:numPr>
          <w:ilvl w:val="0"/>
          <w:numId w:val="170"/>
        </w:numPr>
        <w:tabs>
          <w:tab w:val="left" w:pos="426"/>
          <w:tab w:val="left" w:pos="993"/>
          <w:tab w:val="left" w:pos="1134"/>
        </w:tabs>
        <w:ind w:left="0" w:firstLine="567"/>
        <w:rPr>
          <w:rFonts w:ascii="Cambria" w:hAnsi="Cambria" w:cs="Arial"/>
          <w:sz w:val="22"/>
          <w:szCs w:val="22"/>
        </w:rPr>
      </w:pPr>
      <w:r w:rsidRPr="003D5D1A">
        <w:rPr>
          <w:rFonts w:ascii="Cambria" w:hAnsi="Cambria" w:cs="Arial"/>
          <w:sz w:val="22"/>
          <w:szCs w:val="22"/>
        </w:rPr>
        <w:t>Pisemne sprawdziany wiadomości i prace klasowe z języka polskiego i matematyki poprawiane są i  zwracane uczniom w ciągu dwóch tygodni. Sprawdzone prace pisemne z języka polskiego wszystkie winny być zaopatrzone w recenzje i omówione na lekcji oraz dane uczniom do wglądu.</w:t>
      </w:r>
      <w:r w:rsidR="008C204E">
        <w:rPr>
          <w:rFonts w:ascii="Cambria" w:hAnsi="Cambria" w:cs="Arial"/>
          <w:sz w:val="22"/>
          <w:szCs w:val="22"/>
        </w:rPr>
        <w:t xml:space="preserve"> </w:t>
      </w:r>
    </w:p>
    <w:p w:rsidR="008C204E" w:rsidRDefault="008C204E" w:rsidP="008C204E">
      <w:pPr>
        <w:pStyle w:val="Akapitzlist"/>
        <w:rPr>
          <w:rFonts w:ascii="Cambria" w:hAnsi="Cambria" w:cs="Arial"/>
        </w:rPr>
      </w:pPr>
    </w:p>
    <w:p w:rsidR="00B03105" w:rsidRPr="008C204E" w:rsidRDefault="00665527" w:rsidP="00727DAB">
      <w:pPr>
        <w:pStyle w:val="Tekstpodstawowy"/>
        <w:numPr>
          <w:ilvl w:val="0"/>
          <w:numId w:val="170"/>
        </w:numPr>
        <w:tabs>
          <w:tab w:val="left" w:pos="426"/>
          <w:tab w:val="left" w:pos="993"/>
          <w:tab w:val="left" w:pos="1134"/>
        </w:tabs>
        <w:ind w:left="0" w:firstLine="567"/>
        <w:rPr>
          <w:rFonts w:ascii="Cambria" w:hAnsi="Cambria" w:cs="Arial"/>
          <w:sz w:val="22"/>
          <w:szCs w:val="22"/>
        </w:rPr>
      </w:pPr>
      <w:r w:rsidRPr="008C204E">
        <w:rPr>
          <w:rFonts w:ascii="Cambria" w:hAnsi="Cambria" w:cs="Arial"/>
          <w:color w:val="000000" w:themeColor="text1"/>
          <w:sz w:val="22"/>
          <w:szCs w:val="22"/>
        </w:rPr>
        <w:t xml:space="preserve">Liczbę możliwych nieprzygotowań ucznia do zajęć edukacyjnych ustalają nauczyciele w przedmiotowych zasadach oceniania. </w:t>
      </w:r>
      <w:r w:rsidR="00B03105" w:rsidRPr="008C204E">
        <w:rPr>
          <w:rFonts w:ascii="Cambria" w:hAnsi="Cambria" w:cs="Arial"/>
          <w:color w:val="000000" w:themeColor="text1"/>
          <w:sz w:val="22"/>
          <w:szCs w:val="22"/>
        </w:rPr>
        <w:t xml:space="preserve">Nieprzygotowanie, o którym mowa, obejmuje również zadania domowe. Nieprzygotowanie nie zwalnia ucznia z aktywności na lekcji.  </w:t>
      </w:r>
    </w:p>
    <w:p w:rsidR="00665527" w:rsidRPr="00665527" w:rsidRDefault="00665527" w:rsidP="00665527">
      <w:pPr>
        <w:pStyle w:val="Tekstpodstawowy"/>
        <w:tabs>
          <w:tab w:val="left" w:pos="426"/>
          <w:tab w:val="left" w:pos="993"/>
          <w:tab w:val="left" w:pos="1134"/>
        </w:tabs>
        <w:rPr>
          <w:rFonts w:ascii="Cambria" w:hAnsi="Cambria" w:cs="Arial"/>
          <w:color w:val="FF0000"/>
          <w:sz w:val="22"/>
          <w:szCs w:val="22"/>
        </w:rPr>
      </w:pPr>
    </w:p>
    <w:p w:rsidR="00B03105" w:rsidRPr="003D5D1A" w:rsidRDefault="00B03105" w:rsidP="00727DAB">
      <w:pPr>
        <w:pStyle w:val="Tekstpodstawowy"/>
        <w:numPr>
          <w:ilvl w:val="0"/>
          <w:numId w:val="170"/>
        </w:numPr>
        <w:tabs>
          <w:tab w:val="left" w:pos="426"/>
          <w:tab w:val="left" w:pos="993"/>
        </w:tabs>
        <w:ind w:left="0" w:firstLine="567"/>
        <w:rPr>
          <w:rFonts w:ascii="Cambria" w:hAnsi="Cambria" w:cs="Arial"/>
          <w:sz w:val="22"/>
          <w:szCs w:val="22"/>
        </w:rPr>
      </w:pPr>
      <w:r w:rsidRPr="003D5D1A">
        <w:rPr>
          <w:rFonts w:ascii="Cambria" w:hAnsi="Cambria" w:cs="Arial"/>
          <w:sz w:val="22"/>
          <w:szCs w:val="22"/>
        </w:rPr>
        <w:t>Prawo do ulg w</w:t>
      </w:r>
      <w:r w:rsidR="0021742C">
        <w:rPr>
          <w:rFonts w:ascii="Cambria" w:hAnsi="Cambria" w:cs="Arial"/>
          <w:sz w:val="22"/>
          <w:szCs w:val="22"/>
        </w:rPr>
        <w:t xml:space="preserve"> punkcie 15</w:t>
      </w:r>
      <w:r w:rsidRPr="003D5D1A">
        <w:rPr>
          <w:rFonts w:ascii="Cambria" w:hAnsi="Cambria" w:cs="Arial"/>
          <w:sz w:val="22"/>
          <w:szCs w:val="22"/>
        </w:rPr>
        <w:t xml:space="preserve"> zostaje zawieszone </w:t>
      </w:r>
      <w:r w:rsidR="0021742C">
        <w:rPr>
          <w:rFonts w:ascii="Cambria" w:hAnsi="Cambria" w:cs="Arial"/>
          <w:sz w:val="22"/>
          <w:szCs w:val="22"/>
        </w:rPr>
        <w:t xml:space="preserve">na </w:t>
      </w:r>
      <w:r w:rsidRPr="003D5D1A">
        <w:rPr>
          <w:rFonts w:ascii="Cambria" w:hAnsi="Cambria" w:cs="Arial"/>
          <w:sz w:val="22"/>
          <w:szCs w:val="22"/>
        </w:rPr>
        <w:t xml:space="preserve"> </w:t>
      </w:r>
      <w:r w:rsidR="0021742C">
        <w:rPr>
          <w:rFonts w:ascii="Cambria" w:hAnsi="Cambria" w:cs="Arial"/>
          <w:sz w:val="22"/>
          <w:szCs w:val="22"/>
        </w:rPr>
        <w:t>t</w:t>
      </w:r>
      <w:r w:rsidR="00496632" w:rsidRPr="003D5D1A">
        <w:rPr>
          <w:rFonts w:ascii="Cambria" w:hAnsi="Cambria" w:cs="Arial"/>
          <w:sz w:val="22"/>
          <w:szCs w:val="22"/>
        </w:rPr>
        <w:t>rzy tygodnie</w:t>
      </w:r>
      <w:r w:rsidRPr="003D5D1A">
        <w:rPr>
          <w:rFonts w:ascii="Cambria" w:hAnsi="Cambria" w:cs="Arial"/>
          <w:sz w:val="22"/>
          <w:szCs w:val="22"/>
        </w:rPr>
        <w:t xml:space="preserve"> przed klasyfikacyjnym </w:t>
      </w:r>
      <w:r w:rsidR="00496632" w:rsidRPr="003D5D1A">
        <w:rPr>
          <w:rFonts w:ascii="Cambria" w:hAnsi="Cambria" w:cs="Arial"/>
          <w:sz w:val="22"/>
          <w:szCs w:val="22"/>
        </w:rPr>
        <w:t>zebraniem</w:t>
      </w:r>
      <w:r w:rsidRPr="003D5D1A">
        <w:rPr>
          <w:rFonts w:ascii="Cambria" w:hAnsi="Cambria" w:cs="Arial"/>
          <w:sz w:val="22"/>
          <w:szCs w:val="22"/>
        </w:rPr>
        <w:t xml:space="preserve"> rady</w:t>
      </w:r>
      <w:r w:rsidR="00496632" w:rsidRPr="003D5D1A">
        <w:rPr>
          <w:rFonts w:ascii="Cambria" w:hAnsi="Cambria" w:cs="Arial"/>
          <w:sz w:val="22"/>
          <w:szCs w:val="22"/>
        </w:rPr>
        <w:t xml:space="preserve"> pedagogicznej</w:t>
      </w:r>
      <w:r w:rsidRPr="003D5D1A">
        <w:rPr>
          <w:rFonts w:ascii="Cambria" w:hAnsi="Cambria" w:cs="Arial"/>
          <w:sz w:val="22"/>
          <w:szCs w:val="22"/>
        </w:rPr>
        <w:t xml:space="preserve">. </w:t>
      </w:r>
    </w:p>
    <w:p w:rsidR="00B03105" w:rsidRPr="00EB2388" w:rsidRDefault="00B03105" w:rsidP="00443513">
      <w:pPr>
        <w:pStyle w:val="Tekstpodstawowy"/>
        <w:tabs>
          <w:tab w:val="left" w:pos="1440"/>
        </w:tabs>
        <w:rPr>
          <w:rFonts w:ascii="Cambria" w:hAnsi="Cambria" w:cs="Arial"/>
          <w:color w:val="FF0000"/>
          <w:sz w:val="22"/>
          <w:szCs w:val="22"/>
        </w:rPr>
      </w:pPr>
    </w:p>
    <w:p w:rsidR="00B03105" w:rsidRPr="003D5D1A" w:rsidRDefault="00B03105" w:rsidP="00727DAB">
      <w:pPr>
        <w:pStyle w:val="Tekstpodstawowy"/>
        <w:numPr>
          <w:ilvl w:val="0"/>
          <w:numId w:val="170"/>
        </w:numPr>
        <w:tabs>
          <w:tab w:val="left" w:pos="1440"/>
        </w:tabs>
        <w:rPr>
          <w:rFonts w:ascii="Cambria" w:hAnsi="Cambria" w:cs="Arial"/>
          <w:sz w:val="22"/>
          <w:szCs w:val="22"/>
        </w:rPr>
      </w:pPr>
      <w:r w:rsidRPr="003D5D1A">
        <w:rPr>
          <w:rFonts w:ascii="Cambria" w:hAnsi="Cambria" w:cs="Arial"/>
          <w:sz w:val="22"/>
          <w:szCs w:val="22"/>
        </w:rPr>
        <w:t xml:space="preserve">Szczegółowy tryb oceniania i sprawdzania wiadomości  ustalają nauczyciele uczący poszczególnych zajęć edukacyjnych i informują uczniów i rodziców na początku roku szkolnego. </w:t>
      </w:r>
    </w:p>
    <w:p w:rsidR="00B03105" w:rsidRPr="003D5D1A" w:rsidRDefault="00B03105" w:rsidP="00443513">
      <w:pPr>
        <w:pStyle w:val="Tekstpodstawowy"/>
        <w:tabs>
          <w:tab w:val="left" w:pos="1440"/>
        </w:tabs>
        <w:rPr>
          <w:rFonts w:ascii="Cambria" w:hAnsi="Cambria" w:cs="Arial"/>
          <w:sz w:val="22"/>
          <w:szCs w:val="22"/>
        </w:rPr>
      </w:pPr>
    </w:p>
    <w:p w:rsidR="00B03105" w:rsidRPr="00DB7368" w:rsidRDefault="00B03105" w:rsidP="00443513">
      <w:pPr>
        <w:pStyle w:val="Obszartekstu"/>
        <w:rPr>
          <w:rFonts w:ascii="Cambria" w:hAnsi="Cambria" w:cs="Arial"/>
          <w:b/>
          <w:sz w:val="22"/>
          <w:szCs w:val="22"/>
        </w:rPr>
      </w:pPr>
    </w:p>
    <w:p w:rsidR="00B03105" w:rsidRPr="00DB7368" w:rsidRDefault="00701715" w:rsidP="00443513">
      <w:pPr>
        <w:pStyle w:val="Obszartekstu"/>
        <w:ind w:firstLine="567"/>
        <w:rPr>
          <w:rFonts w:ascii="Cambria" w:hAnsi="Cambria" w:cs="Arial"/>
          <w:b/>
          <w:sz w:val="22"/>
          <w:szCs w:val="22"/>
        </w:rPr>
      </w:pPr>
      <w:r>
        <w:rPr>
          <w:rFonts w:ascii="Cambria" w:hAnsi="Cambria" w:cs="Arial"/>
          <w:b/>
          <w:sz w:val="22"/>
          <w:szCs w:val="22"/>
        </w:rPr>
        <w:t>§ 143</w:t>
      </w:r>
      <w:r w:rsidR="00B03105" w:rsidRPr="00DB7368">
        <w:rPr>
          <w:rFonts w:ascii="Cambria" w:hAnsi="Cambria" w:cs="Arial"/>
          <w:b/>
          <w:sz w:val="22"/>
          <w:szCs w:val="22"/>
        </w:rPr>
        <w:t>.</w:t>
      </w:r>
      <w:r w:rsidR="00B03105" w:rsidRPr="00DB7368">
        <w:rPr>
          <w:rFonts w:ascii="Cambria" w:hAnsi="Cambria" w:cs="Arial"/>
          <w:i/>
          <w:sz w:val="22"/>
          <w:szCs w:val="22"/>
        </w:rPr>
        <w:t xml:space="preserve"> </w:t>
      </w:r>
      <w:r w:rsidR="00B03105" w:rsidRPr="00DB7368">
        <w:rPr>
          <w:rFonts w:ascii="Cambria" w:hAnsi="Cambria" w:cs="Arial"/>
          <w:sz w:val="22"/>
          <w:szCs w:val="22"/>
        </w:rPr>
        <w:t xml:space="preserve">  </w:t>
      </w:r>
      <w:r w:rsidR="00B03105" w:rsidRPr="00DB7368">
        <w:rPr>
          <w:rFonts w:ascii="Cambria" w:hAnsi="Cambria" w:cs="Arial"/>
          <w:b/>
          <w:bCs/>
          <w:sz w:val="22"/>
          <w:szCs w:val="22"/>
        </w:rPr>
        <w:t>Ocenianie zachowania</w:t>
      </w:r>
    </w:p>
    <w:p w:rsidR="00B03105" w:rsidRPr="00DB7368" w:rsidRDefault="00B03105" w:rsidP="00443513">
      <w:pPr>
        <w:jc w:val="both"/>
        <w:rPr>
          <w:rFonts w:ascii="Cambria" w:hAnsi="Cambria" w:cs="Arial"/>
        </w:rPr>
      </w:pPr>
    </w:p>
    <w:p w:rsidR="00B03105" w:rsidRPr="00DB7368" w:rsidRDefault="00B03105" w:rsidP="00727DAB">
      <w:pPr>
        <w:pStyle w:val="Standard"/>
        <w:numPr>
          <w:ilvl w:val="0"/>
          <w:numId w:val="79"/>
        </w:numPr>
        <w:tabs>
          <w:tab w:val="num" w:pos="284"/>
          <w:tab w:val="left" w:pos="993"/>
        </w:tabs>
        <w:suppressAutoHyphens/>
        <w:ind w:firstLine="567"/>
        <w:jc w:val="both"/>
        <w:rPr>
          <w:rFonts w:ascii="Cambria" w:hAnsi="Cambria" w:cs="Arial"/>
          <w:sz w:val="22"/>
          <w:szCs w:val="22"/>
        </w:rPr>
      </w:pPr>
      <w:r w:rsidRPr="00DB7368">
        <w:rPr>
          <w:rFonts w:ascii="Cambria" w:hAnsi="Cambria" w:cs="Arial"/>
          <w:sz w:val="22"/>
          <w:szCs w:val="22"/>
        </w:rPr>
        <w:t>Ocenianie zachowania ucznia polega na rozpoznawaniu przez wychowawcę, nauczycieli i uczniów danej klasy stopnia respektowania przez ucznia zasad współżycia społecznego i norm etycznych.</w:t>
      </w:r>
    </w:p>
    <w:p w:rsidR="00B03105" w:rsidRPr="00DB7368" w:rsidRDefault="00B03105" w:rsidP="00443513">
      <w:pPr>
        <w:pStyle w:val="Standard"/>
        <w:tabs>
          <w:tab w:val="left" w:pos="993"/>
        </w:tabs>
        <w:suppressAutoHyphens/>
        <w:ind w:firstLine="426"/>
        <w:jc w:val="both"/>
        <w:rPr>
          <w:rFonts w:ascii="Cambria" w:hAnsi="Cambria" w:cs="Arial"/>
          <w:sz w:val="22"/>
          <w:szCs w:val="22"/>
        </w:rPr>
      </w:pPr>
    </w:p>
    <w:p w:rsidR="00B03105" w:rsidRPr="00DB7368" w:rsidRDefault="00B03105" w:rsidP="00727DAB">
      <w:pPr>
        <w:pStyle w:val="Standard"/>
        <w:numPr>
          <w:ilvl w:val="0"/>
          <w:numId w:val="79"/>
        </w:numPr>
        <w:tabs>
          <w:tab w:val="num" w:pos="284"/>
          <w:tab w:val="left" w:pos="993"/>
        </w:tabs>
        <w:suppressAutoHyphens/>
        <w:ind w:left="567"/>
        <w:jc w:val="both"/>
        <w:rPr>
          <w:rFonts w:ascii="Cambria" w:hAnsi="Cambria" w:cs="Arial"/>
          <w:sz w:val="22"/>
          <w:szCs w:val="22"/>
        </w:rPr>
      </w:pPr>
      <w:r w:rsidRPr="00DB7368">
        <w:rPr>
          <w:rFonts w:ascii="Cambria" w:hAnsi="Cambria" w:cs="Arial"/>
          <w:sz w:val="22"/>
          <w:szCs w:val="22"/>
        </w:rPr>
        <w:t>Ocenianie wewnątrzszkolne obejmuje:</w:t>
      </w:r>
    </w:p>
    <w:p w:rsidR="00B03105" w:rsidRPr="00DB7368" w:rsidRDefault="00B03105" w:rsidP="00727DAB">
      <w:pPr>
        <w:numPr>
          <w:ilvl w:val="1"/>
          <w:numId w:val="78"/>
        </w:numPr>
        <w:tabs>
          <w:tab w:val="clear" w:pos="360"/>
          <w:tab w:val="num" w:pos="0"/>
          <w:tab w:val="left" w:pos="426"/>
          <w:tab w:val="left" w:pos="993"/>
        </w:tabs>
        <w:suppressAutoHyphens/>
        <w:ind w:left="0" w:firstLine="0"/>
        <w:jc w:val="both"/>
        <w:rPr>
          <w:rFonts w:ascii="Cambria" w:hAnsi="Cambria" w:cs="Arial"/>
        </w:rPr>
      </w:pPr>
      <w:r w:rsidRPr="00DB7368">
        <w:rPr>
          <w:rFonts w:ascii="Cambria" w:hAnsi="Cambria" w:cs="Arial"/>
        </w:rPr>
        <w:t>ustalanie przez Radę Pedagogiczną warunków i sposobu oceniania zachowania, ocenianie bieżące i ustalanie śródrocznej oraz rocznej oceny klasyfikacyjnej zachowania;</w:t>
      </w:r>
    </w:p>
    <w:p w:rsidR="00B03105" w:rsidRPr="00DB7368" w:rsidRDefault="00B03105" w:rsidP="00727DAB">
      <w:pPr>
        <w:numPr>
          <w:ilvl w:val="1"/>
          <w:numId w:val="78"/>
        </w:numPr>
        <w:tabs>
          <w:tab w:val="clear" w:pos="360"/>
          <w:tab w:val="num" w:pos="0"/>
          <w:tab w:val="left" w:pos="426"/>
          <w:tab w:val="left" w:pos="993"/>
        </w:tabs>
        <w:suppressAutoHyphens/>
        <w:ind w:left="0" w:firstLine="0"/>
        <w:jc w:val="both"/>
        <w:rPr>
          <w:rFonts w:ascii="Cambria" w:hAnsi="Cambria" w:cs="Arial"/>
        </w:rPr>
      </w:pPr>
      <w:r w:rsidRPr="00DB7368">
        <w:rPr>
          <w:rFonts w:ascii="Cambria" w:hAnsi="Cambria" w:cs="Arial"/>
        </w:rPr>
        <w:t>ustalenie warunków i trybu uzyskania wyższej niż przewidywana rocznej oceny klasyfikacyjnej zachowania.</w:t>
      </w:r>
    </w:p>
    <w:p w:rsidR="00B03105" w:rsidRPr="00DB7368" w:rsidRDefault="00B03105" w:rsidP="00443513">
      <w:pPr>
        <w:tabs>
          <w:tab w:val="left" w:pos="993"/>
        </w:tabs>
        <w:suppressAutoHyphens/>
        <w:ind w:left="993"/>
        <w:jc w:val="both"/>
        <w:rPr>
          <w:rFonts w:ascii="Cambria" w:hAnsi="Cambria" w:cs="Arial"/>
        </w:rPr>
      </w:pPr>
    </w:p>
    <w:p w:rsidR="00B03105" w:rsidRPr="00DB7368" w:rsidRDefault="00B03105" w:rsidP="00727DAB">
      <w:pPr>
        <w:pStyle w:val="Standard"/>
        <w:numPr>
          <w:ilvl w:val="0"/>
          <w:numId w:val="79"/>
        </w:numPr>
        <w:tabs>
          <w:tab w:val="num" w:pos="284"/>
          <w:tab w:val="left" w:pos="993"/>
        </w:tabs>
        <w:suppressAutoHyphens/>
        <w:ind w:left="567"/>
        <w:jc w:val="both"/>
        <w:rPr>
          <w:rFonts w:ascii="Cambria" w:hAnsi="Cambria" w:cs="Arial"/>
          <w:sz w:val="22"/>
          <w:szCs w:val="22"/>
        </w:rPr>
      </w:pPr>
      <w:r w:rsidRPr="00DB7368">
        <w:rPr>
          <w:rFonts w:ascii="Cambria" w:hAnsi="Cambria" w:cs="Arial"/>
          <w:sz w:val="22"/>
          <w:szCs w:val="22"/>
        </w:rPr>
        <w:lastRenderedPageBreak/>
        <w:t>Ocenianie wewnątrzszkolne ma na celu:</w:t>
      </w:r>
    </w:p>
    <w:p w:rsidR="00B03105" w:rsidRPr="00DB7368" w:rsidRDefault="00B03105" w:rsidP="00727DAB">
      <w:pPr>
        <w:numPr>
          <w:ilvl w:val="1"/>
          <w:numId w:val="81"/>
        </w:numPr>
        <w:tabs>
          <w:tab w:val="clear" w:pos="360"/>
          <w:tab w:val="num" w:pos="0"/>
          <w:tab w:val="left" w:pos="284"/>
          <w:tab w:val="left" w:pos="993"/>
        </w:tabs>
        <w:suppressAutoHyphens/>
        <w:ind w:left="0" w:firstLine="0"/>
        <w:jc w:val="both"/>
        <w:rPr>
          <w:rFonts w:ascii="Cambria" w:hAnsi="Cambria" w:cs="Arial"/>
        </w:rPr>
      </w:pPr>
      <w:r w:rsidRPr="00DB7368">
        <w:rPr>
          <w:rFonts w:ascii="Cambria" w:hAnsi="Cambria" w:cs="Arial"/>
        </w:rPr>
        <w:t>informowanie ucznia o jego zachowaniu oraz o postępach w tym zakresie;</w:t>
      </w:r>
    </w:p>
    <w:p w:rsidR="00B03105" w:rsidRPr="00DB7368" w:rsidRDefault="00B03105" w:rsidP="00727DAB">
      <w:pPr>
        <w:numPr>
          <w:ilvl w:val="1"/>
          <w:numId w:val="81"/>
        </w:numPr>
        <w:tabs>
          <w:tab w:val="clear" w:pos="360"/>
          <w:tab w:val="num" w:pos="0"/>
          <w:tab w:val="left" w:pos="284"/>
          <w:tab w:val="left" w:pos="993"/>
        </w:tabs>
        <w:suppressAutoHyphens/>
        <w:ind w:left="0" w:firstLine="0"/>
        <w:jc w:val="both"/>
        <w:rPr>
          <w:rFonts w:ascii="Cambria" w:hAnsi="Cambria" w:cs="Arial"/>
        </w:rPr>
      </w:pPr>
      <w:r w:rsidRPr="00DB7368">
        <w:rPr>
          <w:rFonts w:ascii="Cambria" w:hAnsi="Cambria" w:cs="Arial"/>
        </w:rPr>
        <w:t>motywowanie ucznia do dalszych postępów w zachowaniu;</w:t>
      </w:r>
    </w:p>
    <w:p w:rsidR="00B03105" w:rsidRPr="00DB7368" w:rsidRDefault="00B03105" w:rsidP="00727DAB">
      <w:pPr>
        <w:numPr>
          <w:ilvl w:val="1"/>
          <w:numId w:val="81"/>
        </w:numPr>
        <w:tabs>
          <w:tab w:val="clear" w:pos="360"/>
          <w:tab w:val="num" w:pos="0"/>
          <w:tab w:val="left" w:pos="284"/>
          <w:tab w:val="left" w:pos="993"/>
        </w:tabs>
        <w:suppressAutoHyphens/>
        <w:ind w:left="0" w:firstLine="0"/>
        <w:jc w:val="both"/>
        <w:rPr>
          <w:rFonts w:ascii="Cambria" w:hAnsi="Cambria" w:cs="Arial"/>
        </w:rPr>
      </w:pPr>
      <w:r w:rsidRPr="00DB7368">
        <w:rPr>
          <w:rFonts w:ascii="Cambria" w:hAnsi="Cambria" w:cs="Arial"/>
        </w:rPr>
        <w:t xml:space="preserve">dostarczenie rodzicom (prawnym opiekunom) i nauczycielom informacji o postępach </w:t>
      </w:r>
      <w:r w:rsidRPr="00DB7368">
        <w:rPr>
          <w:rFonts w:ascii="Cambria" w:hAnsi="Cambria" w:cs="Arial"/>
        </w:rPr>
        <w:br/>
        <w:t>w zachowaniu się ucznia.</w:t>
      </w:r>
    </w:p>
    <w:p w:rsidR="00B03105" w:rsidRPr="00DB7368" w:rsidRDefault="00B03105" w:rsidP="00443513">
      <w:pPr>
        <w:tabs>
          <w:tab w:val="left" w:pos="993"/>
        </w:tabs>
        <w:suppressAutoHyphens/>
        <w:ind w:left="993"/>
        <w:jc w:val="both"/>
        <w:rPr>
          <w:rFonts w:ascii="Cambria" w:hAnsi="Cambria" w:cs="Arial"/>
        </w:rPr>
      </w:pPr>
    </w:p>
    <w:p w:rsidR="00B03105" w:rsidRPr="00DB7368" w:rsidRDefault="00B03105" w:rsidP="00727DAB">
      <w:pPr>
        <w:pStyle w:val="Standard"/>
        <w:numPr>
          <w:ilvl w:val="0"/>
          <w:numId w:val="79"/>
        </w:numPr>
        <w:tabs>
          <w:tab w:val="num" w:pos="284"/>
          <w:tab w:val="left" w:pos="993"/>
        </w:tabs>
        <w:suppressAutoHyphens/>
        <w:ind w:firstLine="567"/>
        <w:jc w:val="both"/>
        <w:rPr>
          <w:rFonts w:ascii="Cambria" w:hAnsi="Cambria" w:cs="Arial"/>
          <w:sz w:val="22"/>
          <w:szCs w:val="22"/>
        </w:rPr>
      </w:pPr>
      <w:r w:rsidRPr="00DB7368">
        <w:rPr>
          <w:rFonts w:ascii="Cambria" w:hAnsi="Cambria" w:cs="Arial"/>
          <w:sz w:val="22"/>
          <w:szCs w:val="22"/>
        </w:rPr>
        <w:t>Wychowawca klasy na początku każdego roku szkolnego informuje uczniów oraz ich rodziców (prawnych opiekunów) o warunkach i sposobie oraz kryteriach oceniania zachowania, warunkach i trybie uzyskania wyższej niż przewidywana rocznej oceny klasyfikacyjnej zachowania oraz o skutkach ustalenia uczniowi nagannej rocznej oceny klasyfikacyjnej zachowania.</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7002B5" w:rsidRDefault="00B03105" w:rsidP="007002B5">
      <w:pPr>
        <w:pStyle w:val="Standard"/>
        <w:numPr>
          <w:ilvl w:val="0"/>
          <w:numId w:val="79"/>
        </w:numPr>
        <w:tabs>
          <w:tab w:val="num" w:pos="284"/>
          <w:tab w:val="left" w:pos="993"/>
        </w:tabs>
        <w:suppressAutoHyphens/>
        <w:ind w:firstLine="567"/>
        <w:jc w:val="both"/>
        <w:rPr>
          <w:rFonts w:ascii="Cambria" w:hAnsi="Cambria" w:cs="Arial"/>
          <w:sz w:val="22"/>
          <w:szCs w:val="22"/>
        </w:rPr>
      </w:pPr>
      <w:r w:rsidRPr="00DB7368">
        <w:rPr>
          <w:rFonts w:ascii="Cambria" w:hAnsi="Cambria" w:cs="Arial"/>
          <w:sz w:val="22"/>
          <w:szCs w:val="22"/>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p>
    <w:p w:rsidR="007002B5" w:rsidRDefault="007002B5" w:rsidP="007002B5">
      <w:pPr>
        <w:pStyle w:val="Akapitzlist"/>
        <w:rPr>
          <w:rFonts w:ascii="Cambria" w:hAnsi="Cambria"/>
          <w:b/>
          <w:bCs/>
          <w:color w:val="0070C0"/>
          <w:szCs w:val="26"/>
        </w:rPr>
      </w:pPr>
    </w:p>
    <w:p w:rsidR="007002B5" w:rsidRPr="007002B5" w:rsidRDefault="007002B5" w:rsidP="007002B5">
      <w:pPr>
        <w:pStyle w:val="Standard"/>
        <w:numPr>
          <w:ilvl w:val="0"/>
          <w:numId w:val="79"/>
        </w:numPr>
        <w:tabs>
          <w:tab w:val="num" w:pos="284"/>
          <w:tab w:val="left" w:pos="993"/>
        </w:tabs>
        <w:suppressAutoHyphens/>
        <w:ind w:firstLine="567"/>
        <w:jc w:val="both"/>
        <w:rPr>
          <w:rFonts w:ascii="Cambria" w:hAnsi="Cambria" w:cs="Arial"/>
          <w:sz w:val="22"/>
          <w:szCs w:val="22"/>
        </w:rPr>
      </w:pPr>
      <w:r w:rsidRPr="007002B5">
        <w:rPr>
          <w:rFonts w:ascii="Cambria" w:hAnsi="Cambria"/>
          <w:b/>
          <w:bCs/>
          <w:color w:val="0070C0"/>
          <w:szCs w:val="26"/>
        </w:rPr>
        <w:t>Ocena klasyfikacyjna zachowania w okresie kształcenia na odległość uwzględnia w szczególności:</w:t>
      </w:r>
    </w:p>
    <w:p w:rsidR="007002B5" w:rsidRDefault="007002B5" w:rsidP="00EB50A1">
      <w:pPr>
        <w:numPr>
          <w:ilvl w:val="0"/>
          <w:numId w:val="336"/>
        </w:numPr>
        <w:spacing w:before="240"/>
        <w:jc w:val="both"/>
        <w:outlineLvl w:val="1"/>
        <w:rPr>
          <w:rFonts w:ascii="Cambria" w:eastAsia="Times New Roman" w:hAnsi="Cambria"/>
          <w:b/>
          <w:bCs/>
          <w:color w:val="0070C0"/>
          <w:szCs w:val="26"/>
          <w:lang w:eastAsia="pl-PL"/>
        </w:rPr>
      </w:pPr>
      <w:r>
        <w:rPr>
          <w:rFonts w:ascii="Cambria" w:eastAsia="Times New Roman" w:hAnsi="Cambria"/>
          <w:b/>
          <w:bCs/>
          <w:color w:val="0070C0"/>
          <w:szCs w:val="26"/>
          <w:lang w:eastAsia="pl-PL"/>
        </w:rPr>
        <w:t>wywiązywanie się z obowiązków ucznia rozumianym jako udział i aktywność na zajęciach prowadzonych zdalnie, systematyczne wykonywanie zadanych prac, wywiązywanie się z zadań zleconych przez nauczycieli;</w:t>
      </w:r>
    </w:p>
    <w:p w:rsidR="007002B5" w:rsidRDefault="007002B5" w:rsidP="00EB50A1">
      <w:pPr>
        <w:numPr>
          <w:ilvl w:val="0"/>
          <w:numId w:val="336"/>
        </w:numPr>
        <w:spacing w:before="240"/>
        <w:jc w:val="both"/>
        <w:outlineLvl w:val="1"/>
        <w:rPr>
          <w:rFonts w:ascii="Cambria" w:eastAsia="Times New Roman" w:hAnsi="Cambria"/>
          <w:b/>
          <w:bCs/>
          <w:color w:val="0070C0"/>
          <w:szCs w:val="26"/>
          <w:lang w:eastAsia="pl-PL"/>
        </w:rPr>
      </w:pPr>
      <w:r>
        <w:rPr>
          <w:rFonts w:ascii="Cambria" w:eastAsia="Times New Roman" w:hAnsi="Cambria"/>
          <w:b/>
          <w:bCs/>
          <w:color w:val="0070C0"/>
          <w:szCs w:val="26"/>
          <w:lang w:eastAsia="pl-PL"/>
        </w:rPr>
        <w:t>przestrzeganie zasad ustalonych przez szkołę w ramach kształcenia na odległość,                      w szczególności niezakłócanie zajęć prowadzonych online;</w:t>
      </w:r>
    </w:p>
    <w:p w:rsidR="007002B5" w:rsidRDefault="007002B5" w:rsidP="00EB50A1">
      <w:pPr>
        <w:numPr>
          <w:ilvl w:val="0"/>
          <w:numId w:val="336"/>
        </w:numPr>
        <w:spacing w:before="240"/>
        <w:jc w:val="both"/>
        <w:outlineLvl w:val="1"/>
        <w:rPr>
          <w:rFonts w:ascii="Cambria" w:eastAsia="Times New Roman" w:hAnsi="Cambria"/>
          <w:b/>
          <w:bCs/>
          <w:color w:val="0070C0"/>
          <w:szCs w:val="26"/>
          <w:lang w:eastAsia="pl-PL"/>
        </w:rPr>
      </w:pPr>
      <w:r>
        <w:rPr>
          <w:rFonts w:ascii="Cambria" w:eastAsia="Times New Roman" w:hAnsi="Cambria"/>
          <w:b/>
          <w:bCs/>
          <w:color w:val="0070C0"/>
          <w:szCs w:val="26"/>
          <w:lang w:eastAsia="pl-PL"/>
        </w:rPr>
        <w:t xml:space="preserve"> dbałość o piękno mowy ojczystej na zajęciach zdalnych i w komunikacji elektronicznej  z nauczycielami,  kolegami i koleżankami;</w:t>
      </w:r>
    </w:p>
    <w:p w:rsidR="007002B5" w:rsidRPr="00931B98" w:rsidRDefault="007002B5" w:rsidP="00EB50A1">
      <w:pPr>
        <w:numPr>
          <w:ilvl w:val="0"/>
          <w:numId w:val="336"/>
        </w:numPr>
        <w:spacing w:before="240"/>
        <w:jc w:val="both"/>
        <w:outlineLvl w:val="1"/>
        <w:rPr>
          <w:rFonts w:ascii="Cambria" w:eastAsia="Times New Roman" w:hAnsi="Cambria"/>
          <w:b/>
          <w:bCs/>
          <w:color w:val="0070C0"/>
          <w:szCs w:val="26"/>
          <w:lang w:eastAsia="pl-PL"/>
        </w:rPr>
      </w:pPr>
      <w:r>
        <w:rPr>
          <w:rFonts w:ascii="Cambria" w:eastAsia="Times New Roman" w:hAnsi="Cambria"/>
          <w:b/>
          <w:bCs/>
          <w:color w:val="0070C0"/>
          <w:szCs w:val="26"/>
          <w:lang w:eastAsia="pl-PL"/>
        </w:rPr>
        <w:t xml:space="preserve">dbałość </w:t>
      </w:r>
      <w:r w:rsidRPr="002076DB">
        <w:rPr>
          <w:rFonts w:ascii="Cambria" w:eastAsia="Times New Roman" w:hAnsi="Cambria"/>
          <w:b/>
          <w:bCs/>
          <w:color w:val="0070C0"/>
          <w:lang w:eastAsia="pl-PL"/>
        </w:rPr>
        <w:t>o honor i tradycje szkoły poprzez uczestnictwo w kontynuowanych przez szkołę zwyczajach i tradycyjnych działaniach szkoły organizowanych na odległość</w:t>
      </w:r>
      <w:r>
        <w:rPr>
          <w:rFonts w:ascii="Cambria" w:eastAsia="Times New Roman" w:hAnsi="Cambria"/>
          <w:b/>
          <w:bCs/>
          <w:color w:val="0070C0"/>
          <w:lang w:eastAsia="pl-PL"/>
        </w:rPr>
        <w:t>;</w:t>
      </w:r>
    </w:p>
    <w:p w:rsidR="007002B5" w:rsidRDefault="007002B5" w:rsidP="00EB50A1">
      <w:pPr>
        <w:numPr>
          <w:ilvl w:val="0"/>
          <w:numId w:val="336"/>
        </w:numPr>
        <w:spacing w:before="240"/>
        <w:jc w:val="both"/>
        <w:outlineLvl w:val="1"/>
        <w:rPr>
          <w:rFonts w:ascii="Cambria" w:eastAsia="Times New Roman" w:hAnsi="Cambria"/>
          <w:b/>
          <w:bCs/>
          <w:color w:val="0070C0"/>
          <w:lang w:eastAsia="pl-PL"/>
        </w:rPr>
      </w:pPr>
      <w:r w:rsidRPr="00931B98">
        <w:rPr>
          <w:rFonts w:ascii="Cambria" w:eastAsia="Times New Roman" w:hAnsi="Cambria"/>
          <w:b/>
          <w:bCs/>
          <w:color w:val="0070C0"/>
          <w:lang w:eastAsia="pl-PL"/>
        </w:rPr>
        <w:t>dbałość o bezpieczeństwo i zdrowie własne oraz innych osób – przestrzeganie zasad zachowania podczas trwającej pandemii w zakresie możliwym do weryfikacji przez nauczycieli np. podczas lekcji wychowawczych;</w:t>
      </w:r>
    </w:p>
    <w:p w:rsidR="007002B5" w:rsidRDefault="007002B5" w:rsidP="00EB50A1">
      <w:pPr>
        <w:numPr>
          <w:ilvl w:val="0"/>
          <w:numId w:val="336"/>
        </w:numPr>
        <w:spacing w:before="240"/>
        <w:jc w:val="both"/>
        <w:outlineLvl w:val="1"/>
        <w:rPr>
          <w:rFonts w:ascii="Cambria" w:eastAsia="Times New Roman" w:hAnsi="Cambria"/>
          <w:b/>
          <w:bCs/>
          <w:color w:val="0070C0"/>
          <w:lang w:eastAsia="pl-PL"/>
        </w:rPr>
      </w:pPr>
      <w:r w:rsidRPr="00931B98">
        <w:rPr>
          <w:rFonts w:ascii="Cambria" w:eastAsia="Times New Roman" w:hAnsi="Cambria"/>
          <w:b/>
          <w:bCs/>
          <w:color w:val="0070C0"/>
          <w:lang w:eastAsia="pl-PL"/>
        </w:rPr>
        <w:t>godne, kulturalne zachowanie się w szkole i poza nią – np. przestrzeganie zasad zajęć lekcyjnych ustalonych przez szkołę, nie udostępnianie kodów i haseł do lekcji prowadzonych online</w:t>
      </w:r>
      <w:r>
        <w:rPr>
          <w:rFonts w:ascii="Cambria" w:eastAsia="Times New Roman" w:hAnsi="Cambria"/>
          <w:b/>
          <w:bCs/>
          <w:color w:val="0070C0"/>
          <w:lang w:eastAsia="pl-PL"/>
        </w:rPr>
        <w:t>;</w:t>
      </w:r>
    </w:p>
    <w:p w:rsidR="007002B5" w:rsidRDefault="007002B5" w:rsidP="00EB50A1">
      <w:pPr>
        <w:numPr>
          <w:ilvl w:val="0"/>
          <w:numId w:val="336"/>
        </w:numPr>
        <w:spacing w:before="240"/>
        <w:jc w:val="both"/>
        <w:outlineLvl w:val="1"/>
        <w:rPr>
          <w:rFonts w:ascii="Cambria" w:eastAsia="Times New Roman" w:hAnsi="Cambria"/>
          <w:b/>
          <w:bCs/>
          <w:color w:val="0070C0"/>
          <w:lang w:eastAsia="pl-PL"/>
        </w:rPr>
      </w:pPr>
      <w:r>
        <w:rPr>
          <w:rFonts w:ascii="Cambria" w:eastAsia="Times New Roman" w:hAnsi="Cambria"/>
          <w:b/>
          <w:bCs/>
          <w:color w:val="0070C0"/>
          <w:lang w:eastAsia="pl-PL"/>
        </w:rPr>
        <w:t>pomoc kolegom w pokonywaniu trudności w posługiwaniu się technologią informatyczną;</w:t>
      </w:r>
    </w:p>
    <w:p w:rsidR="007002B5" w:rsidRPr="00DB7368" w:rsidRDefault="007002B5" w:rsidP="007002B5">
      <w:pPr>
        <w:pStyle w:val="Standard"/>
        <w:tabs>
          <w:tab w:val="left" w:pos="993"/>
        </w:tabs>
        <w:suppressAutoHyphens/>
        <w:ind w:left="567"/>
        <w:jc w:val="both"/>
        <w:rPr>
          <w:rFonts w:ascii="Cambria" w:hAnsi="Cambria" w:cs="Arial"/>
          <w:sz w:val="22"/>
          <w:szCs w:val="22"/>
        </w:rPr>
      </w:pP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443513">
      <w:pPr>
        <w:pStyle w:val="Standard"/>
        <w:tabs>
          <w:tab w:val="left" w:pos="993"/>
        </w:tabs>
        <w:suppressAutoHyphens/>
        <w:jc w:val="both"/>
        <w:rPr>
          <w:rFonts w:ascii="Cambria" w:hAnsi="Cambria" w:cs="Arial"/>
          <w:sz w:val="22"/>
          <w:szCs w:val="22"/>
        </w:rPr>
      </w:pPr>
    </w:p>
    <w:p w:rsidR="00B03105" w:rsidRPr="00FC6265" w:rsidRDefault="00B03105" w:rsidP="00727DAB">
      <w:pPr>
        <w:pStyle w:val="Standard"/>
        <w:numPr>
          <w:ilvl w:val="0"/>
          <w:numId w:val="79"/>
        </w:numPr>
        <w:tabs>
          <w:tab w:val="num" w:pos="284"/>
          <w:tab w:val="left" w:pos="993"/>
        </w:tabs>
        <w:suppressAutoHyphens/>
        <w:ind w:firstLine="567"/>
        <w:jc w:val="both"/>
        <w:rPr>
          <w:rFonts w:ascii="Cambria" w:hAnsi="Cambria" w:cs="Arial"/>
          <w:sz w:val="22"/>
          <w:szCs w:val="22"/>
        </w:rPr>
      </w:pPr>
      <w:r w:rsidRPr="00DB7368">
        <w:rPr>
          <w:rFonts w:ascii="Cambria" w:hAnsi="Cambria" w:cs="Arial"/>
          <w:color w:val="000000"/>
          <w:sz w:val="22"/>
          <w:szCs w:val="22"/>
        </w:rPr>
        <w:t>W klasach I – III ocena klasyfikacyjna zachowania śródroczna i roczna jest oceną      opisową</w:t>
      </w:r>
      <w:r w:rsidR="00F32FFA">
        <w:rPr>
          <w:rFonts w:ascii="Cambria" w:hAnsi="Cambria" w:cs="Arial"/>
          <w:sz w:val="22"/>
          <w:szCs w:val="22"/>
        </w:rPr>
        <w:t xml:space="preserve">, </w:t>
      </w:r>
      <w:r w:rsidR="00F32FFA" w:rsidRPr="00F32FFA">
        <w:rPr>
          <w:rFonts w:ascii="Cambria" w:hAnsi="Cambria" w:cs="Arial"/>
        </w:rPr>
        <w:t>a bieżące oceny zachowania odnotowuje się za pomocą symboli A, B, C, D.</w:t>
      </w:r>
    </w:p>
    <w:p w:rsidR="00FC6265" w:rsidRPr="00F32FFA" w:rsidRDefault="00FC6265" w:rsidP="00FC6265">
      <w:pPr>
        <w:pStyle w:val="Standard"/>
        <w:tabs>
          <w:tab w:val="left" w:pos="993"/>
        </w:tabs>
        <w:suppressAutoHyphens/>
        <w:ind w:left="567"/>
        <w:jc w:val="both"/>
        <w:rPr>
          <w:rFonts w:ascii="Cambria" w:hAnsi="Cambria" w:cs="Arial"/>
          <w:sz w:val="22"/>
          <w:szCs w:val="22"/>
        </w:rPr>
      </w:pPr>
    </w:p>
    <w:p w:rsidR="00F32FFA" w:rsidRPr="00F32FFA" w:rsidRDefault="00F32FFA" w:rsidP="00F32FFA">
      <w:pPr>
        <w:pStyle w:val="Akapitzlist"/>
        <w:ind w:left="0"/>
        <w:rPr>
          <w:rFonts w:ascii="Cambria" w:hAnsi="Cambria"/>
          <w:b/>
          <w:u w:val="single"/>
        </w:rPr>
      </w:pPr>
      <w:r w:rsidRPr="00F32FFA">
        <w:rPr>
          <w:rFonts w:ascii="Cambria" w:hAnsi="Cambria"/>
          <w:b/>
          <w:u w:val="single"/>
        </w:rPr>
        <w:t xml:space="preserve">7. 1. Zachowanie </w:t>
      </w:r>
      <w:r>
        <w:rPr>
          <w:rFonts w:ascii="Cambria" w:hAnsi="Cambria"/>
          <w:b/>
          <w:u w:val="single"/>
        </w:rPr>
        <w:t xml:space="preserve">w klasach I-III </w:t>
      </w:r>
      <w:r w:rsidRPr="00F32FFA">
        <w:rPr>
          <w:rFonts w:ascii="Cambria" w:hAnsi="Cambria"/>
          <w:b/>
          <w:u w:val="single"/>
        </w:rPr>
        <w:t>oceniane jest na A, jeśli uczeń:</w:t>
      </w:r>
    </w:p>
    <w:p w:rsidR="00F32FFA" w:rsidRPr="00F32FFA" w:rsidRDefault="00F32FFA" w:rsidP="00F32FFA">
      <w:pPr>
        <w:jc w:val="both"/>
        <w:rPr>
          <w:rFonts w:ascii="Cambria" w:hAnsi="Cambria"/>
        </w:rPr>
      </w:pPr>
      <w:r w:rsidRPr="00F32FFA">
        <w:rPr>
          <w:rFonts w:ascii="Cambria" w:hAnsi="Cambria"/>
        </w:rPr>
        <w:t>1) jest szczególnie zdyscyplinowany na zajęciach;</w:t>
      </w:r>
    </w:p>
    <w:p w:rsidR="00F32FFA" w:rsidRPr="00F32FFA" w:rsidRDefault="00F32FFA" w:rsidP="00F32FFA">
      <w:pPr>
        <w:jc w:val="both"/>
        <w:rPr>
          <w:rFonts w:ascii="Cambria" w:hAnsi="Cambria"/>
        </w:rPr>
      </w:pPr>
      <w:r w:rsidRPr="00F32FFA">
        <w:rPr>
          <w:rFonts w:ascii="Cambria" w:hAnsi="Cambria"/>
        </w:rPr>
        <w:lastRenderedPageBreak/>
        <w:t>2) z zaangażowaniem wykonuje polecenia nauczyciela;</w:t>
      </w:r>
    </w:p>
    <w:p w:rsidR="00F32FFA" w:rsidRPr="00F32FFA" w:rsidRDefault="00F32FFA" w:rsidP="00F32FFA">
      <w:pPr>
        <w:jc w:val="both"/>
        <w:rPr>
          <w:rFonts w:ascii="Cambria" w:hAnsi="Cambria"/>
        </w:rPr>
      </w:pPr>
      <w:r w:rsidRPr="00F32FFA">
        <w:rPr>
          <w:rFonts w:ascii="Cambria" w:hAnsi="Cambria"/>
        </w:rPr>
        <w:t>3) utrzymuje wzorowy porządek w miejscu pracy;</w:t>
      </w:r>
    </w:p>
    <w:p w:rsidR="00F32FFA" w:rsidRPr="00F32FFA" w:rsidRDefault="00F32FFA" w:rsidP="00F32FFA">
      <w:pPr>
        <w:jc w:val="both"/>
        <w:rPr>
          <w:rFonts w:ascii="Cambria" w:hAnsi="Cambria"/>
        </w:rPr>
      </w:pPr>
      <w:r w:rsidRPr="00F32FFA">
        <w:rPr>
          <w:rFonts w:ascii="Cambria" w:hAnsi="Cambria"/>
        </w:rPr>
        <w:t>4) zawsze pracuje w ciszy i skupieniu stwarzając dobre warunki do pracy sobie i innym;</w:t>
      </w:r>
    </w:p>
    <w:p w:rsidR="00F32FFA" w:rsidRPr="00F32FFA" w:rsidRDefault="00F32FFA" w:rsidP="00F32FFA">
      <w:pPr>
        <w:jc w:val="both"/>
        <w:rPr>
          <w:rFonts w:ascii="Cambria" w:hAnsi="Cambria"/>
        </w:rPr>
      </w:pPr>
      <w:r w:rsidRPr="00F32FFA">
        <w:rPr>
          <w:rFonts w:ascii="Cambria" w:hAnsi="Cambria"/>
        </w:rPr>
        <w:t>5) jest inicjatorem pomysłów wzbogacających życie klasy i szkoły;</w:t>
      </w:r>
    </w:p>
    <w:p w:rsidR="00F32FFA" w:rsidRPr="00F32FFA" w:rsidRDefault="00F32FFA" w:rsidP="00F32FFA">
      <w:pPr>
        <w:jc w:val="both"/>
        <w:rPr>
          <w:rFonts w:ascii="Cambria" w:hAnsi="Cambria"/>
        </w:rPr>
      </w:pPr>
      <w:r w:rsidRPr="00F32FFA">
        <w:rPr>
          <w:rFonts w:ascii="Cambria" w:hAnsi="Cambria"/>
        </w:rPr>
        <w:t>6) aktywnie uczestniczy w imprezach klasowych i szkolnych;</w:t>
      </w:r>
    </w:p>
    <w:p w:rsidR="00F32FFA" w:rsidRPr="00F32FFA" w:rsidRDefault="00F32FFA" w:rsidP="00F32FFA">
      <w:pPr>
        <w:jc w:val="both"/>
        <w:rPr>
          <w:rFonts w:ascii="Cambria" w:hAnsi="Cambria"/>
        </w:rPr>
      </w:pPr>
      <w:r w:rsidRPr="00F32FFA">
        <w:rPr>
          <w:rFonts w:ascii="Cambria" w:hAnsi="Cambria"/>
        </w:rPr>
        <w:t>7) z zaangażowaniem udziela pomocy osobom potrzebującym i słabszym;</w:t>
      </w:r>
    </w:p>
    <w:p w:rsidR="00F32FFA" w:rsidRPr="00F32FFA" w:rsidRDefault="00F32FFA" w:rsidP="00F32FFA">
      <w:pPr>
        <w:jc w:val="both"/>
        <w:rPr>
          <w:rFonts w:ascii="Cambria" w:hAnsi="Cambria"/>
        </w:rPr>
      </w:pPr>
      <w:r w:rsidRPr="00F32FFA">
        <w:rPr>
          <w:rFonts w:ascii="Cambria" w:hAnsi="Cambria"/>
        </w:rPr>
        <w:t>8) potrafi rozwiązywać konflikty i sytuacje trudne bez stosowania przemocy i zaproponować takie rozwiązanie innym;</w:t>
      </w:r>
    </w:p>
    <w:p w:rsidR="00F32FFA" w:rsidRPr="00F32FFA" w:rsidRDefault="00F32FFA" w:rsidP="00F32FFA">
      <w:pPr>
        <w:jc w:val="both"/>
        <w:rPr>
          <w:rFonts w:ascii="Cambria" w:hAnsi="Cambria"/>
        </w:rPr>
      </w:pPr>
      <w:r w:rsidRPr="00F32FFA">
        <w:rPr>
          <w:rFonts w:ascii="Cambria" w:hAnsi="Cambria"/>
        </w:rPr>
        <w:t>9) zawsze dba o książki i przybory własne oraz kolegów;</w:t>
      </w:r>
    </w:p>
    <w:p w:rsidR="00F32FFA" w:rsidRPr="00F32FFA" w:rsidRDefault="00F32FFA" w:rsidP="00F32FFA">
      <w:pPr>
        <w:jc w:val="both"/>
        <w:rPr>
          <w:rFonts w:ascii="Cambria" w:hAnsi="Cambria"/>
        </w:rPr>
      </w:pPr>
      <w:r w:rsidRPr="00F32FFA">
        <w:rPr>
          <w:rFonts w:ascii="Cambria" w:hAnsi="Cambria"/>
        </w:rPr>
        <w:t>10) szanuje sprzęt szkolny;</w:t>
      </w:r>
    </w:p>
    <w:p w:rsidR="00F32FFA" w:rsidRPr="00F32FFA" w:rsidRDefault="00F32FFA" w:rsidP="00F32FFA">
      <w:pPr>
        <w:jc w:val="both"/>
        <w:rPr>
          <w:rFonts w:ascii="Cambria" w:hAnsi="Cambria"/>
        </w:rPr>
      </w:pPr>
      <w:r w:rsidRPr="00F32FFA">
        <w:rPr>
          <w:rFonts w:ascii="Cambria" w:hAnsi="Cambria"/>
        </w:rPr>
        <w:t>11) dba o estetykę otoczenia i zachęca do tego kolegów;</w:t>
      </w:r>
    </w:p>
    <w:p w:rsidR="00F32FFA" w:rsidRPr="00F32FFA" w:rsidRDefault="00F32FFA" w:rsidP="00F32FFA">
      <w:pPr>
        <w:jc w:val="both"/>
        <w:rPr>
          <w:rFonts w:ascii="Cambria" w:hAnsi="Cambria"/>
        </w:rPr>
      </w:pPr>
      <w:r w:rsidRPr="00F32FFA">
        <w:rPr>
          <w:rFonts w:ascii="Cambria" w:hAnsi="Cambria"/>
        </w:rPr>
        <w:t>12) systematycznie przygotowuje się do zajęć szkolnych (wykonuje zadania domowe, przynosi przybory szkolne);</w:t>
      </w:r>
    </w:p>
    <w:p w:rsidR="00F32FFA" w:rsidRPr="00F32FFA" w:rsidRDefault="00F32FFA" w:rsidP="00F32FFA">
      <w:pPr>
        <w:jc w:val="both"/>
        <w:rPr>
          <w:rFonts w:ascii="Cambria" w:hAnsi="Cambria"/>
        </w:rPr>
      </w:pPr>
      <w:r w:rsidRPr="00F32FFA">
        <w:rPr>
          <w:rFonts w:ascii="Cambria" w:hAnsi="Cambria"/>
        </w:rPr>
        <w:t>13) przychodzi na zajęcia punktualnie;</w:t>
      </w:r>
    </w:p>
    <w:p w:rsidR="00F32FFA" w:rsidRPr="00F32FFA" w:rsidRDefault="00F32FFA" w:rsidP="00F32FFA">
      <w:pPr>
        <w:jc w:val="both"/>
        <w:rPr>
          <w:rFonts w:ascii="Cambria" w:hAnsi="Cambria"/>
        </w:rPr>
      </w:pPr>
      <w:r w:rsidRPr="00F32FFA">
        <w:rPr>
          <w:rFonts w:ascii="Cambria" w:hAnsi="Cambria"/>
        </w:rPr>
        <w:t>14) wzorowo dba o dobre imię szkoły;</w:t>
      </w:r>
    </w:p>
    <w:p w:rsidR="00F32FFA" w:rsidRPr="00F32FFA" w:rsidRDefault="00F32FFA" w:rsidP="00F32FFA">
      <w:pPr>
        <w:jc w:val="both"/>
        <w:rPr>
          <w:rFonts w:ascii="Cambria" w:hAnsi="Cambria"/>
        </w:rPr>
      </w:pPr>
      <w:r w:rsidRPr="00F32FFA">
        <w:rPr>
          <w:rFonts w:ascii="Cambria" w:hAnsi="Cambria"/>
        </w:rPr>
        <w:t>15) szanuje symbole narodowe;</w:t>
      </w:r>
    </w:p>
    <w:p w:rsidR="00F32FFA" w:rsidRPr="00F32FFA" w:rsidRDefault="00F32FFA" w:rsidP="00F32FFA">
      <w:pPr>
        <w:jc w:val="both"/>
        <w:rPr>
          <w:rFonts w:ascii="Cambria" w:hAnsi="Cambria"/>
        </w:rPr>
      </w:pPr>
      <w:r w:rsidRPr="00F32FFA">
        <w:rPr>
          <w:rFonts w:ascii="Cambria" w:hAnsi="Cambria"/>
        </w:rPr>
        <w:t>16) z szacunkiem słucha, gdy inni się wypowiadają;</w:t>
      </w:r>
    </w:p>
    <w:p w:rsidR="00F32FFA" w:rsidRPr="00F32FFA" w:rsidRDefault="00F32FFA" w:rsidP="00F32FFA">
      <w:pPr>
        <w:jc w:val="both"/>
        <w:rPr>
          <w:rFonts w:ascii="Cambria" w:hAnsi="Cambria"/>
        </w:rPr>
      </w:pPr>
      <w:r w:rsidRPr="00F32FFA">
        <w:rPr>
          <w:rFonts w:ascii="Cambria" w:hAnsi="Cambria"/>
        </w:rPr>
        <w:t>17) wzorowo przestrzega zasad obowiązujących w grupie;</w:t>
      </w:r>
    </w:p>
    <w:p w:rsidR="00F32FFA" w:rsidRPr="00F32FFA" w:rsidRDefault="00F32FFA" w:rsidP="00F32FFA">
      <w:pPr>
        <w:jc w:val="both"/>
        <w:rPr>
          <w:rFonts w:ascii="Cambria" w:hAnsi="Cambria"/>
        </w:rPr>
      </w:pPr>
      <w:r w:rsidRPr="00F32FFA">
        <w:rPr>
          <w:rFonts w:ascii="Cambria" w:hAnsi="Cambria"/>
        </w:rPr>
        <w:t xml:space="preserve">18) dba o kulturę słowa; </w:t>
      </w:r>
    </w:p>
    <w:p w:rsidR="00F32FFA" w:rsidRPr="00F32FFA" w:rsidRDefault="00F32FFA" w:rsidP="00F32FFA">
      <w:pPr>
        <w:jc w:val="both"/>
        <w:rPr>
          <w:rFonts w:ascii="Cambria" w:hAnsi="Cambria"/>
        </w:rPr>
      </w:pPr>
      <w:r w:rsidRPr="00F32FFA">
        <w:rPr>
          <w:rFonts w:ascii="Cambria" w:hAnsi="Cambria"/>
        </w:rPr>
        <w:t>19) okazuje szacunek innym osobom;</w:t>
      </w:r>
    </w:p>
    <w:p w:rsidR="00F32FFA" w:rsidRPr="00F32FFA" w:rsidRDefault="00F32FFA" w:rsidP="00F32FFA">
      <w:pPr>
        <w:jc w:val="both"/>
        <w:rPr>
          <w:rFonts w:ascii="Cambria" w:hAnsi="Cambria"/>
        </w:rPr>
      </w:pPr>
      <w:r w:rsidRPr="00F32FFA">
        <w:rPr>
          <w:rFonts w:ascii="Cambria" w:hAnsi="Cambria"/>
        </w:rPr>
        <w:t>20) dba o bezpieczeństwo swoje i innych;</w:t>
      </w:r>
    </w:p>
    <w:p w:rsidR="00F32FFA" w:rsidRPr="00F32FFA" w:rsidRDefault="00F32FFA" w:rsidP="00F32FFA">
      <w:pPr>
        <w:jc w:val="both"/>
        <w:rPr>
          <w:rFonts w:ascii="Cambria" w:hAnsi="Cambria"/>
        </w:rPr>
      </w:pPr>
      <w:r w:rsidRPr="00F32FFA">
        <w:rPr>
          <w:rFonts w:ascii="Cambria" w:hAnsi="Cambria"/>
        </w:rPr>
        <w:t>21) dba o swój wygląd zewnętrzny i higienę osobistą;</w:t>
      </w:r>
    </w:p>
    <w:p w:rsidR="00F32FFA" w:rsidRPr="00F32FFA" w:rsidRDefault="00F32FFA" w:rsidP="00F32FFA">
      <w:pPr>
        <w:jc w:val="both"/>
        <w:rPr>
          <w:rFonts w:ascii="Cambria" w:hAnsi="Cambria"/>
        </w:rPr>
      </w:pPr>
      <w:r w:rsidRPr="00F32FFA">
        <w:rPr>
          <w:rFonts w:ascii="Cambria" w:hAnsi="Cambria"/>
        </w:rPr>
        <w:t>22) z własnej inicjatywy bierze udział w konkursach klasowych i szkolnych;</w:t>
      </w:r>
    </w:p>
    <w:p w:rsidR="00F32FFA" w:rsidRPr="00F32FFA" w:rsidRDefault="00F32FFA" w:rsidP="00F32FFA">
      <w:pPr>
        <w:jc w:val="both"/>
        <w:rPr>
          <w:rFonts w:ascii="Cambria" w:hAnsi="Cambria"/>
        </w:rPr>
      </w:pPr>
      <w:r w:rsidRPr="00F32FFA">
        <w:rPr>
          <w:rFonts w:ascii="Cambria" w:hAnsi="Cambria"/>
        </w:rPr>
        <w:t>23) wykonuje zadania dodatkowe;</w:t>
      </w:r>
    </w:p>
    <w:p w:rsidR="00F32FFA" w:rsidRPr="00F32FFA" w:rsidRDefault="00F32FFA" w:rsidP="00F32FFA">
      <w:pPr>
        <w:jc w:val="both"/>
        <w:rPr>
          <w:rFonts w:ascii="Cambria" w:hAnsi="Cambria"/>
        </w:rPr>
      </w:pPr>
    </w:p>
    <w:p w:rsidR="00F32FFA" w:rsidRPr="00F32FFA" w:rsidRDefault="00F32FFA" w:rsidP="00F32FFA">
      <w:pPr>
        <w:jc w:val="both"/>
        <w:rPr>
          <w:rFonts w:ascii="Cambria" w:hAnsi="Cambria"/>
        </w:rPr>
      </w:pPr>
    </w:p>
    <w:p w:rsidR="00F32FFA" w:rsidRPr="00F32FFA" w:rsidRDefault="00F32FFA" w:rsidP="00F32FFA">
      <w:pPr>
        <w:jc w:val="both"/>
        <w:rPr>
          <w:rFonts w:ascii="Cambria" w:hAnsi="Cambria"/>
          <w:b/>
          <w:u w:val="single"/>
        </w:rPr>
      </w:pPr>
      <w:r w:rsidRPr="00F32FFA">
        <w:rPr>
          <w:rFonts w:ascii="Cambria" w:hAnsi="Cambria"/>
          <w:b/>
          <w:u w:val="single"/>
        </w:rPr>
        <w:t>7. 2. Zachowanie oceniane jest na B, jeśli uczeń:</w:t>
      </w:r>
    </w:p>
    <w:p w:rsidR="00F32FFA" w:rsidRPr="00F32FFA" w:rsidRDefault="00F32FFA" w:rsidP="00F32FFA">
      <w:pPr>
        <w:jc w:val="both"/>
        <w:rPr>
          <w:rFonts w:ascii="Cambria" w:hAnsi="Cambria"/>
        </w:rPr>
      </w:pPr>
      <w:r w:rsidRPr="00F32FFA">
        <w:rPr>
          <w:rFonts w:ascii="Cambria" w:hAnsi="Cambria"/>
        </w:rPr>
        <w:t>1) przestrzega dyscyplinowany na zajęciach;</w:t>
      </w:r>
    </w:p>
    <w:p w:rsidR="00F32FFA" w:rsidRPr="00F32FFA" w:rsidRDefault="00F32FFA" w:rsidP="00F32FFA">
      <w:pPr>
        <w:jc w:val="both"/>
        <w:rPr>
          <w:rFonts w:ascii="Cambria" w:hAnsi="Cambria"/>
        </w:rPr>
      </w:pPr>
      <w:r w:rsidRPr="00F32FFA">
        <w:rPr>
          <w:rFonts w:ascii="Cambria" w:hAnsi="Cambria"/>
        </w:rPr>
        <w:t>2) bez oporów wykonuje polecenia nauczyciela;</w:t>
      </w:r>
    </w:p>
    <w:p w:rsidR="00F32FFA" w:rsidRPr="00F32FFA" w:rsidRDefault="00F32FFA" w:rsidP="00F32FFA">
      <w:pPr>
        <w:jc w:val="both"/>
        <w:rPr>
          <w:rFonts w:ascii="Cambria" w:hAnsi="Cambria"/>
        </w:rPr>
      </w:pPr>
      <w:r w:rsidRPr="00F32FFA">
        <w:rPr>
          <w:rFonts w:ascii="Cambria" w:hAnsi="Cambria"/>
        </w:rPr>
        <w:t>3) utrzymuje porządek w miejscu pracy;</w:t>
      </w:r>
    </w:p>
    <w:p w:rsidR="00F32FFA" w:rsidRPr="00F32FFA" w:rsidRDefault="00F32FFA" w:rsidP="00F32FFA">
      <w:pPr>
        <w:jc w:val="both"/>
        <w:rPr>
          <w:rFonts w:ascii="Cambria" w:hAnsi="Cambria"/>
        </w:rPr>
      </w:pPr>
      <w:r w:rsidRPr="00F32FFA">
        <w:rPr>
          <w:rFonts w:ascii="Cambria" w:hAnsi="Cambria"/>
        </w:rPr>
        <w:t>4) pracuje w ciszy i skupieniu stwarzając dobre warunki do pracy sobie i innym;</w:t>
      </w:r>
    </w:p>
    <w:p w:rsidR="00F32FFA" w:rsidRPr="00F32FFA" w:rsidRDefault="00F32FFA" w:rsidP="00F32FFA">
      <w:pPr>
        <w:jc w:val="both"/>
        <w:rPr>
          <w:rFonts w:ascii="Cambria" w:hAnsi="Cambria"/>
        </w:rPr>
      </w:pPr>
      <w:r w:rsidRPr="00F32FFA">
        <w:rPr>
          <w:rFonts w:ascii="Cambria" w:hAnsi="Cambria"/>
        </w:rPr>
        <w:t>5) uczestniczy w wydarzeniach zainicjowanych przez innych;</w:t>
      </w:r>
    </w:p>
    <w:p w:rsidR="00F32FFA" w:rsidRPr="00F32FFA" w:rsidRDefault="00F32FFA" w:rsidP="00F32FFA">
      <w:pPr>
        <w:jc w:val="both"/>
        <w:rPr>
          <w:rFonts w:ascii="Cambria" w:hAnsi="Cambria"/>
        </w:rPr>
      </w:pPr>
      <w:r w:rsidRPr="00F32FFA">
        <w:rPr>
          <w:rFonts w:ascii="Cambria" w:hAnsi="Cambria"/>
        </w:rPr>
        <w:t>6) chętnie bierze udział w imprezach klasowych i szkolnych;</w:t>
      </w:r>
    </w:p>
    <w:p w:rsidR="00F32FFA" w:rsidRPr="00F32FFA" w:rsidRDefault="00F32FFA" w:rsidP="00F32FFA">
      <w:pPr>
        <w:jc w:val="both"/>
        <w:rPr>
          <w:rFonts w:ascii="Cambria" w:hAnsi="Cambria"/>
        </w:rPr>
      </w:pPr>
      <w:r w:rsidRPr="00F32FFA">
        <w:rPr>
          <w:rFonts w:ascii="Cambria" w:hAnsi="Cambria"/>
        </w:rPr>
        <w:t>7) nie odmawia pomocy osobom potrzebującym i słabszym;</w:t>
      </w:r>
    </w:p>
    <w:p w:rsidR="00F32FFA" w:rsidRPr="00F32FFA" w:rsidRDefault="00F32FFA" w:rsidP="00F32FFA">
      <w:pPr>
        <w:jc w:val="both"/>
        <w:rPr>
          <w:rFonts w:ascii="Cambria" w:hAnsi="Cambria"/>
        </w:rPr>
      </w:pPr>
      <w:r w:rsidRPr="00F32FFA">
        <w:rPr>
          <w:rFonts w:ascii="Cambria" w:hAnsi="Cambria"/>
        </w:rPr>
        <w:t>8) rozwiązuje lub stara się rozwiązywać konflikty w sposób nie agresywny, bez stosowania przemocy;</w:t>
      </w:r>
    </w:p>
    <w:p w:rsidR="00F32FFA" w:rsidRPr="00F32FFA" w:rsidRDefault="00F32FFA" w:rsidP="00F32FFA">
      <w:pPr>
        <w:jc w:val="both"/>
        <w:rPr>
          <w:rFonts w:ascii="Cambria" w:hAnsi="Cambria"/>
        </w:rPr>
      </w:pPr>
      <w:r w:rsidRPr="00F32FFA">
        <w:rPr>
          <w:rFonts w:ascii="Cambria" w:hAnsi="Cambria"/>
        </w:rPr>
        <w:t>9) utrzymuje w dobrym stanie własne przybory szkolne i podręczniki oraz dba o własność innych;</w:t>
      </w:r>
    </w:p>
    <w:p w:rsidR="00F32FFA" w:rsidRPr="00F32FFA" w:rsidRDefault="00F32FFA" w:rsidP="00F32FFA">
      <w:pPr>
        <w:jc w:val="both"/>
        <w:rPr>
          <w:rFonts w:ascii="Cambria" w:hAnsi="Cambria"/>
        </w:rPr>
      </w:pPr>
      <w:r w:rsidRPr="00F32FFA">
        <w:rPr>
          <w:rFonts w:ascii="Cambria" w:hAnsi="Cambria"/>
        </w:rPr>
        <w:t>10) dba o estetykę otoczenia;</w:t>
      </w:r>
    </w:p>
    <w:p w:rsidR="00F32FFA" w:rsidRPr="00F32FFA" w:rsidRDefault="00F32FFA" w:rsidP="00F32FFA">
      <w:pPr>
        <w:jc w:val="both"/>
        <w:rPr>
          <w:rFonts w:ascii="Cambria" w:hAnsi="Cambria"/>
        </w:rPr>
      </w:pPr>
      <w:r w:rsidRPr="00F32FFA">
        <w:rPr>
          <w:rFonts w:ascii="Cambria" w:hAnsi="Cambria"/>
        </w:rPr>
        <w:t>11) zazwyczaj jest przygotowany do zajęć szkolnych (wykonuje zadania domowe, przynosi przybory szkolne);</w:t>
      </w:r>
    </w:p>
    <w:p w:rsidR="00F32FFA" w:rsidRPr="00F32FFA" w:rsidRDefault="00F32FFA" w:rsidP="00F32FFA">
      <w:pPr>
        <w:jc w:val="both"/>
        <w:rPr>
          <w:rFonts w:ascii="Cambria" w:hAnsi="Cambria"/>
        </w:rPr>
      </w:pPr>
      <w:r w:rsidRPr="00F32FFA">
        <w:rPr>
          <w:rFonts w:ascii="Cambria" w:hAnsi="Cambria"/>
        </w:rPr>
        <w:t>12) stara się punktualnie przychodzić na zajęcia;</w:t>
      </w:r>
    </w:p>
    <w:p w:rsidR="00F32FFA" w:rsidRPr="00F32FFA" w:rsidRDefault="00F32FFA" w:rsidP="00F32FFA">
      <w:pPr>
        <w:jc w:val="both"/>
        <w:rPr>
          <w:rFonts w:ascii="Cambria" w:hAnsi="Cambria"/>
        </w:rPr>
      </w:pPr>
      <w:r w:rsidRPr="00F32FFA">
        <w:rPr>
          <w:rFonts w:ascii="Cambria" w:hAnsi="Cambria"/>
        </w:rPr>
        <w:t>13) nie narusza dobrego imienia szkoły;</w:t>
      </w:r>
    </w:p>
    <w:p w:rsidR="00F32FFA" w:rsidRPr="00F32FFA" w:rsidRDefault="00F32FFA" w:rsidP="00F32FFA">
      <w:pPr>
        <w:jc w:val="both"/>
        <w:rPr>
          <w:rFonts w:ascii="Cambria" w:hAnsi="Cambria"/>
        </w:rPr>
      </w:pPr>
      <w:r w:rsidRPr="00F32FFA">
        <w:rPr>
          <w:rFonts w:ascii="Cambria" w:hAnsi="Cambria"/>
        </w:rPr>
        <w:t>14) szanuje symbole narodowe;</w:t>
      </w:r>
    </w:p>
    <w:p w:rsidR="00F32FFA" w:rsidRPr="00F32FFA" w:rsidRDefault="00F32FFA" w:rsidP="00F32FFA">
      <w:pPr>
        <w:jc w:val="both"/>
        <w:rPr>
          <w:rFonts w:ascii="Cambria" w:hAnsi="Cambria"/>
        </w:rPr>
      </w:pPr>
      <w:r w:rsidRPr="00F32FFA">
        <w:rPr>
          <w:rFonts w:ascii="Cambria" w:hAnsi="Cambria"/>
        </w:rPr>
        <w:t>15) z szacunkiem słucha, gdy inni się wypowiadają;</w:t>
      </w:r>
    </w:p>
    <w:p w:rsidR="00F32FFA" w:rsidRPr="00F32FFA" w:rsidRDefault="00F32FFA" w:rsidP="00F32FFA">
      <w:pPr>
        <w:jc w:val="both"/>
        <w:rPr>
          <w:rFonts w:ascii="Cambria" w:hAnsi="Cambria"/>
        </w:rPr>
      </w:pPr>
      <w:r w:rsidRPr="00F32FFA">
        <w:rPr>
          <w:rFonts w:ascii="Cambria" w:hAnsi="Cambria"/>
        </w:rPr>
        <w:t>16) przestrzega zasad obowiązujących w grupie;</w:t>
      </w:r>
    </w:p>
    <w:p w:rsidR="00F32FFA" w:rsidRPr="00F32FFA" w:rsidRDefault="00F32FFA" w:rsidP="00F32FFA">
      <w:pPr>
        <w:jc w:val="both"/>
        <w:rPr>
          <w:rFonts w:ascii="Cambria" w:hAnsi="Cambria"/>
        </w:rPr>
      </w:pPr>
      <w:r w:rsidRPr="00F32FFA">
        <w:rPr>
          <w:rFonts w:ascii="Cambria" w:hAnsi="Cambria"/>
        </w:rPr>
        <w:t xml:space="preserve">17) dba o kulturę słowa; </w:t>
      </w:r>
    </w:p>
    <w:p w:rsidR="00F32FFA" w:rsidRPr="00F32FFA" w:rsidRDefault="00F32FFA" w:rsidP="00F32FFA">
      <w:pPr>
        <w:jc w:val="both"/>
        <w:rPr>
          <w:rFonts w:ascii="Cambria" w:hAnsi="Cambria"/>
        </w:rPr>
      </w:pPr>
      <w:r w:rsidRPr="00F32FFA">
        <w:rPr>
          <w:rFonts w:ascii="Cambria" w:hAnsi="Cambria"/>
        </w:rPr>
        <w:t>18) okazuje szacunek innym osobom;</w:t>
      </w:r>
    </w:p>
    <w:p w:rsidR="00F32FFA" w:rsidRPr="00F32FFA" w:rsidRDefault="00F32FFA" w:rsidP="00F32FFA">
      <w:pPr>
        <w:jc w:val="both"/>
        <w:rPr>
          <w:rFonts w:ascii="Cambria" w:hAnsi="Cambria"/>
        </w:rPr>
      </w:pPr>
      <w:r w:rsidRPr="00F32FFA">
        <w:rPr>
          <w:rFonts w:ascii="Cambria" w:hAnsi="Cambria"/>
        </w:rPr>
        <w:t>19) dba o bezpieczeństwo swoje i innych;</w:t>
      </w:r>
    </w:p>
    <w:p w:rsidR="00F32FFA" w:rsidRPr="00F32FFA" w:rsidRDefault="00F32FFA" w:rsidP="00F32FFA">
      <w:pPr>
        <w:jc w:val="both"/>
        <w:rPr>
          <w:rFonts w:ascii="Cambria" w:hAnsi="Cambria"/>
        </w:rPr>
      </w:pPr>
      <w:r w:rsidRPr="00F32FFA">
        <w:rPr>
          <w:rFonts w:ascii="Cambria" w:hAnsi="Cambria"/>
        </w:rPr>
        <w:t>20) dba o swój wygląd zewnętrzny i higienę osobistą;</w:t>
      </w:r>
    </w:p>
    <w:p w:rsidR="00F32FFA" w:rsidRPr="00F32FFA" w:rsidRDefault="00F32FFA" w:rsidP="00F32FFA">
      <w:pPr>
        <w:jc w:val="both"/>
        <w:rPr>
          <w:rFonts w:ascii="Cambria" w:hAnsi="Cambria"/>
        </w:rPr>
      </w:pPr>
      <w:r w:rsidRPr="00F32FFA">
        <w:rPr>
          <w:rFonts w:ascii="Cambria" w:hAnsi="Cambria"/>
        </w:rPr>
        <w:t>21) w przypadku odstępstwa od zasad kulturalnego zachowania potrafi przeprosić i zmienić swoje zachowanie na lepsze;</w:t>
      </w:r>
    </w:p>
    <w:p w:rsidR="00F32FFA" w:rsidRPr="00F32FFA" w:rsidRDefault="00F32FFA" w:rsidP="00F32FFA">
      <w:pPr>
        <w:jc w:val="both"/>
        <w:rPr>
          <w:rFonts w:ascii="Cambria" w:hAnsi="Cambria"/>
        </w:rPr>
      </w:pPr>
      <w:r w:rsidRPr="00F32FFA">
        <w:rPr>
          <w:rFonts w:ascii="Cambria" w:hAnsi="Cambria"/>
        </w:rPr>
        <w:t>22) podejmuje niektóre zadania dodatkowe proponowane przez nauczyciela;</w:t>
      </w:r>
    </w:p>
    <w:p w:rsidR="00F32FFA" w:rsidRPr="00F32FFA" w:rsidRDefault="00F32FFA" w:rsidP="00F32FFA">
      <w:pPr>
        <w:jc w:val="both"/>
        <w:rPr>
          <w:rFonts w:ascii="Cambria" w:hAnsi="Cambria"/>
        </w:rPr>
      </w:pPr>
      <w:r w:rsidRPr="00F32FFA">
        <w:rPr>
          <w:rFonts w:ascii="Cambria" w:hAnsi="Cambria"/>
        </w:rPr>
        <w:t>23) współpracuje w grupie podczas realizacji zadań dodatkowych;</w:t>
      </w:r>
    </w:p>
    <w:p w:rsidR="00F32FFA" w:rsidRPr="00F32FFA" w:rsidRDefault="00F32FFA" w:rsidP="00F32FFA">
      <w:pPr>
        <w:jc w:val="both"/>
        <w:rPr>
          <w:rFonts w:ascii="Cambria" w:hAnsi="Cambria"/>
        </w:rPr>
      </w:pPr>
    </w:p>
    <w:p w:rsidR="00F32FFA" w:rsidRPr="00F32FFA" w:rsidRDefault="00F32FFA" w:rsidP="00F32FFA">
      <w:pPr>
        <w:jc w:val="both"/>
        <w:rPr>
          <w:rFonts w:ascii="Cambria" w:hAnsi="Cambria"/>
          <w:b/>
          <w:u w:val="single"/>
        </w:rPr>
      </w:pPr>
      <w:r w:rsidRPr="00F32FFA">
        <w:rPr>
          <w:rFonts w:ascii="Cambria" w:hAnsi="Cambria"/>
          <w:b/>
          <w:u w:val="single"/>
        </w:rPr>
        <w:lastRenderedPageBreak/>
        <w:t>7. 3. Zachowanie oceniane jest na C, jeśli uczeń:</w:t>
      </w:r>
    </w:p>
    <w:p w:rsidR="00F32FFA" w:rsidRPr="00F32FFA" w:rsidRDefault="00F32FFA" w:rsidP="00F32FFA">
      <w:pPr>
        <w:jc w:val="both"/>
        <w:rPr>
          <w:rFonts w:ascii="Cambria" w:hAnsi="Cambria"/>
        </w:rPr>
      </w:pPr>
      <w:r w:rsidRPr="00F32FFA">
        <w:rPr>
          <w:rFonts w:ascii="Cambria" w:hAnsi="Cambria"/>
        </w:rPr>
        <w:t>1) bywa zdekoncentrowany, ale rzadko zakłóca pracę na zajęciach;</w:t>
      </w:r>
    </w:p>
    <w:p w:rsidR="00F32FFA" w:rsidRPr="00F32FFA" w:rsidRDefault="00F32FFA" w:rsidP="00F32FFA">
      <w:pPr>
        <w:jc w:val="both"/>
        <w:rPr>
          <w:rFonts w:ascii="Cambria" w:hAnsi="Cambria"/>
        </w:rPr>
      </w:pPr>
      <w:r w:rsidRPr="00F32FFA">
        <w:rPr>
          <w:rFonts w:ascii="Cambria" w:hAnsi="Cambria"/>
        </w:rPr>
        <w:t>2)  niezbyt chętnie podejmuje działania w celu wykonania poleceń nauczyciela;</w:t>
      </w:r>
    </w:p>
    <w:p w:rsidR="00F32FFA" w:rsidRPr="00F32FFA" w:rsidRDefault="00F32FFA" w:rsidP="00F32FFA">
      <w:pPr>
        <w:jc w:val="both"/>
        <w:rPr>
          <w:rFonts w:ascii="Cambria" w:hAnsi="Cambria"/>
        </w:rPr>
      </w:pPr>
      <w:r w:rsidRPr="00F32FFA">
        <w:rPr>
          <w:rFonts w:ascii="Cambria" w:hAnsi="Cambria"/>
        </w:rPr>
        <w:t>3) nie zawsze utrzymuje porządek w miejscu pracy;</w:t>
      </w:r>
    </w:p>
    <w:p w:rsidR="00F32FFA" w:rsidRPr="00F32FFA" w:rsidRDefault="00F32FFA" w:rsidP="00F32FFA">
      <w:pPr>
        <w:jc w:val="both"/>
        <w:rPr>
          <w:rFonts w:ascii="Cambria" w:hAnsi="Cambria"/>
        </w:rPr>
      </w:pPr>
      <w:r w:rsidRPr="00F32FFA">
        <w:rPr>
          <w:rFonts w:ascii="Cambria" w:hAnsi="Cambria"/>
        </w:rPr>
        <w:t>4) przeważnie pracuje w ciszy i skupieniu stwarzając dobre warunki do pracy sobie i innym;</w:t>
      </w:r>
    </w:p>
    <w:p w:rsidR="00F32FFA" w:rsidRPr="00F32FFA" w:rsidRDefault="00F32FFA" w:rsidP="00F32FFA">
      <w:pPr>
        <w:jc w:val="both"/>
        <w:rPr>
          <w:rFonts w:ascii="Cambria" w:hAnsi="Cambria"/>
        </w:rPr>
      </w:pPr>
      <w:r w:rsidRPr="00F32FFA">
        <w:rPr>
          <w:rFonts w:ascii="Cambria" w:hAnsi="Cambria"/>
        </w:rPr>
        <w:t xml:space="preserve">5) w przypadku naruszenia zasad zachowania reaguje na uwagi nauczyciela i poprawia swoje zachowanie;  </w:t>
      </w:r>
    </w:p>
    <w:p w:rsidR="00F32FFA" w:rsidRPr="00F32FFA" w:rsidRDefault="00F32FFA" w:rsidP="00F32FFA">
      <w:pPr>
        <w:jc w:val="both"/>
        <w:rPr>
          <w:rFonts w:ascii="Cambria" w:hAnsi="Cambria"/>
        </w:rPr>
      </w:pPr>
      <w:r w:rsidRPr="00F32FFA">
        <w:rPr>
          <w:rFonts w:ascii="Cambria" w:hAnsi="Cambria"/>
        </w:rPr>
        <w:t>6) czasami biernie uczestniczy w imprezach klasowych i szkolnych, zdarza mu się niewłaściwą postawą zakłócać ich przebieg;</w:t>
      </w:r>
    </w:p>
    <w:p w:rsidR="00F32FFA" w:rsidRPr="00F32FFA" w:rsidRDefault="00F32FFA" w:rsidP="00F32FFA">
      <w:pPr>
        <w:jc w:val="both"/>
        <w:rPr>
          <w:rFonts w:ascii="Cambria" w:hAnsi="Cambria"/>
        </w:rPr>
      </w:pPr>
      <w:r w:rsidRPr="00F32FFA">
        <w:rPr>
          <w:rFonts w:ascii="Cambria" w:hAnsi="Cambria"/>
        </w:rPr>
        <w:t xml:space="preserve">7) zdarza mu się niewłaściwą postawą zakłócać przebieg imprez i uroczystości; </w:t>
      </w:r>
    </w:p>
    <w:p w:rsidR="00F32FFA" w:rsidRPr="00F32FFA" w:rsidRDefault="00F32FFA" w:rsidP="00F32FFA">
      <w:pPr>
        <w:jc w:val="both"/>
        <w:rPr>
          <w:rFonts w:ascii="Cambria" w:hAnsi="Cambria"/>
        </w:rPr>
      </w:pPr>
      <w:r w:rsidRPr="00F32FFA">
        <w:rPr>
          <w:rFonts w:ascii="Cambria" w:hAnsi="Cambria"/>
        </w:rPr>
        <w:t>8) nie zawsze jest zainteresowany udzielaniem pomocy osobom potrzebującym lub słabszym, nie wykazuje w tym zakresie zaangażowania;</w:t>
      </w:r>
    </w:p>
    <w:p w:rsidR="00F32FFA" w:rsidRPr="00F32FFA" w:rsidRDefault="00F32FFA" w:rsidP="00F32FFA">
      <w:pPr>
        <w:jc w:val="both"/>
        <w:rPr>
          <w:rFonts w:ascii="Cambria" w:hAnsi="Cambria"/>
        </w:rPr>
      </w:pPr>
      <w:r w:rsidRPr="00F32FFA">
        <w:rPr>
          <w:rFonts w:ascii="Cambria" w:hAnsi="Cambria"/>
        </w:rPr>
        <w:t>9) zdarza mu się, że przez nieuwagę lub brak staranności niszczy własną lub cudzą własność;</w:t>
      </w:r>
    </w:p>
    <w:p w:rsidR="00F32FFA" w:rsidRPr="00F32FFA" w:rsidRDefault="00F32FFA" w:rsidP="00F32FFA">
      <w:pPr>
        <w:jc w:val="both"/>
        <w:rPr>
          <w:rFonts w:ascii="Cambria" w:hAnsi="Cambria"/>
        </w:rPr>
      </w:pPr>
      <w:r w:rsidRPr="00F32FFA">
        <w:rPr>
          <w:rFonts w:ascii="Cambria" w:hAnsi="Cambria"/>
        </w:rPr>
        <w:t>10) na ogół dba o estetykę otoczenia;</w:t>
      </w:r>
    </w:p>
    <w:p w:rsidR="00F32FFA" w:rsidRPr="00F32FFA" w:rsidRDefault="00F32FFA" w:rsidP="00F32FFA">
      <w:pPr>
        <w:jc w:val="both"/>
        <w:rPr>
          <w:rFonts w:ascii="Cambria" w:hAnsi="Cambria"/>
        </w:rPr>
      </w:pPr>
      <w:r w:rsidRPr="00F32FFA">
        <w:rPr>
          <w:rFonts w:ascii="Cambria" w:hAnsi="Cambria"/>
        </w:rPr>
        <w:t>11) czasami bywa nieprzygotowany do zajęć szkolnych, ale nadrabia braki;</w:t>
      </w:r>
    </w:p>
    <w:p w:rsidR="00F32FFA" w:rsidRPr="00F32FFA" w:rsidRDefault="00F32FFA" w:rsidP="00F32FFA">
      <w:pPr>
        <w:jc w:val="both"/>
        <w:rPr>
          <w:rFonts w:ascii="Cambria" w:hAnsi="Cambria"/>
        </w:rPr>
      </w:pPr>
      <w:r w:rsidRPr="00F32FFA">
        <w:rPr>
          <w:rFonts w:ascii="Cambria" w:hAnsi="Cambria"/>
        </w:rPr>
        <w:t>12) zdarzają mu się spóźnienia na zajęcia;</w:t>
      </w:r>
    </w:p>
    <w:p w:rsidR="00F32FFA" w:rsidRPr="00F32FFA" w:rsidRDefault="00F32FFA" w:rsidP="00F32FFA">
      <w:pPr>
        <w:jc w:val="both"/>
        <w:rPr>
          <w:rFonts w:ascii="Cambria" w:hAnsi="Cambria"/>
        </w:rPr>
      </w:pPr>
      <w:r w:rsidRPr="00F32FFA">
        <w:rPr>
          <w:rFonts w:ascii="Cambria" w:hAnsi="Cambria"/>
        </w:rPr>
        <w:t>13) zdarza mu się zachowywać w sposób naruszający dobre imię szkoły;</w:t>
      </w:r>
    </w:p>
    <w:p w:rsidR="00F32FFA" w:rsidRPr="00F32FFA" w:rsidRDefault="00F32FFA" w:rsidP="00F32FFA">
      <w:pPr>
        <w:jc w:val="both"/>
        <w:rPr>
          <w:rFonts w:ascii="Cambria" w:hAnsi="Cambria"/>
        </w:rPr>
      </w:pPr>
      <w:r w:rsidRPr="00F32FFA">
        <w:rPr>
          <w:rFonts w:ascii="Cambria" w:hAnsi="Cambria"/>
        </w:rPr>
        <w:t>14) nie zawsze szanuje symbole narodowe;</w:t>
      </w:r>
    </w:p>
    <w:p w:rsidR="00F32FFA" w:rsidRPr="00F32FFA" w:rsidRDefault="00F32FFA" w:rsidP="00F32FFA">
      <w:pPr>
        <w:jc w:val="both"/>
        <w:rPr>
          <w:rFonts w:ascii="Cambria" w:hAnsi="Cambria"/>
        </w:rPr>
      </w:pPr>
      <w:r w:rsidRPr="00F32FFA">
        <w:rPr>
          <w:rFonts w:ascii="Cambria" w:hAnsi="Cambria"/>
        </w:rPr>
        <w:t>15) nie zawsze słucha, gdy inni się wypowiadają;</w:t>
      </w:r>
    </w:p>
    <w:p w:rsidR="00F32FFA" w:rsidRPr="00F32FFA" w:rsidRDefault="00F32FFA" w:rsidP="00F32FFA">
      <w:pPr>
        <w:jc w:val="both"/>
        <w:rPr>
          <w:rFonts w:ascii="Cambria" w:hAnsi="Cambria"/>
        </w:rPr>
      </w:pPr>
      <w:r w:rsidRPr="00F32FFA">
        <w:rPr>
          <w:rFonts w:ascii="Cambria" w:hAnsi="Cambria"/>
        </w:rPr>
        <w:t>16) czasami nie przestrzega zasad obowiązujących w grupie;</w:t>
      </w:r>
    </w:p>
    <w:p w:rsidR="00F32FFA" w:rsidRPr="00F32FFA" w:rsidRDefault="00F32FFA" w:rsidP="00F32FFA">
      <w:pPr>
        <w:jc w:val="both"/>
        <w:rPr>
          <w:rFonts w:ascii="Cambria" w:hAnsi="Cambria"/>
        </w:rPr>
      </w:pPr>
      <w:r w:rsidRPr="00F32FFA">
        <w:rPr>
          <w:rFonts w:ascii="Cambria" w:hAnsi="Cambria"/>
        </w:rPr>
        <w:t xml:space="preserve">17) wypowiada się nie zawsze dbając o piękno i kulturę języka; </w:t>
      </w:r>
    </w:p>
    <w:p w:rsidR="00F32FFA" w:rsidRPr="00F32FFA" w:rsidRDefault="00F32FFA" w:rsidP="00F32FFA">
      <w:pPr>
        <w:jc w:val="both"/>
        <w:rPr>
          <w:rFonts w:ascii="Cambria" w:hAnsi="Cambria"/>
        </w:rPr>
      </w:pPr>
      <w:r w:rsidRPr="00F32FFA">
        <w:rPr>
          <w:rFonts w:ascii="Cambria" w:hAnsi="Cambria"/>
        </w:rPr>
        <w:t>18) czasami nie przestrzega zasad bezpieczeństwa;</w:t>
      </w:r>
    </w:p>
    <w:p w:rsidR="00F32FFA" w:rsidRPr="00F32FFA" w:rsidRDefault="00F32FFA" w:rsidP="00F32FFA">
      <w:pPr>
        <w:jc w:val="both"/>
        <w:rPr>
          <w:rFonts w:ascii="Cambria" w:hAnsi="Cambria"/>
        </w:rPr>
      </w:pPr>
      <w:r w:rsidRPr="00F32FFA">
        <w:rPr>
          <w:rFonts w:ascii="Cambria" w:hAnsi="Cambria"/>
        </w:rPr>
        <w:t>19) nie zawsze dba o własny wygląd i higienę osobistą (jeśli nie jest to spowodowane brakiem właściwej opieki w domu);</w:t>
      </w:r>
    </w:p>
    <w:p w:rsidR="00F32FFA" w:rsidRPr="00F32FFA" w:rsidRDefault="00F32FFA" w:rsidP="00F32FFA">
      <w:pPr>
        <w:jc w:val="both"/>
        <w:rPr>
          <w:rFonts w:ascii="Cambria" w:hAnsi="Cambria"/>
        </w:rPr>
      </w:pPr>
      <w:r w:rsidRPr="00F32FFA">
        <w:rPr>
          <w:rFonts w:ascii="Cambria" w:hAnsi="Cambria"/>
        </w:rPr>
        <w:t>20) w przypadku odstępstwa od zasad kulturalnego zachowania potrafi, po interwencji nauczyciela lub innego pracownika szkoły, poprawić swoje zachowanie;</w:t>
      </w:r>
    </w:p>
    <w:p w:rsidR="00F32FFA" w:rsidRPr="00F32FFA" w:rsidRDefault="00F32FFA" w:rsidP="00F32FFA">
      <w:pPr>
        <w:jc w:val="both"/>
        <w:rPr>
          <w:rFonts w:ascii="Cambria" w:hAnsi="Cambria"/>
        </w:rPr>
      </w:pPr>
      <w:r w:rsidRPr="00F32FFA">
        <w:rPr>
          <w:rFonts w:ascii="Cambria" w:hAnsi="Cambria"/>
        </w:rPr>
        <w:t>21) potrafi skorzystać, z mniejszym lub większym sukcesem, z udzielanej pomocy i współpracować podczas wspólnie wykonywanych zadań;</w:t>
      </w:r>
    </w:p>
    <w:p w:rsidR="00F32FFA" w:rsidRPr="00F32FFA" w:rsidRDefault="00F32FFA" w:rsidP="00F32FFA">
      <w:pPr>
        <w:jc w:val="both"/>
        <w:rPr>
          <w:rFonts w:ascii="Cambria" w:hAnsi="Cambria"/>
        </w:rPr>
      </w:pPr>
    </w:p>
    <w:p w:rsidR="00F32FFA" w:rsidRPr="00F32FFA" w:rsidRDefault="00F32FFA" w:rsidP="00F32FFA">
      <w:pPr>
        <w:jc w:val="both"/>
        <w:rPr>
          <w:rFonts w:ascii="Cambria" w:hAnsi="Cambria"/>
          <w:b/>
        </w:rPr>
      </w:pPr>
    </w:p>
    <w:p w:rsidR="00F32FFA" w:rsidRPr="00F32FFA" w:rsidRDefault="00F32FFA" w:rsidP="00F32FFA">
      <w:pPr>
        <w:jc w:val="both"/>
        <w:rPr>
          <w:rFonts w:ascii="Cambria" w:hAnsi="Cambria"/>
          <w:b/>
          <w:u w:val="single"/>
        </w:rPr>
      </w:pPr>
      <w:r w:rsidRPr="00F32FFA">
        <w:rPr>
          <w:rFonts w:ascii="Cambria" w:hAnsi="Cambria"/>
          <w:b/>
          <w:u w:val="single"/>
        </w:rPr>
        <w:t>7. 4. Zachowanie oceniane jest na D, jeśli uczeń:</w:t>
      </w:r>
    </w:p>
    <w:p w:rsidR="00F32FFA" w:rsidRPr="00F32FFA" w:rsidRDefault="00F32FFA" w:rsidP="00F32FFA">
      <w:pPr>
        <w:jc w:val="both"/>
        <w:rPr>
          <w:rFonts w:ascii="Cambria" w:hAnsi="Cambria"/>
        </w:rPr>
      </w:pPr>
      <w:r w:rsidRPr="00F32FFA">
        <w:rPr>
          <w:rFonts w:ascii="Cambria" w:hAnsi="Cambria"/>
        </w:rPr>
        <w:t>1) często, świadomie i z premedytacją zakłóca pracę na zajęciach;</w:t>
      </w:r>
    </w:p>
    <w:p w:rsidR="00F32FFA" w:rsidRPr="00F32FFA" w:rsidRDefault="00F32FFA" w:rsidP="00F32FFA">
      <w:pPr>
        <w:jc w:val="both"/>
        <w:rPr>
          <w:rFonts w:ascii="Cambria" w:hAnsi="Cambria"/>
        </w:rPr>
      </w:pPr>
      <w:r w:rsidRPr="00F32FFA">
        <w:rPr>
          <w:rFonts w:ascii="Cambria" w:hAnsi="Cambria"/>
        </w:rPr>
        <w:t>2) nie podejmuje działań w celu wykonania poleceń nauczyciela;</w:t>
      </w:r>
    </w:p>
    <w:p w:rsidR="00F32FFA" w:rsidRPr="00F32FFA" w:rsidRDefault="00F32FFA" w:rsidP="00F32FFA">
      <w:pPr>
        <w:jc w:val="both"/>
        <w:rPr>
          <w:rFonts w:ascii="Cambria" w:hAnsi="Cambria"/>
        </w:rPr>
      </w:pPr>
      <w:r w:rsidRPr="00F32FFA">
        <w:rPr>
          <w:rFonts w:ascii="Cambria" w:hAnsi="Cambria"/>
        </w:rPr>
        <w:t>3) nie dba o porządek w miejscu pracy;</w:t>
      </w:r>
    </w:p>
    <w:p w:rsidR="00F32FFA" w:rsidRPr="00F32FFA" w:rsidRDefault="00F32FFA" w:rsidP="00F32FFA">
      <w:pPr>
        <w:jc w:val="both"/>
        <w:rPr>
          <w:rFonts w:ascii="Cambria" w:hAnsi="Cambria"/>
        </w:rPr>
      </w:pPr>
      <w:r w:rsidRPr="00F32FFA">
        <w:rPr>
          <w:rFonts w:ascii="Cambria" w:hAnsi="Cambria"/>
        </w:rPr>
        <w:t>4) nie potrafi lub nie chce pracować w ciszy i skupieniu;</w:t>
      </w:r>
    </w:p>
    <w:p w:rsidR="00F32FFA" w:rsidRPr="00F32FFA" w:rsidRDefault="00F32FFA" w:rsidP="00F32FFA">
      <w:pPr>
        <w:jc w:val="both"/>
        <w:rPr>
          <w:rFonts w:ascii="Cambria" w:hAnsi="Cambria"/>
        </w:rPr>
      </w:pPr>
      <w:r w:rsidRPr="00F32FFA">
        <w:rPr>
          <w:rFonts w:ascii="Cambria" w:hAnsi="Cambria"/>
        </w:rPr>
        <w:t>5) poprzez negatywną postawę przeszkadza w działaniach uczniów w czasie imprez klasowych i szkolnych;</w:t>
      </w:r>
    </w:p>
    <w:p w:rsidR="00F32FFA" w:rsidRPr="00F32FFA" w:rsidRDefault="00F32FFA" w:rsidP="00F32FFA">
      <w:pPr>
        <w:jc w:val="both"/>
        <w:rPr>
          <w:rFonts w:ascii="Cambria" w:hAnsi="Cambria"/>
        </w:rPr>
      </w:pPr>
      <w:r w:rsidRPr="00F32FFA">
        <w:rPr>
          <w:rFonts w:ascii="Cambria" w:hAnsi="Cambria"/>
        </w:rPr>
        <w:t>6) jego zachowanie przeszkadza w prawidłowym funkcjonowaniu grupy i otoczenia;</w:t>
      </w:r>
    </w:p>
    <w:p w:rsidR="00F32FFA" w:rsidRPr="00F32FFA" w:rsidRDefault="00F32FFA" w:rsidP="00F32FFA">
      <w:pPr>
        <w:jc w:val="both"/>
        <w:rPr>
          <w:rFonts w:ascii="Cambria" w:hAnsi="Cambria"/>
        </w:rPr>
      </w:pPr>
      <w:r w:rsidRPr="00F32FFA">
        <w:rPr>
          <w:rFonts w:ascii="Cambria" w:hAnsi="Cambria"/>
        </w:rPr>
        <w:t>7) odmawia udzielenia pomocy potrzebującym, dokucza słabszym;</w:t>
      </w:r>
    </w:p>
    <w:p w:rsidR="00F32FFA" w:rsidRPr="00F32FFA" w:rsidRDefault="00F32FFA" w:rsidP="00F32FFA">
      <w:pPr>
        <w:jc w:val="both"/>
        <w:rPr>
          <w:rFonts w:ascii="Cambria" w:hAnsi="Cambria"/>
        </w:rPr>
      </w:pPr>
      <w:r w:rsidRPr="00F32FFA">
        <w:rPr>
          <w:rFonts w:ascii="Cambria" w:hAnsi="Cambria"/>
        </w:rPr>
        <w:t>8) problemy próbuje rozwiązywać w sposób agresywny, często wywołuje konflikty;</w:t>
      </w:r>
    </w:p>
    <w:p w:rsidR="00F32FFA" w:rsidRPr="00F32FFA" w:rsidRDefault="00F32FFA" w:rsidP="00F32FFA">
      <w:pPr>
        <w:jc w:val="both"/>
        <w:rPr>
          <w:rFonts w:ascii="Cambria" w:hAnsi="Cambria"/>
        </w:rPr>
      </w:pPr>
      <w:r w:rsidRPr="00F32FFA">
        <w:rPr>
          <w:rFonts w:ascii="Cambria" w:hAnsi="Cambria"/>
        </w:rPr>
        <w:t>9) świadomie niszczy własne rzeczy lub cudzą własność;</w:t>
      </w:r>
    </w:p>
    <w:p w:rsidR="00F32FFA" w:rsidRPr="00F32FFA" w:rsidRDefault="00F32FFA" w:rsidP="00F32FFA">
      <w:pPr>
        <w:jc w:val="both"/>
        <w:rPr>
          <w:rFonts w:ascii="Cambria" w:hAnsi="Cambria"/>
        </w:rPr>
      </w:pPr>
      <w:r w:rsidRPr="00F32FFA">
        <w:rPr>
          <w:rFonts w:ascii="Cambria" w:hAnsi="Cambria"/>
        </w:rPr>
        <w:t>10) często nie odrabia zadań domowych, nie przynosi przyborów szkolnych (jeśli nie jest to uczeń, który nie uzyskuje pomocy w przygotowaniu się do zajęć w domu);</w:t>
      </w:r>
    </w:p>
    <w:p w:rsidR="00F32FFA" w:rsidRPr="00F32FFA" w:rsidRDefault="00F32FFA" w:rsidP="00F32FFA">
      <w:pPr>
        <w:jc w:val="both"/>
        <w:rPr>
          <w:rFonts w:ascii="Cambria" w:hAnsi="Cambria"/>
        </w:rPr>
      </w:pPr>
      <w:r w:rsidRPr="00F32FFA">
        <w:rPr>
          <w:rFonts w:ascii="Cambria" w:hAnsi="Cambria"/>
        </w:rPr>
        <w:t>11) samowolnie opuszcza zajęcia;</w:t>
      </w:r>
    </w:p>
    <w:p w:rsidR="00F32FFA" w:rsidRPr="00F32FFA" w:rsidRDefault="00F32FFA" w:rsidP="00F32FFA">
      <w:pPr>
        <w:jc w:val="both"/>
        <w:rPr>
          <w:rFonts w:ascii="Cambria" w:hAnsi="Cambria"/>
        </w:rPr>
      </w:pPr>
      <w:r w:rsidRPr="00F32FFA">
        <w:rPr>
          <w:rFonts w:ascii="Cambria" w:hAnsi="Cambria"/>
        </w:rPr>
        <w:t>12) ustawicznie spóźnienia się na zajęcia;</w:t>
      </w:r>
    </w:p>
    <w:p w:rsidR="00F32FFA" w:rsidRPr="00F32FFA" w:rsidRDefault="00F32FFA" w:rsidP="00F32FFA">
      <w:pPr>
        <w:jc w:val="both"/>
        <w:rPr>
          <w:rFonts w:ascii="Cambria" w:hAnsi="Cambria"/>
        </w:rPr>
      </w:pPr>
      <w:r w:rsidRPr="00F32FFA">
        <w:rPr>
          <w:rFonts w:ascii="Cambria" w:hAnsi="Cambria"/>
        </w:rPr>
        <w:t>13) zachowuje się w sposób naruszający dobre imię szkoły;</w:t>
      </w:r>
    </w:p>
    <w:p w:rsidR="00F32FFA" w:rsidRPr="00F32FFA" w:rsidRDefault="00F32FFA" w:rsidP="00F32FFA">
      <w:pPr>
        <w:jc w:val="both"/>
        <w:rPr>
          <w:rFonts w:ascii="Cambria" w:hAnsi="Cambria"/>
        </w:rPr>
      </w:pPr>
      <w:r w:rsidRPr="00F32FFA">
        <w:rPr>
          <w:rFonts w:ascii="Cambria" w:hAnsi="Cambria"/>
        </w:rPr>
        <w:t>14) nie szanuje symboli narodowych;</w:t>
      </w:r>
    </w:p>
    <w:p w:rsidR="00F32FFA" w:rsidRPr="00F32FFA" w:rsidRDefault="00F32FFA" w:rsidP="00F32FFA">
      <w:pPr>
        <w:jc w:val="both"/>
        <w:rPr>
          <w:rFonts w:ascii="Cambria" w:hAnsi="Cambria"/>
        </w:rPr>
      </w:pPr>
      <w:r w:rsidRPr="00F32FFA">
        <w:rPr>
          <w:rFonts w:ascii="Cambria" w:hAnsi="Cambria"/>
        </w:rPr>
        <w:t>15) łamie zasady obowiązujące w grupie;</w:t>
      </w:r>
    </w:p>
    <w:p w:rsidR="00F32FFA" w:rsidRPr="00F32FFA" w:rsidRDefault="00F32FFA" w:rsidP="00F32FFA">
      <w:pPr>
        <w:jc w:val="both"/>
        <w:rPr>
          <w:rFonts w:ascii="Cambria" w:hAnsi="Cambria"/>
        </w:rPr>
      </w:pPr>
      <w:r w:rsidRPr="00F32FFA">
        <w:rPr>
          <w:rFonts w:ascii="Cambria" w:hAnsi="Cambria"/>
        </w:rPr>
        <w:t>16) używa niecenzuralnych słów, obraża innych;</w:t>
      </w:r>
    </w:p>
    <w:p w:rsidR="00F32FFA" w:rsidRPr="00F32FFA" w:rsidRDefault="00F32FFA" w:rsidP="00F32FFA">
      <w:pPr>
        <w:jc w:val="both"/>
        <w:rPr>
          <w:rFonts w:ascii="Cambria" w:hAnsi="Cambria"/>
        </w:rPr>
      </w:pPr>
      <w:r w:rsidRPr="00F32FFA">
        <w:rPr>
          <w:rFonts w:ascii="Cambria" w:hAnsi="Cambria"/>
        </w:rPr>
        <w:t xml:space="preserve">17) zachowuje się w sposób zagrażający bezpieczeństwu swojemu i innych; </w:t>
      </w:r>
    </w:p>
    <w:p w:rsidR="00F32FFA" w:rsidRPr="00F32FFA" w:rsidRDefault="00F32FFA" w:rsidP="00F32FFA">
      <w:pPr>
        <w:jc w:val="both"/>
        <w:rPr>
          <w:rFonts w:ascii="Cambria" w:hAnsi="Cambria"/>
        </w:rPr>
      </w:pPr>
      <w:r w:rsidRPr="00F32FFA">
        <w:rPr>
          <w:rFonts w:ascii="Cambria" w:hAnsi="Cambria"/>
        </w:rPr>
        <w:t>18) w rażący sposób nie dba o własny wygląd i higienę osobistą (jeśli nie jest to spowodowane brakiem właściwej opieki w domu);</w:t>
      </w:r>
    </w:p>
    <w:p w:rsidR="00F32FFA" w:rsidRPr="00F32FFA" w:rsidRDefault="00F32FFA" w:rsidP="00F32FFA">
      <w:pPr>
        <w:jc w:val="both"/>
        <w:rPr>
          <w:rFonts w:ascii="Cambria" w:hAnsi="Cambria"/>
        </w:rPr>
      </w:pPr>
      <w:r w:rsidRPr="00F32FFA">
        <w:rPr>
          <w:rFonts w:ascii="Cambria" w:hAnsi="Cambria"/>
        </w:rPr>
        <w:t>19) odrzuca wszelkie propozycje pomocy i działań sprzyjających postępom w nauce.</w:t>
      </w:r>
    </w:p>
    <w:p w:rsidR="00F32FFA" w:rsidRPr="00DB7368" w:rsidRDefault="00F32FFA" w:rsidP="00F32FFA">
      <w:pPr>
        <w:pStyle w:val="Standard"/>
        <w:tabs>
          <w:tab w:val="left" w:pos="993"/>
        </w:tabs>
        <w:suppressAutoHyphens/>
        <w:jc w:val="both"/>
        <w:rPr>
          <w:rFonts w:ascii="Cambria" w:hAnsi="Cambria" w:cs="Arial"/>
          <w:sz w:val="22"/>
          <w:szCs w:val="22"/>
        </w:rPr>
      </w:pPr>
    </w:p>
    <w:p w:rsidR="00FC6265" w:rsidRPr="003D50D9" w:rsidRDefault="00FC6265" w:rsidP="00FC6265">
      <w:pPr>
        <w:pStyle w:val="Standard"/>
        <w:tabs>
          <w:tab w:val="left" w:pos="993"/>
        </w:tabs>
        <w:suppressAutoHyphens/>
        <w:jc w:val="both"/>
        <w:rPr>
          <w:rFonts w:ascii="Cambria" w:hAnsi="Cambria" w:cs="Arial"/>
          <w:sz w:val="22"/>
          <w:szCs w:val="22"/>
        </w:rPr>
      </w:pPr>
      <w:r w:rsidRPr="00FC6265">
        <w:rPr>
          <w:rFonts w:ascii="Cambria" w:hAnsi="Cambria" w:cs="Arial"/>
          <w:b/>
          <w:sz w:val="22"/>
          <w:szCs w:val="22"/>
        </w:rPr>
        <w:lastRenderedPageBreak/>
        <w:t>§ 144</w:t>
      </w:r>
      <w:r>
        <w:rPr>
          <w:rFonts w:ascii="Cambria" w:hAnsi="Cambria" w:cs="Arial"/>
          <w:sz w:val="22"/>
          <w:szCs w:val="22"/>
        </w:rPr>
        <w:t xml:space="preserve">. </w:t>
      </w:r>
      <w:r w:rsidRPr="00FC6265">
        <w:rPr>
          <w:rFonts w:ascii="Cambria" w:hAnsi="Cambria" w:cs="Arial"/>
          <w:b/>
          <w:sz w:val="22"/>
          <w:szCs w:val="22"/>
        </w:rPr>
        <w:t>1.</w:t>
      </w:r>
      <w:r>
        <w:rPr>
          <w:rFonts w:ascii="Cambria" w:hAnsi="Cambria" w:cs="Arial"/>
          <w:sz w:val="22"/>
          <w:szCs w:val="22"/>
        </w:rPr>
        <w:t xml:space="preserve"> P</w:t>
      </w:r>
      <w:r w:rsidRPr="003D50D9">
        <w:rPr>
          <w:rFonts w:ascii="Cambria" w:hAnsi="Cambria" w:cs="Arial"/>
          <w:sz w:val="22"/>
          <w:szCs w:val="22"/>
        </w:rPr>
        <w:t xml:space="preserve">ocząwszy od klasy IV klasyfikacyjną </w:t>
      </w:r>
      <w:r>
        <w:rPr>
          <w:rFonts w:ascii="Cambria" w:hAnsi="Cambria" w:cs="Arial"/>
          <w:sz w:val="22"/>
          <w:szCs w:val="22"/>
        </w:rPr>
        <w:t xml:space="preserve">ocenę </w:t>
      </w:r>
      <w:r w:rsidRPr="003D50D9">
        <w:rPr>
          <w:rFonts w:ascii="Cambria" w:hAnsi="Cambria" w:cs="Arial"/>
          <w:sz w:val="22"/>
          <w:szCs w:val="22"/>
        </w:rPr>
        <w:t>zachowania (śródroczną i roczną) ustal</w:t>
      </w:r>
      <w:r>
        <w:rPr>
          <w:rFonts w:ascii="Cambria" w:hAnsi="Cambria" w:cs="Arial"/>
          <w:sz w:val="22"/>
          <w:szCs w:val="22"/>
        </w:rPr>
        <w:t>a się według następującej skali:</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 xml:space="preserve"> wzorowe – wz,</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bardzo dobre – bdb,</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dobre – db,</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poprawne – pop,</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nieodpowiednie – ndp,</w:t>
      </w:r>
    </w:p>
    <w:p w:rsidR="00FC6265" w:rsidRPr="003D50D9" w:rsidRDefault="00FC6265" w:rsidP="00727DAB">
      <w:pPr>
        <w:numPr>
          <w:ilvl w:val="1"/>
          <w:numId w:val="80"/>
        </w:numPr>
        <w:tabs>
          <w:tab w:val="clear" w:pos="643"/>
          <w:tab w:val="num" w:pos="284"/>
        </w:tabs>
        <w:suppressAutoHyphens/>
        <w:ind w:left="1620" w:hanging="1620"/>
        <w:jc w:val="both"/>
        <w:rPr>
          <w:rFonts w:ascii="Cambria" w:hAnsi="Cambria" w:cs="Arial"/>
        </w:rPr>
      </w:pPr>
      <w:r w:rsidRPr="003D50D9">
        <w:rPr>
          <w:rFonts w:ascii="Cambria" w:hAnsi="Cambria" w:cs="Arial"/>
        </w:rPr>
        <w:t>naganne – ng</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Punktem wyjścia w sześciostopniowej skali jest ocena dobra. Ocena ta wyraża przeciętne zachowanie ucznia. Ocena, bardzo dobra i wzorowa to zachowanie lepsze niż przeciętne. Ocena poprawna, ni</w:t>
      </w:r>
      <w:r w:rsidR="00496632" w:rsidRPr="00DB7368">
        <w:rPr>
          <w:rFonts w:ascii="Cambria" w:hAnsi="Cambria" w:cs="Arial"/>
          <w:color w:val="000000"/>
          <w:sz w:val="22"/>
          <w:szCs w:val="22"/>
        </w:rPr>
        <w:t>eodpowiednia i naganna oznacza</w:t>
      </w:r>
      <w:r w:rsidRPr="00DB7368">
        <w:rPr>
          <w:rFonts w:ascii="Cambria" w:hAnsi="Cambria" w:cs="Arial"/>
          <w:color w:val="000000"/>
          <w:sz w:val="22"/>
          <w:szCs w:val="22"/>
        </w:rPr>
        <w:t xml:space="preserve"> zachowanie </w:t>
      </w:r>
      <w:r w:rsidR="00496632" w:rsidRPr="00DB7368">
        <w:rPr>
          <w:rFonts w:ascii="Cambria" w:hAnsi="Cambria" w:cs="Arial"/>
          <w:color w:val="000000"/>
          <w:sz w:val="22"/>
          <w:szCs w:val="22"/>
        </w:rPr>
        <w:t xml:space="preserve">ucznia odbiegające w różnym stopniu od ogólnie przyjętych zasad </w:t>
      </w:r>
      <w:r w:rsidR="00E71770" w:rsidRPr="00DB7368">
        <w:rPr>
          <w:rFonts w:ascii="Cambria" w:hAnsi="Cambria" w:cs="Arial"/>
          <w:color w:val="000000"/>
          <w:sz w:val="22"/>
          <w:szCs w:val="22"/>
        </w:rPr>
        <w:t>zachowania, nierespek</w:t>
      </w:r>
      <w:r w:rsidR="0065303C">
        <w:rPr>
          <w:rFonts w:ascii="Cambria" w:hAnsi="Cambria" w:cs="Arial"/>
          <w:color w:val="000000"/>
          <w:sz w:val="22"/>
          <w:szCs w:val="22"/>
        </w:rPr>
        <w:t>towania prawa wewnątrzszkolnego.</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 xml:space="preserve">Ocena wychowawcy jest oceną podsumowującą, jawną, umotywowaną uwzględniającą opinię własną ucznia, opinię wyrażoną przez jego kolegów z klasy, opinię nauczycieli uczących </w:t>
      </w:r>
      <w:r w:rsidR="002512E3" w:rsidRPr="00DB7368">
        <w:rPr>
          <w:rFonts w:ascii="Cambria" w:hAnsi="Cambria" w:cs="Arial"/>
          <w:color w:val="000000"/>
          <w:sz w:val="22"/>
          <w:szCs w:val="22"/>
        </w:rPr>
        <w:t xml:space="preserve">  </w:t>
      </w:r>
      <w:r w:rsidRPr="00DB7368">
        <w:rPr>
          <w:rFonts w:ascii="Cambria" w:hAnsi="Cambria" w:cs="Arial"/>
          <w:color w:val="000000"/>
          <w:sz w:val="22"/>
          <w:szCs w:val="22"/>
        </w:rPr>
        <w:t>w szkole oraz innych pracowników szkoły.</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 xml:space="preserve">W ciągu okresu /nauczyciele uczący ucznia i nie uczący w danej klasie, w tym także osoby pełniące funkcje kierownicze w szkole dokonują wpisów o pozytywnych i negatywnych przejawach </w:t>
      </w:r>
      <w:proofErr w:type="spellStart"/>
      <w:r w:rsidRPr="00DB7368">
        <w:rPr>
          <w:rFonts w:ascii="Cambria" w:hAnsi="Cambria" w:cs="Arial"/>
          <w:color w:val="000000"/>
          <w:sz w:val="22"/>
          <w:szCs w:val="22"/>
        </w:rPr>
        <w:t>zachowań</w:t>
      </w:r>
      <w:proofErr w:type="spellEnd"/>
      <w:r w:rsidRPr="00DB7368">
        <w:rPr>
          <w:rFonts w:ascii="Cambria" w:hAnsi="Cambria" w:cs="Arial"/>
          <w:color w:val="000000"/>
          <w:sz w:val="22"/>
          <w:szCs w:val="22"/>
        </w:rPr>
        <w:t xml:space="preserve"> ucznia w </w:t>
      </w:r>
      <w:r w:rsidR="002512E3" w:rsidRPr="00DB7368">
        <w:rPr>
          <w:rFonts w:ascii="Cambria" w:hAnsi="Cambria" w:cs="Arial"/>
          <w:color w:val="000000"/>
          <w:sz w:val="22"/>
          <w:szCs w:val="22"/>
        </w:rPr>
        <w:t>dzienniku lekcyjnym</w:t>
      </w:r>
      <w:r w:rsidRPr="00DB7368">
        <w:rPr>
          <w:rFonts w:ascii="Cambria" w:hAnsi="Cambria" w:cs="Arial"/>
          <w:color w:val="000000"/>
          <w:sz w:val="22"/>
          <w:szCs w:val="22"/>
        </w:rPr>
        <w:t>.</w:t>
      </w:r>
      <w:r w:rsidRPr="00DB7368">
        <w:rPr>
          <w:rFonts w:ascii="Cambria" w:hAnsi="Cambria" w:cs="Arial"/>
          <w:b/>
          <w:color w:val="000000"/>
          <w:sz w:val="22"/>
          <w:szCs w:val="22"/>
        </w:rPr>
        <w:t xml:space="preserve"> </w:t>
      </w:r>
      <w:r w:rsidRPr="00DB7368">
        <w:rPr>
          <w:rFonts w:ascii="Cambria" w:hAnsi="Cambria" w:cs="Arial"/>
          <w:color w:val="000000"/>
          <w:sz w:val="22"/>
          <w:szCs w:val="22"/>
        </w:rPr>
        <w:t>Także inni pracownicy szkoły informują wychowawcę klasy o zachowaniu ucznia.</w:t>
      </w:r>
      <w:r w:rsidRPr="00DB7368">
        <w:rPr>
          <w:rFonts w:ascii="Cambria" w:hAnsi="Cambria" w:cs="Arial"/>
          <w:b/>
          <w:color w:val="000000"/>
          <w:sz w:val="22"/>
          <w:szCs w:val="22"/>
        </w:rPr>
        <w:t xml:space="preserve"> </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 xml:space="preserve">Wychowawca klasy w oparciu o zapis ust.10 i ogólne kryteria ocen z zachowania zawarte w </w:t>
      </w:r>
      <w:r w:rsidR="00F95B91" w:rsidRPr="00DB7368">
        <w:rPr>
          <w:rFonts w:ascii="Cambria" w:hAnsi="Cambria" w:cs="Arial"/>
          <w:sz w:val="22"/>
          <w:szCs w:val="22"/>
        </w:rPr>
        <w:t xml:space="preserve">§ </w:t>
      </w:r>
      <w:r w:rsidR="003D3ACD" w:rsidRPr="00DB7368">
        <w:rPr>
          <w:rFonts w:ascii="Cambria" w:hAnsi="Cambria" w:cs="Arial"/>
          <w:sz w:val="22"/>
          <w:szCs w:val="22"/>
        </w:rPr>
        <w:t>144</w:t>
      </w:r>
      <w:r w:rsidRPr="00DB7368">
        <w:rPr>
          <w:rFonts w:ascii="Cambria" w:hAnsi="Cambria" w:cs="Arial"/>
          <w:sz w:val="22"/>
          <w:szCs w:val="22"/>
        </w:rPr>
        <w:t xml:space="preserve"> </w:t>
      </w:r>
      <w:r w:rsidRPr="00DB7368">
        <w:rPr>
          <w:rFonts w:ascii="Cambria" w:hAnsi="Cambria" w:cs="Arial"/>
          <w:color w:val="000000"/>
          <w:sz w:val="22"/>
          <w:szCs w:val="22"/>
        </w:rPr>
        <w:t>ocenia zachowanie uczniów raz w miesiącu biorąc pod uwagę  elementy zachowania zawarte w tym paragrafie.</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Przed ustaleniem klasyfikacyjnej oceny zachowania śródrocznej i rocznej wychowawca klasy zasięga opinii nauczycieli, zwłaszcza uczących ucznia, opinii uczniów danej klasy oraz opinii ocenianego ucznia.</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color w:val="000000"/>
          <w:sz w:val="22"/>
          <w:szCs w:val="22"/>
        </w:rPr>
        <w:t>Ustalona przez wychowawcę klasy śródroczna i roczna ocena klasyfikac</w:t>
      </w:r>
      <w:r w:rsidR="00BB0A76" w:rsidRPr="00DB7368">
        <w:rPr>
          <w:rFonts w:ascii="Cambria" w:hAnsi="Cambria" w:cs="Arial"/>
          <w:color w:val="000000"/>
          <w:sz w:val="22"/>
          <w:szCs w:val="22"/>
        </w:rPr>
        <w:t xml:space="preserve">yjna zachowania jest </w:t>
      </w:r>
      <w:r w:rsidR="00BB0A76" w:rsidRPr="008C204E">
        <w:rPr>
          <w:rFonts w:ascii="Cambria" w:hAnsi="Cambria" w:cs="Arial"/>
          <w:sz w:val="22"/>
          <w:szCs w:val="22"/>
        </w:rPr>
        <w:t>ostateczna</w:t>
      </w:r>
      <w:r w:rsidRPr="008C204E">
        <w:rPr>
          <w:rFonts w:ascii="Cambria" w:hAnsi="Cambria" w:cs="Arial"/>
          <w:sz w:val="22"/>
          <w:szCs w:val="22"/>
        </w:rPr>
        <w:t xml:space="preserve">  z </w:t>
      </w:r>
      <w:r w:rsidR="008C204E" w:rsidRPr="008C204E">
        <w:rPr>
          <w:rFonts w:ascii="Cambria" w:hAnsi="Cambria" w:cs="Arial"/>
          <w:sz w:val="22"/>
          <w:szCs w:val="22"/>
        </w:rPr>
        <w:t>zastrzeżeniem § 144 ust.12.</w:t>
      </w:r>
    </w:p>
    <w:p w:rsidR="00B03105" w:rsidRPr="00DB7368" w:rsidRDefault="00B03105" w:rsidP="00443513">
      <w:pPr>
        <w:pStyle w:val="Standard"/>
        <w:tabs>
          <w:tab w:val="left" w:pos="993"/>
        </w:tab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993"/>
        </w:tabs>
        <w:suppressAutoHyphens/>
        <w:jc w:val="both"/>
        <w:rPr>
          <w:rFonts w:ascii="Cambria" w:hAnsi="Cambria" w:cs="Arial"/>
          <w:sz w:val="22"/>
          <w:szCs w:val="22"/>
        </w:rPr>
      </w:pPr>
      <w:r w:rsidRPr="00DB7368">
        <w:rPr>
          <w:rFonts w:ascii="Cambria" w:hAnsi="Cambria" w:cs="Arial"/>
          <w:sz w:val="22"/>
          <w:szCs w:val="22"/>
        </w:rPr>
        <w:t>Oceny są jawne zarówno dla ucznia, jak i jego rodziców (prawnych opiekunów).</w:t>
      </w:r>
    </w:p>
    <w:p w:rsidR="00B03105" w:rsidRPr="00DB7368" w:rsidRDefault="00B03105" w:rsidP="00443513">
      <w:pPr>
        <w:pStyle w:val="Standard"/>
        <w:tabs>
          <w:tab w:val="left" w:pos="993"/>
        </w:tabs>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tabs>
          <w:tab w:val="left" w:pos="426"/>
          <w:tab w:val="left" w:pos="993"/>
        </w:tabs>
        <w:suppressAutoHyphens/>
        <w:jc w:val="both"/>
        <w:rPr>
          <w:rFonts w:ascii="Cambria" w:hAnsi="Cambria" w:cs="Arial"/>
          <w:sz w:val="22"/>
          <w:szCs w:val="22"/>
        </w:rPr>
      </w:pPr>
      <w:r w:rsidRPr="00DB7368">
        <w:rPr>
          <w:rFonts w:ascii="Cambria" w:hAnsi="Cambria" w:cs="Arial"/>
          <w:sz w:val="22"/>
          <w:szCs w:val="22"/>
        </w:rPr>
        <w:t>Na wniosek ucznia lub jego rodziców (prawnych opiekunów) wychowawca uzasadnia ustaloną ocenę.</w:t>
      </w:r>
    </w:p>
    <w:p w:rsidR="00B03105" w:rsidRPr="00DB7368" w:rsidRDefault="00B03105" w:rsidP="00443513">
      <w:pPr>
        <w:pStyle w:val="Standard"/>
        <w:suppressAutoHyphens/>
        <w:ind w:firstLine="567"/>
        <w:jc w:val="both"/>
        <w:rPr>
          <w:rFonts w:ascii="Cambria" w:hAnsi="Cambria" w:cs="Arial"/>
          <w:sz w:val="22"/>
          <w:szCs w:val="22"/>
        </w:rPr>
      </w:pPr>
    </w:p>
    <w:p w:rsidR="00B03105" w:rsidRPr="00DB7368" w:rsidRDefault="00B03105" w:rsidP="00EB50A1">
      <w:pPr>
        <w:pStyle w:val="Standard"/>
        <w:numPr>
          <w:ilvl w:val="0"/>
          <w:numId w:val="324"/>
        </w:numPr>
        <w:suppressAutoHyphens/>
        <w:jc w:val="both"/>
        <w:rPr>
          <w:rFonts w:ascii="Cambria" w:hAnsi="Cambria" w:cs="Arial"/>
          <w:sz w:val="22"/>
          <w:szCs w:val="22"/>
        </w:rPr>
      </w:pPr>
      <w:r w:rsidRPr="00DB7368">
        <w:rPr>
          <w:rFonts w:ascii="Cambria" w:hAnsi="Cambria" w:cs="Arial"/>
          <w:sz w:val="22"/>
          <w:szCs w:val="22"/>
        </w:rPr>
        <w:t>Ocena klasyfikacyjna zachowania</w:t>
      </w:r>
      <w:r w:rsidR="00F32FFA">
        <w:rPr>
          <w:rFonts w:ascii="Cambria" w:hAnsi="Cambria" w:cs="Arial"/>
          <w:sz w:val="22"/>
          <w:szCs w:val="22"/>
        </w:rPr>
        <w:t xml:space="preserve"> w klasach IV-VIII </w:t>
      </w:r>
      <w:r w:rsidRPr="00DB7368">
        <w:rPr>
          <w:rFonts w:ascii="Cambria" w:hAnsi="Cambria" w:cs="Arial"/>
          <w:sz w:val="22"/>
          <w:szCs w:val="22"/>
        </w:rPr>
        <w:t xml:space="preserve"> uwzględnia w szczególności:</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wywiązywanie się z obowiązków ucznia</w:t>
      </w:r>
      <w:r w:rsidR="004A63DE" w:rsidRPr="00DB7368">
        <w:rPr>
          <w:rFonts w:ascii="Cambria" w:hAnsi="Cambria" w:cs="Arial"/>
        </w:rPr>
        <w:t xml:space="preserve"> – punktualne i regularne uczęszczanie na zajęcia, przygotowanie do zajęć, wywiązywanie się z obowiązków dyżurnego, systematyczna praca nad rozwijaniem swoich zdolności, sumienne wykonywanie powierzonych zadań, dbałość o estetykę wyglądu na zajęciach i w czasie uroczystości</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postępowanie zgodne z dobrem społeczności szkolnej</w:t>
      </w:r>
      <w:r w:rsidR="004A63DE" w:rsidRPr="00DB7368">
        <w:rPr>
          <w:rFonts w:ascii="Cambria" w:hAnsi="Cambria" w:cs="Arial"/>
        </w:rPr>
        <w:t xml:space="preserve"> – podejmowanie zobowiązń, dz</w:t>
      </w:r>
      <w:r w:rsidR="00AB0B53" w:rsidRPr="00DB7368">
        <w:rPr>
          <w:rFonts w:ascii="Cambria" w:hAnsi="Cambria" w:cs="Arial"/>
        </w:rPr>
        <w:t xml:space="preserve">iałania na rzecz klasy, szkoły </w:t>
      </w:r>
      <w:r w:rsidR="004A63DE" w:rsidRPr="00DB7368">
        <w:rPr>
          <w:rFonts w:ascii="Cambria" w:hAnsi="Cambria" w:cs="Arial"/>
        </w:rPr>
        <w:t>np. praca w samorządzie klasowym, szkolnym, orgamnizacja uroczystości klasowych lub szkolnych oraz aktywny w nich udział, współodpowiedzialność za wyniki zespołu klasowego, pomoc kolegom/koleżankom w nauce, dbanie o higienę osobistą i estgetykę otoczenia</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dbałość o honor i tradycje szkoły</w:t>
      </w:r>
      <w:r w:rsidR="004A63DE" w:rsidRPr="00DB7368">
        <w:rPr>
          <w:rFonts w:ascii="Cambria" w:hAnsi="Cambria" w:cs="Arial"/>
        </w:rPr>
        <w:t xml:space="preserve"> – udział w konkursach i olimpiadach szkolnych i pozaszkolnych, udział w zawodach sportowych</w:t>
      </w:r>
      <w:r w:rsidR="00AB0B53" w:rsidRPr="00DB7368">
        <w:rPr>
          <w:rFonts w:ascii="Cambria" w:hAnsi="Cambria" w:cs="Arial"/>
        </w:rPr>
        <w:t xml:space="preserve"> na różnych szczeblach, aktywna pomoc w organizacji uroczystości szkolnych oraz uczestnictwo w nich w tzw. stroju galowym</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lastRenderedPageBreak/>
        <w:t>dbałość o piękno mowy ojczystej</w:t>
      </w:r>
      <w:r w:rsidR="00AB0B53" w:rsidRPr="00DB7368">
        <w:rPr>
          <w:rFonts w:ascii="Cambria" w:hAnsi="Cambria" w:cs="Arial"/>
        </w:rPr>
        <w:t xml:space="preserve"> – kultura słowa, przestrzeganie zasad poprawności zgodnie z normą i etyką języka polskiego, staranna wymowa, styl stosowny do sytuacji, nieużywanie wulgaryzmów</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dbałość o bezpieczeństwo i zdrowie własne oraz innych osób</w:t>
      </w:r>
      <w:r w:rsidR="00AB0B53" w:rsidRPr="00DB7368">
        <w:rPr>
          <w:rFonts w:ascii="Cambria" w:hAnsi="Cambria" w:cs="Arial"/>
        </w:rPr>
        <w:t xml:space="preserve"> – właściwa reakcja na zagrożenia (informowanie odpowiednich osób), troska o własne zdrowie, nieuleganie nałogom, szanowanie nietykalności fizycznej i psychicznej innych, poszanowanie mienia własnego i cudzego</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godne, kulturalne zachowanie się w szkole i poza nią</w:t>
      </w:r>
      <w:r w:rsidR="00AB0B53" w:rsidRPr="00DB7368">
        <w:rPr>
          <w:rFonts w:ascii="Cambria" w:hAnsi="Cambria" w:cs="Arial"/>
        </w:rPr>
        <w:t xml:space="preserve"> – godność osobista, uczciwość, takt, życzliwość dla otoczenia, szacunek dla kolegów, dorosłych, reakcja na przejawy zła, szacunek</w:t>
      </w:r>
      <w:r w:rsidR="001F4F63">
        <w:rPr>
          <w:rFonts w:ascii="Cambria" w:hAnsi="Cambria" w:cs="Arial"/>
        </w:rPr>
        <w:t xml:space="preserve"> </w:t>
      </w:r>
      <w:r w:rsidR="00AB0B53" w:rsidRPr="00DB7368">
        <w:rPr>
          <w:rFonts w:ascii="Cambria" w:hAnsi="Cambria" w:cs="Arial"/>
        </w:rPr>
        <w:t>dla pracy swojej i innych, pomoc kolegom w nauce i sprawach życiowych, dbanie o dobre imie szkoły w czasie wycieczek szkolnych</w:t>
      </w:r>
      <w:r w:rsidRPr="00DB7368">
        <w:rPr>
          <w:rFonts w:ascii="Cambria" w:hAnsi="Cambria" w:cs="Arial"/>
        </w:rPr>
        <w:t>;</w:t>
      </w:r>
    </w:p>
    <w:p w:rsidR="00B03105" w:rsidRPr="00DB7368" w:rsidRDefault="00B03105" w:rsidP="00727DAB">
      <w:pPr>
        <w:numPr>
          <w:ilvl w:val="1"/>
          <w:numId w:val="82"/>
        </w:numPr>
        <w:tabs>
          <w:tab w:val="clear" w:pos="643"/>
          <w:tab w:val="num" w:pos="0"/>
          <w:tab w:val="left" w:pos="284"/>
        </w:tabs>
        <w:suppressAutoHyphens/>
        <w:ind w:left="0" w:firstLine="0"/>
        <w:jc w:val="both"/>
        <w:rPr>
          <w:rFonts w:ascii="Cambria" w:hAnsi="Cambria" w:cs="Arial"/>
        </w:rPr>
      </w:pPr>
      <w:r w:rsidRPr="00DB7368">
        <w:rPr>
          <w:rFonts w:ascii="Cambria" w:hAnsi="Cambria" w:cs="Arial"/>
        </w:rPr>
        <w:t>okazywanie szacunku innym osobom</w:t>
      </w:r>
      <w:r w:rsidR="00AB0B53" w:rsidRPr="00DB7368">
        <w:rPr>
          <w:rFonts w:ascii="Cambria" w:hAnsi="Cambria" w:cs="Arial"/>
        </w:rPr>
        <w:t xml:space="preserve"> – życzliwość w stosunku do kolegów i osób dorosłych, poszanowanie ludzkiej pracy, pomoc potrzebującym, tolerancja wobec odmienności kulturowej i religijnej.</w:t>
      </w:r>
    </w:p>
    <w:p w:rsidR="00B03105" w:rsidRPr="00DB7368" w:rsidRDefault="00B03105" w:rsidP="00443513">
      <w:pPr>
        <w:suppressAutoHyphens/>
        <w:ind w:left="1080"/>
        <w:jc w:val="both"/>
        <w:rPr>
          <w:rFonts w:ascii="Cambria" w:hAnsi="Cambria" w:cs="Arial"/>
        </w:rPr>
      </w:pPr>
    </w:p>
    <w:p w:rsidR="00B03105" w:rsidRPr="00DB7368" w:rsidRDefault="0065303C" w:rsidP="00EB50A1">
      <w:pPr>
        <w:pStyle w:val="Standard"/>
        <w:numPr>
          <w:ilvl w:val="0"/>
          <w:numId w:val="324"/>
        </w:numPr>
        <w:tabs>
          <w:tab w:val="left" w:pos="1134"/>
        </w:tabs>
        <w:suppressAutoHyphens/>
        <w:ind w:left="0" w:firstLine="0"/>
        <w:jc w:val="both"/>
        <w:rPr>
          <w:rFonts w:ascii="Cambria" w:hAnsi="Cambria" w:cs="Arial"/>
          <w:sz w:val="22"/>
          <w:szCs w:val="22"/>
        </w:rPr>
      </w:pPr>
      <w:r>
        <w:rPr>
          <w:rFonts w:ascii="Cambria" w:hAnsi="Cambria" w:cs="Arial"/>
          <w:sz w:val="22"/>
          <w:szCs w:val="22"/>
        </w:rPr>
        <w:t>Na ostatnim zebraniu z rodzicami przez  klasyfikacją</w:t>
      </w:r>
      <w:r w:rsidR="00B03105" w:rsidRPr="00DB7368">
        <w:rPr>
          <w:rFonts w:ascii="Cambria" w:hAnsi="Cambria" w:cs="Arial"/>
          <w:sz w:val="22"/>
          <w:szCs w:val="22"/>
        </w:rPr>
        <w:t xml:space="preserve"> </w:t>
      </w:r>
      <w:proofErr w:type="spellStart"/>
      <w:r>
        <w:rPr>
          <w:rFonts w:ascii="Cambria" w:hAnsi="Cambria" w:cs="Arial"/>
          <w:sz w:val="22"/>
          <w:szCs w:val="22"/>
        </w:rPr>
        <w:t>końcoworoczną</w:t>
      </w:r>
      <w:proofErr w:type="spellEnd"/>
      <w:r>
        <w:rPr>
          <w:rFonts w:ascii="Cambria" w:hAnsi="Cambria" w:cs="Arial"/>
          <w:sz w:val="22"/>
          <w:szCs w:val="22"/>
        </w:rPr>
        <w:t xml:space="preserve"> </w:t>
      </w:r>
      <w:r w:rsidR="00B03105" w:rsidRPr="00DB7368">
        <w:rPr>
          <w:rFonts w:ascii="Cambria" w:hAnsi="Cambria" w:cs="Arial"/>
          <w:sz w:val="22"/>
          <w:szCs w:val="22"/>
        </w:rPr>
        <w:t>wychowawca jest zobowiązany poinformować rodziców</w:t>
      </w:r>
      <w:r>
        <w:rPr>
          <w:rFonts w:ascii="Cambria" w:hAnsi="Cambria" w:cs="Arial"/>
          <w:sz w:val="22"/>
          <w:szCs w:val="22"/>
        </w:rPr>
        <w:t xml:space="preserve"> ucznia</w:t>
      </w:r>
      <w:r w:rsidR="00B03105" w:rsidRPr="00DB7368">
        <w:rPr>
          <w:rFonts w:ascii="Cambria" w:hAnsi="Cambria" w:cs="Arial"/>
          <w:sz w:val="22"/>
          <w:szCs w:val="22"/>
        </w:rPr>
        <w:t xml:space="preserve"> (prawnych opiekunów) o przewidywanej ocenie klasyfikacyjnej zachowania.</w:t>
      </w:r>
    </w:p>
    <w:p w:rsidR="00B03105" w:rsidRPr="00DB7368" w:rsidRDefault="00B03105" w:rsidP="00FC6265">
      <w:pPr>
        <w:pStyle w:val="Standard"/>
        <w:tabs>
          <w:tab w:val="left" w:pos="1134"/>
        </w:tabs>
        <w:suppressAutoHyphens/>
        <w:jc w:val="both"/>
        <w:rPr>
          <w:rFonts w:ascii="Cambria" w:hAnsi="Cambria" w:cs="Arial"/>
          <w:sz w:val="22"/>
          <w:szCs w:val="22"/>
        </w:rPr>
      </w:pPr>
    </w:p>
    <w:p w:rsidR="00B03105" w:rsidRPr="00DB7368" w:rsidRDefault="00B03105" w:rsidP="00EB50A1">
      <w:pPr>
        <w:pStyle w:val="Standard"/>
        <w:numPr>
          <w:ilvl w:val="0"/>
          <w:numId w:val="324"/>
        </w:numPr>
        <w:tabs>
          <w:tab w:val="left" w:pos="1134"/>
        </w:tabs>
        <w:suppressAutoHyphens/>
        <w:ind w:left="0" w:firstLine="0"/>
        <w:jc w:val="both"/>
        <w:rPr>
          <w:rFonts w:ascii="Cambria" w:hAnsi="Cambria" w:cs="Arial"/>
          <w:sz w:val="22"/>
          <w:szCs w:val="22"/>
        </w:rPr>
      </w:pPr>
      <w:r w:rsidRPr="00DB7368">
        <w:rPr>
          <w:rFonts w:ascii="Cambria" w:hAnsi="Cambria" w:cs="Arial"/>
          <w:sz w:val="22"/>
          <w:szCs w:val="22"/>
        </w:rPr>
        <w:t>Uczeń lub jego rodzice (prawni opiekunowie) mogą zgłosić zastrzeżenia do dyrektora szkoły, jeśli uznają, że roczna ocena klasyfikacyjna zachowania została ustalona niezgodnie z przepisami prawa dotyczącymi trybu ustalania tej oceny. Zastrzeżenia mogą być zgłoszone w terminie do 2 dni po zakończeniu zajęć dydaktyczno-wychowawczych. W przypadku stwierdzenia, że roczna ocena klasyfikacyjna zachowania została ustalona niezgodnie z przepisami prawa dotyczącymi trybu ustalania tej oceny, Dyrektor Szkoły powołuje komisję, która ustala roczną ocenę klasyfikacyjną zachowania w drodze głosowania zwykłą większością głosów; w przypadku równej liczby głosów decyduje głos przewodniczącego komisji. W skład  komisji wchodzą:</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dyrektor albo nauczyciel zajmujący w szkole stanowisko kierownicze – jako przewodniczący komisji;</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wychowawca klas;,</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wskazany przez dyrektora szkoły nauczyciel prowadzący zajęcia edukacyjne w danej klasie;</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pedagog, jeżeli jest zatrudniony w szkol;,</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psycholog, jeżeli jest zatrudniony w szkole;</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przedstawiciel Sejmiku Uczniowskiego;</w:t>
      </w:r>
    </w:p>
    <w:p w:rsidR="00B03105" w:rsidRPr="00DB7368" w:rsidRDefault="00B03105" w:rsidP="00727DAB">
      <w:pPr>
        <w:numPr>
          <w:ilvl w:val="1"/>
          <w:numId w:val="83"/>
        </w:numPr>
        <w:tabs>
          <w:tab w:val="clear" w:pos="643"/>
          <w:tab w:val="num" w:pos="0"/>
          <w:tab w:val="left" w:pos="426"/>
        </w:tabs>
        <w:suppressAutoHyphens/>
        <w:ind w:left="0" w:firstLine="0"/>
        <w:jc w:val="both"/>
        <w:rPr>
          <w:rFonts w:ascii="Cambria" w:hAnsi="Cambria" w:cs="Arial"/>
        </w:rPr>
      </w:pPr>
      <w:r w:rsidRPr="00DB7368">
        <w:rPr>
          <w:rFonts w:ascii="Cambria" w:hAnsi="Cambria" w:cs="Arial"/>
        </w:rPr>
        <w:t>przedstawiciel Rady Rodziców.</w:t>
      </w:r>
    </w:p>
    <w:p w:rsidR="00B03105" w:rsidRPr="00FC6265" w:rsidRDefault="00B03105" w:rsidP="00EB50A1">
      <w:pPr>
        <w:pStyle w:val="Akapitzlist"/>
        <w:numPr>
          <w:ilvl w:val="0"/>
          <w:numId w:val="324"/>
        </w:numPr>
        <w:spacing w:before="240"/>
        <w:ind w:left="357" w:hanging="357"/>
        <w:jc w:val="both"/>
        <w:rPr>
          <w:rFonts w:ascii="Cambria" w:hAnsi="Cambria" w:cs="Arial"/>
        </w:rPr>
      </w:pPr>
      <w:r w:rsidRPr="00FC6265">
        <w:rPr>
          <w:rFonts w:ascii="Cambria" w:hAnsi="Cambria" w:cs="Arial"/>
        </w:rPr>
        <w:t>Ustalona przez komisję roczna ocena klasyfikacyjna zachowania jest ostateczna i nie może być niższa od oceny proponowanej przez wychowawcę.</w:t>
      </w:r>
    </w:p>
    <w:p w:rsidR="00B03105" w:rsidRPr="00FC6265" w:rsidRDefault="00B03105" w:rsidP="00EB50A1">
      <w:pPr>
        <w:pStyle w:val="Akapitzlist"/>
        <w:numPr>
          <w:ilvl w:val="0"/>
          <w:numId w:val="324"/>
        </w:numPr>
        <w:spacing w:before="240"/>
        <w:ind w:left="357" w:hanging="357"/>
        <w:jc w:val="both"/>
        <w:rPr>
          <w:rFonts w:ascii="Cambria" w:hAnsi="Cambria" w:cs="Arial"/>
        </w:rPr>
      </w:pPr>
      <w:r w:rsidRPr="00FC6265">
        <w:rPr>
          <w:rFonts w:ascii="Cambria" w:hAnsi="Cambria" w:cs="Arial"/>
        </w:rPr>
        <w:t>Z prac komisji sporządza się protokół zawierający w szczególności:</w:t>
      </w:r>
    </w:p>
    <w:p w:rsidR="00B03105" w:rsidRPr="00DB7368" w:rsidRDefault="00B03105" w:rsidP="00727DAB">
      <w:pPr>
        <w:numPr>
          <w:ilvl w:val="1"/>
          <w:numId w:val="84"/>
        </w:numPr>
        <w:tabs>
          <w:tab w:val="clear" w:pos="643"/>
          <w:tab w:val="num" w:pos="0"/>
        </w:tabs>
        <w:suppressAutoHyphens/>
        <w:ind w:left="284" w:hanging="284"/>
        <w:jc w:val="both"/>
        <w:rPr>
          <w:rFonts w:ascii="Cambria" w:hAnsi="Cambria" w:cs="Arial"/>
        </w:rPr>
      </w:pPr>
      <w:r w:rsidRPr="00DB7368">
        <w:rPr>
          <w:rFonts w:ascii="Cambria" w:hAnsi="Cambria" w:cs="Arial"/>
        </w:rPr>
        <w:t>skład komisji;</w:t>
      </w:r>
    </w:p>
    <w:p w:rsidR="00B03105" w:rsidRPr="00DB7368" w:rsidRDefault="00B03105" w:rsidP="00727DAB">
      <w:pPr>
        <w:numPr>
          <w:ilvl w:val="1"/>
          <w:numId w:val="84"/>
        </w:numPr>
        <w:tabs>
          <w:tab w:val="clear" w:pos="643"/>
          <w:tab w:val="num" w:pos="0"/>
        </w:tabs>
        <w:suppressAutoHyphens/>
        <w:ind w:left="284" w:hanging="284"/>
        <w:jc w:val="both"/>
        <w:rPr>
          <w:rFonts w:ascii="Cambria" w:hAnsi="Cambria" w:cs="Arial"/>
        </w:rPr>
      </w:pPr>
      <w:r w:rsidRPr="00DB7368">
        <w:rPr>
          <w:rFonts w:ascii="Cambria" w:hAnsi="Cambria" w:cs="Arial"/>
        </w:rPr>
        <w:t>termin posiedzenia komisji;</w:t>
      </w:r>
    </w:p>
    <w:p w:rsidR="00B03105" w:rsidRPr="00DB7368" w:rsidRDefault="00B03105" w:rsidP="00727DAB">
      <w:pPr>
        <w:numPr>
          <w:ilvl w:val="1"/>
          <w:numId w:val="84"/>
        </w:numPr>
        <w:tabs>
          <w:tab w:val="clear" w:pos="643"/>
          <w:tab w:val="num" w:pos="0"/>
        </w:tabs>
        <w:suppressAutoHyphens/>
        <w:ind w:left="284" w:hanging="284"/>
        <w:jc w:val="both"/>
        <w:rPr>
          <w:rFonts w:ascii="Cambria" w:hAnsi="Cambria" w:cs="Arial"/>
        </w:rPr>
      </w:pPr>
      <w:r w:rsidRPr="00DB7368">
        <w:rPr>
          <w:rFonts w:ascii="Cambria" w:hAnsi="Cambria" w:cs="Arial"/>
        </w:rPr>
        <w:t>wynik głosowania;</w:t>
      </w:r>
    </w:p>
    <w:p w:rsidR="00B03105" w:rsidRPr="00DB7368" w:rsidRDefault="00B03105" w:rsidP="00727DAB">
      <w:pPr>
        <w:numPr>
          <w:ilvl w:val="1"/>
          <w:numId w:val="84"/>
        </w:numPr>
        <w:tabs>
          <w:tab w:val="clear" w:pos="643"/>
          <w:tab w:val="num" w:pos="0"/>
        </w:tabs>
        <w:suppressAutoHyphens/>
        <w:ind w:left="284" w:hanging="284"/>
        <w:jc w:val="both"/>
        <w:rPr>
          <w:rFonts w:ascii="Cambria" w:hAnsi="Cambria" w:cs="Arial"/>
        </w:rPr>
      </w:pPr>
      <w:r w:rsidRPr="00DB7368">
        <w:rPr>
          <w:rFonts w:ascii="Cambria" w:hAnsi="Cambria" w:cs="Arial"/>
        </w:rPr>
        <w:t>ustaloną ocenę zachowania wraz z uzasadnieniem.</w:t>
      </w:r>
    </w:p>
    <w:p w:rsidR="00B03105" w:rsidRPr="00DB7368" w:rsidRDefault="00B03105" w:rsidP="00443513">
      <w:pPr>
        <w:pStyle w:val="Tekstpodstawowywcity"/>
        <w:ind w:left="0" w:firstLine="567"/>
        <w:jc w:val="left"/>
        <w:rPr>
          <w:rFonts w:ascii="Cambria" w:hAnsi="Cambria" w:cs="Arial"/>
          <w:b/>
          <w:color w:val="FF0000"/>
        </w:rPr>
      </w:pPr>
      <w:r w:rsidRPr="00DB7368">
        <w:rPr>
          <w:rFonts w:ascii="Cambria" w:hAnsi="Cambria" w:cs="Arial"/>
        </w:rPr>
        <w:t>Protokół stanowi załącznik do arkusza ocen ucznia</w:t>
      </w:r>
      <w:r w:rsidRPr="00DB7368">
        <w:rPr>
          <w:rFonts w:ascii="Cambria" w:hAnsi="Cambria" w:cs="Arial"/>
          <w:b/>
          <w:color w:val="FF0000"/>
        </w:rPr>
        <w:t>.</w:t>
      </w:r>
    </w:p>
    <w:p w:rsidR="00B03105" w:rsidRPr="00DB7368" w:rsidRDefault="00B03105" w:rsidP="00EB50A1">
      <w:pPr>
        <w:pStyle w:val="Standard"/>
        <w:numPr>
          <w:ilvl w:val="0"/>
          <w:numId w:val="324"/>
        </w:numPr>
        <w:tabs>
          <w:tab w:val="left" w:pos="993"/>
        </w:tabs>
        <w:suppressAutoHyphens/>
        <w:ind w:left="0" w:firstLine="0"/>
        <w:jc w:val="both"/>
        <w:rPr>
          <w:rFonts w:ascii="Cambria" w:hAnsi="Cambria" w:cs="Arial"/>
          <w:sz w:val="22"/>
          <w:szCs w:val="22"/>
        </w:rPr>
      </w:pPr>
      <w:r w:rsidRPr="00DB7368">
        <w:rPr>
          <w:rFonts w:ascii="Cambria" w:hAnsi="Cambria" w:cs="Arial"/>
          <w:sz w:val="22"/>
          <w:szCs w:val="22"/>
        </w:rPr>
        <w:t>Ocena klasyfikacyjna zachowania nie ma wpływu na:</w:t>
      </w:r>
    </w:p>
    <w:p w:rsidR="00B03105" w:rsidRPr="00DB7368" w:rsidRDefault="00B03105" w:rsidP="00727DAB">
      <w:pPr>
        <w:numPr>
          <w:ilvl w:val="1"/>
          <w:numId w:val="85"/>
        </w:numPr>
        <w:tabs>
          <w:tab w:val="clear" w:pos="643"/>
          <w:tab w:val="num" w:pos="426"/>
          <w:tab w:val="num" w:pos="567"/>
          <w:tab w:val="left" w:pos="993"/>
        </w:tabs>
        <w:suppressAutoHyphens/>
        <w:spacing w:before="240"/>
        <w:ind w:left="1080" w:hanging="1080"/>
        <w:jc w:val="both"/>
        <w:rPr>
          <w:rFonts w:ascii="Cambria" w:hAnsi="Cambria" w:cs="Arial"/>
        </w:rPr>
      </w:pPr>
      <w:r w:rsidRPr="00DB7368">
        <w:rPr>
          <w:rFonts w:ascii="Cambria" w:hAnsi="Cambria" w:cs="Arial"/>
        </w:rPr>
        <w:t>oceny klasyfikacyjne z zajęć edukacyjnych,</w:t>
      </w:r>
    </w:p>
    <w:p w:rsidR="00B03105" w:rsidRPr="00DB7368" w:rsidRDefault="00B03105" w:rsidP="00727DAB">
      <w:pPr>
        <w:numPr>
          <w:ilvl w:val="1"/>
          <w:numId w:val="85"/>
        </w:numPr>
        <w:tabs>
          <w:tab w:val="clear" w:pos="643"/>
          <w:tab w:val="num" w:pos="426"/>
          <w:tab w:val="num" w:pos="567"/>
          <w:tab w:val="left" w:pos="993"/>
        </w:tabs>
        <w:suppressAutoHyphens/>
        <w:spacing w:before="240"/>
        <w:ind w:left="1080" w:hanging="1080"/>
        <w:jc w:val="both"/>
        <w:rPr>
          <w:rFonts w:ascii="Cambria" w:hAnsi="Cambria" w:cs="Arial"/>
        </w:rPr>
      </w:pPr>
      <w:r w:rsidRPr="00DB7368">
        <w:rPr>
          <w:rFonts w:ascii="Cambria" w:hAnsi="Cambria" w:cs="Arial"/>
        </w:rPr>
        <w:t>promocję do klasy programowo wyższej lub ukończenie szkoły.</w:t>
      </w:r>
    </w:p>
    <w:p w:rsidR="00B03105" w:rsidRPr="00DB7368" w:rsidRDefault="00B03105" w:rsidP="00443513">
      <w:pPr>
        <w:tabs>
          <w:tab w:val="left" w:pos="993"/>
          <w:tab w:val="num" w:pos="1866"/>
        </w:tabs>
        <w:suppressAutoHyphens/>
        <w:ind w:left="1080"/>
        <w:jc w:val="both"/>
        <w:rPr>
          <w:rFonts w:ascii="Cambria" w:hAnsi="Cambria" w:cs="Arial"/>
        </w:rPr>
      </w:pPr>
    </w:p>
    <w:p w:rsidR="00B03105" w:rsidRPr="00DB7368" w:rsidRDefault="00B03105" w:rsidP="00443513">
      <w:pPr>
        <w:rPr>
          <w:rFonts w:ascii="Cambria" w:hAnsi="Cambria" w:cs="Arial"/>
          <w:bCs/>
        </w:rPr>
      </w:pPr>
    </w:p>
    <w:p w:rsidR="00B816F3" w:rsidRPr="00DB7368" w:rsidRDefault="00B816F3" w:rsidP="00443513">
      <w:pPr>
        <w:jc w:val="both"/>
        <w:rPr>
          <w:rFonts w:ascii="Cambria" w:hAnsi="Cambria" w:cs="Arial"/>
          <w:bCs/>
        </w:rPr>
      </w:pPr>
    </w:p>
    <w:p w:rsidR="00B03105" w:rsidRPr="00DB7368" w:rsidRDefault="00B03105" w:rsidP="00443513">
      <w:pPr>
        <w:ind w:firstLine="567"/>
        <w:jc w:val="left"/>
        <w:rPr>
          <w:rFonts w:ascii="Cambria" w:hAnsi="Cambria"/>
          <w:b/>
          <w:bCs/>
        </w:rPr>
      </w:pPr>
      <w:r w:rsidRPr="00DB7368">
        <w:rPr>
          <w:rFonts w:ascii="Cambria" w:hAnsi="Cambria" w:cs="Arial"/>
          <w:b/>
        </w:rPr>
        <w:lastRenderedPageBreak/>
        <w:t>§ 1</w:t>
      </w:r>
      <w:r w:rsidR="00701715">
        <w:rPr>
          <w:rFonts w:ascii="Cambria" w:hAnsi="Cambria" w:cs="Arial"/>
          <w:b/>
        </w:rPr>
        <w:t>44</w:t>
      </w:r>
      <w:r w:rsidRPr="00DB7368">
        <w:rPr>
          <w:rFonts w:ascii="Cambria" w:hAnsi="Cambria"/>
          <w:b/>
          <w:bCs/>
        </w:rPr>
        <w:t xml:space="preserve">.  </w:t>
      </w:r>
      <w:r w:rsidRPr="00DB7368">
        <w:rPr>
          <w:rFonts w:ascii="Cambria" w:hAnsi="Cambria" w:cs="Arial"/>
          <w:b/>
          <w:bCs/>
        </w:rPr>
        <w:t>Kryteria ocen z zachowania</w:t>
      </w:r>
      <w:r w:rsidRPr="00DB7368">
        <w:rPr>
          <w:rFonts w:ascii="Cambria" w:hAnsi="Cambria"/>
          <w:b/>
          <w:bCs/>
        </w:rPr>
        <w:t xml:space="preserve"> </w:t>
      </w:r>
      <w:r w:rsidR="00F32FFA">
        <w:rPr>
          <w:rFonts w:ascii="Cambria" w:hAnsi="Cambria"/>
          <w:b/>
          <w:bCs/>
        </w:rPr>
        <w:t>w klasach IV-VIII</w:t>
      </w:r>
    </w:p>
    <w:p w:rsidR="00B816F3" w:rsidRPr="001F4F63" w:rsidRDefault="00066D0D" w:rsidP="00727DAB">
      <w:pPr>
        <w:pStyle w:val="Akapitzlist"/>
        <w:numPr>
          <w:ilvl w:val="2"/>
          <w:numId w:val="85"/>
        </w:numPr>
        <w:spacing w:before="100" w:beforeAutospacing="1" w:after="100" w:afterAutospacing="1" w:line="240" w:lineRule="auto"/>
        <w:jc w:val="both"/>
        <w:rPr>
          <w:rFonts w:ascii="Cambria" w:eastAsia="Times New Roman" w:hAnsi="Cambria"/>
          <w:u w:val="single"/>
          <w:lang w:eastAsia="pl-PL"/>
        </w:rPr>
      </w:pPr>
      <w:r w:rsidRPr="001F4F63">
        <w:rPr>
          <w:rFonts w:ascii="Cambria" w:eastAsia="Times New Roman" w:hAnsi="Cambria"/>
          <w:u w:val="single"/>
          <w:lang w:eastAsia="pl-PL"/>
        </w:rPr>
        <w:t xml:space="preserve"> </w:t>
      </w:r>
      <w:r w:rsidR="00B816F3" w:rsidRPr="001F4F63">
        <w:rPr>
          <w:rFonts w:ascii="Cambria" w:eastAsia="Times New Roman" w:hAnsi="Cambria"/>
          <w:u w:val="single"/>
          <w:lang w:eastAsia="pl-PL"/>
        </w:rPr>
        <w:t xml:space="preserve">Uczeń otrzymuje ocenę </w:t>
      </w:r>
      <w:r w:rsidR="00B816F3" w:rsidRPr="001F4F63">
        <w:rPr>
          <w:rFonts w:ascii="Cambria" w:eastAsia="Times New Roman" w:hAnsi="Cambria"/>
          <w:b/>
          <w:u w:val="single"/>
          <w:lang w:eastAsia="pl-PL"/>
        </w:rPr>
        <w:t>naganną</w:t>
      </w:r>
      <w:r w:rsidR="00B816F3" w:rsidRPr="001F4F63">
        <w:rPr>
          <w:rFonts w:ascii="Cambria" w:eastAsia="Times New Roman" w:hAnsi="Cambria"/>
          <w:u w:val="single"/>
          <w:lang w:eastAsia="pl-PL"/>
        </w:rPr>
        <w:t xml:space="preserve">, jeśli dotyczy go większość z niżej podanych </w:t>
      </w:r>
      <w:proofErr w:type="spellStart"/>
      <w:r w:rsidR="00B816F3" w:rsidRPr="001F4F63">
        <w:rPr>
          <w:rFonts w:ascii="Cambria" w:eastAsia="Times New Roman" w:hAnsi="Cambria"/>
          <w:u w:val="single"/>
          <w:lang w:eastAsia="pl-PL"/>
        </w:rPr>
        <w:t>zachowań</w:t>
      </w:r>
      <w:proofErr w:type="spellEnd"/>
      <w:r w:rsidR="00B816F3" w:rsidRPr="001F4F63">
        <w:rPr>
          <w:rFonts w:ascii="Cambria" w:eastAsia="Times New Roman" w:hAnsi="Cambria"/>
          <w:u w:val="single"/>
          <w:lang w:eastAsia="pl-PL"/>
        </w:rPr>
        <w:t xml:space="preserve">. </w:t>
      </w:r>
    </w:p>
    <w:p w:rsidR="00B816F3" w:rsidRPr="003D50D9" w:rsidRDefault="00B816F3" w:rsidP="00EB50A1">
      <w:pPr>
        <w:pStyle w:val="Akapitzlist"/>
        <w:numPr>
          <w:ilvl w:val="1"/>
          <w:numId w:val="293"/>
        </w:numPr>
        <w:spacing w:before="100" w:beforeAutospacing="1" w:after="100" w:afterAutospacing="1" w:line="240" w:lineRule="auto"/>
        <w:jc w:val="both"/>
        <w:rPr>
          <w:rFonts w:ascii="Cambria" w:hAnsi="Cambria" w:cs="Calibri"/>
          <w:b/>
          <w:bCs/>
        </w:rPr>
      </w:pPr>
      <w:r w:rsidRPr="003D50D9">
        <w:rPr>
          <w:rFonts w:ascii="Cambria" w:hAnsi="Cambria" w:cs="Calibri"/>
          <w:b/>
          <w:bCs/>
        </w:rPr>
        <w:t>Stosunek do wykonywania obowiązków szkolnych:</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ma rażąco lekceważący stosunek do obowiązków szkolnych,</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 xml:space="preserve">jest nieobowiązkowy, niezdyscyplinowany, </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 xml:space="preserve">nie reaguje na uwagi nauczyciela dotyczące jego wiedzy i zachowania, </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 xml:space="preserve">ma powyżej 10 celowych spóźnień na lekcje, </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bez pozwolenia wychodzi z sali lub ze szkoły w czasie zajęć szkolnych,</w:t>
      </w:r>
    </w:p>
    <w:p w:rsidR="00B816F3" w:rsidRPr="00DB7368" w:rsidRDefault="00B816F3" w:rsidP="00EB50A1">
      <w:pPr>
        <w:pStyle w:val="Akapitzlist"/>
        <w:numPr>
          <w:ilvl w:val="0"/>
          <w:numId w:val="271"/>
        </w:numPr>
        <w:spacing w:before="100" w:beforeAutospacing="1" w:after="100" w:afterAutospacing="1" w:line="240" w:lineRule="auto"/>
        <w:jc w:val="both"/>
        <w:rPr>
          <w:rFonts w:ascii="Cambria" w:hAnsi="Cambria" w:cs="Arial"/>
        </w:rPr>
      </w:pPr>
      <w:r w:rsidRPr="00DB7368">
        <w:rPr>
          <w:rFonts w:ascii="Cambria" w:hAnsi="Cambria" w:cs="Arial"/>
        </w:rPr>
        <w:t>w ciągu semestru ma powyżej 15 godzin nieusprawiedliwionych lub ponad 2 godziny w przypadku przedmiotu odbywającego się raz w tygodniu.</w:t>
      </w:r>
    </w:p>
    <w:p w:rsidR="00B816F3" w:rsidRPr="00DB7368" w:rsidRDefault="00B816F3" w:rsidP="00443513">
      <w:pPr>
        <w:pStyle w:val="Akapitzlist"/>
        <w:numPr>
          <w:ilvl w:val="1"/>
          <w:numId w:val="28"/>
        </w:numPr>
        <w:spacing w:before="100" w:beforeAutospacing="1" w:after="100" w:afterAutospacing="1" w:line="240" w:lineRule="auto"/>
        <w:jc w:val="both"/>
        <w:rPr>
          <w:rFonts w:ascii="Cambria" w:hAnsi="Cambria" w:cs="Calibri"/>
          <w:b/>
          <w:bCs/>
        </w:rPr>
      </w:pPr>
      <w:r w:rsidRPr="00DB7368">
        <w:rPr>
          <w:rFonts w:ascii="Cambria" w:hAnsi="Cambria" w:cs="Calibri"/>
          <w:b/>
          <w:bCs/>
        </w:rPr>
        <w:t>Realizowanie celów społecznie wartościowych.</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uczestnictwo w lekcjach i imprezach szkolnych ogranicza celowo do zakłócania ich przebiegu (gwizdy, komentarze, wyśmiewanie, postawa niezgodna z wymogami sytuacji,) prowokuje innych przez dyskusje, dogadywanie, zaczepianie, pokazywanie niestosownych gestów itp.,</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celowo nie zachowuje się stosownie do sytuacji, jego zachowanie jest nie do przyjęcia dla otoczenia,</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kłamie, oszukuje,</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jest nieżyczliwy, niekoleżeński, złośliwy w stosunkach międzyludzkich,</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jego zachowanie jest agresywne (przekleństwa, wyzwiska, zastraszanie, poniżanie godności innych, pobicia, bójki, kopanie, uszkodzenie ciała itp.),</w:t>
      </w:r>
    </w:p>
    <w:p w:rsidR="00B816F3" w:rsidRPr="00DB7368" w:rsidRDefault="00B816F3"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komentuje wypowiedzi nauczyciela lub kolegów</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odmawia wykonania obowiązków na rzecz społeczności szkolnej,</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destrukcyjnie wpływa na społeczność szkolną poprzez prowokowanie innych,</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 xml:space="preserve">celowo niszczy mienie kolegów i społeczne (wyposażenie </w:t>
      </w:r>
      <w:proofErr w:type="spellStart"/>
      <w:r w:rsidRPr="00DB7368">
        <w:rPr>
          <w:rFonts w:ascii="Cambria" w:hAnsi="Cambria" w:cs="Arial"/>
        </w:rPr>
        <w:t>sal</w:t>
      </w:r>
      <w:proofErr w:type="spellEnd"/>
      <w:r w:rsidRPr="00DB7368">
        <w:rPr>
          <w:rFonts w:ascii="Cambria" w:hAnsi="Cambria" w:cs="Arial"/>
        </w:rPr>
        <w:t xml:space="preserve"> lekcyjnych, zieleni, pomocy naukowych, itp.),</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szkoła otrzymuje informacje na temat ucznia od kuratora sadowego, z komendy policji lub innych instytucji dotyczące postępowań w sprawach nieletnich związanych z popełnieniem czynów karalnych</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swoim zachowaniem naraża siebie i innych na niebezpieczeństwo,</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 xml:space="preserve">demoralizuje innych przez swoje zachowanie oraz nakłania do nieodpowiednich </w:t>
      </w:r>
      <w:proofErr w:type="spellStart"/>
      <w:r w:rsidRPr="00DB7368">
        <w:rPr>
          <w:rFonts w:ascii="Cambria" w:hAnsi="Cambria" w:cs="Arial"/>
        </w:rPr>
        <w:t>zachowań</w:t>
      </w:r>
      <w:proofErr w:type="spellEnd"/>
      <w:r w:rsidRPr="00DB7368">
        <w:rPr>
          <w:rFonts w:ascii="Cambria" w:hAnsi="Cambria" w:cs="Arial"/>
        </w:rPr>
        <w:t>,</w:t>
      </w:r>
    </w:p>
    <w:p w:rsidR="00066D0D" w:rsidRPr="00DB7368" w:rsidRDefault="00066D0D" w:rsidP="00EB50A1">
      <w:pPr>
        <w:pStyle w:val="Akapitzlist"/>
        <w:numPr>
          <w:ilvl w:val="0"/>
          <w:numId w:val="272"/>
        </w:numPr>
        <w:spacing w:before="100" w:beforeAutospacing="1" w:after="100" w:afterAutospacing="1" w:line="240" w:lineRule="auto"/>
        <w:jc w:val="both"/>
        <w:rPr>
          <w:rFonts w:ascii="Cambria" w:hAnsi="Cambria" w:cs="Arial"/>
        </w:rPr>
      </w:pPr>
      <w:r w:rsidRPr="00DB7368">
        <w:rPr>
          <w:rFonts w:ascii="Cambria" w:hAnsi="Cambria" w:cs="Arial"/>
        </w:rPr>
        <w:t>przynosi do szkoły niebezpieczne narzędzia, przedmioty, substancje</w:t>
      </w:r>
    </w:p>
    <w:p w:rsidR="00066D0D" w:rsidRPr="00DB7368" w:rsidRDefault="00066D0D" w:rsidP="00443513">
      <w:pPr>
        <w:pStyle w:val="Akapitzlist"/>
        <w:numPr>
          <w:ilvl w:val="1"/>
          <w:numId w:val="28"/>
        </w:numPr>
        <w:spacing w:before="100" w:beforeAutospacing="1" w:after="100" w:afterAutospacing="1" w:line="240" w:lineRule="auto"/>
        <w:jc w:val="both"/>
        <w:rPr>
          <w:rFonts w:ascii="Cambria" w:hAnsi="Cambria" w:cs="Calibri"/>
          <w:b/>
          <w:bCs/>
        </w:rPr>
      </w:pPr>
      <w:r w:rsidRPr="00DB7368">
        <w:rPr>
          <w:rFonts w:ascii="Cambria" w:hAnsi="Cambria" w:cs="Calibri"/>
          <w:b/>
          <w:bCs/>
        </w:rPr>
        <w:t>Kultura osobista oraz przestrzeganie norm współżycia społecznego.</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nie zachowuje podstawowych zasad kultury osobistej,</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nagminnie używa wulgarnych słów i gestów,</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demonstracyjnie reaguje na uwagi (odwraca się, odchodzi, zaprzecza, wyśmiewa się, dopuszcza się wyzywających gestów itp.),</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nie zmienia obuwia,</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wygląda nieestetycznie, nie dba o higienę osobistą,</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brak u niego poczucia winy i skruchy</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nie dba o własne zdrowie i godność osobistą,</w:t>
      </w:r>
    </w:p>
    <w:p w:rsidR="00066D0D" w:rsidRPr="00DB7368"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stosowane wobec ucznia środki zaradcze nie przynoszą rezultatów,</w:t>
      </w:r>
    </w:p>
    <w:p w:rsidR="00066D0D" w:rsidRDefault="00066D0D" w:rsidP="00EB50A1">
      <w:pPr>
        <w:pStyle w:val="Akapitzlist"/>
        <w:numPr>
          <w:ilvl w:val="0"/>
          <w:numId w:val="273"/>
        </w:numPr>
        <w:spacing w:before="100" w:beforeAutospacing="1" w:after="100" w:afterAutospacing="1" w:line="240" w:lineRule="auto"/>
        <w:jc w:val="both"/>
        <w:rPr>
          <w:rFonts w:ascii="Cambria" w:hAnsi="Cambria" w:cs="Arial"/>
        </w:rPr>
      </w:pPr>
      <w:r w:rsidRPr="00DB7368">
        <w:rPr>
          <w:rFonts w:ascii="Cambria" w:hAnsi="Cambria" w:cs="Arial"/>
        </w:rPr>
        <w:t>ulega nałogom</w:t>
      </w:r>
    </w:p>
    <w:p w:rsidR="001F4F63" w:rsidRPr="00DB7368" w:rsidRDefault="001F4F63" w:rsidP="001F4F63">
      <w:pPr>
        <w:pStyle w:val="Akapitzlist"/>
        <w:spacing w:before="100" w:beforeAutospacing="1" w:after="100" w:afterAutospacing="1" w:line="240" w:lineRule="auto"/>
        <w:jc w:val="both"/>
        <w:rPr>
          <w:rFonts w:ascii="Cambria" w:hAnsi="Cambria" w:cs="Arial"/>
        </w:rPr>
      </w:pPr>
    </w:p>
    <w:p w:rsidR="00066D0D" w:rsidRPr="001F4F63" w:rsidRDefault="00066D0D" w:rsidP="00443513">
      <w:pPr>
        <w:pStyle w:val="Akapitzlist"/>
        <w:numPr>
          <w:ilvl w:val="0"/>
          <w:numId w:val="28"/>
        </w:numPr>
        <w:spacing w:before="100" w:beforeAutospacing="1" w:after="100" w:afterAutospacing="1" w:line="240" w:lineRule="auto"/>
        <w:jc w:val="both"/>
        <w:rPr>
          <w:rFonts w:ascii="Cambria" w:eastAsia="Times New Roman" w:hAnsi="Cambria"/>
          <w:u w:val="single"/>
          <w:lang w:eastAsia="pl-PL"/>
        </w:rPr>
      </w:pPr>
      <w:r w:rsidRPr="001F4F63">
        <w:rPr>
          <w:rFonts w:ascii="Cambria" w:eastAsia="Times New Roman" w:hAnsi="Cambria"/>
          <w:u w:val="single"/>
          <w:lang w:eastAsia="pl-PL"/>
        </w:rPr>
        <w:t xml:space="preserve">Uczeń otrzymuje ocenę </w:t>
      </w:r>
      <w:r w:rsidRPr="001F4F63">
        <w:rPr>
          <w:rFonts w:ascii="Cambria" w:eastAsia="Times New Roman" w:hAnsi="Cambria"/>
          <w:b/>
          <w:u w:val="single"/>
          <w:lang w:eastAsia="pl-PL"/>
        </w:rPr>
        <w:t>nieodpowiednią</w:t>
      </w:r>
      <w:r w:rsidRPr="001F4F63">
        <w:rPr>
          <w:rFonts w:ascii="Cambria" w:eastAsia="Times New Roman" w:hAnsi="Cambria"/>
          <w:u w:val="single"/>
          <w:lang w:eastAsia="pl-PL"/>
        </w:rPr>
        <w:t xml:space="preserve">, jeśli dotyczy go większość z niżej podanych </w:t>
      </w:r>
      <w:proofErr w:type="spellStart"/>
      <w:r w:rsidRPr="001F4F63">
        <w:rPr>
          <w:rFonts w:ascii="Cambria" w:eastAsia="Times New Roman" w:hAnsi="Cambria"/>
          <w:u w:val="single"/>
          <w:lang w:eastAsia="pl-PL"/>
        </w:rPr>
        <w:t>zachowań</w:t>
      </w:r>
      <w:proofErr w:type="spellEnd"/>
      <w:r w:rsidRPr="001F4F63">
        <w:rPr>
          <w:rFonts w:ascii="Cambria" w:eastAsia="Times New Roman" w:hAnsi="Cambria"/>
          <w:u w:val="single"/>
          <w:lang w:eastAsia="pl-PL"/>
        </w:rPr>
        <w:t xml:space="preserve">. </w:t>
      </w:r>
    </w:p>
    <w:p w:rsidR="00066D0D" w:rsidRPr="00DB7368" w:rsidRDefault="00066D0D" w:rsidP="00443513">
      <w:pPr>
        <w:pStyle w:val="Akapitzlist"/>
        <w:numPr>
          <w:ilvl w:val="1"/>
          <w:numId w:val="28"/>
        </w:numPr>
        <w:spacing w:before="100" w:beforeAutospacing="1" w:after="100" w:afterAutospacing="1" w:line="240" w:lineRule="auto"/>
        <w:jc w:val="both"/>
        <w:rPr>
          <w:rFonts w:ascii="Cambria" w:eastAsia="Times New Roman" w:hAnsi="Cambria"/>
          <w:lang w:eastAsia="pl-PL"/>
        </w:rPr>
      </w:pPr>
      <w:r w:rsidRPr="00DB7368">
        <w:rPr>
          <w:rFonts w:ascii="Cambria" w:hAnsi="Cambria" w:cs="Calibri"/>
          <w:b/>
          <w:bCs/>
        </w:rPr>
        <w:t>Stosunek do wykonywania obowiązków szkolnych</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t>ma lekceważący stosunek do nauki</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t>nie reaguje właściwie na uwagi nauczyciela</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t>zdarza mu się nie wykonywać poleceń nauczyciela</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t>zaniedbuje obowiązki (dyżury, inne zobowiązania)</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t>często spóźnia się na lekcje</w:t>
      </w:r>
    </w:p>
    <w:p w:rsidR="00066D0D" w:rsidRPr="00DB7368" w:rsidRDefault="00066D0D" w:rsidP="00EB50A1">
      <w:pPr>
        <w:pStyle w:val="Akapitzlist"/>
        <w:numPr>
          <w:ilvl w:val="0"/>
          <w:numId w:val="276"/>
        </w:numPr>
        <w:spacing w:before="100" w:beforeAutospacing="1" w:after="100" w:afterAutospacing="1" w:line="240" w:lineRule="auto"/>
        <w:jc w:val="both"/>
        <w:rPr>
          <w:rFonts w:ascii="Cambria" w:hAnsi="Cambria" w:cs="Arial"/>
        </w:rPr>
      </w:pPr>
      <w:r w:rsidRPr="00DB7368">
        <w:rPr>
          <w:rFonts w:ascii="Cambria" w:hAnsi="Cambria" w:cs="Arial"/>
        </w:rPr>
        <w:lastRenderedPageBreak/>
        <w:t>ma powyżej 15 godzin nieusprawiedliwionych</w:t>
      </w:r>
    </w:p>
    <w:p w:rsidR="00066D0D" w:rsidRPr="00DB7368" w:rsidRDefault="00066D0D" w:rsidP="00443513">
      <w:pPr>
        <w:pStyle w:val="Akapitzlist"/>
        <w:numPr>
          <w:ilvl w:val="1"/>
          <w:numId w:val="28"/>
        </w:numPr>
        <w:spacing w:before="100" w:beforeAutospacing="1" w:after="100" w:afterAutospacing="1" w:line="240" w:lineRule="auto"/>
        <w:jc w:val="both"/>
        <w:rPr>
          <w:rFonts w:ascii="Cambria" w:hAnsi="Cambria" w:cs="Calibri"/>
          <w:b/>
          <w:bCs/>
        </w:rPr>
      </w:pPr>
      <w:r w:rsidRPr="00DB7368">
        <w:rPr>
          <w:rFonts w:ascii="Cambria" w:hAnsi="Cambria" w:cs="Calibri"/>
          <w:b/>
          <w:bCs/>
        </w:rPr>
        <w:t>Realizowanie celów społecznie wartościowych.</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nie podejmuje żadnych działań społecznych nawet na polecenie nauczyciela</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w życiu klasy pełni rolę destrukcyjną</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zdarza mu się zakłócić przebieg lekcji lub uroczystości szkolnych (rozmowa, śmiech, komentarze, gesty itp.),</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nie szanuje mienia własnego, kolegów, społecznego,</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niszczy mienie innych osób i społeczne</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stosuje przemoc słowną i fizyczną wobec innych</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kłamie, oszukuje</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ma negatywny wpływ na innych</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celowo naraża na niebezpieczeństwo siebie i innych,</w:t>
      </w:r>
    </w:p>
    <w:p w:rsidR="00066D0D" w:rsidRPr="00DB7368" w:rsidRDefault="00066D0D" w:rsidP="00EB50A1">
      <w:pPr>
        <w:pStyle w:val="Akapitzlist"/>
        <w:numPr>
          <w:ilvl w:val="0"/>
          <w:numId w:val="275"/>
        </w:numPr>
        <w:spacing w:before="100" w:beforeAutospacing="1" w:after="100" w:afterAutospacing="1" w:line="240" w:lineRule="auto"/>
        <w:jc w:val="both"/>
        <w:rPr>
          <w:rFonts w:ascii="Cambria" w:hAnsi="Cambria" w:cs="Arial"/>
        </w:rPr>
      </w:pPr>
      <w:r w:rsidRPr="00DB7368">
        <w:rPr>
          <w:rFonts w:ascii="Cambria" w:hAnsi="Cambria" w:cs="Arial"/>
        </w:rPr>
        <w:t>szkoła otrzymuje informacje na temat niewłaściwego zachowania ucznia od kuratora sądowego, z komendy policji lub innych instytucji</w:t>
      </w:r>
    </w:p>
    <w:p w:rsidR="00066D0D" w:rsidRPr="00DB7368" w:rsidRDefault="00066D0D" w:rsidP="00443513">
      <w:pPr>
        <w:pStyle w:val="Akapitzlist"/>
        <w:numPr>
          <w:ilvl w:val="1"/>
          <w:numId w:val="28"/>
        </w:numPr>
        <w:spacing w:before="100" w:beforeAutospacing="1" w:after="100" w:afterAutospacing="1" w:line="240" w:lineRule="auto"/>
        <w:jc w:val="both"/>
        <w:rPr>
          <w:rFonts w:ascii="Cambria" w:hAnsi="Cambria" w:cs="Calibri"/>
          <w:b/>
          <w:bCs/>
        </w:rPr>
      </w:pPr>
      <w:r w:rsidRPr="00DB7368">
        <w:rPr>
          <w:rFonts w:ascii="Cambria" w:hAnsi="Cambria" w:cs="Calibri"/>
          <w:b/>
          <w:bCs/>
        </w:rPr>
        <w:t>Kultura osobista oraz przestrzeganie norm współżycia społecznego.</w:t>
      </w:r>
    </w:p>
    <w:p w:rsidR="00066D0D" w:rsidRPr="00DB7368" w:rsidRDefault="00066D0D" w:rsidP="00EB50A1">
      <w:pPr>
        <w:pStyle w:val="Akapitzlist"/>
        <w:numPr>
          <w:ilvl w:val="0"/>
          <w:numId w:val="274"/>
        </w:numPr>
        <w:spacing w:before="100" w:beforeAutospacing="1" w:after="100" w:afterAutospacing="1" w:line="240" w:lineRule="auto"/>
        <w:jc w:val="both"/>
        <w:rPr>
          <w:rFonts w:ascii="Cambria" w:hAnsi="Cambria" w:cs="Arial"/>
        </w:rPr>
      </w:pPr>
      <w:r w:rsidRPr="00DB7368">
        <w:rPr>
          <w:rFonts w:ascii="Cambria" w:hAnsi="Cambria" w:cs="Arial"/>
        </w:rPr>
        <w:t>przejawia niewłaściwe zachowania wobec pracowników szkoły, kolegów, otoczenia,</w:t>
      </w:r>
    </w:p>
    <w:p w:rsidR="00066D0D" w:rsidRPr="00DB7368" w:rsidRDefault="00066D0D" w:rsidP="00EB50A1">
      <w:pPr>
        <w:pStyle w:val="Akapitzlist"/>
        <w:numPr>
          <w:ilvl w:val="0"/>
          <w:numId w:val="274"/>
        </w:numPr>
        <w:spacing w:before="100" w:beforeAutospacing="1" w:after="100" w:afterAutospacing="1" w:line="240" w:lineRule="auto"/>
        <w:jc w:val="both"/>
        <w:rPr>
          <w:rFonts w:ascii="Cambria" w:hAnsi="Cambria" w:cs="Arial"/>
        </w:rPr>
      </w:pPr>
      <w:r w:rsidRPr="00DB7368">
        <w:rPr>
          <w:rFonts w:ascii="Cambria" w:hAnsi="Cambria" w:cs="Arial"/>
        </w:rPr>
        <w:t>używa wulgarnych słów,</w:t>
      </w:r>
    </w:p>
    <w:p w:rsidR="00066D0D" w:rsidRPr="00DB7368" w:rsidRDefault="00066D0D" w:rsidP="00EB50A1">
      <w:pPr>
        <w:pStyle w:val="Akapitzlist"/>
        <w:numPr>
          <w:ilvl w:val="0"/>
          <w:numId w:val="274"/>
        </w:numPr>
        <w:spacing w:before="100" w:beforeAutospacing="1" w:after="100" w:afterAutospacing="1" w:line="240" w:lineRule="auto"/>
        <w:jc w:val="both"/>
        <w:rPr>
          <w:rFonts w:ascii="Cambria" w:hAnsi="Cambria" w:cs="Arial"/>
        </w:rPr>
      </w:pPr>
      <w:r w:rsidRPr="00DB7368">
        <w:rPr>
          <w:rFonts w:ascii="Cambria" w:hAnsi="Cambria" w:cs="Arial"/>
        </w:rPr>
        <w:t>często nie zmienia obuwia,</w:t>
      </w:r>
    </w:p>
    <w:p w:rsidR="00066D0D" w:rsidRPr="00DB7368" w:rsidRDefault="00066D0D" w:rsidP="00EB50A1">
      <w:pPr>
        <w:pStyle w:val="Akapitzlist"/>
        <w:numPr>
          <w:ilvl w:val="0"/>
          <w:numId w:val="274"/>
        </w:numPr>
        <w:spacing w:before="100" w:beforeAutospacing="1" w:after="100" w:afterAutospacing="1" w:line="240" w:lineRule="auto"/>
        <w:jc w:val="both"/>
        <w:rPr>
          <w:rFonts w:ascii="Cambria" w:hAnsi="Cambria" w:cs="Arial"/>
        </w:rPr>
      </w:pPr>
      <w:r w:rsidRPr="00DB7368">
        <w:rPr>
          <w:rFonts w:ascii="Cambria" w:hAnsi="Cambria" w:cs="Arial"/>
        </w:rPr>
        <w:t>nie dba o higienę osobistą i estetyczny wygląd,</w:t>
      </w:r>
    </w:p>
    <w:p w:rsidR="00066D0D" w:rsidRDefault="00066D0D" w:rsidP="00EB50A1">
      <w:pPr>
        <w:pStyle w:val="Akapitzlist"/>
        <w:numPr>
          <w:ilvl w:val="0"/>
          <w:numId w:val="274"/>
        </w:numPr>
        <w:spacing w:before="100" w:beforeAutospacing="1" w:after="100" w:afterAutospacing="1" w:line="240" w:lineRule="auto"/>
        <w:jc w:val="both"/>
        <w:rPr>
          <w:rFonts w:ascii="Cambria" w:hAnsi="Cambria" w:cs="Arial"/>
        </w:rPr>
      </w:pPr>
      <w:r w:rsidRPr="00DB7368">
        <w:rPr>
          <w:rFonts w:ascii="Cambria" w:hAnsi="Cambria" w:cs="Arial"/>
        </w:rPr>
        <w:t>nie nosi stosownego ubioru szkolnego.</w:t>
      </w:r>
    </w:p>
    <w:p w:rsidR="001F4F63" w:rsidRPr="00DB7368" w:rsidRDefault="001F4F63" w:rsidP="001F4F63">
      <w:pPr>
        <w:pStyle w:val="Akapitzlist"/>
        <w:spacing w:before="100" w:beforeAutospacing="1" w:after="100" w:afterAutospacing="1" w:line="240" w:lineRule="auto"/>
        <w:ind w:left="1440"/>
        <w:jc w:val="both"/>
        <w:rPr>
          <w:rFonts w:ascii="Cambria" w:hAnsi="Cambria" w:cs="Arial"/>
        </w:rPr>
      </w:pPr>
    </w:p>
    <w:p w:rsidR="00066D0D" w:rsidRPr="001F4F63" w:rsidRDefault="00066D0D" w:rsidP="00443513">
      <w:pPr>
        <w:pStyle w:val="Akapitzlist"/>
        <w:numPr>
          <w:ilvl w:val="0"/>
          <w:numId w:val="28"/>
        </w:numPr>
        <w:spacing w:before="100" w:beforeAutospacing="1" w:after="100" w:afterAutospacing="1" w:line="240" w:lineRule="auto"/>
        <w:jc w:val="both"/>
        <w:rPr>
          <w:rFonts w:ascii="Cambria" w:eastAsia="Times New Roman" w:hAnsi="Cambria"/>
          <w:u w:val="single"/>
          <w:lang w:eastAsia="pl-PL"/>
        </w:rPr>
      </w:pPr>
      <w:r w:rsidRPr="001F4F63">
        <w:rPr>
          <w:rFonts w:ascii="Cambria" w:eastAsia="Times New Roman" w:hAnsi="Cambria"/>
          <w:u w:val="single"/>
          <w:lang w:eastAsia="pl-PL"/>
        </w:rPr>
        <w:t xml:space="preserve">Uczeń otrzymuje ocenę </w:t>
      </w:r>
      <w:r w:rsidRPr="001F4F63">
        <w:rPr>
          <w:rFonts w:ascii="Cambria" w:eastAsia="Times New Roman" w:hAnsi="Cambria"/>
          <w:b/>
          <w:u w:val="single"/>
          <w:lang w:eastAsia="pl-PL"/>
        </w:rPr>
        <w:t>poprawną</w:t>
      </w:r>
      <w:r w:rsidRPr="001F4F63">
        <w:rPr>
          <w:rFonts w:ascii="Cambria" w:eastAsia="Times New Roman" w:hAnsi="Cambria"/>
          <w:u w:val="single"/>
          <w:lang w:eastAsia="pl-PL"/>
        </w:rPr>
        <w:t xml:space="preserve"> jeśli dotyczy go większość z niżej podanych </w:t>
      </w:r>
      <w:proofErr w:type="spellStart"/>
      <w:r w:rsidRPr="001F4F63">
        <w:rPr>
          <w:rFonts w:ascii="Cambria" w:eastAsia="Times New Roman" w:hAnsi="Cambria"/>
          <w:u w:val="single"/>
          <w:lang w:eastAsia="pl-PL"/>
        </w:rPr>
        <w:t>zachowań</w:t>
      </w:r>
      <w:proofErr w:type="spellEnd"/>
      <w:r w:rsidRPr="001F4F63">
        <w:rPr>
          <w:rFonts w:ascii="Cambria" w:eastAsia="Times New Roman" w:hAnsi="Cambria"/>
          <w:u w:val="single"/>
          <w:lang w:eastAsia="pl-PL"/>
        </w:rPr>
        <w:t>.</w:t>
      </w:r>
    </w:p>
    <w:p w:rsidR="00CD71DA" w:rsidRPr="00DB7368" w:rsidRDefault="00CD71DA" w:rsidP="00443513">
      <w:pPr>
        <w:pStyle w:val="Akapitzlist"/>
        <w:numPr>
          <w:ilvl w:val="1"/>
          <w:numId w:val="28"/>
        </w:numPr>
        <w:spacing w:before="100" w:beforeAutospacing="1" w:after="100" w:afterAutospacing="1" w:line="240" w:lineRule="auto"/>
        <w:jc w:val="both"/>
        <w:rPr>
          <w:rFonts w:ascii="Cambria" w:eastAsia="Times New Roman" w:hAnsi="Cambria"/>
          <w:lang w:eastAsia="pl-PL"/>
        </w:rPr>
      </w:pPr>
      <w:r w:rsidRPr="00DB7368">
        <w:rPr>
          <w:rFonts w:ascii="Cambria" w:hAnsi="Cambria" w:cs="Calibri"/>
          <w:b/>
          <w:bCs/>
        </w:rPr>
        <w:t>Stosunek do wykonywania obowiązków szkolnych</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nie wykorzystuje całego swojego potencjału w nauce</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motywowany sporadycznie podejmuje dodatkowe działania</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wykonuje polecenia nauczyciela</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ma bierny stosunek do obowiązków szkolnych</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zdarza mu się nie przygotować do lekcji (brak pracy domowej, podręcznika itp.),</w:t>
      </w:r>
    </w:p>
    <w:p w:rsidR="00CD71DA" w:rsidRPr="00DB7368" w:rsidRDefault="00F7627B"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Pr>
          <w:rFonts w:ascii="Cambria" w:eastAsia="Times New Roman" w:hAnsi="Cambria" w:cs="Arial"/>
          <w:lang w:eastAsia="pl-PL"/>
        </w:rPr>
        <w:t>ma powyżej 8</w:t>
      </w:r>
      <w:r w:rsidR="00CD71DA" w:rsidRPr="00DB7368">
        <w:rPr>
          <w:rFonts w:ascii="Cambria" w:eastAsia="Times New Roman" w:hAnsi="Cambria" w:cs="Arial"/>
          <w:lang w:eastAsia="pl-PL"/>
        </w:rPr>
        <w:t xml:space="preserve"> godzin nieusprawiedliwionych</w:t>
      </w:r>
    </w:p>
    <w:p w:rsidR="00CD71DA" w:rsidRPr="00DB7368" w:rsidRDefault="00CD71DA" w:rsidP="00EB50A1">
      <w:pPr>
        <w:pStyle w:val="Akapitzlist"/>
        <w:numPr>
          <w:ilvl w:val="0"/>
          <w:numId w:val="277"/>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często spóźnia się na lekcje</w:t>
      </w:r>
    </w:p>
    <w:p w:rsidR="00CD71DA" w:rsidRPr="00DB7368" w:rsidRDefault="00CD71DA" w:rsidP="00443513">
      <w:pPr>
        <w:pStyle w:val="Akapitzlist"/>
        <w:numPr>
          <w:ilvl w:val="1"/>
          <w:numId w:val="28"/>
        </w:numPr>
        <w:spacing w:before="100" w:beforeAutospacing="1" w:after="100" w:afterAutospacing="1" w:line="240" w:lineRule="auto"/>
        <w:jc w:val="both"/>
        <w:rPr>
          <w:rFonts w:ascii="Cambria" w:eastAsia="Times New Roman" w:hAnsi="Cambria"/>
          <w:lang w:eastAsia="pl-PL"/>
        </w:rPr>
      </w:pPr>
      <w:r w:rsidRPr="00DB7368">
        <w:rPr>
          <w:rFonts w:ascii="Cambria" w:hAnsi="Cambria" w:cs="Calibri"/>
          <w:b/>
          <w:bCs/>
        </w:rPr>
        <w:t>Realizowanie celów społecznie wartościowych.</w:t>
      </w:r>
    </w:p>
    <w:p w:rsidR="00CD71DA" w:rsidRPr="00DB7368" w:rsidRDefault="00CD71DA" w:rsidP="00EB50A1">
      <w:pPr>
        <w:pStyle w:val="Akapitzlist"/>
        <w:numPr>
          <w:ilvl w:val="0"/>
          <w:numId w:val="278"/>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sporadycznie podejmuje działania społeczne, ale tylko na polecenie nauczyciela</w:t>
      </w:r>
    </w:p>
    <w:p w:rsidR="00CD71DA" w:rsidRPr="00DB7368" w:rsidRDefault="00CD71DA" w:rsidP="00EB50A1">
      <w:pPr>
        <w:pStyle w:val="Akapitzlist"/>
        <w:numPr>
          <w:ilvl w:val="0"/>
          <w:numId w:val="278"/>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jest biernym uczestnikiem życia szkolnego</w:t>
      </w:r>
    </w:p>
    <w:p w:rsidR="00CD71DA" w:rsidRPr="00DB7368" w:rsidRDefault="00CD71DA" w:rsidP="00EB50A1">
      <w:pPr>
        <w:pStyle w:val="Akapitzlist"/>
        <w:numPr>
          <w:ilvl w:val="0"/>
          <w:numId w:val="278"/>
        </w:numPr>
        <w:spacing w:before="100" w:beforeAutospacing="1" w:after="100" w:afterAutospacing="1" w:line="240" w:lineRule="auto"/>
        <w:jc w:val="both"/>
        <w:rPr>
          <w:rFonts w:ascii="Cambria" w:hAnsi="Cambria"/>
        </w:rPr>
      </w:pPr>
      <w:r w:rsidRPr="00DB7368">
        <w:rPr>
          <w:rFonts w:ascii="Cambria" w:hAnsi="Cambria"/>
        </w:rPr>
        <w:t>niechętnie bierze udział w akcjach, uroczystościach i życiu klasy i szkoły</w:t>
      </w:r>
    </w:p>
    <w:p w:rsidR="00CD71DA" w:rsidRPr="00DB7368" w:rsidRDefault="00CD71DA" w:rsidP="00443513">
      <w:pPr>
        <w:pStyle w:val="Akapitzlist"/>
        <w:numPr>
          <w:ilvl w:val="1"/>
          <w:numId w:val="28"/>
        </w:numPr>
        <w:spacing w:before="100" w:beforeAutospacing="1" w:after="100" w:afterAutospacing="1" w:line="240" w:lineRule="auto"/>
        <w:jc w:val="both"/>
        <w:rPr>
          <w:rFonts w:ascii="Cambria" w:eastAsia="Times New Roman" w:hAnsi="Cambria"/>
          <w:lang w:eastAsia="pl-PL"/>
        </w:rPr>
      </w:pPr>
      <w:r w:rsidRPr="00DB7368">
        <w:rPr>
          <w:rFonts w:ascii="Cambria" w:hAnsi="Cambria" w:cs="Calibri"/>
          <w:b/>
          <w:bCs/>
        </w:rPr>
        <w:t>Kultura osobista oraz przestrzeganie norm współżycia społecznego.</w:t>
      </w:r>
    </w:p>
    <w:p w:rsidR="00CD71DA" w:rsidRPr="00DB7368" w:rsidRDefault="00CD71DA" w:rsidP="00EB50A1">
      <w:pPr>
        <w:pStyle w:val="Akapitzlist"/>
        <w:numPr>
          <w:ilvl w:val="0"/>
          <w:numId w:val="279"/>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wykazuje elementarną kulturę osobistą</w:t>
      </w:r>
    </w:p>
    <w:p w:rsidR="00CD71DA" w:rsidRPr="00DB7368" w:rsidRDefault="00CD71DA" w:rsidP="00EB50A1">
      <w:pPr>
        <w:pStyle w:val="Akapitzlist"/>
        <w:numPr>
          <w:ilvl w:val="0"/>
          <w:numId w:val="279"/>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jeśli jego zachowanie podczas imprez szkolnych bywa niewłaściwe po zwróceniu uwagi poprawia się</w:t>
      </w:r>
    </w:p>
    <w:p w:rsidR="00CD71DA" w:rsidRPr="00DB7368" w:rsidRDefault="00CD71DA" w:rsidP="00EB50A1">
      <w:pPr>
        <w:pStyle w:val="Akapitzlist"/>
        <w:numPr>
          <w:ilvl w:val="0"/>
          <w:numId w:val="279"/>
        </w:numPr>
        <w:spacing w:before="100" w:beforeAutospacing="1" w:after="100" w:afterAutospacing="1" w:line="240" w:lineRule="auto"/>
        <w:jc w:val="both"/>
        <w:rPr>
          <w:rFonts w:ascii="Cambria" w:hAnsi="Cambria"/>
        </w:rPr>
      </w:pPr>
      <w:r w:rsidRPr="00DB7368">
        <w:rPr>
          <w:rFonts w:ascii="Cambria" w:hAnsi="Cambria"/>
        </w:rPr>
        <w:t>nie używa wulgaryzmów</w:t>
      </w:r>
    </w:p>
    <w:p w:rsidR="00CD71DA" w:rsidRPr="00DB7368" w:rsidRDefault="00CD71DA" w:rsidP="00EB50A1">
      <w:pPr>
        <w:pStyle w:val="Akapitzlist"/>
        <w:numPr>
          <w:ilvl w:val="0"/>
          <w:numId w:val="279"/>
        </w:numPr>
        <w:spacing w:before="100" w:beforeAutospacing="1" w:after="100" w:afterAutospacing="1" w:line="240" w:lineRule="auto"/>
        <w:jc w:val="both"/>
        <w:rPr>
          <w:rFonts w:ascii="Cambria" w:eastAsia="Times New Roman" w:hAnsi="Cambria" w:cs="Arial"/>
          <w:lang w:eastAsia="pl-PL"/>
        </w:rPr>
      </w:pPr>
      <w:r w:rsidRPr="00DB7368">
        <w:rPr>
          <w:rFonts w:ascii="Cambria" w:eastAsia="Times New Roman" w:hAnsi="Cambria" w:cs="Arial"/>
          <w:lang w:eastAsia="pl-PL"/>
        </w:rPr>
        <w:t>uchybienia w zachowaniu ucznia nie wynikają ze złej woli i stosowane środki zaradcze przynoszą rezultaty</w:t>
      </w:r>
    </w:p>
    <w:p w:rsidR="00CD71DA" w:rsidRPr="001F4F63" w:rsidRDefault="00CD71DA" w:rsidP="00EB50A1">
      <w:pPr>
        <w:pStyle w:val="Akapitzlist"/>
        <w:numPr>
          <w:ilvl w:val="0"/>
          <w:numId w:val="279"/>
        </w:numPr>
        <w:spacing w:before="100" w:beforeAutospacing="1" w:after="100" w:afterAutospacing="1" w:line="240" w:lineRule="auto"/>
        <w:jc w:val="both"/>
        <w:rPr>
          <w:rFonts w:ascii="Cambria" w:eastAsia="Times New Roman" w:hAnsi="Cambria"/>
          <w:lang w:eastAsia="pl-PL"/>
        </w:rPr>
      </w:pPr>
      <w:r w:rsidRPr="00DB7368">
        <w:rPr>
          <w:rFonts w:ascii="Cambria" w:eastAsia="Times New Roman" w:hAnsi="Cambria" w:cs="Arial"/>
          <w:lang w:eastAsia="pl-PL"/>
        </w:rPr>
        <w:t>nie ulega nałogom</w:t>
      </w:r>
    </w:p>
    <w:p w:rsidR="001F4F63" w:rsidRPr="00DB7368" w:rsidRDefault="001F4F63" w:rsidP="001F4F63">
      <w:pPr>
        <w:pStyle w:val="Akapitzlist"/>
        <w:spacing w:before="100" w:beforeAutospacing="1" w:after="100" w:afterAutospacing="1" w:line="240" w:lineRule="auto"/>
        <w:ind w:left="1440"/>
        <w:jc w:val="both"/>
        <w:rPr>
          <w:rFonts w:ascii="Cambria" w:eastAsia="Times New Roman" w:hAnsi="Cambria"/>
          <w:lang w:eastAsia="pl-PL"/>
        </w:rPr>
      </w:pPr>
    </w:p>
    <w:p w:rsidR="00CD71DA" w:rsidRPr="001F4F63" w:rsidRDefault="00CD71DA" w:rsidP="00443513">
      <w:pPr>
        <w:pStyle w:val="Akapitzlist"/>
        <w:numPr>
          <w:ilvl w:val="0"/>
          <w:numId w:val="28"/>
        </w:numPr>
        <w:spacing w:line="240" w:lineRule="auto"/>
        <w:jc w:val="both"/>
        <w:rPr>
          <w:rFonts w:ascii="Cambria" w:hAnsi="Cambria"/>
          <w:u w:val="single"/>
        </w:rPr>
      </w:pPr>
      <w:r w:rsidRPr="001F4F63">
        <w:rPr>
          <w:rFonts w:ascii="Cambria" w:hAnsi="Cambria"/>
          <w:u w:val="single"/>
        </w:rPr>
        <w:t xml:space="preserve">Na ocenę </w:t>
      </w:r>
      <w:r w:rsidRPr="001F4F63">
        <w:rPr>
          <w:rFonts w:ascii="Cambria" w:hAnsi="Cambria"/>
          <w:b/>
          <w:u w:val="single"/>
        </w:rPr>
        <w:t>dobrą</w:t>
      </w:r>
      <w:r w:rsidRPr="001F4F63">
        <w:rPr>
          <w:rFonts w:ascii="Cambria" w:hAnsi="Cambria"/>
          <w:u w:val="single"/>
        </w:rPr>
        <w:t xml:space="preserve"> uczeń powinien spełnić wszystkie poniższe kryteria. Ocena dobra jest oceną wyjściową do ustalenia oceny z zachowania.</w:t>
      </w:r>
    </w:p>
    <w:p w:rsidR="00CD71DA" w:rsidRPr="00DB7368" w:rsidRDefault="008F47E5" w:rsidP="00443513">
      <w:pPr>
        <w:pStyle w:val="Akapitzlist"/>
        <w:numPr>
          <w:ilvl w:val="1"/>
          <w:numId w:val="28"/>
        </w:numPr>
        <w:spacing w:line="240" w:lineRule="auto"/>
        <w:jc w:val="both"/>
        <w:rPr>
          <w:rFonts w:ascii="Cambria" w:hAnsi="Cambria"/>
        </w:rPr>
      </w:pPr>
      <w:r w:rsidRPr="00DB7368">
        <w:rPr>
          <w:rFonts w:ascii="Cambria" w:hAnsi="Cambria" w:cs="Calibri"/>
          <w:b/>
          <w:bCs/>
        </w:rPr>
        <w:t>Stosunek do wykonywania obowiązków szkolnych</w:t>
      </w:r>
    </w:p>
    <w:p w:rsidR="008F47E5" w:rsidRPr="00DB7368" w:rsidRDefault="008F47E5" w:rsidP="00EB50A1">
      <w:pPr>
        <w:pStyle w:val="Akapitzlist"/>
        <w:numPr>
          <w:ilvl w:val="0"/>
          <w:numId w:val="280"/>
        </w:numPr>
        <w:spacing w:line="240" w:lineRule="auto"/>
        <w:jc w:val="both"/>
        <w:rPr>
          <w:rFonts w:ascii="Cambria" w:hAnsi="Cambria" w:cs="Calibri"/>
        </w:rPr>
      </w:pPr>
      <w:r w:rsidRPr="00DB7368">
        <w:rPr>
          <w:rFonts w:ascii="Cambria" w:hAnsi="Cambria" w:cs="Calibri"/>
        </w:rPr>
        <w:t>większość godzin nieobecności  jest usprawiedliwiona  (</w:t>
      </w:r>
      <w:r w:rsidRPr="00DB7368">
        <w:rPr>
          <w:rFonts w:ascii="Cambria" w:hAnsi="Cambria" w:cs="Calibri"/>
          <w:b/>
        </w:rPr>
        <w:t>do  8  godzin  nieusprawiedliwionych</w:t>
      </w:r>
      <w:r w:rsidRPr="00DB7368">
        <w:rPr>
          <w:rFonts w:ascii="Cambria" w:hAnsi="Cambria" w:cs="Calibri"/>
        </w:rPr>
        <w:t>)</w:t>
      </w:r>
    </w:p>
    <w:p w:rsidR="008F47E5" w:rsidRPr="00DB7368" w:rsidRDefault="008F47E5" w:rsidP="00EB50A1">
      <w:pPr>
        <w:pStyle w:val="Akapitzlist"/>
        <w:numPr>
          <w:ilvl w:val="0"/>
          <w:numId w:val="280"/>
        </w:numPr>
        <w:spacing w:line="240" w:lineRule="auto"/>
        <w:jc w:val="both"/>
        <w:rPr>
          <w:rFonts w:ascii="Cambria" w:hAnsi="Cambria" w:cs="Calibri"/>
          <w:b/>
        </w:rPr>
      </w:pPr>
      <w:r w:rsidRPr="00DB7368">
        <w:rPr>
          <w:rFonts w:ascii="Cambria" w:hAnsi="Cambria" w:cs="Calibri"/>
        </w:rPr>
        <w:t xml:space="preserve">zwykle  jest punktualny </w:t>
      </w:r>
      <w:r w:rsidRPr="00DB7368">
        <w:rPr>
          <w:rFonts w:ascii="Cambria" w:hAnsi="Cambria" w:cs="Calibri"/>
          <w:b/>
        </w:rPr>
        <w:t>(5 spóźnień na semestr);</w:t>
      </w:r>
    </w:p>
    <w:p w:rsidR="008F47E5" w:rsidRPr="00DB7368" w:rsidRDefault="008F47E5" w:rsidP="00EB50A1">
      <w:pPr>
        <w:pStyle w:val="Akapitzlist"/>
        <w:numPr>
          <w:ilvl w:val="0"/>
          <w:numId w:val="280"/>
        </w:numPr>
        <w:spacing w:line="240" w:lineRule="auto"/>
        <w:jc w:val="both"/>
        <w:rPr>
          <w:rFonts w:ascii="Cambria" w:hAnsi="Cambria" w:cs="Calibri"/>
        </w:rPr>
      </w:pPr>
      <w:r w:rsidRPr="00DB7368">
        <w:rPr>
          <w:rFonts w:ascii="Cambria" w:hAnsi="Cambria" w:cs="Calibri"/>
        </w:rPr>
        <w:t>nie utrudnia prowadzenia zajęć</w:t>
      </w:r>
    </w:p>
    <w:p w:rsidR="008F47E5" w:rsidRPr="00DB7368" w:rsidRDefault="008F47E5" w:rsidP="00EB50A1">
      <w:pPr>
        <w:pStyle w:val="Akapitzlist"/>
        <w:numPr>
          <w:ilvl w:val="0"/>
          <w:numId w:val="280"/>
        </w:numPr>
        <w:spacing w:line="240" w:lineRule="auto"/>
        <w:jc w:val="both"/>
        <w:rPr>
          <w:rFonts w:ascii="Cambria" w:hAnsi="Cambria" w:cs="Calibri"/>
        </w:rPr>
      </w:pPr>
      <w:r w:rsidRPr="00DB7368">
        <w:rPr>
          <w:rFonts w:ascii="Cambria" w:hAnsi="Cambria" w:cs="Calibri"/>
        </w:rPr>
        <w:t>aktywnie uczestniczy w zajęciach</w:t>
      </w:r>
    </w:p>
    <w:p w:rsidR="008F47E5" w:rsidRPr="00DB7368" w:rsidRDefault="008F47E5" w:rsidP="00443513">
      <w:pPr>
        <w:pStyle w:val="Akapitzlist"/>
        <w:numPr>
          <w:ilvl w:val="1"/>
          <w:numId w:val="28"/>
        </w:numPr>
        <w:spacing w:line="240" w:lineRule="auto"/>
        <w:jc w:val="both"/>
        <w:rPr>
          <w:rFonts w:ascii="Cambria" w:hAnsi="Cambria"/>
        </w:rPr>
      </w:pPr>
      <w:r w:rsidRPr="00DB7368">
        <w:rPr>
          <w:rFonts w:ascii="Cambria" w:hAnsi="Cambria" w:cs="Calibri"/>
          <w:b/>
          <w:bCs/>
        </w:rPr>
        <w:t>Realizowanie celów społecznie wartościowych.</w:t>
      </w:r>
    </w:p>
    <w:p w:rsidR="008F47E5" w:rsidRPr="00DB7368" w:rsidRDefault="008F47E5" w:rsidP="00EB50A1">
      <w:pPr>
        <w:pStyle w:val="Akapitzlist"/>
        <w:numPr>
          <w:ilvl w:val="0"/>
          <w:numId w:val="281"/>
        </w:numPr>
        <w:spacing w:line="240" w:lineRule="auto"/>
        <w:jc w:val="both"/>
        <w:rPr>
          <w:rFonts w:ascii="Cambria" w:hAnsi="Cambria" w:cs="Calibri"/>
        </w:rPr>
      </w:pPr>
      <w:r w:rsidRPr="00DB7368">
        <w:rPr>
          <w:rFonts w:ascii="Cambria" w:hAnsi="Cambria" w:cs="Calibri"/>
        </w:rPr>
        <w:t>sumiennie wykonuje obowiązki</w:t>
      </w:r>
    </w:p>
    <w:p w:rsidR="008F47E5" w:rsidRPr="00DB7368" w:rsidRDefault="008F47E5" w:rsidP="00EB50A1">
      <w:pPr>
        <w:pStyle w:val="Akapitzlist"/>
        <w:numPr>
          <w:ilvl w:val="0"/>
          <w:numId w:val="281"/>
        </w:numPr>
        <w:spacing w:line="240" w:lineRule="auto"/>
        <w:jc w:val="both"/>
        <w:rPr>
          <w:rFonts w:ascii="Cambria" w:hAnsi="Cambria" w:cs="Calibri"/>
        </w:rPr>
      </w:pPr>
      <w:r w:rsidRPr="00DB7368">
        <w:rPr>
          <w:rFonts w:ascii="Cambria" w:hAnsi="Cambria" w:cs="Calibri"/>
        </w:rPr>
        <w:lastRenderedPageBreak/>
        <w:t>pracuje  na  rzecz  szkoły  i  środowiska,</w:t>
      </w:r>
    </w:p>
    <w:p w:rsidR="008F47E5" w:rsidRPr="00DB7368" w:rsidRDefault="008F47E5" w:rsidP="00EB50A1">
      <w:pPr>
        <w:pStyle w:val="Akapitzlist"/>
        <w:numPr>
          <w:ilvl w:val="0"/>
          <w:numId w:val="281"/>
        </w:numPr>
        <w:spacing w:line="240" w:lineRule="auto"/>
        <w:jc w:val="both"/>
        <w:rPr>
          <w:rFonts w:ascii="Cambria" w:hAnsi="Cambria" w:cs="Calibri"/>
        </w:rPr>
      </w:pPr>
      <w:r w:rsidRPr="00DB7368">
        <w:rPr>
          <w:rFonts w:ascii="Cambria" w:hAnsi="Cambria" w:cs="Calibri"/>
        </w:rPr>
        <w:t>cieszy  się  zaufaniem  rówieśników i nauczycieli</w:t>
      </w:r>
    </w:p>
    <w:p w:rsidR="008F47E5" w:rsidRPr="00DB7368" w:rsidRDefault="008F47E5" w:rsidP="00EB50A1">
      <w:pPr>
        <w:pStyle w:val="Akapitzlist"/>
        <w:numPr>
          <w:ilvl w:val="0"/>
          <w:numId w:val="281"/>
        </w:numPr>
        <w:spacing w:line="240" w:lineRule="auto"/>
        <w:jc w:val="both"/>
        <w:rPr>
          <w:rFonts w:ascii="Cambria" w:hAnsi="Cambria" w:cs="Calibri"/>
        </w:rPr>
      </w:pPr>
      <w:r w:rsidRPr="00DB7368">
        <w:rPr>
          <w:rFonts w:ascii="Cambria" w:hAnsi="Cambria" w:cs="Calibri"/>
        </w:rPr>
        <w:t>umiejętnie  współdziała  w  zespole</w:t>
      </w:r>
    </w:p>
    <w:p w:rsidR="008F47E5" w:rsidRPr="00DB7368" w:rsidRDefault="008F47E5" w:rsidP="00EB50A1">
      <w:pPr>
        <w:pStyle w:val="Akapitzlist"/>
        <w:numPr>
          <w:ilvl w:val="0"/>
          <w:numId w:val="281"/>
        </w:numPr>
        <w:spacing w:line="240" w:lineRule="auto"/>
        <w:jc w:val="both"/>
        <w:rPr>
          <w:rFonts w:ascii="Cambria" w:hAnsi="Cambria" w:cs="Calibri"/>
        </w:rPr>
      </w:pPr>
      <w:r w:rsidRPr="00DB7368">
        <w:rPr>
          <w:rFonts w:ascii="Cambria" w:hAnsi="Cambria" w:cs="Calibri"/>
        </w:rPr>
        <w:t>nie sprawia większych problemów natury wychowawczej</w:t>
      </w:r>
    </w:p>
    <w:p w:rsidR="008F47E5" w:rsidRPr="00DB7368" w:rsidRDefault="008F47E5" w:rsidP="00443513">
      <w:pPr>
        <w:pStyle w:val="Akapitzlist"/>
        <w:numPr>
          <w:ilvl w:val="1"/>
          <w:numId w:val="28"/>
        </w:numPr>
        <w:spacing w:line="240" w:lineRule="auto"/>
        <w:jc w:val="both"/>
        <w:rPr>
          <w:rFonts w:ascii="Cambria" w:hAnsi="Cambria"/>
        </w:rPr>
      </w:pPr>
      <w:r w:rsidRPr="00DB7368">
        <w:rPr>
          <w:rFonts w:ascii="Cambria" w:hAnsi="Cambria" w:cs="Calibri"/>
          <w:b/>
          <w:bCs/>
        </w:rPr>
        <w:t>Kultura osobista oraz przestrzeganie norm współżycia społecznego.</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jest uczciwy w codziennym postępowaniu</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nie narusza godności własnej i innych</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okazuje szacunek innym, jest tolerancyjny</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dba o porządek w klasie i otoczeniu</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dba o kulturę słowa i dyskusji</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nie stosuje używek</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dba  o  estetykę  wyglądu  na  co  dzień  oraz    podczas  świąt,  uroczystości i egzaminów</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dba o mienie szkolne oraz innych osób</w:t>
      </w:r>
    </w:p>
    <w:p w:rsidR="008F47E5" w:rsidRPr="00DB7368" w:rsidRDefault="008F47E5" w:rsidP="00EB50A1">
      <w:pPr>
        <w:pStyle w:val="Akapitzlist"/>
        <w:numPr>
          <w:ilvl w:val="0"/>
          <w:numId w:val="282"/>
        </w:numPr>
        <w:spacing w:line="240" w:lineRule="auto"/>
        <w:jc w:val="both"/>
        <w:rPr>
          <w:rFonts w:ascii="Cambria" w:hAnsi="Cambria" w:cs="Calibri"/>
        </w:rPr>
      </w:pPr>
      <w:r w:rsidRPr="00DB7368">
        <w:rPr>
          <w:rFonts w:ascii="Cambria" w:hAnsi="Cambria" w:cs="Calibri"/>
        </w:rPr>
        <w:t>nie używa telefonu bez zgody nauczyciela</w:t>
      </w:r>
    </w:p>
    <w:p w:rsidR="008F47E5" w:rsidRPr="00DB7368" w:rsidRDefault="008F47E5" w:rsidP="00EB50A1">
      <w:pPr>
        <w:pStyle w:val="Akapitzlist"/>
        <w:numPr>
          <w:ilvl w:val="0"/>
          <w:numId w:val="282"/>
        </w:numPr>
        <w:spacing w:line="240" w:lineRule="auto"/>
        <w:jc w:val="both"/>
        <w:rPr>
          <w:rFonts w:ascii="Cambria" w:hAnsi="Cambria"/>
        </w:rPr>
      </w:pPr>
      <w:r w:rsidRPr="00DB7368">
        <w:rPr>
          <w:rFonts w:ascii="Cambria" w:hAnsi="Cambria" w:cs="Calibri"/>
        </w:rPr>
        <w:t>zmienia obuwie w szkole</w:t>
      </w:r>
    </w:p>
    <w:p w:rsidR="008F47E5" w:rsidRDefault="008F47E5" w:rsidP="00443513">
      <w:pPr>
        <w:pStyle w:val="Akapitzlist"/>
        <w:numPr>
          <w:ilvl w:val="0"/>
          <w:numId w:val="28"/>
        </w:numPr>
        <w:spacing w:line="240" w:lineRule="auto"/>
        <w:rPr>
          <w:rFonts w:ascii="Cambria" w:hAnsi="Cambria"/>
          <w:u w:val="single"/>
        </w:rPr>
      </w:pPr>
      <w:r w:rsidRPr="001F4F63">
        <w:rPr>
          <w:rFonts w:ascii="Cambria" w:hAnsi="Cambria"/>
          <w:u w:val="single"/>
        </w:rPr>
        <w:t xml:space="preserve">Na ocenę </w:t>
      </w:r>
      <w:r w:rsidRPr="001F4F63">
        <w:rPr>
          <w:rFonts w:ascii="Cambria" w:hAnsi="Cambria"/>
          <w:b/>
          <w:u w:val="single"/>
        </w:rPr>
        <w:t>bardzo dobrą</w:t>
      </w:r>
      <w:r w:rsidRPr="001F4F63">
        <w:rPr>
          <w:rFonts w:ascii="Cambria" w:hAnsi="Cambria"/>
          <w:u w:val="single"/>
        </w:rPr>
        <w:t xml:space="preserve"> uczeń powinien spełnić kryteria oceny </w:t>
      </w:r>
      <w:r w:rsidRPr="001F4F63">
        <w:rPr>
          <w:rFonts w:ascii="Cambria" w:hAnsi="Cambria"/>
          <w:b/>
          <w:u w:val="single"/>
        </w:rPr>
        <w:t>dobrej</w:t>
      </w:r>
      <w:r w:rsidR="003A7599" w:rsidRPr="001F4F63">
        <w:rPr>
          <w:rFonts w:ascii="Cambria" w:hAnsi="Cambria"/>
          <w:b/>
          <w:u w:val="single"/>
        </w:rPr>
        <w:t xml:space="preserve"> </w:t>
      </w:r>
      <w:r w:rsidR="003A7599" w:rsidRPr="001F4F63">
        <w:rPr>
          <w:rFonts w:ascii="Cambria" w:hAnsi="Cambria"/>
          <w:u w:val="single"/>
        </w:rPr>
        <w:t>za wyjątkiem punktów</w:t>
      </w:r>
      <w:r w:rsidRPr="001F4F63">
        <w:rPr>
          <w:rFonts w:ascii="Cambria" w:hAnsi="Cambria"/>
          <w:u w:val="single"/>
        </w:rPr>
        <w:t xml:space="preserve"> </w:t>
      </w:r>
      <w:r w:rsidR="003A7599" w:rsidRPr="001F4F63">
        <w:rPr>
          <w:rFonts w:ascii="Cambria" w:hAnsi="Cambria"/>
          <w:u w:val="single"/>
        </w:rPr>
        <w:t xml:space="preserve">4.1. a), b) </w:t>
      </w:r>
      <w:r w:rsidRPr="001F4F63">
        <w:rPr>
          <w:rFonts w:ascii="Cambria" w:hAnsi="Cambria"/>
          <w:u w:val="single"/>
        </w:rPr>
        <w:t>i wyszczególnione poniżej.</w:t>
      </w:r>
    </w:p>
    <w:p w:rsidR="001F4F63" w:rsidRPr="001F4F63" w:rsidRDefault="001F4F63" w:rsidP="001F4F63">
      <w:pPr>
        <w:pStyle w:val="Akapitzlist"/>
        <w:spacing w:line="240" w:lineRule="auto"/>
        <w:rPr>
          <w:rFonts w:ascii="Cambria" w:hAnsi="Cambria"/>
          <w:u w:val="single"/>
        </w:rPr>
      </w:pPr>
    </w:p>
    <w:p w:rsidR="008F47E5" w:rsidRPr="00DB7368" w:rsidRDefault="008F47E5" w:rsidP="00443513">
      <w:pPr>
        <w:pStyle w:val="Akapitzlist"/>
        <w:numPr>
          <w:ilvl w:val="1"/>
          <w:numId w:val="28"/>
        </w:numPr>
        <w:spacing w:line="240" w:lineRule="auto"/>
        <w:rPr>
          <w:rFonts w:ascii="Cambria" w:hAnsi="Cambria"/>
        </w:rPr>
      </w:pPr>
      <w:r w:rsidRPr="00DB7368">
        <w:rPr>
          <w:rFonts w:ascii="Cambria" w:hAnsi="Cambria" w:cs="Calibri"/>
          <w:b/>
          <w:bCs/>
        </w:rPr>
        <w:t>Stosunek do wykonywania obowiązków szkolnych</w:t>
      </w:r>
    </w:p>
    <w:p w:rsidR="008F47E5" w:rsidRPr="00DB7368" w:rsidRDefault="008F47E5" w:rsidP="00EB50A1">
      <w:pPr>
        <w:pStyle w:val="Akapitzlist"/>
        <w:numPr>
          <w:ilvl w:val="0"/>
          <w:numId w:val="283"/>
        </w:numPr>
        <w:spacing w:line="240" w:lineRule="auto"/>
        <w:rPr>
          <w:rFonts w:ascii="Cambria" w:hAnsi="Cambria" w:cs="Calibri"/>
          <w:b/>
        </w:rPr>
      </w:pPr>
      <w:r w:rsidRPr="00DB7368">
        <w:rPr>
          <w:rFonts w:ascii="Cambria" w:hAnsi="Cambria" w:cs="Calibri"/>
        </w:rPr>
        <w:t xml:space="preserve">wszystkie   godziny   nieobecności   </w:t>
      </w:r>
      <w:r w:rsidRPr="00DB7368">
        <w:rPr>
          <w:rFonts w:ascii="Cambria" w:hAnsi="Cambria" w:cs="Calibri"/>
          <w:b/>
        </w:rPr>
        <w:t>są usprawiedliwione</w:t>
      </w:r>
    </w:p>
    <w:p w:rsidR="008F47E5" w:rsidRPr="00DB7368" w:rsidRDefault="008F47E5" w:rsidP="00EB50A1">
      <w:pPr>
        <w:pStyle w:val="Akapitzlist"/>
        <w:numPr>
          <w:ilvl w:val="0"/>
          <w:numId w:val="283"/>
        </w:numPr>
        <w:spacing w:line="240" w:lineRule="auto"/>
        <w:rPr>
          <w:rFonts w:ascii="Cambria" w:hAnsi="Cambria" w:cs="Calibri"/>
        </w:rPr>
      </w:pPr>
      <w:r w:rsidRPr="00DB7368">
        <w:rPr>
          <w:rFonts w:ascii="Cambria" w:hAnsi="Cambria" w:cs="Calibri"/>
        </w:rPr>
        <w:t>nie spóźnia się na lekcje</w:t>
      </w:r>
    </w:p>
    <w:p w:rsidR="008F47E5" w:rsidRPr="00DB7368" w:rsidRDefault="008F47E5" w:rsidP="00EB50A1">
      <w:pPr>
        <w:pStyle w:val="Akapitzlist"/>
        <w:numPr>
          <w:ilvl w:val="0"/>
          <w:numId w:val="283"/>
        </w:numPr>
        <w:spacing w:line="240" w:lineRule="auto"/>
        <w:rPr>
          <w:rFonts w:ascii="Cambria" w:hAnsi="Cambria" w:cs="Calibri"/>
        </w:rPr>
      </w:pPr>
      <w:r w:rsidRPr="00DB7368">
        <w:rPr>
          <w:rFonts w:ascii="Cambria" w:hAnsi="Cambria" w:cs="Calibri"/>
        </w:rPr>
        <w:t>wykazuje pomysłowość i zainteresowanie nauką</w:t>
      </w:r>
    </w:p>
    <w:p w:rsidR="008F47E5" w:rsidRPr="00DB7368" w:rsidRDefault="008F47E5" w:rsidP="00443513">
      <w:pPr>
        <w:pStyle w:val="Akapitzlist"/>
        <w:numPr>
          <w:ilvl w:val="1"/>
          <w:numId w:val="28"/>
        </w:numPr>
        <w:spacing w:line="240" w:lineRule="auto"/>
        <w:rPr>
          <w:rFonts w:ascii="Cambria" w:hAnsi="Cambria"/>
        </w:rPr>
      </w:pPr>
      <w:r w:rsidRPr="00DB7368">
        <w:rPr>
          <w:rFonts w:ascii="Cambria" w:hAnsi="Cambria" w:cs="Calibri"/>
          <w:b/>
          <w:bCs/>
        </w:rPr>
        <w:t>Realizowanie celów społecznie wartościowych.</w:t>
      </w:r>
    </w:p>
    <w:p w:rsidR="008F47E5" w:rsidRPr="00DB7368" w:rsidRDefault="008F47E5" w:rsidP="00EB50A1">
      <w:pPr>
        <w:pStyle w:val="Akapitzlist"/>
        <w:numPr>
          <w:ilvl w:val="0"/>
          <w:numId w:val="284"/>
        </w:numPr>
        <w:spacing w:line="240" w:lineRule="auto"/>
        <w:rPr>
          <w:rFonts w:ascii="Cambria" w:hAnsi="Cambria" w:cs="Calibri"/>
        </w:rPr>
      </w:pPr>
      <w:r w:rsidRPr="00DB7368">
        <w:rPr>
          <w:rFonts w:ascii="Cambria" w:hAnsi="Cambria" w:cs="Calibri"/>
        </w:rPr>
        <w:t>nigdy nie sprawia problemów natury wychowawczej</w:t>
      </w:r>
    </w:p>
    <w:p w:rsidR="008F47E5" w:rsidRPr="00DB7368" w:rsidRDefault="008F47E5" w:rsidP="00EB50A1">
      <w:pPr>
        <w:pStyle w:val="Akapitzlist"/>
        <w:numPr>
          <w:ilvl w:val="0"/>
          <w:numId w:val="284"/>
        </w:numPr>
        <w:spacing w:line="240" w:lineRule="auto"/>
        <w:rPr>
          <w:rFonts w:ascii="Cambria" w:hAnsi="Cambria" w:cs="Calibri"/>
        </w:rPr>
      </w:pPr>
      <w:r w:rsidRPr="00DB7368">
        <w:rPr>
          <w:rFonts w:ascii="Cambria" w:hAnsi="Cambria" w:cs="Calibri"/>
        </w:rPr>
        <w:t>postawa uczniowska nie budzi zastrzeżeń</w:t>
      </w:r>
    </w:p>
    <w:p w:rsidR="008F47E5" w:rsidRPr="00DB7368" w:rsidRDefault="008F47E5" w:rsidP="00EB50A1">
      <w:pPr>
        <w:pStyle w:val="Akapitzlist"/>
        <w:numPr>
          <w:ilvl w:val="0"/>
          <w:numId w:val="284"/>
        </w:numPr>
        <w:spacing w:line="240" w:lineRule="auto"/>
        <w:rPr>
          <w:rFonts w:ascii="Cambria" w:hAnsi="Cambria" w:cs="Calibri"/>
        </w:rPr>
      </w:pPr>
      <w:r w:rsidRPr="00DB7368">
        <w:rPr>
          <w:rFonts w:ascii="Cambria" w:hAnsi="Cambria" w:cs="Calibri"/>
        </w:rPr>
        <w:t>pracuje  na  rzecz  szkoły  i  środowiska,</w:t>
      </w:r>
    </w:p>
    <w:p w:rsidR="008F47E5" w:rsidRPr="00DB7368" w:rsidRDefault="008F47E5" w:rsidP="00443513">
      <w:pPr>
        <w:pStyle w:val="Akapitzlist"/>
        <w:numPr>
          <w:ilvl w:val="1"/>
          <w:numId w:val="28"/>
        </w:numPr>
        <w:spacing w:line="240" w:lineRule="auto"/>
        <w:rPr>
          <w:rFonts w:ascii="Cambria" w:hAnsi="Cambria" w:cs="Calibri"/>
        </w:rPr>
      </w:pPr>
      <w:r w:rsidRPr="00DB7368">
        <w:rPr>
          <w:rFonts w:ascii="Cambria" w:hAnsi="Cambria" w:cs="Calibri"/>
          <w:b/>
          <w:bCs/>
        </w:rPr>
        <w:t>Kultura osobista oraz przestrzeganie norm współżycia społecznego.</w:t>
      </w:r>
    </w:p>
    <w:p w:rsidR="008F47E5" w:rsidRPr="00DB7368" w:rsidRDefault="008F47E5" w:rsidP="00EB50A1">
      <w:pPr>
        <w:pStyle w:val="Akapitzlist"/>
        <w:numPr>
          <w:ilvl w:val="0"/>
          <w:numId w:val="285"/>
        </w:numPr>
        <w:spacing w:line="240" w:lineRule="auto"/>
        <w:rPr>
          <w:rFonts w:ascii="Cambria" w:hAnsi="Cambria" w:cs="Arial"/>
        </w:rPr>
      </w:pPr>
      <w:r w:rsidRPr="00DB7368">
        <w:rPr>
          <w:rFonts w:ascii="Cambria" w:hAnsi="Cambria" w:cs="Arial"/>
        </w:rPr>
        <w:t>respektuje zasady współżycia społecznego i ogólnie przyjęte normy etyczne wobec siebie i innych</w:t>
      </w:r>
    </w:p>
    <w:p w:rsidR="008F47E5" w:rsidRPr="00DB7368" w:rsidRDefault="008F47E5" w:rsidP="00EB50A1">
      <w:pPr>
        <w:pStyle w:val="Akapitzlist"/>
        <w:numPr>
          <w:ilvl w:val="0"/>
          <w:numId w:val="285"/>
        </w:numPr>
        <w:spacing w:line="240" w:lineRule="auto"/>
        <w:rPr>
          <w:rFonts w:ascii="Cambria" w:hAnsi="Cambria" w:cs="Arial"/>
        </w:rPr>
      </w:pPr>
      <w:r w:rsidRPr="00DB7368">
        <w:rPr>
          <w:rFonts w:ascii="Cambria" w:hAnsi="Cambria" w:cs="Arial"/>
        </w:rPr>
        <w:t>jest miły i uprzejmy we wszystkich kontaktach interpersonalnych</w:t>
      </w:r>
    </w:p>
    <w:p w:rsidR="008F47E5" w:rsidRPr="00DB7368" w:rsidRDefault="008F47E5" w:rsidP="00EB50A1">
      <w:pPr>
        <w:pStyle w:val="Akapitzlist"/>
        <w:numPr>
          <w:ilvl w:val="0"/>
          <w:numId w:val="285"/>
        </w:numPr>
        <w:spacing w:line="240" w:lineRule="auto"/>
        <w:rPr>
          <w:rFonts w:ascii="Cambria" w:hAnsi="Cambria" w:cs="Arial"/>
        </w:rPr>
      </w:pPr>
      <w:r w:rsidRPr="00DB7368">
        <w:rPr>
          <w:rFonts w:ascii="Cambria" w:hAnsi="Cambria" w:cs="Arial"/>
        </w:rPr>
        <w:t>zachowanie na lekcjach i  podczas przerw nie budzi zastrzeżeń</w:t>
      </w:r>
    </w:p>
    <w:p w:rsidR="003A7599" w:rsidRPr="001F4F63" w:rsidRDefault="003A7599" w:rsidP="00EB50A1">
      <w:pPr>
        <w:pStyle w:val="Akapitzlist"/>
        <w:numPr>
          <w:ilvl w:val="0"/>
          <w:numId w:val="285"/>
        </w:numPr>
        <w:spacing w:line="240" w:lineRule="auto"/>
        <w:rPr>
          <w:rFonts w:ascii="Cambria" w:hAnsi="Cambria" w:cs="Arial"/>
        </w:rPr>
      </w:pPr>
      <w:r w:rsidRPr="00DB7368">
        <w:rPr>
          <w:rFonts w:ascii="Cambria" w:hAnsi="Cambria"/>
        </w:rPr>
        <w:t>otrzymuje pochwały od innych nauczycieli wyrażone słownie i oceną</w:t>
      </w:r>
    </w:p>
    <w:p w:rsidR="001F4F63" w:rsidRPr="00DB7368" w:rsidRDefault="001F4F63" w:rsidP="001F4F63">
      <w:pPr>
        <w:pStyle w:val="Akapitzlist"/>
        <w:spacing w:line="240" w:lineRule="auto"/>
        <w:ind w:left="1440"/>
        <w:rPr>
          <w:rFonts w:ascii="Cambria" w:hAnsi="Cambria" w:cs="Arial"/>
        </w:rPr>
      </w:pPr>
    </w:p>
    <w:p w:rsidR="003A7599" w:rsidRPr="001F4F63" w:rsidRDefault="003A7599" w:rsidP="00443513">
      <w:pPr>
        <w:pStyle w:val="Akapitzlist"/>
        <w:numPr>
          <w:ilvl w:val="0"/>
          <w:numId w:val="28"/>
        </w:numPr>
        <w:spacing w:line="240" w:lineRule="auto"/>
        <w:jc w:val="both"/>
        <w:rPr>
          <w:rFonts w:ascii="Cambria" w:hAnsi="Cambria"/>
          <w:u w:val="single"/>
        </w:rPr>
      </w:pPr>
      <w:r w:rsidRPr="001F4F63">
        <w:rPr>
          <w:rFonts w:ascii="Cambria" w:hAnsi="Cambria"/>
          <w:u w:val="single"/>
        </w:rPr>
        <w:t xml:space="preserve">Na ocenę </w:t>
      </w:r>
      <w:r w:rsidRPr="001F4F63">
        <w:rPr>
          <w:rFonts w:ascii="Cambria" w:hAnsi="Cambria"/>
          <w:b/>
          <w:u w:val="single"/>
        </w:rPr>
        <w:t>wzorową</w:t>
      </w:r>
      <w:r w:rsidRPr="001F4F63">
        <w:rPr>
          <w:rFonts w:ascii="Cambria" w:hAnsi="Cambria"/>
          <w:u w:val="single"/>
        </w:rPr>
        <w:t xml:space="preserve"> uczeń powinien spełnić kryteria oceny </w:t>
      </w:r>
      <w:r w:rsidRPr="001F4F63">
        <w:rPr>
          <w:rFonts w:ascii="Cambria" w:hAnsi="Cambria"/>
          <w:b/>
          <w:u w:val="single"/>
        </w:rPr>
        <w:t>dobrej, bardzo dobrej</w:t>
      </w:r>
      <w:r w:rsidRPr="001F4F63">
        <w:rPr>
          <w:rFonts w:ascii="Cambria" w:hAnsi="Cambria"/>
          <w:u w:val="single"/>
        </w:rPr>
        <w:t xml:space="preserve"> i </w:t>
      </w:r>
      <w:r w:rsidR="00F7627B" w:rsidRPr="001F4F63">
        <w:rPr>
          <w:rFonts w:ascii="Cambria" w:hAnsi="Cambria"/>
          <w:u w:val="single"/>
        </w:rPr>
        <w:t>większość wyszczególnionych</w:t>
      </w:r>
      <w:r w:rsidRPr="001F4F63">
        <w:rPr>
          <w:rFonts w:ascii="Cambria" w:hAnsi="Cambria"/>
          <w:u w:val="single"/>
        </w:rPr>
        <w:t xml:space="preserve"> poniżej.</w:t>
      </w:r>
    </w:p>
    <w:p w:rsidR="003A7599" w:rsidRPr="00DB7368" w:rsidRDefault="003A7599" w:rsidP="00443513">
      <w:pPr>
        <w:pStyle w:val="Akapitzlist"/>
        <w:numPr>
          <w:ilvl w:val="1"/>
          <w:numId w:val="28"/>
        </w:numPr>
        <w:spacing w:line="240" w:lineRule="auto"/>
        <w:jc w:val="both"/>
        <w:rPr>
          <w:rFonts w:ascii="Cambria" w:hAnsi="Cambria" w:cs="Arial"/>
        </w:rPr>
      </w:pPr>
      <w:r w:rsidRPr="00DB7368">
        <w:rPr>
          <w:rFonts w:ascii="Cambria" w:hAnsi="Cambria" w:cs="Calibri"/>
          <w:b/>
          <w:bCs/>
        </w:rPr>
        <w:t>Stosunek do wykonywania obowiązków szkolnych</w:t>
      </w:r>
    </w:p>
    <w:p w:rsidR="003A7599" w:rsidRPr="00DB7368" w:rsidRDefault="003A7599" w:rsidP="00EB50A1">
      <w:pPr>
        <w:pStyle w:val="Akapitzlist"/>
        <w:numPr>
          <w:ilvl w:val="0"/>
          <w:numId w:val="286"/>
        </w:numPr>
        <w:spacing w:line="240" w:lineRule="auto"/>
        <w:jc w:val="both"/>
        <w:rPr>
          <w:rFonts w:ascii="Cambria" w:hAnsi="Cambria" w:cs="Calibri"/>
        </w:rPr>
      </w:pPr>
      <w:r w:rsidRPr="00DB7368">
        <w:rPr>
          <w:rFonts w:ascii="Cambria" w:hAnsi="Cambria" w:cs="Calibri"/>
        </w:rPr>
        <w:t>systematyczne odrabia zaległości wynikające z nieobecności na zajęciach</w:t>
      </w:r>
    </w:p>
    <w:p w:rsidR="003A7599" w:rsidRPr="00DB7368" w:rsidRDefault="003A7599" w:rsidP="00EB50A1">
      <w:pPr>
        <w:pStyle w:val="Akapitzlist"/>
        <w:numPr>
          <w:ilvl w:val="0"/>
          <w:numId w:val="286"/>
        </w:numPr>
        <w:spacing w:line="240" w:lineRule="auto"/>
        <w:jc w:val="both"/>
        <w:rPr>
          <w:rFonts w:ascii="Cambria" w:hAnsi="Cambria" w:cs="Calibri"/>
        </w:rPr>
      </w:pPr>
      <w:r w:rsidRPr="00DB7368">
        <w:rPr>
          <w:rFonts w:ascii="Cambria" w:hAnsi="Cambria" w:cs="Calibri"/>
        </w:rPr>
        <w:t>sumienne wypełnia powierzone funkcje (przewodniczącego, skarbnika itd.)</w:t>
      </w:r>
    </w:p>
    <w:p w:rsidR="003A7599" w:rsidRPr="00DB7368" w:rsidRDefault="003A7599" w:rsidP="00EB50A1">
      <w:pPr>
        <w:pStyle w:val="Akapitzlist"/>
        <w:numPr>
          <w:ilvl w:val="0"/>
          <w:numId w:val="286"/>
        </w:numPr>
        <w:spacing w:line="240" w:lineRule="auto"/>
        <w:jc w:val="both"/>
        <w:rPr>
          <w:rFonts w:ascii="Cambria" w:hAnsi="Cambria" w:cs="Calibri"/>
        </w:rPr>
      </w:pPr>
      <w:r w:rsidRPr="00DB7368">
        <w:rPr>
          <w:rFonts w:ascii="Cambria" w:hAnsi="Cambria" w:cs="Calibri"/>
        </w:rPr>
        <w:t>godnie  reprezentuje  szkołę poprzez udział w  konkursach,  olimpiadach i zawodach</w:t>
      </w:r>
    </w:p>
    <w:p w:rsidR="003A7599" w:rsidRPr="00DB7368" w:rsidRDefault="003A7599" w:rsidP="00EB50A1">
      <w:pPr>
        <w:pStyle w:val="Akapitzlist"/>
        <w:numPr>
          <w:ilvl w:val="0"/>
          <w:numId w:val="286"/>
        </w:numPr>
        <w:spacing w:line="240" w:lineRule="auto"/>
        <w:jc w:val="both"/>
        <w:rPr>
          <w:rFonts w:ascii="Cambria" w:hAnsi="Cambria" w:cs="Calibri"/>
        </w:rPr>
      </w:pPr>
      <w:r w:rsidRPr="00DB7368">
        <w:rPr>
          <w:rFonts w:ascii="Cambria" w:hAnsi="Cambria" w:cs="Calibri"/>
        </w:rPr>
        <w:t>otrzymał tytuł laureata/ finalisty olimpiady lub konkursu lub przeszedł   do   najwyższego   etapu   konkursu   powiatowego,   wojewódzkiego lub ogólnopolskiego</w:t>
      </w:r>
    </w:p>
    <w:p w:rsidR="003A7599" w:rsidRPr="00DB7368" w:rsidRDefault="003A7599" w:rsidP="00EB50A1">
      <w:pPr>
        <w:pStyle w:val="Akapitzlist"/>
        <w:numPr>
          <w:ilvl w:val="0"/>
          <w:numId w:val="286"/>
        </w:numPr>
        <w:spacing w:line="240" w:lineRule="auto"/>
        <w:jc w:val="both"/>
        <w:rPr>
          <w:rFonts w:ascii="Cambria" w:hAnsi="Cambria" w:cs="Calibri"/>
        </w:rPr>
      </w:pPr>
      <w:r w:rsidRPr="00DB7368">
        <w:rPr>
          <w:rFonts w:ascii="Cambria" w:hAnsi="Cambria" w:cs="Calibri"/>
        </w:rPr>
        <w:t>z dużym zaangażowaniem realizował długoterminowy projekt</w:t>
      </w:r>
    </w:p>
    <w:p w:rsidR="003A7599" w:rsidRPr="00DB7368" w:rsidRDefault="003A7599" w:rsidP="00443513">
      <w:pPr>
        <w:pStyle w:val="Akapitzlist"/>
        <w:numPr>
          <w:ilvl w:val="1"/>
          <w:numId w:val="28"/>
        </w:numPr>
        <w:spacing w:line="240" w:lineRule="auto"/>
        <w:jc w:val="both"/>
        <w:rPr>
          <w:rFonts w:ascii="Cambria" w:hAnsi="Cambria" w:cs="Calibri"/>
        </w:rPr>
      </w:pPr>
      <w:r w:rsidRPr="00DB7368">
        <w:rPr>
          <w:rFonts w:ascii="Cambria" w:hAnsi="Cambria" w:cs="Calibri"/>
          <w:b/>
          <w:bCs/>
        </w:rPr>
        <w:t>Realizowanie celów społecznie wartościowych.</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jest aktywny społecznie, sumiennie wykonuje obowiązki</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cieszy  się  zaufaniem  rówieśników i nauczycieli</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umiejętnie  współdziała  w  zespole</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pomaga koleżankom i kolegom w nauce</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godnie  reprezentuje  szkołę  podczas  uroczystości  i  imprez  okolicznościowych na terenie szkoły i poza nią</w:t>
      </w:r>
    </w:p>
    <w:p w:rsidR="003A7599" w:rsidRPr="00DB7368" w:rsidRDefault="003A7599" w:rsidP="00EB50A1">
      <w:pPr>
        <w:pStyle w:val="Akapitzlist"/>
        <w:numPr>
          <w:ilvl w:val="0"/>
          <w:numId w:val="287"/>
        </w:numPr>
        <w:spacing w:line="240" w:lineRule="auto"/>
        <w:jc w:val="both"/>
        <w:rPr>
          <w:rFonts w:ascii="Cambria" w:hAnsi="Cambria" w:cs="Calibri"/>
        </w:rPr>
      </w:pPr>
      <w:r w:rsidRPr="00DB7368">
        <w:rPr>
          <w:rFonts w:ascii="Cambria" w:hAnsi="Cambria" w:cs="Calibri"/>
        </w:rPr>
        <w:t xml:space="preserve">bierze udział w akcjach charytatywnych i </w:t>
      </w:r>
      <w:proofErr w:type="spellStart"/>
      <w:r w:rsidRPr="00DB7368">
        <w:rPr>
          <w:rFonts w:ascii="Cambria" w:hAnsi="Cambria" w:cs="Calibri"/>
        </w:rPr>
        <w:t>wolontariackich</w:t>
      </w:r>
      <w:proofErr w:type="spellEnd"/>
    </w:p>
    <w:p w:rsidR="003A7599" w:rsidRPr="00DB7368" w:rsidRDefault="003A7599" w:rsidP="00443513">
      <w:pPr>
        <w:pStyle w:val="Akapitzlist"/>
        <w:numPr>
          <w:ilvl w:val="1"/>
          <w:numId w:val="28"/>
        </w:numPr>
        <w:spacing w:line="240" w:lineRule="auto"/>
        <w:jc w:val="both"/>
        <w:rPr>
          <w:rFonts w:ascii="Cambria" w:hAnsi="Cambria" w:cs="Calibri"/>
        </w:rPr>
      </w:pPr>
      <w:r w:rsidRPr="00DB7368">
        <w:rPr>
          <w:rFonts w:ascii="Cambria" w:hAnsi="Cambria" w:cs="Calibri"/>
          <w:b/>
          <w:bCs/>
        </w:rPr>
        <w:t>Kultura osobista oraz przestrzeganie norm współżycia społecznego.</w:t>
      </w:r>
    </w:p>
    <w:p w:rsidR="003A7599" w:rsidRPr="00DB7368" w:rsidRDefault="003A7599" w:rsidP="00EB50A1">
      <w:pPr>
        <w:pStyle w:val="Akapitzlist"/>
        <w:numPr>
          <w:ilvl w:val="0"/>
          <w:numId w:val="288"/>
        </w:numPr>
        <w:spacing w:line="240" w:lineRule="auto"/>
        <w:jc w:val="both"/>
        <w:rPr>
          <w:rFonts w:ascii="Cambria" w:hAnsi="Cambria" w:cs="Calibri"/>
        </w:rPr>
      </w:pPr>
      <w:r w:rsidRPr="00DB7368">
        <w:rPr>
          <w:rFonts w:ascii="Cambria" w:hAnsi="Cambria" w:cs="Calibri"/>
        </w:rPr>
        <w:lastRenderedPageBreak/>
        <w:t>potrafi reagować na negatywne zachowanie innych</w:t>
      </w:r>
    </w:p>
    <w:p w:rsidR="00B816F3" w:rsidRPr="00DB7368" w:rsidRDefault="003A7599" w:rsidP="00EB50A1">
      <w:pPr>
        <w:pStyle w:val="Akapitzlist"/>
        <w:numPr>
          <w:ilvl w:val="0"/>
          <w:numId w:val="288"/>
        </w:numPr>
        <w:spacing w:line="240" w:lineRule="auto"/>
        <w:jc w:val="both"/>
        <w:rPr>
          <w:rFonts w:ascii="Cambria" w:hAnsi="Cambria" w:cs="Calibri"/>
        </w:rPr>
      </w:pPr>
      <w:r w:rsidRPr="00DB7368">
        <w:rPr>
          <w:rFonts w:ascii="Cambria" w:hAnsi="Cambria" w:cs="Calibri"/>
        </w:rPr>
        <w:t>Propaguje  na terenie klasy i szkoły postawy powszechnie uznane za etyczne</w:t>
      </w:r>
    </w:p>
    <w:p w:rsidR="00F32FFA" w:rsidRPr="00F32FFA" w:rsidRDefault="00F32FFA" w:rsidP="00F32FFA">
      <w:pPr>
        <w:jc w:val="both"/>
        <w:rPr>
          <w:rFonts w:ascii="Cambria" w:hAnsi="Cambria"/>
          <w:b/>
          <w:bCs/>
        </w:rPr>
      </w:pPr>
    </w:p>
    <w:p w:rsidR="00B816F3" w:rsidRPr="00F32FFA" w:rsidRDefault="00B816F3" w:rsidP="00F32FFA">
      <w:pPr>
        <w:pStyle w:val="Akapitzlist"/>
        <w:jc w:val="both"/>
        <w:rPr>
          <w:rFonts w:ascii="Cambria" w:hAnsi="Cambria"/>
        </w:rPr>
      </w:pPr>
    </w:p>
    <w:p w:rsidR="00B03105" w:rsidRPr="00DB7368" w:rsidRDefault="00701715" w:rsidP="00443513">
      <w:pPr>
        <w:ind w:firstLine="567"/>
        <w:jc w:val="left"/>
        <w:rPr>
          <w:rFonts w:ascii="Cambria" w:hAnsi="Cambria"/>
          <w:b/>
        </w:rPr>
      </w:pPr>
      <w:r>
        <w:rPr>
          <w:rFonts w:ascii="Cambria" w:hAnsi="Cambria"/>
          <w:b/>
        </w:rPr>
        <w:t>§ 145</w:t>
      </w:r>
      <w:r w:rsidR="00B03105" w:rsidRPr="00DB7368">
        <w:rPr>
          <w:rFonts w:ascii="Cambria" w:hAnsi="Cambria"/>
          <w:b/>
        </w:rPr>
        <w:t>.   Klasyfikacja śródroczna i roczna</w:t>
      </w:r>
    </w:p>
    <w:p w:rsidR="00B03105" w:rsidRPr="00DB7368" w:rsidRDefault="00B03105" w:rsidP="00443513">
      <w:pPr>
        <w:jc w:val="both"/>
        <w:rPr>
          <w:rFonts w:ascii="Cambria" w:hAnsi="Cambria" w:cs="Arial"/>
          <w:b/>
          <w:color w:val="000000"/>
          <w:u w:val="single"/>
        </w:rPr>
      </w:pPr>
    </w:p>
    <w:p w:rsidR="00B03105" w:rsidRPr="00DB7368" w:rsidRDefault="00B03105" w:rsidP="00727DAB">
      <w:pPr>
        <w:pStyle w:val="Tekstpodstawowy"/>
        <w:numPr>
          <w:ilvl w:val="0"/>
          <w:numId w:val="97"/>
        </w:numPr>
        <w:tabs>
          <w:tab w:val="left" w:pos="284"/>
          <w:tab w:val="left" w:pos="1440"/>
        </w:tabs>
        <w:ind w:left="0" w:firstLine="567"/>
        <w:rPr>
          <w:rFonts w:ascii="Cambria" w:hAnsi="Cambria" w:cs="Arial"/>
          <w:color w:val="000000"/>
          <w:sz w:val="22"/>
          <w:szCs w:val="22"/>
        </w:rPr>
      </w:pPr>
      <w:r w:rsidRPr="00DB7368">
        <w:rPr>
          <w:rFonts w:ascii="Cambria" w:hAnsi="Cambria" w:cs="Arial"/>
          <w:color w:val="000000"/>
          <w:sz w:val="22"/>
          <w:szCs w:val="22"/>
        </w:rPr>
        <w:t xml:space="preserve">Rok szkolny dzieli się na dwa </w:t>
      </w:r>
      <w:r w:rsidR="00866F28">
        <w:rPr>
          <w:rFonts w:ascii="Cambria" w:hAnsi="Cambria" w:cs="Arial"/>
          <w:color w:val="000000"/>
          <w:sz w:val="22"/>
          <w:szCs w:val="22"/>
        </w:rPr>
        <w:t>semestry</w:t>
      </w:r>
      <w:r w:rsidRPr="00DB7368">
        <w:rPr>
          <w:rFonts w:ascii="Cambria" w:hAnsi="Cambria" w:cs="Arial"/>
          <w:color w:val="000000"/>
          <w:sz w:val="22"/>
          <w:szCs w:val="22"/>
        </w:rPr>
        <w:t>.</w:t>
      </w:r>
    </w:p>
    <w:p w:rsidR="00B03105" w:rsidRPr="00DB7368" w:rsidRDefault="00B03105" w:rsidP="00443513">
      <w:pPr>
        <w:pStyle w:val="Tekstpodstawowy"/>
        <w:tabs>
          <w:tab w:val="left" w:pos="284"/>
          <w:tab w:val="left" w:pos="1440"/>
        </w:tabs>
        <w:ind w:firstLine="567"/>
        <w:rPr>
          <w:rFonts w:ascii="Cambria" w:hAnsi="Cambria" w:cs="Arial"/>
          <w:sz w:val="22"/>
          <w:szCs w:val="22"/>
        </w:rPr>
      </w:pPr>
    </w:p>
    <w:p w:rsidR="00B03105" w:rsidRPr="00DB7368" w:rsidRDefault="00866F28" w:rsidP="00727DAB">
      <w:pPr>
        <w:pStyle w:val="Tekstpodstawowy"/>
        <w:numPr>
          <w:ilvl w:val="0"/>
          <w:numId w:val="97"/>
        </w:numPr>
        <w:tabs>
          <w:tab w:val="left" w:pos="284"/>
          <w:tab w:val="left" w:pos="1440"/>
        </w:tabs>
        <w:ind w:left="0" w:firstLine="567"/>
        <w:rPr>
          <w:rFonts w:ascii="Cambria" w:hAnsi="Cambria" w:cs="Arial"/>
          <w:sz w:val="22"/>
          <w:szCs w:val="22"/>
        </w:rPr>
      </w:pPr>
      <w:r>
        <w:rPr>
          <w:rFonts w:ascii="Cambria" w:hAnsi="Cambria" w:cs="Arial"/>
          <w:sz w:val="22"/>
          <w:szCs w:val="22"/>
        </w:rPr>
        <w:t xml:space="preserve">Semestr </w:t>
      </w:r>
      <w:r w:rsidR="00B03105" w:rsidRPr="00DB7368">
        <w:rPr>
          <w:rFonts w:ascii="Cambria" w:hAnsi="Cambria" w:cs="Arial"/>
          <w:sz w:val="22"/>
          <w:szCs w:val="22"/>
        </w:rPr>
        <w:t xml:space="preserve">pierwszy trwa od rozpoczęcia roku szkolnego </w:t>
      </w:r>
      <w:r w:rsidR="00B03105" w:rsidRPr="00DB7368">
        <w:rPr>
          <w:rFonts w:ascii="Cambria" w:hAnsi="Cambria" w:cs="Arial"/>
          <w:bCs/>
          <w:sz w:val="22"/>
          <w:szCs w:val="22"/>
        </w:rPr>
        <w:t>do</w:t>
      </w:r>
      <w:r w:rsidR="00B03105" w:rsidRPr="00DB7368">
        <w:rPr>
          <w:rFonts w:ascii="Cambria" w:hAnsi="Cambria" w:cs="Arial"/>
          <w:sz w:val="22"/>
          <w:szCs w:val="22"/>
        </w:rPr>
        <w:t xml:space="preserve"> </w:t>
      </w:r>
      <w:r w:rsidR="00B03105" w:rsidRPr="00DB7368">
        <w:rPr>
          <w:rFonts w:ascii="Cambria" w:hAnsi="Cambria" w:cs="Arial"/>
          <w:bCs/>
          <w:sz w:val="22"/>
          <w:szCs w:val="22"/>
        </w:rPr>
        <w:t>31 stycznia,</w:t>
      </w:r>
      <w:r w:rsidR="00B03105" w:rsidRPr="00DB7368">
        <w:rPr>
          <w:rFonts w:ascii="Cambria" w:hAnsi="Cambria" w:cs="Arial"/>
          <w:sz w:val="22"/>
          <w:szCs w:val="22"/>
        </w:rPr>
        <w:t xml:space="preserve">  a </w:t>
      </w:r>
      <w:r w:rsidR="00340813">
        <w:rPr>
          <w:rFonts w:ascii="Cambria" w:hAnsi="Cambria" w:cs="Arial"/>
          <w:sz w:val="22"/>
          <w:szCs w:val="22"/>
        </w:rPr>
        <w:t xml:space="preserve">semestr </w:t>
      </w:r>
      <w:r w:rsidR="00B03105" w:rsidRPr="00DB7368">
        <w:rPr>
          <w:rFonts w:ascii="Cambria" w:hAnsi="Cambria" w:cs="Arial"/>
          <w:sz w:val="22"/>
          <w:szCs w:val="22"/>
        </w:rPr>
        <w:t xml:space="preserve">drugi trwa </w:t>
      </w:r>
      <w:r w:rsidR="00B03105" w:rsidRPr="00DB7368">
        <w:rPr>
          <w:rFonts w:ascii="Cambria" w:hAnsi="Cambria" w:cs="Arial"/>
          <w:bCs/>
          <w:sz w:val="22"/>
          <w:szCs w:val="22"/>
        </w:rPr>
        <w:t>od 1 lutego</w:t>
      </w:r>
      <w:r w:rsidR="00B03105" w:rsidRPr="00DB7368">
        <w:rPr>
          <w:rFonts w:ascii="Cambria" w:hAnsi="Cambria" w:cs="Arial"/>
          <w:sz w:val="22"/>
          <w:szCs w:val="22"/>
        </w:rPr>
        <w:t xml:space="preserve">  do zakończenia roku szkolnego.</w:t>
      </w:r>
    </w:p>
    <w:p w:rsidR="00B03105" w:rsidRPr="00DB7368" w:rsidRDefault="00B03105" w:rsidP="00443513">
      <w:pPr>
        <w:pStyle w:val="Tekstpodstawowy"/>
        <w:tabs>
          <w:tab w:val="left" w:pos="284"/>
          <w:tab w:val="left" w:pos="1440"/>
        </w:tabs>
        <w:ind w:firstLine="567"/>
        <w:rPr>
          <w:rFonts w:ascii="Cambria" w:hAnsi="Cambria" w:cs="Arial"/>
          <w:color w:val="000000"/>
          <w:sz w:val="22"/>
          <w:szCs w:val="22"/>
        </w:rPr>
      </w:pPr>
    </w:p>
    <w:p w:rsidR="00B03105" w:rsidRPr="00DB7368" w:rsidRDefault="00B03105" w:rsidP="00727DAB">
      <w:pPr>
        <w:numPr>
          <w:ilvl w:val="0"/>
          <w:numId w:val="97"/>
        </w:numPr>
        <w:tabs>
          <w:tab w:val="left" w:pos="284"/>
        </w:tabs>
        <w:ind w:left="0" w:firstLine="567"/>
        <w:jc w:val="both"/>
        <w:rPr>
          <w:rFonts w:ascii="Cambria" w:hAnsi="Cambria" w:cs="Arial"/>
        </w:rPr>
      </w:pPr>
      <w:r w:rsidRPr="00DB7368">
        <w:rPr>
          <w:rFonts w:ascii="Cambria" w:hAnsi="Cambria" w:cs="Arial"/>
        </w:rPr>
        <w:t xml:space="preserve"> Klasyfikacja śródroczna i roczna  polega na okresowym podsumowaniu osiągnięć edukacyjnych ucznia z zajęć edukacyjnych określonych w szkolnym planie nauczania   </w:t>
      </w:r>
      <w:r w:rsidR="00021673" w:rsidRPr="00DB7368">
        <w:rPr>
          <w:rFonts w:ascii="Cambria" w:hAnsi="Cambria" w:cs="Arial"/>
        </w:rPr>
        <w:t xml:space="preserve">                              </w:t>
      </w:r>
      <w:r w:rsidRPr="00DB7368">
        <w:rPr>
          <w:rFonts w:ascii="Cambria" w:hAnsi="Cambria" w:cs="Arial"/>
        </w:rPr>
        <w:t>i ustaleniu ocen klasyfikacyjnych, oraz oceny zachowania zgodnie ze skalą określoną w niniejszym statucie.</w:t>
      </w:r>
    </w:p>
    <w:p w:rsidR="00B03105" w:rsidRPr="00DB7368" w:rsidRDefault="00B03105" w:rsidP="00443513">
      <w:pPr>
        <w:tabs>
          <w:tab w:val="left" w:pos="284"/>
        </w:tabs>
        <w:ind w:firstLine="567"/>
        <w:jc w:val="both"/>
        <w:rPr>
          <w:rFonts w:ascii="Cambria" w:hAnsi="Cambria" w:cs="Arial"/>
        </w:rPr>
      </w:pPr>
    </w:p>
    <w:p w:rsidR="00B03105" w:rsidRPr="00DB7368" w:rsidRDefault="00B03105" w:rsidP="00727DAB">
      <w:pPr>
        <w:numPr>
          <w:ilvl w:val="0"/>
          <w:numId w:val="97"/>
        </w:numPr>
        <w:tabs>
          <w:tab w:val="left" w:pos="284"/>
        </w:tabs>
        <w:ind w:left="0" w:firstLine="567"/>
        <w:jc w:val="both"/>
        <w:rPr>
          <w:rFonts w:ascii="Cambria" w:hAnsi="Cambria" w:cs="Arial"/>
        </w:rPr>
      </w:pPr>
      <w:r w:rsidRPr="00DB7368">
        <w:rPr>
          <w:rFonts w:ascii="Cambria" w:hAnsi="Cambria" w:cs="Arial"/>
        </w:rPr>
        <w:t xml:space="preserve"> Klasyfikowanie śródroczne uczniów przeprowadza się najpóźniej w ostatnim tygodniu pierwszego okresu. </w:t>
      </w:r>
    </w:p>
    <w:p w:rsidR="00B03105" w:rsidRPr="00DB7368" w:rsidRDefault="00B03105" w:rsidP="00443513">
      <w:pPr>
        <w:tabs>
          <w:tab w:val="left" w:pos="284"/>
        </w:tabs>
        <w:ind w:firstLine="567"/>
        <w:jc w:val="both"/>
        <w:rPr>
          <w:rFonts w:ascii="Cambria" w:hAnsi="Cambria" w:cs="Arial"/>
        </w:rPr>
      </w:pPr>
    </w:p>
    <w:p w:rsidR="00B03105" w:rsidRPr="00DB7368" w:rsidRDefault="00B03105" w:rsidP="00727DAB">
      <w:pPr>
        <w:numPr>
          <w:ilvl w:val="0"/>
          <w:numId w:val="97"/>
        </w:numPr>
        <w:tabs>
          <w:tab w:val="left" w:pos="284"/>
        </w:tabs>
        <w:ind w:left="0" w:firstLine="567"/>
        <w:jc w:val="both"/>
        <w:rPr>
          <w:rFonts w:ascii="Cambria" w:hAnsi="Cambria" w:cs="Arial"/>
        </w:rPr>
      </w:pPr>
      <w:r w:rsidRPr="00DB7368">
        <w:rPr>
          <w:rFonts w:ascii="Cambria" w:hAnsi="Cambria" w:cs="Arial"/>
          <w:color w:val="000000"/>
        </w:rPr>
        <w:t xml:space="preserve">Śródroczne i roczne oceny klasyfikacyjne z zajęć edukacyjnych i klasyfikacyjna ocena zachowania nie </w:t>
      </w:r>
      <w:r w:rsidR="009C0944" w:rsidRPr="00DB7368">
        <w:rPr>
          <w:rFonts w:ascii="Cambria" w:hAnsi="Cambria" w:cs="Arial"/>
          <w:color w:val="000000"/>
        </w:rPr>
        <w:t>są</w:t>
      </w:r>
      <w:r w:rsidRPr="00DB7368">
        <w:rPr>
          <w:rFonts w:ascii="Cambria" w:hAnsi="Cambria" w:cs="Arial"/>
          <w:color w:val="000000"/>
        </w:rPr>
        <w:t xml:space="preserve"> średnią arytmetyczną ocen cząstkowych.</w:t>
      </w:r>
    </w:p>
    <w:p w:rsidR="00B03105" w:rsidRPr="00DB7368" w:rsidRDefault="00B03105" w:rsidP="00443513">
      <w:pPr>
        <w:tabs>
          <w:tab w:val="left" w:pos="284"/>
        </w:tabs>
        <w:ind w:firstLine="567"/>
        <w:jc w:val="both"/>
        <w:rPr>
          <w:rFonts w:ascii="Cambria" w:hAnsi="Cambria" w:cs="Arial"/>
        </w:rPr>
      </w:pPr>
    </w:p>
    <w:p w:rsidR="00B03105" w:rsidRPr="00DB7368" w:rsidRDefault="00B03105" w:rsidP="00727DAB">
      <w:pPr>
        <w:numPr>
          <w:ilvl w:val="0"/>
          <w:numId w:val="97"/>
        </w:numPr>
        <w:tabs>
          <w:tab w:val="left" w:pos="284"/>
        </w:tabs>
        <w:ind w:left="0" w:firstLine="567"/>
        <w:jc w:val="both"/>
        <w:rPr>
          <w:rFonts w:ascii="Cambria" w:hAnsi="Cambria" w:cs="Arial"/>
        </w:rPr>
      </w:pPr>
      <w:r w:rsidRPr="00DB7368">
        <w:rPr>
          <w:rFonts w:ascii="Cambria" w:hAnsi="Cambria" w:cs="Arial"/>
          <w:color w:val="000000"/>
        </w:rPr>
        <w:t xml:space="preserve">Oceny klasyfikacyjne ustalone za ostatni okres roku szkolnego z poszczególnych zajęć edukacyjnych i klasyfikacyjna ocena zachowania są ocenami uwzględniającymi wiadomości </w:t>
      </w:r>
      <w:r w:rsidRPr="00DB7368">
        <w:rPr>
          <w:rFonts w:ascii="Cambria" w:hAnsi="Cambria" w:cs="Arial"/>
          <w:color w:val="000000"/>
        </w:rPr>
        <w:br/>
        <w:t>i umiejętności oraz zachowanie ucznia z poprzedniego okresu.</w:t>
      </w:r>
    </w:p>
    <w:p w:rsidR="00B03105" w:rsidRPr="00DB7368" w:rsidRDefault="00B03105" w:rsidP="00443513">
      <w:pPr>
        <w:pStyle w:val="Obszartekstu"/>
        <w:tabs>
          <w:tab w:val="left" w:pos="284"/>
        </w:tabs>
        <w:suppressAutoHyphens/>
        <w:ind w:firstLine="567"/>
        <w:jc w:val="both"/>
        <w:rPr>
          <w:rFonts w:ascii="Cambria" w:hAnsi="Cambria" w:cs="Arial"/>
          <w:sz w:val="22"/>
          <w:szCs w:val="22"/>
        </w:rPr>
      </w:pPr>
    </w:p>
    <w:p w:rsidR="00B03105" w:rsidRPr="00DB7368" w:rsidRDefault="00B03105" w:rsidP="00727DAB">
      <w:pPr>
        <w:pStyle w:val="Obszartekstu"/>
        <w:numPr>
          <w:ilvl w:val="0"/>
          <w:numId w:val="97"/>
        </w:numPr>
        <w:tabs>
          <w:tab w:val="left" w:pos="284"/>
        </w:tabs>
        <w:suppressAutoHyphens/>
        <w:ind w:left="0" w:firstLine="567"/>
        <w:jc w:val="both"/>
        <w:rPr>
          <w:rFonts w:ascii="Cambria" w:hAnsi="Cambria" w:cs="Arial"/>
          <w:sz w:val="22"/>
          <w:szCs w:val="22"/>
        </w:rPr>
      </w:pPr>
      <w:r w:rsidRPr="00DB7368">
        <w:rPr>
          <w:rFonts w:ascii="Cambria" w:hAnsi="Cambria" w:cs="Arial"/>
          <w:sz w:val="22"/>
          <w:szCs w:val="22"/>
        </w:rPr>
        <w:t>Śródroczne i roczne oceny klasyfikacyjne z obowiązkowych zajęć edukacyjnych ustalają nauczyciele prowadzący poszczególne obowiązkowe zajęcia edukacyjne, a śródroczną i roczną ocenę klasyfikacyjną zachowania – wychowawca klasy po zasięgnięciu opinii nauczycieli, uczniów danej klasy oraz ocenianego ucznia.</w:t>
      </w:r>
    </w:p>
    <w:p w:rsidR="00B03105" w:rsidRPr="00DB7368" w:rsidRDefault="00B03105" w:rsidP="00443513">
      <w:pPr>
        <w:pStyle w:val="Obszartekstu"/>
        <w:tabs>
          <w:tab w:val="left" w:pos="284"/>
        </w:tabs>
        <w:suppressAutoHyphens/>
        <w:ind w:firstLine="426"/>
        <w:jc w:val="both"/>
        <w:rPr>
          <w:rFonts w:ascii="Cambria" w:hAnsi="Cambria" w:cs="Arial"/>
          <w:sz w:val="22"/>
          <w:szCs w:val="22"/>
        </w:rPr>
      </w:pPr>
    </w:p>
    <w:p w:rsidR="00B03105" w:rsidRPr="00DB7368" w:rsidRDefault="00B03105" w:rsidP="00727DAB">
      <w:pPr>
        <w:pStyle w:val="Obszartekstu"/>
        <w:numPr>
          <w:ilvl w:val="0"/>
          <w:numId w:val="97"/>
        </w:numPr>
        <w:tabs>
          <w:tab w:val="left" w:pos="284"/>
        </w:tabs>
        <w:suppressAutoHyphens/>
        <w:ind w:left="0" w:firstLine="567"/>
        <w:jc w:val="both"/>
        <w:rPr>
          <w:rFonts w:ascii="Cambria" w:hAnsi="Cambria" w:cs="Arial"/>
          <w:sz w:val="22"/>
          <w:szCs w:val="22"/>
        </w:rPr>
      </w:pPr>
      <w:r w:rsidRPr="00DB7368">
        <w:rPr>
          <w:rFonts w:ascii="Cambria" w:hAnsi="Cambria" w:cs="Arial"/>
          <w:sz w:val="22"/>
          <w:szCs w:val="22"/>
        </w:rPr>
        <w:t xml:space="preserve">Śródroczne i roczne 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 </w:t>
      </w:r>
    </w:p>
    <w:p w:rsidR="00B03105" w:rsidRPr="00DB7368" w:rsidRDefault="00B03105" w:rsidP="00443513">
      <w:pPr>
        <w:pStyle w:val="Obszartekstu"/>
        <w:tabs>
          <w:tab w:val="left" w:pos="284"/>
        </w:tabs>
        <w:suppressAutoHyphens/>
        <w:ind w:firstLine="567"/>
        <w:jc w:val="both"/>
        <w:rPr>
          <w:rFonts w:ascii="Cambria" w:hAnsi="Cambria" w:cs="Arial"/>
          <w:sz w:val="22"/>
          <w:szCs w:val="22"/>
        </w:rPr>
      </w:pPr>
    </w:p>
    <w:p w:rsidR="00B03105" w:rsidRPr="00DB7368" w:rsidRDefault="00B03105" w:rsidP="00727DAB">
      <w:pPr>
        <w:pStyle w:val="Obszartekstu"/>
        <w:numPr>
          <w:ilvl w:val="0"/>
          <w:numId w:val="97"/>
        </w:numPr>
        <w:tabs>
          <w:tab w:val="left" w:pos="284"/>
        </w:tabs>
        <w:suppressAutoHyphens/>
        <w:ind w:left="0" w:firstLine="567"/>
        <w:jc w:val="both"/>
        <w:rPr>
          <w:rFonts w:ascii="Cambria" w:hAnsi="Cambria" w:cs="Arial"/>
          <w:sz w:val="22"/>
          <w:szCs w:val="22"/>
        </w:rPr>
      </w:pPr>
      <w:r w:rsidRPr="00DB7368">
        <w:rPr>
          <w:rFonts w:ascii="Cambria" w:hAnsi="Cambria" w:cs="Arial"/>
          <w:color w:val="000000"/>
          <w:sz w:val="22"/>
          <w:szCs w:val="22"/>
        </w:rPr>
        <w:t>Ustalone przez nauczycieli  śródroczne i roczne oceny klasyfikacyjne z poszczególnych zajęć edukacyjnych i klasyfikacyjna ocena zachowania ucznia ustalona przez wychowawcę nie może być uchylona ani zmieniona decyzją administracyjną.</w:t>
      </w:r>
    </w:p>
    <w:p w:rsidR="00B03105" w:rsidRPr="00DB7368" w:rsidRDefault="00B03105" w:rsidP="00443513">
      <w:pPr>
        <w:pStyle w:val="Obszartekstu"/>
        <w:tabs>
          <w:tab w:val="left" w:pos="284"/>
        </w:tabs>
        <w:suppressAutoHyphens/>
        <w:ind w:firstLine="567"/>
        <w:jc w:val="both"/>
        <w:rPr>
          <w:rFonts w:ascii="Cambria" w:hAnsi="Cambria" w:cs="Arial"/>
          <w:sz w:val="22"/>
          <w:szCs w:val="22"/>
        </w:rPr>
      </w:pPr>
    </w:p>
    <w:p w:rsidR="00B03105" w:rsidRPr="00DB7368" w:rsidRDefault="00B03105" w:rsidP="00727DAB">
      <w:pPr>
        <w:pStyle w:val="Obszartekstu"/>
        <w:numPr>
          <w:ilvl w:val="0"/>
          <w:numId w:val="97"/>
        </w:numPr>
        <w:tabs>
          <w:tab w:val="left" w:pos="426"/>
        </w:tabs>
        <w:suppressAutoHyphens/>
        <w:ind w:left="0" w:firstLine="567"/>
        <w:jc w:val="both"/>
        <w:rPr>
          <w:rFonts w:ascii="Cambria" w:hAnsi="Cambria" w:cs="Arial"/>
          <w:sz w:val="22"/>
          <w:szCs w:val="22"/>
        </w:rPr>
      </w:pPr>
      <w:r w:rsidRPr="00DB7368">
        <w:rPr>
          <w:rFonts w:ascii="Cambria" w:hAnsi="Cambria" w:cs="Arial"/>
          <w:sz w:val="22"/>
          <w:szCs w:val="22"/>
        </w:rPr>
        <w:t>W przypadku przedmiotu nauczanego w danym roku szkolnym tylko w pierwszym okresie ocena śródroczna staje się oceną roczną.</w:t>
      </w:r>
    </w:p>
    <w:p w:rsidR="00B03105" w:rsidRPr="00DB7368" w:rsidRDefault="00B03105" w:rsidP="00443513">
      <w:pPr>
        <w:pStyle w:val="Obszartekstu"/>
        <w:tabs>
          <w:tab w:val="left" w:pos="426"/>
        </w:tabs>
        <w:suppressAutoHyphens/>
        <w:ind w:firstLine="567"/>
        <w:jc w:val="both"/>
        <w:rPr>
          <w:rFonts w:ascii="Cambria" w:hAnsi="Cambria" w:cs="Arial"/>
          <w:sz w:val="22"/>
          <w:szCs w:val="22"/>
        </w:rPr>
      </w:pPr>
    </w:p>
    <w:p w:rsidR="00B03105" w:rsidRPr="00DB7368" w:rsidRDefault="00B03105" w:rsidP="00727DAB">
      <w:pPr>
        <w:pStyle w:val="Obszartekstu"/>
        <w:numPr>
          <w:ilvl w:val="0"/>
          <w:numId w:val="97"/>
        </w:numPr>
        <w:tabs>
          <w:tab w:val="left" w:pos="426"/>
        </w:tabs>
        <w:suppressAutoHyphens/>
        <w:ind w:left="0" w:firstLine="567"/>
        <w:jc w:val="both"/>
        <w:rPr>
          <w:rFonts w:ascii="Cambria" w:hAnsi="Cambria" w:cs="Arial"/>
          <w:sz w:val="22"/>
          <w:szCs w:val="22"/>
        </w:rPr>
      </w:pPr>
      <w:r w:rsidRPr="00DB7368">
        <w:rPr>
          <w:rFonts w:ascii="Cambria" w:hAnsi="Cambria" w:cs="Arial"/>
          <w:sz w:val="22"/>
          <w:szCs w:val="22"/>
        </w:rPr>
        <w:t>W przypadku, gdy zajęcia edukacyjne prowadzone są przez więcej niż jednego nauczyciela, ocena wystawiana jest przez wszystkich nauczycieli uczących danego przedmiotu.</w:t>
      </w:r>
    </w:p>
    <w:p w:rsidR="00B03105" w:rsidRPr="00DB7368" w:rsidRDefault="00B03105" w:rsidP="00443513">
      <w:pPr>
        <w:pStyle w:val="Obszartekstu"/>
        <w:tabs>
          <w:tab w:val="left" w:pos="284"/>
        </w:tabs>
        <w:suppressAutoHyphens/>
        <w:ind w:firstLine="567"/>
        <w:jc w:val="both"/>
        <w:rPr>
          <w:rFonts w:ascii="Cambria" w:hAnsi="Cambria" w:cs="Arial"/>
          <w:sz w:val="22"/>
          <w:szCs w:val="22"/>
        </w:rPr>
      </w:pPr>
    </w:p>
    <w:p w:rsidR="00B03105" w:rsidRPr="00DB7368" w:rsidRDefault="00B03105" w:rsidP="00727DAB">
      <w:pPr>
        <w:pStyle w:val="Obszartekstu"/>
        <w:numPr>
          <w:ilvl w:val="0"/>
          <w:numId w:val="97"/>
        </w:numPr>
        <w:tabs>
          <w:tab w:val="left" w:pos="567"/>
        </w:tabs>
        <w:suppressAutoHyphens/>
        <w:ind w:left="0" w:firstLine="567"/>
        <w:jc w:val="both"/>
        <w:rPr>
          <w:rFonts w:ascii="Cambria" w:hAnsi="Cambria" w:cs="Arial"/>
          <w:sz w:val="22"/>
          <w:szCs w:val="22"/>
        </w:rPr>
      </w:pPr>
      <w:r w:rsidRPr="00DB7368">
        <w:rPr>
          <w:rFonts w:ascii="Cambria" w:hAnsi="Cambria" w:cs="Arial"/>
          <w:sz w:val="22"/>
          <w:szCs w:val="22"/>
        </w:rPr>
        <w:t>O osiągnięciach i postępach, uczniowie i ich rodzice (prawni opiekunowie) są informowani na zebraniach ogólnych i indywidualnych, w postaci komentarza ustnego lub pisemnego do oceny bieżącej lub śródrocznej.</w:t>
      </w:r>
      <w:r w:rsidR="007002B5" w:rsidRPr="007002B5">
        <w:rPr>
          <w:b/>
          <w:bCs/>
          <w:color w:val="0070C0"/>
        </w:rPr>
        <w:t xml:space="preserve"> </w:t>
      </w:r>
      <w:r w:rsidR="007002B5" w:rsidRPr="00834619">
        <w:rPr>
          <w:b/>
          <w:bCs/>
          <w:color w:val="0070C0"/>
        </w:rPr>
        <w:t>W okresie czasowego ograniczenia funkcjonowania szkoły informacje o osiągnięciach i postępach ucznia przekazywane są drogą elektroniczn</w:t>
      </w:r>
      <w:r w:rsidR="007002B5">
        <w:rPr>
          <w:b/>
          <w:bCs/>
          <w:color w:val="0070C0"/>
        </w:rPr>
        <w:t>ą</w:t>
      </w:r>
      <w:r w:rsidR="007002B5" w:rsidRPr="00834619">
        <w:rPr>
          <w:b/>
          <w:bCs/>
          <w:color w:val="0070C0"/>
        </w:rPr>
        <w:t>, w tym na konferencjach online.</w:t>
      </w:r>
    </w:p>
    <w:p w:rsidR="00B03105" w:rsidRPr="00DB7368" w:rsidRDefault="00B03105" w:rsidP="00443513">
      <w:pPr>
        <w:pStyle w:val="Standard"/>
        <w:tabs>
          <w:tab w:val="left" w:pos="793"/>
        </w:tabs>
        <w:jc w:val="both"/>
        <w:rPr>
          <w:rFonts w:ascii="Cambria" w:hAnsi="Cambria" w:cs="Arial"/>
          <w:b/>
          <w:sz w:val="22"/>
          <w:szCs w:val="22"/>
        </w:rPr>
      </w:pPr>
    </w:p>
    <w:p w:rsidR="00B03105" w:rsidRPr="00DB7368" w:rsidRDefault="00B03105" w:rsidP="00443513">
      <w:pPr>
        <w:pStyle w:val="Standard"/>
        <w:rPr>
          <w:rFonts w:ascii="Cambria" w:hAnsi="Cambria" w:cs="Arial"/>
          <w:b/>
          <w:bCs/>
          <w:sz w:val="22"/>
          <w:szCs w:val="22"/>
        </w:rPr>
      </w:pPr>
    </w:p>
    <w:p w:rsidR="00B03105" w:rsidRPr="00DB7368" w:rsidRDefault="00701715" w:rsidP="00443513">
      <w:pPr>
        <w:pStyle w:val="Standard"/>
        <w:ind w:firstLine="567"/>
        <w:jc w:val="both"/>
        <w:rPr>
          <w:rFonts w:ascii="Cambria" w:hAnsi="Cambria" w:cs="Arial"/>
          <w:b/>
          <w:bCs/>
          <w:sz w:val="22"/>
          <w:szCs w:val="22"/>
        </w:rPr>
      </w:pPr>
      <w:r>
        <w:rPr>
          <w:rFonts w:ascii="Cambria" w:hAnsi="Cambria" w:cs="Arial"/>
          <w:b/>
          <w:bCs/>
          <w:sz w:val="22"/>
          <w:szCs w:val="22"/>
        </w:rPr>
        <w:t>§ 146</w:t>
      </w:r>
      <w:r w:rsidR="00B03105" w:rsidRPr="00DB7368">
        <w:rPr>
          <w:rFonts w:ascii="Cambria" w:hAnsi="Cambria" w:cs="Arial"/>
          <w:b/>
          <w:bCs/>
          <w:sz w:val="22"/>
          <w:szCs w:val="22"/>
        </w:rPr>
        <w:t xml:space="preserve">. </w:t>
      </w:r>
      <w:r w:rsidR="00B03105" w:rsidRPr="00DB7368">
        <w:rPr>
          <w:rFonts w:ascii="Cambria" w:hAnsi="Cambria" w:cs="Arial"/>
          <w:sz w:val="22"/>
          <w:szCs w:val="22"/>
        </w:rPr>
        <w:t>Jeżeli w wyniku klasyfikacji śródrocznej stwierdzono, że poziom osiągnięć edukacyjnych ucznia uniemożliwi lub utrudni kontynuowanie nauki w danym roku lub w klasie programowo wyższej, zespół nauczycieli uczących ucznia opracuje program działań w celu uzupełnienia przez ucznia braków: zindywidualizowanie wymagań wobec ucznia, zajęcia wyrównawcze, pomoc koleżeńska i indywidualna pomoc nauczyciela.</w:t>
      </w:r>
    </w:p>
    <w:p w:rsidR="00D22303" w:rsidRPr="00DB7368" w:rsidRDefault="00D22303" w:rsidP="00443513">
      <w:pPr>
        <w:pStyle w:val="Standard"/>
        <w:ind w:firstLine="567"/>
        <w:jc w:val="both"/>
        <w:rPr>
          <w:rFonts w:ascii="Cambria" w:hAnsi="Cambria" w:cs="Arial"/>
          <w:b/>
          <w:bCs/>
          <w:color w:val="FF0000"/>
          <w:sz w:val="22"/>
          <w:szCs w:val="22"/>
        </w:rPr>
      </w:pPr>
    </w:p>
    <w:p w:rsidR="00B03105" w:rsidRPr="00DB7368" w:rsidRDefault="00B03105" w:rsidP="00443513">
      <w:pPr>
        <w:pStyle w:val="Standard"/>
        <w:ind w:firstLine="567"/>
        <w:jc w:val="both"/>
        <w:rPr>
          <w:rFonts w:ascii="Cambria" w:hAnsi="Cambria" w:cs="Arial"/>
          <w:b/>
          <w:sz w:val="22"/>
          <w:szCs w:val="22"/>
        </w:rPr>
      </w:pPr>
      <w:r w:rsidRPr="00DB7368">
        <w:rPr>
          <w:rFonts w:ascii="Cambria" w:hAnsi="Cambria" w:cs="Arial"/>
          <w:b/>
          <w:sz w:val="22"/>
          <w:szCs w:val="22"/>
        </w:rPr>
        <w:t>§ 1</w:t>
      </w:r>
      <w:r w:rsidR="00701715">
        <w:rPr>
          <w:rFonts w:ascii="Cambria" w:hAnsi="Cambria" w:cs="Arial"/>
          <w:b/>
          <w:sz w:val="22"/>
          <w:szCs w:val="22"/>
        </w:rPr>
        <w:t>47</w:t>
      </w:r>
      <w:r w:rsidRPr="00DB7368">
        <w:rPr>
          <w:rFonts w:ascii="Cambria" w:hAnsi="Cambria" w:cs="Arial"/>
          <w:b/>
          <w:sz w:val="22"/>
          <w:szCs w:val="22"/>
        </w:rPr>
        <w:t xml:space="preserve">. </w:t>
      </w:r>
      <w:r w:rsidRPr="00DB7368">
        <w:rPr>
          <w:rFonts w:ascii="Cambria" w:hAnsi="Cambria" w:cs="Arial"/>
          <w:sz w:val="22"/>
          <w:szCs w:val="22"/>
        </w:rPr>
        <w:t>Uczeń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p>
    <w:p w:rsidR="00B03105" w:rsidRPr="00DB7368" w:rsidRDefault="00B03105" w:rsidP="00443513">
      <w:pPr>
        <w:pStyle w:val="Tekstpodstawowy"/>
        <w:rPr>
          <w:rFonts w:ascii="Cambria" w:hAnsi="Cambria" w:cs="Arial"/>
          <w:color w:val="000000"/>
          <w:sz w:val="22"/>
          <w:szCs w:val="22"/>
        </w:rPr>
      </w:pPr>
      <w:r w:rsidRPr="00DB7368">
        <w:rPr>
          <w:rFonts w:ascii="Cambria" w:hAnsi="Cambria" w:cs="Arial"/>
          <w:color w:val="000000"/>
          <w:sz w:val="22"/>
          <w:szCs w:val="22"/>
        </w:rPr>
        <w:t xml:space="preserve"> </w:t>
      </w:r>
    </w:p>
    <w:p w:rsidR="00B03105" w:rsidRPr="00DB7368" w:rsidRDefault="00B03105" w:rsidP="00443513">
      <w:pPr>
        <w:pStyle w:val="Standard"/>
        <w:tabs>
          <w:tab w:val="left" w:pos="709"/>
        </w:tabs>
        <w:suppressAutoHyphens/>
        <w:jc w:val="both"/>
        <w:rPr>
          <w:rFonts w:ascii="Cambria" w:hAnsi="Cambria" w:cs="Arial"/>
          <w:sz w:val="22"/>
          <w:szCs w:val="22"/>
        </w:rPr>
      </w:pPr>
      <w:r w:rsidRPr="00DB7368">
        <w:rPr>
          <w:rFonts w:ascii="Cambria" w:hAnsi="Cambria" w:cs="Arial"/>
          <w:b/>
          <w:color w:val="FF0000"/>
          <w:sz w:val="22"/>
          <w:szCs w:val="22"/>
        </w:rPr>
        <w:t xml:space="preserve"> </w:t>
      </w:r>
      <w:r w:rsidR="00701715">
        <w:rPr>
          <w:rFonts w:ascii="Cambria" w:hAnsi="Cambria" w:cs="Arial"/>
          <w:b/>
          <w:sz w:val="22"/>
          <w:szCs w:val="22"/>
        </w:rPr>
        <w:t xml:space="preserve">           § 148</w:t>
      </w:r>
      <w:r w:rsidRPr="00DB7368">
        <w:rPr>
          <w:rFonts w:ascii="Cambria" w:hAnsi="Cambria" w:cs="Arial"/>
          <w:b/>
          <w:sz w:val="22"/>
          <w:szCs w:val="22"/>
        </w:rPr>
        <w:t>.</w:t>
      </w:r>
      <w:r w:rsidRPr="00DB7368">
        <w:rPr>
          <w:rFonts w:ascii="Cambria" w:hAnsi="Cambria" w:cs="Arial"/>
          <w:sz w:val="22"/>
          <w:szCs w:val="22"/>
        </w:rPr>
        <w:t xml:space="preserve"> Uczeń lub jego rodzice (prawni opiekunowie) mogą zgłosić zastrzeżenia do dyrektora szkoły, jeśli uznają, że roczna ocena klasyfikacyjna z zajęć edukacyjnych została ustalona niezgodnie z przepisami prawa dotyczącymi trybu ustalania tej oceny.  Zastrzeżenia mogą być zgłoszone w terminie 2 dni roboczych od dnia zakończenia rocznych zajęć dydaktyczno-wychowawczych. </w:t>
      </w:r>
    </w:p>
    <w:p w:rsidR="00B03105" w:rsidRPr="00DB7368" w:rsidRDefault="00B03105" w:rsidP="00443513">
      <w:pPr>
        <w:pStyle w:val="Tekstpodstawowywcity"/>
        <w:ind w:left="0"/>
        <w:jc w:val="left"/>
        <w:rPr>
          <w:rFonts w:ascii="Cambria" w:hAnsi="Cambria" w:cs="Arial"/>
        </w:rPr>
      </w:pPr>
    </w:p>
    <w:p w:rsidR="00B03105" w:rsidRPr="00DB7368" w:rsidRDefault="009B4184" w:rsidP="00443513">
      <w:pPr>
        <w:tabs>
          <w:tab w:val="left" w:pos="851"/>
        </w:tabs>
        <w:autoSpaceDE w:val="0"/>
        <w:autoSpaceDN w:val="0"/>
        <w:adjustRightInd w:val="0"/>
        <w:ind w:firstLine="567"/>
        <w:jc w:val="both"/>
        <w:rPr>
          <w:rFonts w:ascii="Cambria" w:hAnsi="Cambria" w:cs="Arial"/>
          <w:b/>
          <w:bCs/>
        </w:rPr>
      </w:pPr>
      <w:r w:rsidRPr="00DB7368">
        <w:rPr>
          <w:rFonts w:ascii="Cambria" w:hAnsi="Cambria" w:cs="Arial"/>
          <w:b/>
          <w:bCs/>
        </w:rPr>
        <w:t xml:space="preserve">§ </w:t>
      </w:r>
      <w:r w:rsidR="00701715">
        <w:rPr>
          <w:rFonts w:ascii="Cambria" w:hAnsi="Cambria" w:cs="Arial"/>
          <w:b/>
          <w:bCs/>
        </w:rPr>
        <w:t>149</w:t>
      </w:r>
      <w:r w:rsidR="006A41FC" w:rsidRPr="00DB7368">
        <w:rPr>
          <w:rFonts w:ascii="Cambria" w:hAnsi="Cambria" w:cs="Arial"/>
          <w:b/>
          <w:bCs/>
        </w:rPr>
        <w:t>.</w:t>
      </w:r>
      <w:r w:rsidR="00B03105" w:rsidRPr="00DB7368">
        <w:rPr>
          <w:rFonts w:ascii="Cambria" w:hAnsi="Cambria" w:cs="Arial"/>
          <w:b/>
          <w:bCs/>
        </w:rPr>
        <w:t xml:space="preserve">  Tryb i warunki uzyskania wyższej niż przewidywana rocznej oceny z zajęć edukacyjnych.</w:t>
      </w:r>
    </w:p>
    <w:p w:rsidR="00B03105" w:rsidRPr="00DB7368" w:rsidRDefault="00B03105" w:rsidP="00443513">
      <w:pPr>
        <w:tabs>
          <w:tab w:val="left" w:pos="851"/>
        </w:tabs>
        <w:autoSpaceDE w:val="0"/>
        <w:autoSpaceDN w:val="0"/>
        <w:adjustRightInd w:val="0"/>
        <w:ind w:firstLine="567"/>
        <w:rPr>
          <w:rFonts w:ascii="Cambria" w:hAnsi="Cambria" w:cs="Arial"/>
          <w:b/>
          <w:bCs/>
        </w:rPr>
      </w:pPr>
      <w:r w:rsidRPr="00DB7368">
        <w:rPr>
          <w:rFonts w:ascii="Cambria" w:hAnsi="Cambria" w:cs="Arial"/>
          <w:b/>
          <w:bCs/>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 Za  przewidywaną  ocenę  roczną  przyjmuje  się  ocenę  zaproponowaną    przez nauczyciela  zgodnie  z terminem ustalonym w statucie Szkoły.  </w:t>
      </w:r>
    </w:p>
    <w:p w:rsidR="00B03105" w:rsidRPr="00DB7368" w:rsidRDefault="00B03105" w:rsidP="00443513">
      <w:pPr>
        <w:tabs>
          <w:tab w:val="left" w:pos="851"/>
        </w:tabs>
        <w:autoSpaceDE w:val="0"/>
        <w:autoSpaceDN w:val="0"/>
        <w:adjustRightInd w:val="0"/>
        <w:ind w:left="284"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 2. Uczeń  może  ubiegać  się  o  podwyższenie  przewidywanej  oceny  tylko  o  jeden  stopień  i  tylko  w  przypadku  gdy  co najmniej  połowa  uzyskanych  przez  niego  ocen  cząstkowych  jest  równa  ocenie, o  którą się  ubiega, lub od niej wyższa.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4. Warunki ubiegania się o ocenę wyższą niż przewidywana: </w:t>
      </w:r>
    </w:p>
    <w:p w:rsidR="00B03105" w:rsidRPr="00DB7368" w:rsidRDefault="00B03105" w:rsidP="00727DAB">
      <w:pPr>
        <w:numPr>
          <w:ilvl w:val="0"/>
          <w:numId w:val="91"/>
        </w:numPr>
        <w:tabs>
          <w:tab w:val="clear" w:pos="1920"/>
          <w:tab w:val="left" w:pos="284"/>
          <w:tab w:val="left" w:pos="851"/>
        </w:tabs>
        <w:autoSpaceDE w:val="0"/>
        <w:autoSpaceDN w:val="0"/>
        <w:adjustRightInd w:val="0"/>
        <w:ind w:left="0" w:firstLine="0"/>
        <w:jc w:val="both"/>
        <w:rPr>
          <w:rFonts w:ascii="Cambria" w:hAnsi="Cambria" w:cs="Arial"/>
        </w:rPr>
      </w:pPr>
      <w:r w:rsidRPr="00DB7368">
        <w:rPr>
          <w:rFonts w:ascii="Cambria" w:hAnsi="Cambria" w:cs="Arial"/>
        </w:rPr>
        <w:t xml:space="preserve">frekwencja na zajęciach z danego przedmiotu nie niższa niż 80% (z wyjątkiem długotrwałej choroby); </w:t>
      </w:r>
    </w:p>
    <w:p w:rsidR="00B03105" w:rsidRPr="00DB7368" w:rsidRDefault="00B03105" w:rsidP="00727DAB">
      <w:pPr>
        <w:numPr>
          <w:ilvl w:val="0"/>
          <w:numId w:val="91"/>
        </w:numPr>
        <w:tabs>
          <w:tab w:val="clear" w:pos="1920"/>
          <w:tab w:val="left" w:pos="284"/>
          <w:tab w:val="left" w:pos="851"/>
        </w:tabs>
        <w:autoSpaceDE w:val="0"/>
        <w:autoSpaceDN w:val="0"/>
        <w:adjustRightInd w:val="0"/>
        <w:ind w:left="0" w:firstLine="0"/>
        <w:jc w:val="both"/>
        <w:rPr>
          <w:rFonts w:ascii="Cambria" w:hAnsi="Cambria" w:cs="Arial"/>
        </w:rPr>
      </w:pPr>
      <w:r w:rsidRPr="00DB7368">
        <w:rPr>
          <w:rFonts w:ascii="Cambria" w:hAnsi="Cambria" w:cs="Arial"/>
        </w:rPr>
        <w:t xml:space="preserve">usprawiedliwienie wszystkich nieobecności na zajęciach; </w:t>
      </w:r>
    </w:p>
    <w:p w:rsidR="00B03105" w:rsidRPr="00DB7368" w:rsidRDefault="00B03105" w:rsidP="00727DAB">
      <w:pPr>
        <w:numPr>
          <w:ilvl w:val="0"/>
          <w:numId w:val="91"/>
        </w:numPr>
        <w:tabs>
          <w:tab w:val="clear" w:pos="1920"/>
          <w:tab w:val="left" w:pos="284"/>
          <w:tab w:val="left" w:pos="851"/>
        </w:tabs>
        <w:autoSpaceDE w:val="0"/>
        <w:autoSpaceDN w:val="0"/>
        <w:adjustRightInd w:val="0"/>
        <w:ind w:left="0" w:firstLine="0"/>
        <w:jc w:val="both"/>
        <w:rPr>
          <w:rFonts w:ascii="Cambria" w:hAnsi="Cambria" w:cs="Arial"/>
        </w:rPr>
      </w:pPr>
      <w:r w:rsidRPr="00DB7368">
        <w:rPr>
          <w:rFonts w:ascii="Cambria" w:hAnsi="Cambria" w:cs="Arial"/>
        </w:rPr>
        <w:t xml:space="preserve">przystąpienie do wszystkich przewidzianych przez nauczyciela form sprawdzianów  i prac pisemnych; </w:t>
      </w:r>
    </w:p>
    <w:p w:rsidR="00B03105" w:rsidRPr="00DB7368" w:rsidRDefault="00B03105" w:rsidP="00727DAB">
      <w:pPr>
        <w:numPr>
          <w:ilvl w:val="0"/>
          <w:numId w:val="91"/>
        </w:numPr>
        <w:tabs>
          <w:tab w:val="clear" w:pos="1920"/>
          <w:tab w:val="left" w:pos="284"/>
          <w:tab w:val="left" w:pos="851"/>
        </w:tabs>
        <w:autoSpaceDE w:val="0"/>
        <w:autoSpaceDN w:val="0"/>
        <w:adjustRightInd w:val="0"/>
        <w:ind w:left="0" w:firstLine="0"/>
        <w:jc w:val="both"/>
        <w:rPr>
          <w:rFonts w:ascii="Cambria" w:hAnsi="Cambria" w:cs="Arial"/>
        </w:rPr>
      </w:pPr>
      <w:r w:rsidRPr="00DB7368">
        <w:rPr>
          <w:rFonts w:ascii="Cambria" w:hAnsi="Cambria" w:cs="Arial"/>
        </w:rPr>
        <w:t xml:space="preserve">uzyskanie  z  wszystkich  sprawdzianów  i  prac  pisemnych  ocen  pozytywnych  (wyższych  niż    ocena  niedostateczna), również w trybie poprawy ocen niedostatecznych; </w:t>
      </w:r>
    </w:p>
    <w:p w:rsidR="00B03105" w:rsidRPr="00DB7368" w:rsidRDefault="00B03105" w:rsidP="00727DAB">
      <w:pPr>
        <w:numPr>
          <w:ilvl w:val="0"/>
          <w:numId w:val="91"/>
        </w:numPr>
        <w:tabs>
          <w:tab w:val="clear" w:pos="1920"/>
          <w:tab w:val="left" w:pos="284"/>
          <w:tab w:val="left" w:pos="851"/>
        </w:tabs>
        <w:autoSpaceDE w:val="0"/>
        <w:autoSpaceDN w:val="0"/>
        <w:adjustRightInd w:val="0"/>
        <w:ind w:left="0" w:firstLine="0"/>
        <w:jc w:val="both"/>
        <w:rPr>
          <w:rFonts w:ascii="Cambria" w:hAnsi="Cambria" w:cs="Arial"/>
        </w:rPr>
      </w:pPr>
      <w:r w:rsidRPr="00DB7368">
        <w:rPr>
          <w:rFonts w:ascii="Cambria" w:hAnsi="Cambria" w:cs="Arial"/>
        </w:rPr>
        <w:t xml:space="preserve">skorzystanie  z  wszystkich  oferowanych przez nauczyciela form  poprawy, w tym  –  konsultacji  indywidualnych. </w:t>
      </w:r>
    </w:p>
    <w:p w:rsidR="00B03105" w:rsidRPr="00DB7368" w:rsidRDefault="00B03105" w:rsidP="00443513">
      <w:pPr>
        <w:tabs>
          <w:tab w:val="left" w:pos="851"/>
        </w:tabs>
        <w:autoSpaceDE w:val="0"/>
        <w:autoSpaceDN w:val="0"/>
        <w:adjustRightInd w:val="0"/>
        <w:ind w:left="540" w:firstLine="567"/>
        <w:rPr>
          <w:rFonts w:ascii="Cambria" w:hAnsi="Cambria" w:cs="Arial"/>
        </w:rPr>
      </w:pPr>
    </w:p>
    <w:p w:rsidR="00B03105" w:rsidRPr="00DB7368" w:rsidRDefault="008C1D8C" w:rsidP="00443513">
      <w:pPr>
        <w:tabs>
          <w:tab w:val="left" w:pos="851"/>
        </w:tabs>
        <w:autoSpaceDE w:val="0"/>
        <w:autoSpaceDN w:val="0"/>
        <w:adjustRightInd w:val="0"/>
        <w:ind w:firstLine="567"/>
        <w:jc w:val="both"/>
        <w:rPr>
          <w:rFonts w:ascii="Cambria" w:hAnsi="Cambria" w:cs="Arial"/>
        </w:rPr>
      </w:pPr>
      <w:r>
        <w:rPr>
          <w:rFonts w:ascii="Cambria" w:hAnsi="Cambria" w:cs="Arial"/>
        </w:rPr>
        <w:t>5. Rodzice uczenia ubiegającego</w:t>
      </w:r>
      <w:r w:rsidR="00B03105" w:rsidRPr="00DB7368">
        <w:rPr>
          <w:rFonts w:ascii="Cambria" w:hAnsi="Cambria" w:cs="Arial"/>
        </w:rPr>
        <w:t xml:space="preserve"> się o podwyższenie oceny zwraca</w:t>
      </w:r>
      <w:r>
        <w:rPr>
          <w:rFonts w:ascii="Cambria" w:hAnsi="Cambria" w:cs="Arial"/>
        </w:rPr>
        <w:t>ją</w:t>
      </w:r>
      <w:r w:rsidR="00B03105" w:rsidRPr="00DB7368">
        <w:rPr>
          <w:rFonts w:ascii="Cambria" w:hAnsi="Cambria" w:cs="Arial"/>
        </w:rPr>
        <w:t xml:space="preserve"> się z pisemną prośbą w formie podania do wychowawcy klasy, w ciągu 7 dni od ostatecznego   terminu  poinformowania uczniów o przewidywanych ocenach rocznych.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6. Wychowawca klasy sprawdza spełnienie wymogu w ust.4 pkt 1 i 2, a nauczyciel przedmiotu spełnienie wymogów ust. 4 pkt 3, 4 i 5.</w:t>
      </w:r>
    </w:p>
    <w:p w:rsidR="00B03105" w:rsidRPr="00DB7368" w:rsidRDefault="00B03105" w:rsidP="00443513">
      <w:pPr>
        <w:tabs>
          <w:tab w:val="left" w:pos="851"/>
        </w:tabs>
        <w:autoSpaceDE w:val="0"/>
        <w:autoSpaceDN w:val="0"/>
        <w:adjustRightInd w:val="0"/>
        <w:ind w:left="284" w:firstLine="567"/>
        <w:jc w:val="both"/>
        <w:rPr>
          <w:rFonts w:ascii="Cambria" w:hAnsi="Cambria" w:cs="Arial"/>
        </w:rPr>
      </w:pPr>
      <w:r w:rsidRPr="00DB7368">
        <w:rPr>
          <w:rFonts w:ascii="Cambria" w:hAnsi="Cambria" w:cs="Arial"/>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7. W przypadku spełnienia przez ucznia wszystkich warunków z ust. 4, nauczyciel przedmiotu wyrażają  zgodę  na przystąpienie do poprawy oceny. </w:t>
      </w:r>
    </w:p>
    <w:p w:rsidR="00B03105" w:rsidRPr="00DB7368" w:rsidRDefault="00B03105" w:rsidP="00443513">
      <w:pPr>
        <w:tabs>
          <w:tab w:val="left" w:pos="851"/>
        </w:tabs>
        <w:autoSpaceDE w:val="0"/>
        <w:autoSpaceDN w:val="0"/>
        <w:adjustRightInd w:val="0"/>
        <w:ind w:left="284"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8. W  przypadku  niespełnienia  któregokolwiek  z  warunków  wymienionych  w  punkcie  5.  prośba  ucznia  zostaje odrzucona, a wychowawca lub nauczyciel odnotowuje na podaniu przyczynę jej odrzucenia. </w:t>
      </w:r>
    </w:p>
    <w:p w:rsidR="00B03105" w:rsidRPr="00DB7368" w:rsidRDefault="00B03105" w:rsidP="00443513">
      <w:pPr>
        <w:tabs>
          <w:tab w:val="left" w:pos="851"/>
        </w:tabs>
        <w:autoSpaceDE w:val="0"/>
        <w:autoSpaceDN w:val="0"/>
        <w:adjustRightInd w:val="0"/>
        <w:ind w:left="284"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9. Uczeń  spełniający wszy</w:t>
      </w:r>
      <w:r w:rsidR="008C1D8C">
        <w:rPr>
          <w:rFonts w:ascii="Cambria" w:hAnsi="Cambria" w:cs="Arial"/>
        </w:rPr>
        <w:t>stkie warunki  najpóźniej  na  14</w:t>
      </w:r>
      <w:r w:rsidRPr="00DB7368">
        <w:rPr>
          <w:rFonts w:ascii="Cambria" w:hAnsi="Cambria" w:cs="Arial"/>
        </w:rPr>
        <w:t xml:space="preserve">  dni przed  klasyfikacyjnym posiedzeniem  Rady Pedagogicznej przystępuje do przygotowanego przez nauczyciela przedmiotu dod</w:t>
      </w:r>
      <w:r w:rsidR="009C0944" w:rsidRPr="00DB7368">
        <w:rPr>
          <w:rFonts w:ascii="Cambria" w:hAnsi="Cambria" w:cs="Arial"/>
        </w:rPr>
        <w:t>atkowego sprawdzianu pisemnego.</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10. Sprawdzian,  oceniony  zgodnie  z  przedmiotowym  systemem  oceniania,  zostaje  dołączony  do  dokumentacji wychowawcy klasy.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11. Poprawa oceny rocznej  może  nastąpić jedynie  w przypadku,  gdy sprawdzian został zaliczony na  ocenę, o którą ubiega się uczeń lub ocenę wyższą.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12. Ostateczna  ocena  roczna  nie  może  być  niższa  od  oceny  proponowanej,  niezależnie  od  wyników sprawdzianu, do którego przystąpił uczeń w ramach poprawy. </w:t>
      </w:r>
    </w:p>
    <w:p w:rsidR="00B03105" w:rsidRPr="00DB7368" w:rsidRDefault="00B03105" w:rsidP="00443513">
      <w:pPr>
        <w:tabs>
          <w:tab w:val="left" w:pos="851"/>
        </w:tabs>
        <w:autoSpaceDE w:val="0"/>
        <w:autoSpaceDN w:val="0"/>
        <w:adjustRightInd w:val="0"/>
        <w:ind w:left="284" w:firstLine="567"/>
        <w:jc w:val="both"/>
        <w:rPr>
          <w:rFonts w:ascii="Cambria" w:hAnsi="Cambria" w:cs="Arial"/>
        </w:rPr>
      </w:pPr>
    </w:p>
    <w:p w:rsidR="00B03105" w:rsidRPr="00DB7368" w:rsidRDefault="009B4184" w:rsidP="00443513">
      <w:pPr>
        <w:tabs>
          <w:tab w:val="left" w:pos="851"/>
        </w:tabs>
        <w:autoSpaceDE w:val="0"/>
        <w:autoSpaceDN w:val="0"/>
        <w:adjustRightInd w:val="0"/>
        <w:ind w:firstLine="567"/>
        <w:jc w:val="both"/>
        <w:rPr>
          <w:rFonts w:ascii="Cambria" w:hAnsi="Cambria" w:cs="Arial"/>
          <w:b/>
          <w:bCs/>
        </w:rPr>
      </w:pPr>
      <w:r w:rsidRPr="00DB7368">
        <w:rPr>
          <w:rFonts w:ascii="Cambria" w:hAnsi="Cambria" w:cs="Arial"/>
          <w:b/>
          <w:bCs/>
        </w:rPr>
        <w:t>§ 1</w:t>
      </w:r>
      <w:r w:rsidR="00701715">
        <w:rPr>
          <w:rFonts w:ascii="Cambria" w:hAnsi="Cambria" w:cs="Arial"/>
          <w:b/>
          <w:bCs/>
        </w:rPr>
        <w:t>50</w:t>
      </w:r>
      <w:r w:rsidR="00B03105" w:rsidRPr="00DB7368">
        <w:rPr>
          <w:rFonts w:ascii="Cambria" w:hAnsi="Cambria" w:cs="Arial"/>
          <w:b/>
          <w:bCs/>
        </w:rPr>
        <w:t xml:space="preserve">.  Egzamin klasyfikacyjny. </w:t>
      </w:r>
    </w:p>
    <w:p w:rsidR="00B03105" w:rsidRPr="00DB7368" w:rsidRDefault="00B03105" w:rsidP="00443513">
      <w:pPr>
        <w:tabs>
          <w:tab w:val="left" w:pos="851"/>
        </w:tabs>
        <w:autoSpaceDE w:val="0"/>
        <w:autoSpaceDN w:val="0"/>
        <w:adjustRightInd w:val="0"/>
        <w:ind w:firstLine="567"/>
        <w:rPr>
          <w:rFonts w:ascii="Cambria" w:hAnsi="Cambria" w:cs="Arial"/>
          <w:b/>
          <w:bCs/>
        </w:rPr>
      </w:pPr>
      <w:r w:rsidRPr="00DB7368">
        <w:rPr>
          <w:rFonts w:ascii="Cambria" w:hAnsi="Cambria" w:cs="Arial"/>
          <w:b/>
          <w:bCs/>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 Uczeń może być niesklasyfikowany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2. Brak klasyfikacji oznacza, że nauczyciel nie mógł ocenić osiągnięć edukacyjnych ucznia  z powodu określonej w ust. 1 absencji.</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3. Uczeń niesklasyfikowany z powodu usprawiedliwionej nieobecności może zdawać egzamin klasyfikacyjny.</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4. Na wniosek ucznia nieklasyfikow</w:t>
      </w:r>
      <w:r w:rsidR="003332BF" w:rsidRPr="00DB7368">
        <w:rPr>
          <w:rFonts w:ascii="Cambria" w:hAnsi="Cambria" w:cs="Arial"/>
        </w:rPr>
        <w:t>anego z powodu nieobecności nie</w:t>
      </w:r>
      <w:r w:rsidRPr="00DB7368">
        <w:rPr>
          <w:rFonts w:ascii="Cambria" w:hAnsi="Cambria" w:cs="Arial"/>
        </w:rPr>
        <w:t xml:space="preserve">usprawiedliwionej lub na prośbę jego rodziców (prawnych opiekunów) Rada Pedagogiczna może wyrazić zgodę na egzamin klasyfikacyjny. Wyrażenie zgody może nastąpić w sytuacji, gdy wychowawca przedstawi nieznane, ale wiarygodne przyczyny nieusprawiedliwionej nieobecności ucznia </w:t>
      </w:r>
      <w:r w:rsidRPr="00DB7368">
        <w:rPr>
          <w:rFonts w:ascii="Cambria" w:hAnsi="Cambria" w:cs="Arial"/>
          <w:i/>
        </w:rPr>
        <w:t>(konieczność podjęcia pracy, pilnowania rodzeństwa, lub innego członka rodziny,</w:t>
      </w:r>
      <w:r w:rsidR="003332BF" w:rsidRPr="00DB7368">
        <w:rPr>
          <w:rFonts w:ascii="Cambria" w:hAnsi="Cambria" w:cs="Arial"/>
          <w:i/>
        </w:rPr>
        <w:t xml:space="preserve"> </w:t>
      </w:r>
      <w:r w:rsidRPr="00DB7368">
        <w:rPr>
          <w:rFonts w:ascii="Cambria" w:hAnsi="Cambria" w:cs="Arial"/>
          <w:i/>
        </w:rPr>
        <w:t>pobicie przez rodzica, wstyd z braku odzieży itp.)</w:t>
      </w:r>
      <w:r w:rsidRPr="00DB7368">
        <w:rPr>
          <w:rFonts w:ascii="Cambria" w:hAnsi="Cambria" w:cs="Arial"/>
        </w:rPr>
        <w:t xml:space="preserve">  lub przyczynę braku usprawiedliwień nieobecności. </w:t>
      </w:r>
      <w:r w:rsidR="003332BF" w:rsidRPr="00DB7368">
        <w:rPr>
          <w:rFonts w:ascii="Cambria" w:hAnsi="Cambria" w:cs="Arial"/>
        </w:rPr>
        <w:t xml:space="preserve"> </w:t>
      </w:r>
      <w:r w:rsidRPr="00DB7368">
        <w:rPr>
          <w:rFonts w:ascii="Cambria" w:hAnsi="Cambria" w:cs="Arial"/>
        </w:rPr>
        <w:t>W przypadku braku zgody Rady Pedagogicznej uczeń nie jest promowany do klasy programowo najwyższej lub nie kończy Szkoły.</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5. Egzamin klasyfikacyjny zdaje również uczeń realizujący na podstawie odrębnych przepisów indywidualny tok lub program nauki, uczeń spełniający obowiązek szkolny lub obowiązek nauki poza Szkołą oraz uczeń, który otrzymał zgodę Dyrektora na zmianę profilu kształcenia, celem wyrównania różnic programowych.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6.  Uczeń spełniający obowiązek szkolny lub obowiązek nauki poza szkołą nie przystępuje do egzaminu sprawdzającego z techniki, plastyki, muzyki, wychowania fizycznego, zajęć artystycznych oraz dodatkowych zajęć edukacyjnych. Uczniowi temu nie ustala się także oceny zachowania. W dokumentacji nauczania zamiast oceny klasyfikacyjnej wpisuje się „</w:t>
      </w:r>
      <w:r w:rsidRPr="00DB7368">
        <w:rPr>
          <w:rFonts w:ascii="Cambria" w:hAnsi="Cambria" w:cs="Arial"/>
          <w:i/>
        </w:rPr>
        <w:t>niesklasyfikowany”</w:t>
      </w:r>
      <w:r w:rsidRPr="00DB7368">
        <w:rPr>
          <w:rFonts w:ascii="Cambria" w:hAnsi="Cambria" w:cs="Arial"/>
        </w:rPr>
        <w:t xml:space="preserve"> albo „ </w:t>
      </w:r>
      <w:r w:rsidRPr="00DB7368">
        <w:rPr>
          <w:rFonts w:ascii="Cambria" w:hAnsi="Cambria" w:cs="Arial"/>
          <w:i/>
        </w:rPr>
        <w:t>niesklasyfikowana”.</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7. Egzaminu klasyfikacyjnego przeprowadza się nie później niż w dniu poprzedzającym dzień zakończenia rocznych zajęć dydaktyczno- wychowawczych.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8. Termin egzaminu klasyfikacyjnego uzgadnia się z uczniem i jego rodzicami (prawnymi opiekunami).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lastRenderedPageBreak/>
        <w:t xml:space="preserve">9. Egzamin klasyfikacyjny składa się z części pisemnej i ustnej, z wyjątkiem egzaminu z plastyki, muzyki, zajęć komputerowych, informatyki, technologii informacyjnej, zajęć technicznych, zajęć artystycznych oraz wychowania fizycznego, z których egzamin powinien mieć przede wszystkim formę zadań praktycznych. </w:t>
      </w:r>
    </w:p>
    <w:p w:rsidR="00B03105" w:rsidRPr="00DB7368" w:rsidRDefault="00B03105" w:rsidP="00443513">
      <w:pPr>
        <w:tabs>
          <w:tab w:val="left" w:pos="851"/>
        </w:tabs>
        <w:autoSpaceDE w:val="0"/>
        <w:autoSpaceDN w:val="0"/>
        <w:adjustRightInd w:val="0"/>
        <w:ind w:firstLine="567"/>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10. Egzamin  klasyfikacyjny w przypadkach,  o  których  mowa  w  ust.  3,  4,  przeprowadza  nauczyciel  danych  zajęć  edukacyjnych  w  obecności  wskazanego  przez  Dyrektora  Szkoły  nauczyciela  takich  samych  lub  pokrewnych  zajęć edukacyjnych. </w:t>
      </w:r>
    </w:p>
    <w:p w:rsidR="00B03105" w:rsidRPr="00DB7368" w:rsidRDefault="00B03105" w:rsidP="00443513">
      <w:pPr>
        <w:tabs>
          <w:tab w:val="left" w:pos="851"/>
        </w:tabs>
        <w:autoSpaceDE w:val="0"/>
        <w:autoSpaceDN w:val="0"/>
        <w:adjustRightInd w:val="0"/>
        <w:ind w:firstLine="567"/>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11. Egzamin  klasyfikacyjny w przypadku, gdy uczeń spełniał obowiązek nauki lub obowiązek szkolny poza szkołą,   przeprowadza  komisja,  powołana  przez  Dyrektora  Szkoły,  który  zezwolił  na  spełnianie  przez  ucznia  obowiązku  szkolnego  lub  obowiązku  nauki  poza  szkołą.  W skład komisji wchodzą:</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7B5C8F" w:rsidP="00727DAB">
      <w:pPr>
        <w:numPr>
          <w:ilvl w:val="0"/>
          <w:numId w:val="92"/>
        </w:numPr>
        <w:tabs>
          <w:tab w:val="clear" w:pos="1980"/>
          <w:tab w:val="left" w:pos="0"/>
          <w:tab w:val="num" w:pos="426"/>
        </w:tabs>
        <w:autoSpaceDE w:val="0"/>
        <w:autoSpaceDN w:val="0"/>
        <w:adjustRightInd w:val="0"/>
        <w:ind w:left="0" w:firstLine="0"/>
        <w:jc w:val="both"/>
        <w:rPr>
          <w:rFonts w:ascii="Cambria" w:hAnsi="Cambria" w:cs="Arial"/>
        </w:rPr>
      </w:pPr>
      <w:r w:rsidRPr="00DB7368">
        <w:rPr>
          <w:rFonts w:ascii="Cambria" w:hAnsi="Cambria" w:cs="Arial"/>
        </w:rPr>
        <w:t>D</w:t>
      </w:r>
      <w:r w:rsidR="00B03105" w:rsidRPr="00DB7368">
        <w:rPr>
          <w:rFonts w:ascii="Cambria" w:hAnsi="Cambria" w:cs="Arial"/>
        </w:rPr>
        <w:t xml:space="preserve">yrektor  Szkoły  albo  </w:t>
      </w:r>
      <w:r w:rsidR="00B54DFB" w:rsidRPr="00DB7368">
        <w:rPr>
          <w:rFonts w:ascii="Cambria" w:hAnsi="Cambria" w:cs="Arial"/>
        </w:rPr>
        <w:t>inny nauczyciel wyznaczony przez dyrektora szkoły</w:t>
      </w:r>
      <w:r w:rsidR="00B03105" w:rsidRPr="00DB7368">
        <w:rPr>
          <w:rFonts w:ascii="Cambria" w:hAnsi="Cambria" w:cs="Arial"/>
        </w:rPr>
        <w:t xml:space="preserve">  –    jako przewodniczący komisji; </w:t>
      </w:r>
    </w:p>
    <w:p w:rsidR="00B03105" w:rsidRPr="00DB7368" w:rsidRDefault="00B03105" w:rsidP="00727DAB">
      <w:pPr>
        <w:numPr>
          <w:ilvl w:val="0"/>
          <w:numId w:val="92"/>
        </w:numPr>
        <w:tabs>
          <w:tab w:val="clear" w:pos="1980"/>
          <w:tab w:val="left" w:pos="0"/>
          <w:tab w:val="num" w:pos="426"/>
        </w:tabs>
        <w:autoSpaceDE w:val="0"/>
        <w:autoSpaceDN w:val="0"/>
        <w:adjustRightInd w:val="0"/>
        <w:ind w:left="0" w:firstLine="0"/>
        <w:jc w:val="both"/>
        <w:rPr>
          <w:rFonts w:ascii="Cambria" w:hAnsi="Cambria" w:cs="Arial"/>
        </w:rPr>
      </w:pPr>
      <w:r w:rsidRPr="00DB7368">
        <w:rPr>
          <w:rFonts w:ascii="Cambria" w:hAnsi="Cambria" w:cs="Arial"/>
        </w:rPr>
        <w:t xml:space="preserve">nauczyciele obowiązkowych  zajęć edukacyjnych określonych w szkolnym planie nauczania dla odpowiedniej klasy. </w:t>
      </w:r>
    </w:p>
    <w:p w:rsidR="00B03105" w:rsidRPr="00DB7368" w:rsidRDefault="00B03105" w:rsidP="00443513">
      <w:pPr>
        <w:tabs>
          <w:tab w:val="left" w:pos="851"/>
        </w:tabs>
        <w:autoSpaceDE w:val="0"/>
        <w:autoSpaceDN w:val="0"/>
        <w:adjustRightInd w:val="0"/>
        <w:ind w:left="540"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12. Przewodniczący komisji, o której mowa w ust. 11 uzgadnia z uczniem oraz jego rodzicami (prawnymi opiekunami) liczbę zajęć edukacyjnych, z których uczeń może zdawać egzaminy w ciągu jednego dnia.</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13. W  czasie  egzaminu  klasyfikacyjnego  mogą  być  obecni – w  charakterze obserwatorów  rodzice  (prawni opiekunowie) ucznia.</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14. Z  przeprowadzonego  egzaminu  klasyfikacyjnego  sporządza  się  protokół  zawierający  imiona  i  nazwiska  nauczycieli,  o których mowa  w ust. 10  lub  skład  komisji, o której mowa  w ust. 11,  termin egzaminu  klasyfikacyjnego, zadania  (ćwiczenia)  egzaminacyjne, wyniki  egzaminu  klasyfikacyjnego  oraz  uzyskane  oceny. Do protokołu dołącza się pisemne prace  ucznia oraz zwięzłą  informację  o ustnych odpowiedziach ucznia. Protokół stanowi załącznik do arkusza ocen ucznia.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15. Uczeń, który z przyczyn usprawiedliwionych nie przystąpił do egzaminu klasyfikacyjnego w  wyznaczonym terminie, może przystąpić do niego w dodatkowym terminie wyznaczonym przez dyrektora szkoły.</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16. Uzyskana w wyniku egzaminu klasyfikacyjnego ocena z zajęć e</w:t>
      </w:r>
      <w:r w:rsidR="009C0944" w:rsidRPr="00DB7368">
        <w:rPr>
          <w:rFonts w:ascii="Cambria" w:hAnsi="Cambria" w:cs="Arial"/>
        </w:rPr>
        <w:t>dukacyjnych  jest  ostateczna.</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pStyle w:val="Stopka"/>
        <w:tabs>
          <w:tab w:val="clear" w:pos="4536"/>
          <w:tab w:val="clear" w:pos="9072"/>
          <w:tab w:val="left" w:pos="851"/>
        </w:tabs>
        <w:autoSpaceDE w:val="0"/>
        <w:autoSpaceDN w:val="0"/>
        <w:adjustRightInd w:val="0"/>
        <w:ind w:firstLine="567"/>
        <w:jc w:val="both"/>
        <w:rPr>
          <w:rFonts w:ascii="Cambria" w:hAnsi="Cambria" w:cs="Arial"/>
          <w:sz w:val="22"/>
          <w:szCs w:val="22"/>
        </w:rPr>
      </w:pPr>
      <w:r w:rsidRPr="00DB7368">
        <w:rPr>
          <w:rFonts w:ascii="Cambria" w:hAnsi="Cambria" w:cs="Arial"/>
          <w:sz w:val="22"/>
          <w:szCs w:val="22"/>
        </w:rPr>
        <w:t xml:space="preserve">17. Uczeń, któremu w wyniku egzaminów klasyfikacyjnych rocznego ustalono dwie oceny niedostateczne, może przystąpić do egzaminów poprawkowych. </w:t>
      </w:r>
    </w:p>
    <w:p w:rsidR="00B03105" w:rsidRPr="00DB7368" w:rsidRDefault="00B03105" w:rsidP="00443513">
      <w:pPr>
        <w:tabs>
          <w:tab w:val="left" w:pos="851"/>
        </w:tabs>
        <w:autoSpaceDE w:val="0"/>
        <w:autoSpaceDN w:val="0"/>
        <w:adjustRightInd w:val="0"/>
        <w:ind w:firstLine="567"/>
        <w:rPr>
          <w:rFonts w:ascii="Cambria" w:hAnsi="Cambria" w:cs="Arial"/>
          <w:bCs/>
        </w:rPr>
      </w:pPr>
    </w:p>
    <w:p w:rsidR="00B03105" w:rsidRPr="00DB7368" w:rsidRDefault="005743E3" w:rsidP="00443513">
      <w:pPr>
        <w:tabs>
          <w:tab w:val="left" w:pos="567"/>
        </w:tabs>
        <w:autoSpaceDE w:val="0"/>
        <w:autoSpaceDN w:val="0"/>
        <w:adjustRightInd w:val="0"/>
        <w:ind w:firstLine="567"/>
        <w:jc w:val="both"/>
        <w:rPr>
          <w:rFonts w:ascii="Cambria" w:hAnsi="Cambria" w:cs="Arial"/>
          <w:b/>
          <w:bCs/>
        </w:rPr>
      </w:pPr>
      <w:r w:rsidRPr="00DB7368">
        <w:rPr>
          <w:rFonts w:ascii="Cambria" w:hAnsi="Cambria" w:cs="Arial"/>
          <w:b/>
          <w:bCs/>
        </w:rPr>
        <w:t xml:space="preserve">§ </w:t>
      </w:r>
      <w:r w:rsidR="00FA121B" w:rsidRPr="00DB7368">
        <w:rPr>
          <w:rFonts w:ascii="Cambria" w:hAnsi="Cambria" w:cs="Arial"/>
          <w:b/>
          <w:bCs/>
        </w:rPr>
        <w:t>15</w:t>
      </w:r>
      <w:r w:rsidR="00701715">
        <w:rPr>
          <w:rFonts w:ascii="Cambria" w:hAnsi="Cambria" w:cs="Arial"/>
          <w:b/>
          <w:bCs/>
        </w:rPr>
        <w:t>1</w:t>
      </w:r>
      <w:r w:rsidR="00B03105" w:rsidRPr="00DB7368">
        <w:rPr>
          <w:rFonts w:ascii="Cambria" w:hAnsi="Cambria" w:cs="Arial"/>
          <w:b/>
          <w:bCs/>
        </w:rPr>
        <w:t>.</w:t>
      </w:r>
      <w:r w:rsidR="00B03105" w:rsidRPr="00DB7368">
        <w:rPr>
          <w:rFonts w:ascii="Cambria" w:hAnsi="Cambria" w:cs="Arial"/>
          <w:b/>
        </w:rPr>
        <w:t xml:space="preserve"> S</w:t>
      </w:r>
      <w:r w:rsidR="00B03105" w:rsidRPr="00DB7368">
        <w:rPr>
          <w:rFonts w:ascii="Cambria" w:hAnsi="Cambria" w:cs="Arial"/>
          <w:b/>
          <w:bCs/>
        </w:rPr>
        <w:t xml:space="preserve">prawdzian wiadomości i umiejętności w trybie odwoławczym. </w:t>
      </w:r>
    </w:p>
    <w:p w:rsidR="00B03105" w:rsidRPr="00DB7368" w:rsidRDefault="00B03105" w:rsidP="00443513">
      <w:pPr>
        <w:tabs>
          <w:tab w:val="left" w:pos="851"/>
        </w:tabs>
        <w:autoSpaceDE w:val="0"/>
        <w:autoSpaceDN w:val="0"/>
        <w:adjustRightInd w:val="0"/>
        <w:ind w:firstLine="567"/>
        <w:rPr>
          <w:rFonts w:ascii="Cambria" w:hAnsi="Cambria" w:cs="Arial"/>
          <w:bCs/>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Uczeń lub jego rodzice (prawni opiekunowie) mogą  zgłosić zastrzeżenia do Dyrektora Szkoły, jeżeli uznają, że roczna ocena klasyfikacyjna z zajęć edukacyjnych została ustalona niezgodnie z przepisami prawa dotyczącymi trybu ustalania  tych  ocen. Zastrzeżenia  mogą  być  zgłoszone  w  terminie  2  dni roboczych od dnia zakończenia rocznych zajęć dydaktyczno-wychowawczych.</w:t>
      </w:r>
    </w:p>
    <w:p w:rsidR="00B03105" w:rsidRPr="00DB7368" w:rsidRDefault="00B03105" w:rsidP="00443513">
      <w:pPr>
        <w:tabs>
          <w:tab w:val="left" w:pos="284"/>
          <w:tab w:val="left" w:pos="851"/>
        </w:tabs>
        <w:autoSpaceDE w:val="0"/>
        <w:autoSpaceDN w:val="0"/>
        <w:adjustRightInd w:val="0"/>
        <w:ind w:firstLine="567"/>
        <w:jc w:val="both"/>
        <w:rPr>
          <w:rFonts w:ascii="Cambria" w:hAnsi="Cambria" w:cs="Arial"/>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Dyrektor  szkoły  w  przypadku  stwierdzenia,  że  roczna  ocena  klasyfikacyjna  z  zajęć  edukacyjnych   została ustalona  niezgodnie  z  przepisami  prawa  dotyczącymi  trybu  ustalania  tej  oceny,  powołuje  komisję,  która przeprowadza  sprawdzian  wiadomości  i  umiejętności </w:t>
      </w:r>
      <w:r w:rsidR="00886563" w:rsidRPr="00DB7368">
        <w:rPr>
          <w:rFonts w:ascii="Cambria" w:hAnsi="Cambria" w:cs="Arial"/>
        </w:rPr>
        <w:t xml:space="preserve"> </w:t>
      </w:r>
      <w:r w:rsidR="00886563" w:rsidRPr="00DB7368">
        <w:rPr>
          <w:rFonts w:ascii="Cambria" w:hAnsi="Cambria" w:cs="Arial"/>
        </w:rPr>
        <w:lastRenderedPageBreak/>
        <w:t xml:space="preserve">ucznia,  w  formie  pisemnej  </w:t>
      </w:r>
      <w:r w:rsidRPr="00DB7368">
        <w:rPr>
          <w:rFonts w:ascii="Cambria" w:hAnsi="Cambria" w:cs="Arial"/>
        </w:rPr>
        <w:t xml:space="preserve">i  ustnej,  oraz  ustala  roczną ocenę klasyfikacyjną z danych zajęć edukacyjnych. </w:t>
      </w:r>
    </w:p>
    <w:p w:rsidR="00B03105" w:rsidRPr="00DB7368" w:rsidRDefault="00B03105" w:rsidP="00443513">
      <w:pPr>
        <w:tabs>
          <w:tab w:val="left" w:pos="284"/>
          <w:tab w:val="left" w:pos="851"/>
        </w:tabs>
        <w:autoSpaceDE w:val="0"/>
        <w:autoSpaceDN w:val="0"/>
        <w:adjustRightInd w:val="0"/>
        <w:ind w:left="567"/>
        <w:jc w:val="both"/>
        <w:rPr>
          <w:rFonts w:ascii="Cambria" w:hAnsi="Cambria" w:cs="Arial"/>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Sprawdzian, o którym mowa w ust. 1 przeprowadza powołana przez dyrektora komisja w terminie 5 dni od dnia zgłoszenia zastrzeżeń. Termin sprawdzianu uzgadnia się z uczniem </w:t>
      </w:r>
      <w:r w:rsidR="00021673" w:rsidRPr="00DB7368">
        <w:rPr>
          <w:rFonts w:ascii="Cambria" w:hAnsi="Cambria" w:cs="Arial"/>
        </w:rPr>
        <w:t xml:space="preserve">                   </w:t>
      </w:r>
      <w:r w:rsidRPr="00DB7368">
        <w:rPr>
          <w:rFonts w:ascii="Cambria" w:hAnsi="Cambria" w:cs="Arial"/>
        </w:rPr>
        <w:t>i jego rodzicom</w:t>
      </w:r>
      <w:r w:rsidR="00021673" w:rsidRPr="00DB7368">
        <w:rPr>
          <w:rFonts w:ascii="Cambria" w:hAnsi="Cambria" w:cs="Arial"/>
        </w:rPr>
        <w:t>.</w:t>
      </w:r>
    </w:p>
    <w:p w:rsidR="00B03105" w:rsidRPr="00DB7368" w:rsidRDefault="00B03105" w:rsidP="00443513">
      <w:pPr>
        <w:tabs>
          <w:tab w:val="left" w:pos="284"/>
          <w:tab w:val="left" w:pos="851"/>
        </w:tabs>
        <w:autoSpaceDE w:val="0"/>
        <w:autoSpaceDN w:val="0"/>
        <w:adjustRightInd w:val="0"/>
        <w:ind w:firstLine="567"/>
        <w:jc w:val="both"/>
        <w:rPr>
          <w:rFonts w:ascii="Cambria" w:hAnsi="Cambria" w:cs="Arial"/>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W skład komisji do przeprowadzenia sprawdzianu z edukacji przedmiotowej wchodzą: </w:t>
      </w:r>
    </w:p>
    <w:p w:rsidR="00B03105" w:rsidRPr="00DB7368" w:rsidRDefault="00B03105" w:rsidP="00443513">
      <w:pPr>
        <w:tabs>
          <w:tab w:val="left" w:pos="284"/>
          <w:tab w:val="left" w:pos="851"/>
        </w:tabs>
        <w:autoSpaceDE w:val="0"/>
        <w:autoSpaceDN w:val="0"/>
        <w:adjustRightInd w:val="0"/>
        <w:ind w:left="567"/>
        <w:jc w:val="both"/>
        <w:rPr>
          <w:rFonts w:ascii="Cambria" w:hAnsi="Cambria" w:cs="Arial"/>
        </w:rPr>
      </w:pPr>
    </w:p>
    <w:p w:rsidR="00B03105" w:rsidRPr="00DB7368" w:rsidRDefault="00B03105" w:rsidP="00727DAB">
      <w:pPr>
        <w:numPr>
          <w:ilvl w:val="0"/>
          <w:numId w:val="94"/>
        </w:numPr>
        <w:tabs>
          <w:tab w:val="clear" w:pos="1920"/>
          <w:tab w:val="left" w:pos="426"/>
        </w:tabs>
        <w:autoSpaceDE w:val="0"/>
        <w:autoSpaceDN w:val="0"/>
        <w:adjustRightInd w:val="0"/>
        <w:ind w:left="0" w:firstLine="0"/>
        <w:jc w:val="left"/>
        <w:rPr>
          <w:rFonts w:ascii="Cambria" w:hAnsi="Cambria" w:cs="Arial"/>
        </w:rPr>
      </w:pPr>
      <w:r w:rsidRPr="00DB7368">
        <w:rPr>
          <w:rFonts w:ascii="Cambria" w:hAnsi="Cambria" w:cs="Arial"/>
        </w:rPr>
        <w:t xml:space="preserve">Dyrektor Szkoły albo </w:t>
      </w:r>
      <w:r w:rsidR="00B54DFB" w:rsidRPr="00DB7368">
        <w:rPr>
          <w:rFonts w:ascii="Cambria" w:hAnsi="Cambria" w:cs="Arial"/>
        </w:rPr>
        <w:t>nauczyciel wyznaczony przed dyrektora szkoły</w:t>
      </w:r>
      <w:r w:rsidRPr="00DB7368">
        <w:rPr>
          <w:rFonts w:ascii="Cambria" w:hAnsi="Cambria" w:cs="Arial"/>
        </w:rPr>
        <w:t xml:space="preserve"> – jako przewodniczący  komisji;</w:t>
      </w:r>
    </w:p>
    <w:p w:rsidR="00B03105" w:rsidRPr="00DB7368" w:rsidRDefault="00B03105" w:rsidP="00727DAB">
      <w:pPr>
        <w:numPr>
          <w:ilvl w:val="0"/>
          <w:numId w:val="94"/>
        </w:numPr>
        <w:tabs>
          <w:tab w:val="clear" w:pos="1920"/>
          <w:tab w:val="left" w:pos="426"/>
        </w:tabs>
        <w:autoSpaceDE w:val="0"/>
        <w:autoSpaceDN w:val="0"/>
        <w:adjustRightInd w:val="0"/>
        <w:ind w:left="0" w:firstLine="0"/>
        <w:jc w:val="left"/>
        <w:rPr>
          <w:rFonts w:ascii="Cambria" w:hAnsi="Cambria" w:cs="Arial"/>
        </w:rPr>
      </w:pPr>
      <w:r w:rsidRPr="00DB7368">
        <w:rPr>
          <w:rFonts w:ascii="Cambria" w:hAnsi="Cambria" w:cs="Arial"/>
        </w:rPr>
        <w:t>nauczyciel prowadzący dane zajęcia edukacyjne;</w:t>
      </w:r>
    </w:p>
    <w:p w:rsidR="00B03105" w:rsidRPr="00DB7368" w:rsidRDefault="00B03105" w:rsidP="00727DAB">
      <w:pPr>
        <w:numPr>
          <w:ilvl w:val="0"/>
          <w:numId w:val="94"/>
        </w:numPr>
        <w:tabs>
          <w:tab w:val="clear" w:pos="1920"/>
          <w:tab w:val="left" w:pos="426"/>
        </w:tabs>
        <w:autoSpaceDE w:val="0"/>
        <w:autoSpaceDN w:val="0"/>
        <w:adjustRightInd w:val="0"/>
        <w:ind w:left="0" w:firstLine="0"/>
        <w:jc w:val="left"/>
        <w:rPr>
          <w:rFonts w:ascii="Cambria" w:hAnsi="Cambria" w:cs="Arial"/>
        </w:rPr>
      </w:pPr>
      <w:r w:rsidRPr="00DB7368">
        <w:rPr>
          <w:rFonts w:ascii="Cambria" w:hAnsi="Cambria" w:cs="Arial"/>
        </w:rPr>
        <w:t xml:space="preserve">dwóch nauczycieli z danej lub innej szkoły tego samego typu, prowadzący takie same zajęcia  edukacyjne. </w:t>
      </w:r>
    </w:p>
    <w:p w:rsidR="00B03105" w:rsidRPr="00DB7368" w:rsidRDefault="00B03105" w:rsidP="00443513">
      <w:pPr>
        <w:tabs>
          <w:tab w:val="left" w:pos="851"/>
        </w:tabs>
        <w:autoSpaceDE w:val="0"/>
        <w:autoSpaceDN w:val="0"/>
        <w:adjustRightInd w:val="0"/>
        <w:ind w:left="540" w:firstLine="567"/>
        <w:rPr>
          <w:rFonts w:ascii="Cambria" w:hAnsi="Cambria" w:cs="Arial"/>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Nauczyciel,  o  którym  mowa  w  pkt  3,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B03105" w:rsidRPr="00DB7368" w:rsidRDefault="00B03105" w:rsidP="00443513">
      <w:pPr>
        <w:tabs>
          <w:tab w:val="left" w:pos="284"/>
          <w:tab w:val="left" w:pos="851"/>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Ustalona  przez  komisję  roczna  ocena  klasyfikacyjna  z  zajęć  edukacyjnych  nie  może  być  niższa  od  ustalonej wcześniej oceny.</w:t>
      </w:r>
    </w:p>
    <w:p w:rsidR="00B03105" w:rsidRPr="00DB7368" w:rsidRDefault="00B03105" w:rsidP="00443513">
      <w:pPr>
        <w:tabs>
          <w:tab w:val="left" w:pos="284"/>
          <w:tab w:val="left" w:pos="851"/>
        </w:tabs>
        <w:autoSpaceDE w:val="0"/>
        <w:autoSpaceDN w:val="0"/>
        <w:adjustRightInd w:val="0"/>
        <w:ind w:firstLine="567"/>
        <w:jc w:val="both"/>
        <w:rPr>
          <w:rFonts w:ascii="Cambria" w:hAnsi="Cambria" w:cs="Arial"/>
        </w:rPr>
      </w:pPr>
    </w:p>
    <w:p w:rsidR="00B03105" w:rsidRPr="00DB7368" w:rsidRDefault="00B03105" w:rsidP="00727DAB">
      <w:pPr>
        <w:numPr>
          <w:ilvl w:val="0"/>
          <w:numId w:val="95"/>
        </w:numPr>
        <w:tabs>
          <w:tab w:val="left" w:pos="284"/>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 Ocena  ustalona  przez  komisję  jest  ostateczna,  z  wyjątkiem  niedostatecznej  rocznej  oceny  klasyfikacyjnej  z zajęć edukacyjnych, która może być zmieniona w wyniku egzaminu poprawkowego.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B03105"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8. Z  prac  komisji  sporządza  się  protokół  zawierający  skład  komisji,  termin  sprawdzianu,  zadania  sprawdzające, wynik sprawdzianu oraz ustaloną ocenę. Protokół stanowi załącznik do arkusza ocen ucznia. </w:t>
      </w:r>
    </w:p>
    <w:p w:rsidR="00B03105" w:rsidRPr="00DB7368" w:rsidRDefault="00B03105" w:rsidP="00443513">
      <w:pPr>
        <w:tabs>
          <w:tab w:val="left" w:pos="851"/>
        </w:tabs>
        <w:autoSpaceDE w:val="0"/>
        <w:autoSpaceDN w:val="0"/>
        <w:adjustRightInd w:val="0"/>
        <w:ind w:firstLine="567"/>
        <w:jc w:val="both"/>
        <w:rPr>
          <w:rFonts w:ascii="Cambria" w:hAnsi="Cambria" w:cs="Arial"/>
        </w:rPr>
      </w:pPr>
    </w:p>
    <w:p w:rsidR="009C0944" w:rsidRPr="00DB7368" w:rsidRDefault="00B03105"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9. Do  protokołu,  o  którym  mowa  w  pkt  7,  dołącza  się  pisemne  prace  ucznia   </w:t>
      </w:r>
      <w:r w:rsidR="00021673" w:rsidRPr="00DB7368">
        <w:rPr>
          <w:rFonts w:ascii="Cambria" w:hAnsi="Cambria" w:cs="Arial"/>
        </w:rPr>
        <w:t xml:space="preserve">   </w:t>
      </w:r>
      <w:r w:rsidRPr="00DB7368">
        <w:rPr>
          <w:rFonts w:ascii="Cambria" w:hAnsi="Cambria" w:cs="Arial"/>
        </w:rPr>
        <w:t xml:space="preserve">i  zwięzłą  informację  o </w:t>
      </w:r>
      <w:r w:rsidR="009C0944" w:rsidRPr="00DB7368">
        <w:rPr>
          <w:rFonts w:ascii="Cambria" w:hAnsi="Cambria" w:cs="Arial"/>
        </w:rPr>
        <w:t xml:space="preserve"> ustnych odpowiedziach ucznia. </w:t>
      </w:r>
    </w:p>
    <w:p w:rsidR="00B03105" w:rsidRPr="00DB7368" w:rsidRDefault="009C0944" w:rsidP="00443513">
      <w:pPr>
        <w:tabs>
          <w:tab w:val="left" w:pos="851"/>
        </w:tabs>
        <w:autoSpaceDE w:val="0"/>
        <w:autoSpaceDN w:val="0"/>
        <w:adjustRightInd w:val="0"/>
        <w:ind w:firstLine="567"/>
        <w:jc w:val="both"/>
        <w:rPr>
          <w:rFonts w:ascii="Cambria" w:hAnsi="Cambria" w:cs="Arial"/>
        </w:rPr>
      </w:pPr>
      <w:r w:rsidRPr="00DB7368">
        <w:rPr>
          <w:rFonts w:ascii="Cambria" w:hAnsi="Cambria" w:cs="Arial"/>
        </w:rPr>
        <w:t xml:space="preserve">10. </w:t>
      </w:r>
      <w:r w:rsidR="00B03105" w:rsidRPr="00DB7368">
        <w:rPr>
          <w:rFonts w:ascii="Cambria" w:hAnsi="Cambria" w:cs="Arial"/>
        </w:rPr>
        <w:t xml:space="preserve">Przepisy  1-9  stosuje  się  odpowiednio w przypadku  rocznej oceny klasyfikacyjnej  </w:t>
      </w:r>
      <w:r w:rsidR="00021673" w:rsidRPr="00DB7368">
        <w:rPr>
          <w:rFonts w:ascii="Cambria" w:hAnsi="Cambria" w:cs="Arial"/>
        </w:rPr>
        <w:t xml:space="preserve">                    </w:t>
      </w:r>
      <w:r w:rsidR="00B03105" w:rsidRPr="00DB7368">
        <w:rPr>
          <w:rFonts w:ascii="Cambria" w:hAnsi="Cambria" w:cs="Arial"/>
        </w:rPr>
        <w:t xml:space="preserve">z  zajęć  edukacyjnych  uzyskanej w wyniku  egzaminu poprawkowego.   </w:t>
      </w:r>
    </w:p>
    <w:p w:rsidR="00B03105" w:rsidRPr="00DB7368" w:rsidRDefault="00B03105" w:rsidP="00443513">
      <w:pPr>
        <w:autoSpaceDE w:val="0"/>
        <w:autoSpaceDN w:val="0"/>
        <w:adjustRightInd w:val="0"/>
        <w:rPr>
          <w:rFonts w:ascii="Cambria" w:hAnsi="Cambria" w:cs="Arial"/>
          <w:i/>
          <w:iCs/>
        </w:rPr>
      </w:pPr>
    </w:p>
    <w:p w:rsidR="00B03105" w:rsidRPr="00DB7368" w:rsidRDefault="00FA121B" w:rsidP="00443513">
      <w:pPr>
        <w:autoSpaceDE w:val="0"/>
        <w:autoSpaceDN w:val="0"/>
        <w:adjustRightInd w:val="0"/>
        <w:ind w:firstLine="567"/>
        <w:jc w:val="both"/>
        <w:rPr>
          <w:rFonts w:ascii="Cambria" w:hAnsi="Cambria" w:cs="Arial"/>
          <w:b/>
        </w:rPr>
      </w:pPr>
      <w:r w:rsidRPr="00DB7368">
        <w:rPr>
          <w:rFonts w:ascii="Cambria" w:hAnsi="Cambria" w:cs="Arial"/>
          <w:b/>
          <w:bCs/>
        </w:rPr>
        <w:t>§ 15</w:t>
      </w:r>
      <w:r w:rsidR="00701715">
        <w:rPr>
          <w:rFonts w:ascii="Cambria" w:hAnsi="Cambria" w:cs="Arial"/>
          <w:b/>
          <w:bCs/>
        </w:rPr>
        <w:t>2</w:t>
      </w:r>
      <w:r w:rsidR="00B03105" w:rsidRPr="00DB7368">
        <w:rPr>
          <w:rFonts w:ascii="Cambria" w:hAnsi="Cambria" w:cs="Arial"/>
          <w:b/>
          <w:bCs/>
        </w:rPr>
        <w:t>.  Egzamin poprawkowy.</w:t>
      </w:r>
      <w:r w:rsidR="00B03105" w:rsidRPr="00DB7368">
        <w:rPr>
          <w:rFonts w:ascii="Cambria" w:hAnsi="Cambria" w:cs="Arial"/>
          <w:b/>
        </w:rPr>
        <w:t xml:space="preserve">  </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 xml:space="preserve">Każdy uczeń, który w wyniku rocznej klasyfikacji uzyskał ocenę niedostateczną      z jednych lub dwóch obowiązkowych zajęć edukacyjnych, </w:t>
      </w:r>
      <w:r w:rsidR="001F4F63" w:rsidRPr="00F55EA3">
        <w:rPr>
          <w:rFonts w:ascii="Cambria" w:hAnsi="Cambria" w:cs="Arial"/>
        </w:rPr>
        <w:t>może zdawać egzamin poprawkowy.</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Egzamin poprawkowy składa się z części pisemnej i ustnej, z wyjątkiem egzaminu z plastyki, muzyki, informatyki, zajęć komputerowych, techniki, wychowania fizycznego z których to przedmiotów egzamin powinien mieć przede wszystkim formę zadań praktycznych.</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W jednym dniu uczeń może zdawać egzamin poprawkowy tylko z jednego przedmiotu.</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Dyrektor szkoły wyznacza termin egzaminów poprawkowych do dnia zakończenia zajęć dydaktyczno-wychowawczych i podaje do wiadomości uczniów i rodziców.</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 xml:space="preserve">Egzamin poprawkowy przeprowadza się w ostatnim tygodniu ferii letnich. </w:t>
      </w:r>
    </w:p>
    <w:p w:rsidR="001F4F63"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t>Uczeń, który z przyczyn usprawiedliwionych nie przystąpił do egzaminu poprawkowego w wyznaczonym terminie, może przystąpić do niego w dodatkowym terminie, wyznaczonym przez dyrektora szkoły, nie później niż do końca września.</w:t>
      </w:r>
    </w:p>
    <w:p w:rsidR="00B03105" w:rsidRPr="00F55EA3" w:rsidRDefault="00B03105" w:rsidP="00EB50A1">
      <w:pPr>
        <w:pStyle w:val="Akapitzlist"/>
        <w:numPr>
          <w:ilvl w:val="0"/>
          <w:numId w:val="329"/>
        </w:numPr>
        <w:tabs>
          <w:tab w:val="left" w:pos="851"/>
        </w:tabs>
        <w:autoSpaceDE w:val="0"/>
        <w:autoSpaceDN w:val="0"/>
        <w:adjustRightInd w:val="0"/>
        <w:jc w:val="both"/>
        <w:rPr>
          <w:rFonts w:ascii="Cambria" w:hAnsi="Cambria" w:cs="Arial"/>
        </w:rPr>
      </w:pPr>
      <w:r w:rsidRPr="00F55EA3">
        <w:rPr>
          <w:rFonts w:ascii="Cambria" w:hAnsi="Cambria" w:cs="Arial"/>
        </w:rPr>
        <w:lastRenderedPageBreak/>
        <w:t xml:space="preserve">Egzamin poprawkowy przeprowadza komisja powołana przez Dyrektora Szkoły.  W skład komisji wchodzą: </w:t>
      </w:r>
    </w:p>
    <w:p w:rsidR="00B03105" w:rsidRPr="00DB7368" w:rsidRDefault="00B03105" w:rsidP="00727DAB">
      <w:pPr>
        <w:numPr>
          <w:ilvl w:val="0"/>
          <w:numId w:val="93"/>
        </w:numPr>
        <w:tabs>
          <w:tab w:val="clear" w:pos="1920"/>
          <w:tab w:val="left" w:pos="284"/>
        </w:tabs>
        <w:autoSpaceDE w:val="0"/>
        <w:autoSpaceDN w:val="0"/>
        <w:adjustRightInd w:val="0"/>
        <w:ind w:left="142" w:hanging="142"/>
        <w:jc w:val="left"/>
        <w:rPr>
          <w:rFonts w:ascii="Cambria" w:hAnsi="Cambria" w:cs="Arial"/>
        </w:rPr>
      </w:pPr>
      <w:r w:rsidRPr="00DB7368">
        <w:rPr>
          <w:rFonts w:ascii="Cambria" w:hAnsi="Cambria" w:cs="Arial"/>
        </w:rPr>
        <w:t xml:space="preserve">Dyrektor Szkoły albo nauczyciel </w:t>
      </w:r>
      <w:r w:rsidR="00B54DFB" w:rsidRPr="00DB7368">
        <w:rPr>
          <w:rFonts w:ascii="Cambria" w:hAnsi="Cambria" w:cs="Arial"/>
        </w:rPr>
        <w:t>wyznaczony przez dyrektora szkoły</w:t>
      </w:r>
      <w:r w:rsidRPr="00DB7368">
        <w:rPr>
          <w:rFonts w:ascii="Cambria" w:hAnsi="Cambria" w:cs="Arial"/>
        </w:rPr>
        <w:t xml:space="preserve"> – jako przewodniczący  komisji;</w:t>
      </w:r>
    </w:p>
    <w:p w:rsidR="00B03105" w:rsidRPr="00DB7368" w:rsidRDefault="00B03105" w:rsidP="00727DAB">
      <w:pPr>
        <w:numPr>
          <w:ilvl w:val="0"/>
          <w:numId w:val="93"/>
        </w:numPr>
        <w:tabs>
          <w:tab w:val="clear" w:pos="1920"/>
          <w:tab w:val="left" w:pos="284"/>
        </w:tabs>
        <w:autoSpaceDE w:val="0"/>
        <w:autoSpaceDN w:val="0"/>
        <w:adjustRightInd w:val="0"/>
        <w:ind w:left="142" w:hanging="142"/>
        <w:jc w:val="left"/>
        <w:rPr>
          <w:rFonts w:ascii="Cambria" w:hAnsi="Cambria" w:cs="Arial"/>
        </w:rPr>
      </w:pPr>
      <w:r w:rsidRPr="00DB7368">
        <w:rPr>
          <w:rFonts w:ascii="Cambria" w:hAnsi="Cambria" w:cs="Arial"/>
        </w:rPr>
        <w:t xml:space="preserve"> nauczyciel prowadzący dane zajęcia edukacyjne – jako egzaminujący;</w:t>
      </w:r>
    </w:p>
    <w:p w:rsidR="001F4F63" w:rsidRDefault="00B03105" w:rsidP="001F4F63">
      <w:pPr>
        <w:numPr>
          <w:ilvl w:val="0"/>
          <w:numId w:val="93"/>
        </w:numPr>
        <w:tabs>
          <w:tab w:val="clear" w:pos="1920"/>
          <w:tab w:val="left" w:pos="284"/>
        </w:tabs>
        <w:autoSpaceDE w:val="0"/>
        <w:autoSpaceDN w:val="0"/>
        <w:adjustRightInd w:val="0"/>
        <w:ind w:left="142" w:hanging="142"/>
        <w:jc w:val="left"/>
        <w:rPr>
          <w:rFonts w:ascii="Cambria" w:hAnsi="Cambria" w:cs="Arial"/>
        </w:rPr>
      </w:pPr>
      <w:r w:rsidRPr="00DB7368">
        <w:rPr>
          <w:rFonts w:ascii="Cambria" w:hAnsi="Cambria" w:cs="Arial"/>
        </w:rPr>
        <w:t xml:space="preserve"> nauczyciel prowadzący takie same lub pokrewne zajęcia edukacyjne – jako członek   komisji. </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Pytania egzaminacyjne układa egzaminator, a zatwierdza Dyrektor Szkoły najpóźniej na dzień przed egzaminem poprawkowym. Stopień trudności pytań powinien odp</w:t>
      </w:r>
      <w:r w:rsidR="00034943" w:rsidRPr="00F55EA3">
        <w:rPr>
          <w:rFonts w:ascii="Cambria" w:hAnsi="Cambria" w:cs="Arial"/>
        </w:rPr>
        <w:t xml:space="preserve">owiadać wymaganiom edukacyjnym </w:t>
      </w:r>
      <w:r w:rsidRPr="00F55EA3">
        <w:rPr>
          <w:rFonts w:ascii="Cambria" w:hAnsi="Cambria" w:cs="Arial"/>
        </w:rPr>
        <w:t>według pełnej skali ocen. W przypadku ucznia, dla którego nauczyciel dostosowywał wymagania edukacyjne do indywidualnych potrzeb psychofizycznych i edukacyjnych ze specjalnymi trudnościami w nauce, pytania egzaminacyjne powinny uwzględniać możliwości psychofizyczne ucznia.</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 xml:space="preserve">Nauczyciel prowadzący dane zajęcia edukacyjne może być zwolniony z udziału w pracy komisji na własną prośbę lub w innych, szczególnie uzasadnionych przypadkach. W takim przypadku Dyrektor Szkoły powołuje jako egzaminatora innego nauczyciela prowadzącego takie same zajęcia edukacyjne, z tym że powołanie nauczyciela zatrudnionego w innej szkole następuje w porozumieniu w dyrektorem tej szkoły.  </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 xml:space="preserve">Z przeprowadzonego egzaminu poprawkowego sporządza się protokół zawierający skład komisji, termin egzaminu, pytania egzaminacyjne, wynik egzaminu oraz ocenę ustaloną przez komisję.  </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Do protokołu załącza się pisemne prace ucznia i zwięzłą informację o ustnych odpowiedziach ucznia. Protokół stanowi załącznik do arkusza ocen.</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Ocena ustalona w wyniku egzaminu poprawkowego jest ocena os</w:t>
      </w:r>
      <w:r w:rsidR="00034943" w:rsidRPr="00F55EA3">
        <w:rPr>
          <w:rFonts w:ascii="Cambria" w:hAnsi="Cambria" w:cs="Arial"/>
        </w:rPr>
        <w:t>tateczna.</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 xml:space="preserve">Uczeń, który z przyczyn losowych nie przystąpił do egzaminu poprawkowego </w:t>
      </w:r>
      <w:r w:rsidRPr="00F55EA3">
        <w:rPr>
          <w:rFonts w:ascii="Cambria" w:hAnsi="Cambria" w:cs="Arial"/>
        </w:rPr>
        <w:br/>
        <w:t>w wyznaczonym terminie, może przystąpić do niego w dodatkowym terminie określonym przez Dyrektora Szkoły, nie później niż do końca września.</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Uczeń, który nie zdał jednego egzaminu popra</w:t>
      </w:r>
      <w:r w:rsidR="001F4F63" w:rsidRPr="00F55EA3">
        <w:rPr>
          <w:rFonts w:ascii="Cambria" w:hAnsi="Cambria" w:cs="Arial"/>
        </w:rPr>
        <w:t xml:space="preserve">wkowego nie otrzymuje promocji </w:t>
      </w:r>
      <w:r w:rsidRPr="00F55EA3">
        <w:rPr>
          <w:rFonts w:ascii="Cambria" w:hAnsi="Cambria" w:cs="Arial"/>
        </w:rPr>
        <w:t xml:space="preserve">i powtarza klasę. </w:t>
      </w:r>
    </w:p>
    <w:p w:rsidR="001F4F63"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 xml:space="preserve">Uczeń lub jego rodzice (prawni opiekunowie) mogą zgłosić w </w:t>
      </w:r>
      <w:r w:rsidR="00B54DFB" w:rsidRPr="00F55EA3">
        <w:rPr>
          <w:rFonts w:ascii="Cambria" w:hAnsi="Cambria" w:cs="Arial"/>
          <w:u w:val="single"/>
        </w:rPr>
        <w:t>terminie 5</w:t>
      </w:r>
      <w:r w:rsidRPr="00F55EA3">
        <w:rPr>
          <w:rFonts w:ascii="Cambria" w:hAnsi="Cambria" w:cs="Arial"/>
          <w:u w:val="single"/>
        </w:rPr>
        <w:t xml:space="preserve"> dni </w:t>
      </w:r>
      <w:r w:rsidRPr="00F55EA3">
        <w:rPr>
          <w:rFonts w:ascii="Cambria" w:hAnsi="Cambria" w:cs="Arial"/>
        </w:rPr>
        <w:t>od dnia przeprowadzenia egzaminu poprawkowego zastrzeżenia do dyrektora szkoły, jeżeli uznają, że ocena z egzaminu poprawkowego została ustalona niezgodnie z przepisami prawa dotyczącymi trybu ustalania tej oceny.</w:t>
      </w:r>
    </w:p>
    <w:p w:rsidR="00C47EBB" w:rsidRPr="00F55EA3" w:rsidRDefault="00B03105" w:rsidP="00EB50A1">
      <w:pPr>
        <w:pStyle w:val="Akapitzlist"/>
        <w:numPr>
          <w:ilvl w:val="0"/>
          <w:numId w:val="329"/>
        </w:numPr>
        <w:tabs>
          <w:tab w:val="left" w:pos="284"/>
        </w:tabs>
        <w:autoSpaceDE w:val="0"/>
        <w:autoSpaceDN w:val="0"/>
        <w:adjustRightInd w:val="0"/>
        <w:jc w:val="both"/>
        <w:rPr>
          <w:rFonts w:ascii="Cambria" w:hAnsi="Cambria" w:cs="Arial"/>
        </w:rPr>
      </w:pPr>
      <w:r w:rsidRPr="00F55EA3">
        <w:rPr>
          <w:rFonts w:ascii="Cambria" w:hAnsi="Cambria" w:cs="Arial"/>
        </w:rPr>
        <w:t xml:space="preserve">W przypadku stwierdzenia, że ocena z egzaminu poprawkowego została ustalona niezgodnie z przepisami prawa dotyczącymi trybu ustalania tej oceny, dyrektor szkoły powołuje komisję do przeprowadzenia egzaminu w trybie odwoławczym. </w:t>
      </w:r>
      <w:r w:rsidRPr="00F55EA3">
        <w:rPr>
          <w:rFonts w:ascii="Cambria" w:hAnsi="Cambria" w:cs="Arial"/>
          <w:bCs/>
        </w:rPr>
        <w:t>Ocena ustalona przez komisję jest ostateczna</w:t>
      </w:r>
      <w:r w:rsidRPr="00F55EA3">
        <w:rPr>
          <w:rFonts w:ascii="Cambria" w:hAnsi="Cambria" w:cs="Arial"/>
          <w:b/>
          <w:bCs/>
          <w:color w:val="FF0000"/>
        </w:rPr>
        <w:t>.</w:t>
      </w:r>
    </w:p>
    <w:p w:rsidR="00DD2462" w:rsidRPr="00DB7368" w:rsidRDefault="00DD2462" w:rsidP="00443513">
      <w:pPr>
        <w:autoSpaceDE w:val="0"/>
        <w:autoSpaceDN w:val="0"/>
        <w:adjustRightInd w:val="0"/>
        <w:ind w:firstLine="567"/>
        <w:jc w:val="both"/>
        <w:rPr>
          <w:rFonts w:ascii="Cambria" w:hAnsi="Cambria" w:cs="Arial"/>
          <w:b/>
          <w:bCs/>
        </w:rPr>
      </w:pPr>
    </w:p>
    <w:p w:rsidR="00C47EBB" w:rsidRPr="00DB7368" w:rsidRDefault="00FA121B" w:rsidP="00443513">
      <w:pPr>
        <w:autoSpaceDE w:val="0"/>
        <w:autoSpaceDN w:val="0"/>
        <w:adjustRightInd w:val="0"/>
        <w:ind w:firstLine="567"/>
        <w:jc w:val="both"/>
        <w:rPr>
          <w:rFonts w:ascii="Cambria" w:hAnsi="Cambria" w:cs="Arial"/>
        </w:rPr>
      </w:pPr>
      <w:r w:rsidRPr="00DB7368">
        <w:rPr>
          <w:rFonts w:ascii="Cambria" w:hAnsi="Cambria" w:cs="Arial"/>
          <w:b/>
          <w:bCs/>
        </w:rPr>
        <w:t>§ 15</w:t>
      </w:r>
      <w:r w:rsidR="00701715">
        <w:rPr>
          <w:rFonts w:ascii="Cambria" w:hAnsi="Cambria" w:cs="Arial"/>
          <w:b/>
          <w:bCs/>
        </w:rPr>
        <w:t>3</w:t>
      </w:r>
      <w:r w:rsidR="006A41FC" w:rsidRPr="00DB7368">
        <w:rPr>
          <w:rFonts w:ascii="Cambria" w:hAnsi="Cambria" w:cs="Arial"/>
          <w:b/>
          <w:bCs/>
        </w:rPr>
        <w:t>.</w:t>
      </w:r>
      <w:r w:rsidR="00C47EBB" w:rsidRPr="00DB7368">
        <w:rPr>
          <w:rFonts w:ascii="Cambria" w:hAnsi="Cambria" w:cs="Arial"/>
          <w:b/>
          <w:color w:val="FF0000"/>
        </w:rPr>
        <w:t xml:space="preserve"> </w:t>
      </w:r>
      <w:r w:rsidR="00824A83" w:rsidRPr="00DB7368">
        <w:rPr>
          <w:rFonts w:ascii="Cambria" w:hAnsi="Cambria" w:cs="Arial"/>
          <w:b/>
        </w:rPr>
        <w:t xml:space="preserve">Egzamin </w:t>
      </w:r>
      <w:r w:rsidR="00A02489" w:rsidRPr="00DB7368">
        <w:rPr>
          <w:rFonts w:ascii="Cambria" w:hAnsi="Cambria" w:cs="Arial"/>
          <w:b/>
        </w:rPr>
        <w:t>ósmoklasisty</w:t>
      </w:r>
    </w:p>
    <w:p w:rsidR="00C47EBB" w:rsidRPr="00DB7368" w:rsidRDefault="00C47EBB" w:rsidP="00443513">
      <w:pPr>
        <w:autoSpaceDE w:val="0"/>
        <w:autoSpaceDN w:val="0"/>
        <w:adjustRightInd w:val="0"/>
        <w:jc w:val="both"/>
        <w:rPr>
          <w:rFonts w:ascii="Cambria" w:hAnsi="Cambria" w:cs="Arial"/>
        </w:rPr>
      </w:pPr>
    </w:p>
    <w:p w:rsidR="00C47EBB" w:rsidRPr="00DB7368" w:rsidRDefault="00824A83" w:rsidP="00EB50A1">
      <w:pPr>
        <w:numPr>
          <w:ilvl w:val="0"/>
          <w:numId w:val="330"/>
        </w:numPr>
        <w:tabs>
          <w:tab w:val="left" w:pos="284"/>
          <w:tab w:val="left" w:pos="426"/>
        </w:tabs>
        <w:autoSpaceDE w:val="0"/>
        <w:autoSpaceDN w:val="0"/>
        <w:adjustRightInd w:val="0"/>
        <w:jc w:val="both"/>
        <w:rPr>
          <w:rFonts w:ascii="Cambria" w:hAnsi="Cambria" w:cs="Arial"/>
        </w:rPr>
      </w:pPr>
      <w:r w:rsidRPr="00DB7368">
        <w:rPr>
          <w:rFonts w:ascii="Cambria" w:hAnsi="Cambria" w:cs="Arial"/>
        </w:rPr>
        <w:t xml:space="preserve">Egzamin </w:t>
      </w:r>
      <w:r w:rsidR="00C47EBB" w:rsidRPr="00DB7368">
        <w:rPr>
          <w:rFonts w:ascii="Cambria" w:hAnsi="Cambria" w:cs="Arial"/>
        </w:rPr>
        <w:t>przeprowadza się w klasie VI</w:t>
      </w:r>
      <w:r w:rsidR="00CD31B4" w:rsidRPr="00DB7368">
        <w:rPr>
          <w:rFonts w:ascii="Cambria" w:hAnsi="Cambria" w:cs="Arial"/>
        </w:rPr>
        <w:t>II</w:t>
      </w:r>
      <w:r w:rsidR="00C47EBB" w:rsidRPr="00DB7368">
        <w:rPr>
          <w:rFonts w:ascii="Cambria" w:hAnsi="Cambria" w:cs="Arial"/>
        </w:rPr>
        <w:t xml:space="preserve"> szkoły podstawowej</w:t>
      </w:r>
      <w:r w:rsidR="00725975" w:rsidRPr="00DB7368">
        <w:rPr>
          <w:rFonts w:ascii="Cambria" w:hAnsi="Cambria" w:cs="Arial"/>
        </w:rPr>
        <w:t xml:space="preserve"> jako obowiązkowy egzamin zewnętrzny</w:t>
      </w:r>
    </w:p>
    <w:p w:rsidR="00CD31B4" w:rsidRPr="00DB7368" w:rsidRDefault="00CD31B4" w:rsidP="00443513">
      <w:pPr>
        <w:tabs>
          <w:tab w:val="left" w:pos="284"/>
          <w:tab w:val="left" w:pos="426"/>
        </w:tabs>
        <w:autoSpaceDE w:val="0"/>
        <w:autoSpaceDN w:val="0"/>
        <w:adjustRightInd w:val="0"/>
        <w:ind w:left="426"/>
        <w:jc w:val="both"/>
        <w:rPr>
          <w:rFonts w:ascii="Cambria" w:hAnsi="Cambria" w:cs="Arial"/>
        </w:rPr>
      </w:pPr>
    </w:p>
    <w:p w:rsidR="00C47EBB" w:rsidRPr="00DB7368" w:rsidRDefault="002A0654" w:rsidP="00EB50A1">
      <w:pPr>
        <w:numPr>
          <w:ilvl w:val="0"/>
          <w:numId w:val="330"/>
        </w:numPr>
        <w:tabs>
          <w:tab w:val="left" w:pos="284"/>
          <w:tab w:val="left" w:pos="426"/>
        </w:tabs>
        <w:autoSpaceDE w:val="0"/>
        <w:autoSpaceDN w:val="0"/>
        <w:adjustRightInd w:val="0"/>
        <w:jc w:val="both"/>
        <w:rPr>
          <w:rFonts w:ascii="Cambria" w:hAnsi="Cambria" w:cs="Arial"/>
        </w:rPr>
      </w:pPr>
      <w:r w:rsidRPr="00DB7368">
        <w:rPr>
          <w:rFonts w:ascii="Cambria" w:hAnsi="Cambria" w:cs="Arial"/>
        </w:rPr>
        <w:t xml:space="preserve">Egzamin </w:t>
      </w:r>
      <w:r w:rsidR="00C47EBB" w:rsidRPr="00DB7368">
        <w:rPr>
          <w:rFonts w:ascii="Cambria" w:hAnsi="Cambria" w:cs="Arial"/>
        </w:rPr>
        <w:t xml:space="preserve">obejmuje  wiadomości i umiejętności kształcenia ogólnego w odniesieniu do </w:t>
      </w:r>
      <w:r w:rsidR="00215A73" w:rsidRPr="00DB7368">
        <w:rPr>
          <w:rFonts w:ascii="Cambria" w:hAnsi="Cambria" w:cs="Arial"/>
        </w:rPr>
        <w:t xml:space="preserve">czterech </w:t>
      </w:r>
      <w:r w:rsidR="00C47EBB" w:rsidRPr="00DB7368">
        <w:rPr>
          <w:rFonts w:ascii="Cambria" w:hAnsi="Cambria" w:cs="Arial"/>
        </w:rPr>
        <w:t>kluczowych przedmiotów nauczanych na dwóch pierwszych etapach edukacyjnych</w:t>
      </w:r>
      <w:r w:rsidR="00215A73" w:rsidRPr="00DB7368">
        <w:rPr>
          <w:rFonts w:ascii="Cambria" w:hAnsi="Cambria" w:cs="Arial"/>
        </w:rPr>
        <w:t xml:space="preserve"> </w:t>
      </w:r>
      <w:r w:rsidR="00C47EBB" w:rsidRPr="00DB7368">
        <w:rPr>
          <w:rFonts w:ascii="Cambria" w:hAnsi="Cambria" w:cs="Arial"/>
        </w:rPr>
        <w:t>tj. Języka polski</w:t>
      </w:r>
      <w:r w:rsidR="00034943" w:rsidRPr="00DB7368">
        <w:rPr>
          <w:rFonts w:ascii="Cambria" w:hAnsi="Cambria" w:cs="Arial"/>
        </w:rPr>
        <w:t>ego, matematyki i języka obcego.</w:t>
      </w:r>
    </w:p>
    <w:p w:rsidR="00C47EBB" w:rsidRPr="00DB7368" w:rsidRDefault="00752C58" w:rsidP="00EB50A1">
      <w:pPr>
        <w:numPr>
          <w:ilvl w:val="0"/>
          <w:numId w:val="330"/>
        </w:numPr>
        <w:tabs>
          <w:tab w:val="left" w:pos="284"/>
        </w:tabs>
        <w:autoSpaceDE w:val="0"/>
        <w:autoSpaceDN w:val="0"/>
        <w:adjustRightInd w:val="0"/>
        <w:jc w:val="both"/>
        <w:rPr>
          <w:rFonts w:ascii="Cambria" w:hAnsi="Cambria" w:cs="Arial"/>
        </w:rPr>
      </w:pPr>
      <w:r w:rsidRPr="00DB7368">
        <w:rPr>
          <w:rFonts w:ascii="Cambria" w:hAnsi="Cambria" w:cs="Arial"/>
        </w:rPr>
        <w:t xml:space="preserve">Egzamin </w:t>
      </w:r>
      <w:r w:rsidR="00C47EBB" w:rsidRPr="00DB7368">
        <w:rPr>
          <w:rFonts w:ascii="Cambria" w:hAnsi="Cambria" w:cs="Arial"/>
        </w:rPr>
        <w:t>ma formę pisemną.</w:t>
      </w:r>
      <w:r w:rsidRPr="00DB7368">
        <w:rPr>
          <w:rFonts w:ascii="Cambria" w:hAnsi="Cambria" w:cs="Arial"/>
        </w:rPr>
        <w:t xml:space="preserve"> </w:t>
      </w:r>
      <w:r w:rsidR="00C47EBB" w:rsidRPr="00DB7368">
        <w:rPr>
          <w:rFonts w:ascii="Cambria" w:hAnsi="Cambria" w:cs="Arial"/>
        </w:rPr>
        <w:t>Przystąpienie do niego jest warunkiem ukończenia szkoły podstawowej.</w:t>
      </w:r>
    </w:p>
    <w:p w:rsidR="00C47EBB" w:rsidRPr="00DB7368" w:rsidRDefault="00C47EBB" w:rsidP="00443513">
      <w:pPr>
        <w:tabs>
          <w:tab w:val="left" w:pos="426"/>
        </w:tabs>
        <w:autoSpaceDE w:val="0"/>
        <w:autoSpaceDN w:val="0"/>
        <w:adjustRightInd w:val="0"/>
        <w:jc w:val="both"/>
        <w:rPr>
          <w:rFonts w:ascii="Cambria" w:hAnsi="Cambria" w:cs="Arial"/>
        </w:rPr>
      </w:pPr>
    </w:p>
    <w:p w:rsidR="00C47EBB" w:rsidRPr="00DB7368" w:rsidRDefault="00C47EBB" w:rsidP="00EB50A1">
      <w:pPr>
        <w:numPr>
          <w:ilvl w:val="0"/>
          <w:numId w:val="330"/>
        </w:numPr>
        <w:tabs>
          <w:tab w:val="left" w:pos="284"/>
        </w:tabs>
        <w:autoSpaceDE w:val="0"/>
        <w:autoSpaceDN w:val="0"/>
        <w:adjustRightInd w:val="0"/>
        <w:jc w:val="both"/>
        <w:rPr>
          <w:rFonts w:ascii="Cambria" w:hAnsi="Cambria" w:cs="Arial"/>
        </w:rPr>
      </w:pPr>
      <w:r w:rsidRPr="00DB7368">
        <w:rPr>
          <w:rFonts w:ascii="Cambria" w:hAnsi="Cambria" w:cs="Arial"/>
        </w:rPr>
        <w:t>Uczeń może</w:t>
      </w:r>
      <w:r w:rsidR="004F7812">
        <w:rPr>
          <w:rFonts w:ascii="Cambria" w:hAnsi="Cambria" w:cs="Arial"/>
        </w:rPr>
        <w:t xml:space="preserve"> wybrać tylko jeden język, którego</w:t>
      </w:r>
      <w:r w:rsidRPr="00DB7368">
        <w:rPr>
          <w:rFonts w:ascii="Cambria" w:hAnsi="Cambria" w:cs="Arial"/>
        </w:rPr>
        <w:t xml:space="preserve"> uczy się w szkole jako obowiązkowy.</w:t>
      </w:r>
    </w:p>
    <w:p w:rsidR="00C47EBB" w:rsidRPr="00DB7368" w:rsidRDefault="00C47EBB" w:rsidP="004F7812">
      <w:pPr>
        <w:tabs>
          <w:tab w:val="left" w:pos="426"/>
        </w:tabs>
        <w:autoSpaceDE w:val="0"/>
        <w:autoSpaceDN w:val="0"/>
        <w:adjustRightInd w:val="0"/>
        <w:jc w:val="both"/>
        <w:rPr>
          <w:rFonts w:ascii="Cambria" w:hAnsi="Cambria" w:cs="Arial"/>
        </w:rPr>
      </w:pPr>
    </w:p>
    <w:p w:rsidR="00C47EBB" w:rsidRPr="00DB7368" w:rsidRDefault="00C47EBB" w:rsidP="00EB50A1">
      <w:pPr>
        <w:numPr>
          <w:ilvl w:val="0"/>
          <w:numId w:val="330"/>
        </w:numPr>
        <w:tabs>
          <w:tab w:val="left" w:pos="284"/>
        </w:tabs>
        <w:autoSpaceDE w:val="0"/>
        <w:autoSpaceDN w:val="0"/>
        <w:adjustRightInd w:val="0"/>
        <w:jc w:val="both"/>
        <w:rPr>
          <w:rFonts w:ascii="Cambria" w:hAnsi="Cambria" w:cs="Arial"/>
        </w:rPr>
      </w:pPr>
      <w:r w:rsidRPr="00DB7368">
        <w:rPr>
          <w:rFonts w:ascii="Cambria" w:eastAsia="Times New Roman" w:hAnsi="Cambria" w:cs="Arial"/>
          <w:noProof w:val="0"/>
          <w:lang w:eastAsia="pl-PL"/>
        </w:rPr>
        <w:t>Jeżeli uczeń uczy się w szkole jako przedmiotu obowiązkowego więcej niż jednego języka obcego nowożytnego, jego</w:t>
      </w:r>
      <w:r w:rsidRPr="00DB7368">
        <w:rPr>
          <w:rFonts w:ascii="Cambria" w:hAnsi="Cambria" w:cs="Arial"/>
        </w:rPr>
        <w:t xml:space="preserve"> </w:t>
      </w:r>
      <w:r w:rsidRPr="00DB7368">
        <w:rPr>
          <w:rFonts w:ascii="Cambria" w:eastAsia="Times New Roman" w:hAnsi="Cambria" w:cs="Arial"/>
          <w:noProof w:val="0"/>
          <w:lang w:eastAsia="pl-PL"/>
        </w:rPr>
        <w:t xml:space="preserve">rodzice (prawni opiekunowie) składają dyrektorowi szkoły, nie później niż do 30 września roku szkolnego, w którym jest przeprowadzany </w:t>
      </w:r>
      <w:r w:rsidR="002A0654" w:rsidRPr="00DB7368">
        <w:rPr>
          <w:rFonts w:ascii="Cambria" w:eastAsia="Times New Roman" w:hAnsi="Cambria" w:cs="Arial"/>
          <w:noProof w:val="0"/>
          <w:lang w:eastAsia="pl-PL"/>
        </w:rPr>
        <w:t xml:space="preserve">egzamin </w:t>
      </w:r>
      <w:r w:rsidRPr="00DB7368">
        <w:rPr>
          <w:rFonts w:ascii="Cambria" w:eastAsia="Times New Roman" w:hAnsi="Cambria" w:cs="Arial"/>
          <w:noProof w:val="0"/>
          <w:lang w:eastAsia="pl-PL"/>
        </w:rPr>
        <w:t xml:space="preserve">pisemną </w:t>
      </w:r>
      <w:r w:rsidRPr="00DB7368">
        <w:rPr>
          <w:rFonts w:ascii="Cambria" w:hAnsi="Cambria" w:cs="Arial"/>
        </w:rPr>
        <w:t xml:space="preserve"> </w:t>
      </w:r>
      <w:r w:rsidRPr="00DB7368">
        <w:rPr>
          <w:rFonts w:ascii="Cambria" w:eastAsia="Times New Roman" w:hAnsi="Cambria" w:cs="Arial"/>
          <w:noProof w:val="0"/>
          <w:lang w:eastAsia="pl-PL"/>
        </w:rPr>
        <w:t>deklarację wskazującą język obcy nowożytny, z którego uczeń przystąpi do drugiej części</w:t>
      </w:r>
      <w:r w:rsidR="002A0654" w:rsidRPr="00DB7368">
        <w:rPr>
          <w:rFonts w:ascii="Cambria" w:eastAsia="Times New Roman" w:hAnsi="Cambria" w:cs="Arial"/>
          <w:noProof w:val="0"/>
          <w:lang w:eastAsia="pl-PL"/>
        </w:rPr>
        <w:t xml:space="preserve"> egzaminu</w:t>
      </w:r>
      <w:r w:rsidRPr="00DB7368">
        <w:rPr>
          <w:rFonts w:ascii="Cambria" w:eastAsia="Times New Roman" w:hAnsi="Cambria" w:cs="Arial"/>
          <w:noProof w:val="0"/>
          <w:lang w:eastAsia="pl-PL"/>
        </w:rPr>
        <w:t>.</w:t>
      </w:r>
    </w:p>
    <w:p w:rsidR="001D69D4" w:rsidRPr="00DB7368" w:rsidRDefault="001D69D4" w:rsidP="00443513">
      <w:pPr>
        <w:pStyle w:val="Akapitzlist"/>
        <w:spacing w:line="240" w:lineRule="auto"/>
        <w:rPr>
          <w:rFonts w:ascii="Cambria" w:hAnsi="Cambria" w:cs="Arial"/>
        </w:rPr>
      </w:pPr>
    </w:p>
    <w:p w:rsidR="00C47EBB" w:rsidRPr="00DB7368" w:rsidRDefault="00C47EBB" w:rsidP="00EB50A1">
      <w:pPr>
        <w:numPr>
          <w:ilvl w:val="0"/>
          <w:numId w:val="330"/>
        </w:numPr>
        <w:tabs>
          <w:tab w:val="left" w:pos="284"/>
        </w:tabs>
        <w:autoSpaceDE w:val="0"/>
        <w:autoSpaceDN w:val="0"/>
        <w:adjustRightInd w:val="0"/>
        <w:jc w:val="both"/>
        <w:rPr>
          <w:rFonts w:ascii="Cambria" w:hAnsi="Cambria" w:cs="Arial"/>
        </w:rPr>
      </w:pPr>
      <w:r w:rsidRPr="00DB7368">
        <w:rPr>
          <w:rFonts w:ascii="Cambria" w:hAnsi="Cambria" w:cs="Arial"/>
        </w:rPr>
        <w:t>Uczeń, który jest laureatem lub finalistą olimiady przedmiotowej albo laureatem konku</w:t>
      </w:r>
      <w:r w:rsidR="004F7812">
        <w:rPr>
          <w:rFonts w:ascii="Cambria" w:hAnsi="Cambria" w:cs="Arial"/>
        </w:rPr>
        <w:t>rsu przedmiotowego o zasięgu woj</w:t>
      </w:r>
      <w:r w:rsidRPr="00DB7368">
        <w:rPr>
          <w:rFonts w:ascii="Cambria" w:hAnsi="Cambria" w:cs="Arial"/>
        </w:rPr>
        <w:t xml:space="preserve">ewódzkim lub ponadwojewódzkim, organizowanego z zakresu jednego z przedmiotów objętych </w:t>
      </w:r>
      <w:r w:rsidR="002A0654" w:rsidRPr="00DB7368">
        <w:rPr>
          <w:rFonts w:ascii="Cambria" w:hAnsi="Cambria" w:cs="Arial"/>
        </w:rPr>
        <w:t xml:space="preserve">egzaminem </w:t>
      </w:r>
      <w:r w:rsidRPr="00DB7368">
        <w:rPr>
          <w:rFonts w:ascii="Cambria" w:hAnsi="Cambria" w:cs="Arial"/>
        </w:rPr>
        <w:t>jest zwolniony z odpowiedniej częsci</w:t>
      </w:r>
      <w:r w:rsidR="002A0654" w:rsidRPr="00DB7368">
        <w:rPr>
          <w:rFonts w:ascii="Cambria" w:hAnsi="Cambria" w:cs="Arial"/>
        </w:rPr>
        <w:t>egzaminu</w:t>
      </w:r>
      <w:r w:rsidRPr="00DB7368">
        <w:rPr>
          <w:rFonts w:ascii="Cambria" w:hAnsi="Cambria" w:cs="Arial"/>
        </w:rPr>
        <w:t xml:space="preserve">. Zwolnienie jest równoznaczne z uzyskaniem z tej części </w:t>
      </w:r>
      <w:r w:rsidR="002A0654" w:rsidRPr="00DB7368">
        <w:rPr>
          <w:rFonts w:ascii="Cambria" w:hAnsi="Cambria" w:cs="Arial"/>
        </w:rPr>
        <w:t xml:space="preserve">egzaminu </w:t>
      </w:r>
      <w:r w:rsidRPr="00DB7368">
        <w:rPr>
          <w:rFonts w:ascii="Cambria" w:hAnsi="Cambria" w:cs="Arial"/>
        </w:rPr>
        <w:t xml:space="preserve">najwyższego wyniku. </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284"/>
        </w:tabs>
        <w:autoSpaceDE w:val="0"/>
        <w:autoSpaceDN w:val="0"/>
        <w:adjustRightInd w:val="0"/>
        <w:jc w:val="both"/>
        <w:rPr>
          <w:rFonts w:ascii="Cambria" w:hAnsi="Cambria" w:cs="Arial"/>
        </w:rPr>
      </w:pPr>
      <w:r w:rsidRPr="00DB7368">
        <w:rPr>
          <w:rFonts w:ascii="Cambria" w:eastAsia="Times New Roman" w:hAnsi="Cambria" w:cs="Arial"/>
          <w:noProof w:val="0"/>
          <w:lang w:eastAsia="pl-PL"/>
        </w:rPr>
        <w:t xml:space="preserve">Uczniowie ze specjalnymi potrzebami edukacyjnymi, w tym uczniowie niepełnosprawni, niedostosowani społecznie oraz zagrożeni niedostosowaniem społecznym, przystępują do </w:t>
      </w:r>
      <w:r w:rsidR="001A07E8"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w warunkach i/lub formach dostosowanych do ich potrzeb. Szczegółowe informacje dotyczące dostosowań są ogłaszane w</w:t>
      </w:r>
      <w:r w:rsidRPr="00DB7368">
        <w:rPr>
          <w:rFonts w:ascii="Cambria" w:hAnsi="Cambria" w:cs="Arial"/>
        </w:rPr>
        <w:t xml:space="preserve"> </w:t>
      </w:r>
      <w:r w:rsidRPr="00DB7368">
        <w:rPr>
          <w:rFonts w:ascii="Cambria" w:eastAsia="Times New Roman" w:hAnsi="Cambria" w:cs="Arial"/>
          <w:noProof w:val="0"/>
          <w:lang w:eastAsia="pl-PL"/>
        </w:rPr>
        <w:t xml:space="preserve">komunikacie Dyrektora Centralnej Komisji Egzaminacyjnej publikowanym na stronie internetowej </w:t>
      </w:r>
      <w:proofErr w:type="spellStart"/>
      <w:r w:rsidRPr="00DB7368">
        <w:rPr>
          <w:rFonts w:ascii="Cambria" w:eastAsia="Times New Roman" w:hAnsi="Cambria" w:cs="Arial"/>
          <w:noProof w:val="0"/>
          <w:lang w:eastAsia="pl-PL"/>
        </w:rPr>
        <w:t>CKE</w:t>
      </w:r>
      <w:proofErr w:type="spellEnd"/>
      <w:r w:rsidRPr="00DB7368">
        <w:rPr>
          <w:rFonts w:ascii="Cambria" w:eastAsia="Times New Roman" w:hAnsi="Cambria" w:cs="Arial"/>
          <w:noProof w:val="0"/>
          <w:lang w:eastAsia="pl-PL"/>
        </w:rPr>
        <w:t xml:space="preserve"> do końca sierpnia poprzedzającego rok szkolny, w którym jest przeprowadzany</w:t>
      </w:r>
      <w:r w:rsidR="001D69D4" w:rsidRPr="00DB7368">
        <w:rPr>
          <w:rFonts w:ascii="Cambria" w:eastAsia="Times New Roman" w:hAnsi="Cambria" w:cs="Arial"/>
          <w:noProof w:val="0"/>
          <w:lang w:eastAsia="pl-PL"/>
        </w:rPr>
        <w:t xml:space="preserve"> </w:t>
      </w:r>
      <w:r w:rsidR="001A07E8" w:rsidRPr="00DB7368">
        <w:rPr>
          <w:rFonts w:ascii="Cambria" w:eastAsia="Times New Roman" w:hAnsi="Cambria" w:cs="Arial"/>
          <w:noProof w:val="0"/>
          <w:lang w:eastAsia="pl-PL"/>
        </w:rPr>
        <w:t>egzamin</w:t>
      </w:r>
      <w:r w:rsidRPr="00DB7368">
        <w:rPr>
          <w:rFonts w:ascii="Cambria" w:hAnsi="Cambria" w:cs="Arial"/>
        </w:rPr>
        <w:t>.</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284"/>
        </w:tabs>
        <w:autoSpaceDE w:val="0"/>
        <w:autoSpaceDN w:val="0"/>
        <w:adjustRightInd w:val="0"/>
        <w:jc w:val="both"/>
        <w:rPr>
          <w:rFonts w:ascii="Cambria" w:hAnsi="Cambria" w:cs="Arial"/>
        </w:rPr>
      </w:pPr>
      <w:r w:rsidRPr="00DB7368">
        <w:rPr>
          <w:rFonts w:ascii="Cambria" w:eastAsia="Times New Roman" w:hAnsi="Cambria" w:cs="Arial"/>
          <w:noProof w:val="0"/>
          <w:lang w:eastAsia="pl-PL"/>
        </w:rPr>
        <w:t>Na wniosek ucznia lub jego rodziców (prawnych opiekunów) sprawdzona i oceniona praca ucznia jest udostępniana uczniowi lub jego</w:t>
      </w:r>
      <w:r w:rsidRPr="00DB7368">
        <w:rPr>
          <w:rFonts w:ascii="Cambria" w:hAnsi="Cambria" w:cs="Arial"/>
        </w:rPr>
        <w:t xml:space="preserve"> </w:t>
      </w:r>
      <w:r w:rsidRPr="00DB7368">
        <w:rPr>
          <w:rFonts w:ascii="Cambria" w:eastAsia="Times New Roman" w:hAnsi="Cambria" w:cs="Arial"/>
          <w:noProof w:val="0"/>
          <w:lang w:eastAsia="pl-PL"/>
        </w:rPr>
        <w:t>rodzicom (prawnym opiekunom) do wglądu w miejscu i czasie</w:t>
      </w:r>
      <w:r w:rsidRPr="00DB7368">
        <w:rPr>
          <w:rFonts w:ascii="Cambria" w:hAnsi="Cambria" w:cs="Arial"/>
        </w:rPr>
        <w:t xml:space="preserve"> </w:t>
      </w:r>
      <w:r w:rsidRPr="00DB7368">
        <w:rPr>
          <w:rFonts w:ascii="Cambria" w:eastAsia="Times New Roman" w:hAnsi="Cambria" w:cs="Arial"/>
          <w:noProof w:val="0"/>
          <w:lang w:eastAsia="pl-PL"/>
        </w:rPr>
        <w:t>wskazanym przez dyrektora komisji okręgowej.</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W przypadku uczniów posiadających orzeczenie o potrzebie indywidualnego nauczania dostosowanie warunków i formy przeprowadzania </w:t>
      </w:r>
      <w:r w:rsidR="001A07E8" w:rsidRPr="00DB7368">
        <w:rPr>
          <w:rFonts w:ascii="Cambria" w:hAnsi="Cambria" w:cs="Arial"/>
        </w:rPr>
        <w:t xml:space="preserve">egzaminu </w:t>
      </w:r>
      <w:r w:rsidRPr="00DB7368">
        <w:rPr>
          <w:rFonts w:ascii="Cambria" w:hAnsi="Cambria" w:cs="Arial"/>
        </w:rPr>
        <w:t>do indywidualnych potrzeb psychofizycznych i edukacyjnych ucznia może nastąpić na podstawie tego orzeczenia.</w:t>
      </w:r>
    </w:p>
    <w:p w:rsidR="00C47EBB" w:rsidRPr="00DB7368" w:rsidRDefault="00C47EBB" w:rsidP="00443513">
      <w:pPr>
        <w:tabs>
          <w:tab w:val="left" w:pos="426"/>
        </w:tabs>
        <w:autoSpaceDE w:val="0"/>
        <w:autoSpaceDN w:val="0"/>
        <w:adjustRightInd w:val="0"/>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Opinia powinna być wydana przez poradnię psychologiczno-pedagogiczną, w tym poradnię specjalistyczną, nie później niż do końca września roku szkolnego, w którym jest przeprowadzany </w:t>
      </w:r>
      <w:r w:rsidR="001A07E8" w:rsidRPr="00DB7368">
        <w:rPr>
          <w:rFonts w:ascii="Cambria" w:hAnsi="Cambria" w:cs="Arial"/>
        </w:rPr>
        <w:t>egzamin.</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Rodzice (prawni opiekunowie) ucznia przedkładają opinię dyrektorowi szkoły, w terminie </w:t>
      </w:r>
      <w:r w:rsidR="00724D27" w:rsidRPr="00DB7368">
        <w:rPr>
          <w:rFonts w:ascii="Cambria" w:hAnsi="Cambria" w:cs="Arial"/>
        </w:rPr>
        <w:t>ustalonym przez dyrektora CKE</w:t>
      </w:r>
      <w:r w:rsidRPr="00DB7368">
        <w:rPr>
          <w:rFonts w:ascii="Cambria" w:hAnsi="Cambria" w:cs="Arial"/>
        </w:rPr>
        <w:t xml:space="preserve"> roku szkolnego, w którym jest przeprowadzany </w:t>
      </w:r>
      <w:r w:rsidR="00321D02" w:rsidRPr="00DB7368">
        <w:rPr>
          <w:rFonts w:ascii="Cambria" w:hAnsi="Cambria" w:cs="Arial"/>
        </w:rPr>
        <w:t>egzamin</w:t>
      </w:r>
      <w:r w:rsidRPr="00DB7368">
        <w:rPr>
          <w:rFonts w:ascii="Cambria" w:hAnsi="Cambria" w:cs="Arial"/>
        </w:rPr>
        <w:t>.</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Uczniowie chorzy lub niesprawni czasowo, na podstawie zaświadczenia o stanie zdrowia, wydanego przez lekarza, mogą przystąpić do </w:t>
      </w:r>
      <w:r w:rsidR="00321D02" w:rsidRPr="00DB7368">
        <w:rPr>
          <w:rFonts w:ascii="Cambria" w:hAnsi="Cambria" w:cs="Arial"/>
        </w:rPr>
        <w:t xml:space="preserve">egzaminu </w:t>
      </w:r>
      <w:r w:rsidRPr="00DB7368">
        <w:rPr>
          <w:rFonts w:ascii="Cambria" w:hAnsi="Cambria" w:cs="Arial"/>
        </w:rPr>
        <w:t>w warunkach i formie odpowiednich ze względu na ich stan zdrowia.</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eastAsia="Times New Roman" w:hAnsi="Cambria" w:cs="Arial"/>
          <w:noProof w:val="0"/>
          <w:lang w:eastAsia="pl-PL"/>
        </w:rPr>
        <w:t>Uczeń który z przyczyn losowych lub zdrowotnych:</w:t>
      </w:r>
    </w:p>
    <w:p w:rsidR="00C47EBB" w:rsidRPr="00F55EA3" w:rsidRDefault="00C47EBB" w:rsidP="00F55EA3">
      <w:pPr>
        <w:pStyle w:val="Akapitzlist"/>
        <w:jc w:val="both"/>
        <w:rPr>
          <w:rFonts w:ascii="Cambria" w:eastAsia="Times New Roman" w:hAnsi="Cambria" w:cs="Arial"/>
          <w:lang w:eastAsia="pl-PL"/>
        </w:rPr>
      </w:pPr>
      <w:r w:rsidRPr="00F55EA3">
        <w:rPr>
          <w:rFonts w:ascii="Cambria" w:eastAsia="Times New Roman" w:hAnsi="Cambria" w:cs="Arial"/>
          <w:lang w:eastAsia="pl-PL"/>
        </w:rPr>
        <w:t xml:space="preserve">1)nie przystąpił do </w:t>
      </w:r>
      <w:r w:rsidR="00321D02" w:rsidRPr="00F55EA3">
        <w:rPr>
          <w:rFonts w:ascii="Cambria" w:eastAsia="Times New Roman" w:hAnsi="Cambria" w:cs="Arial"/>
          <w:lang w:eastAsia="pl-PL"/>
        </w:rPr>
        <w:t xml:space="preserve">egzaminu </w:t>
      </w:r>
      <w:r w:rsidRPr="00F55EA3">
        <w:rPr>
          <w:rFonts w:ascii="Cambria" w:eastAsia="Times New Roman" w:hAnsi="Cambria" w:cs="Arial"/>
          <w:lang w:eastAsia="pl-PL"/>
        </w:rPr>
        <w:t xml:space="preserve">lub danej części </w:t>
      </w:r>
      <w:r w:rsidR="00B21D62" w:rsidRPr="00F55EA3">
        <w:rPr>
          <w:rFonts w:ascii="Cambria" w:eastAsia="Times New Roman" w:hAnsi="Cambria" w:cs="Arial"/>
          <w:lang w:eastAsia="pl-PL"/>
        </w:rPr>
        <w:t>egzaminu</w:t>
      </w:r>
      <w:r w:rsidRPr="00F55EA3">
        <w:rPr>
          <w:rFonts w:ascii="Cambria" w:eastAsia="Times New Roman" w:hAnsi="Cambria" w:cs="Arial"/>
          <w:lang w:eastAsia="pl-PL"/>
        </w:rPr>
        <w:t xml:space="preserve"> w ustalonym terminie albo</w:t>
      </w:r>
    </w:p>
    <w:p w:rsidR="00724D27" w:rsidRPr="00F55EA3" w:rsidRDefault="00C47EBB" w:rsidP="00F55EA3">
      <w:pPr>
        <w:pStyle w:val="Akapitzlist"/>
        <w:jc w:val="both"/>
        <w:rPr>
          <w:rFonts w:ascii="Cambria" w:eastAsia="Times New Roman" w:hAnsi="Cambria" w:cs="Arial"/>
          <w:lang w:eastAsia="pl-PL"/>
        </w:rPr>
      </w:pPr>
      <w:r w:rsidRPr="00F55EA3">
        <w:rPr>
          <w:rFonts w:ascii="Cambria" w:eastAsia="Times New Roman" w:hAnsi="Cambria" w:cs="Arial"/>
          <w:lang w:eastAsia="pl-PL"/>
        </w:rPr>
        <w:t xml:space="preserve">2)przerwał daną część </w:t>
      </w:r>
      <w:r w:rsidR="00321D02" w:rsidRPr="00F55EA3">
        <w:rPr>
          <w:rFonts w:ascii="Cambria" w:eastAsia="Times New Roman" w:hAnsi="Cambria" w:cs="Arial"/>
          <w:lang w:eastAsia="pl-PL"/>
        </w:rPr>
        <w:t>egzaminu</w:t>
      </w:r>
      <w:r w:rsidR="00B21D62" w:rsidRPr="00F55EA3">
        <w:rPr>
          <w:rFonts w:ascii="Cambria" w:eastAsia="Times New Roman" w:hAnsi="Cambria" w:cs="Arial"/>
          <w:lang w:eastAsia="pl-PL"/>
        </w:rPr>
        <w:t xml:space="preserve"> </w:t>
      </w:r>
    </w:p>
    <w:p w:rsidR="00C47EBB" w:rsidRPr="00F55EA3" w:rsidRDefault="00C47EBB" w:rsidP="00F55EA3">
      <w:pPr>
        <w:pStyle w:val="Akapitzlist"/>
        <w:jc w:val="both"/>
        <w:rPr>
          <w:rFonts w:ascii="Cambria" w:eastAsia="Times New Roman" w:hAnsi="Cambria" w:cs="Arial"/>
          <w:lang w:eastAsia="pl-PL"/>
        </w:rPr>
      </w:pPr>
      <w:r w:rsidRPr="00F55EA3">
        <w:rPr>
          <w:rFonts w:ascii="Cambria" w:eastAsia="Times New Roman" w:hAnsi="Cambria" w:cs="Arial"/>
          <w:lang w:eastAsia="pl-PL"/>
        </w:rPr>
        <w:t xml:space="preserve">przystępuje do </w:t>
      </w:r>
      <w:r w:rsidR="00B21D62" w:rsidRPr="00F55EA3">
        <w:rPr>
          <w:rFonts w:ascii="Cambria" w:eastAsia="Times New Roman" w:hAnsi="Cambria" w:cs="Arial"/>
          <w:lang w:eastAsia="pl-PL"/>
        </w:rPr>
        <w:t>egzaminu</w:t>
      </w:r>
      <w:r w:rsidRPr="00F55EA3">
        <w:rPr>
          <w:rFonts w:ascii="Cambria" w:eastAsia="Times New Roman" w:hAnsi="Cambria" w:cs="Arial"/>
          <w:lang w:eastAsia="pl-PL"/>
        </w:rPr>
        <w:t xml:space="preserve">  w dodatkowym terminie ustalonym w harmonogramie przeprowadzania </w:t>
      </w:r>
      <w:r w:rsidR="00B21D62" w:rsidRPr="00F55EA3">
        <w:rPr>
          <w:rFonts w:ascii="Cambria" w:eastAsia="Times New Roman" w:hAnsi="Cambria" w:cs="Arial"/>
          <w:lang w:eastAsia="pl-PL"/>
        </w:rPr>
        <w:t>egzaminu</w:t>
      </w:r>
      <w:r w:rsidRPr="00F55EA3">
        <w:rPr>
          <w:rFonts w:ascii="Cambria" w:eastAsia="Times New Roman" w:hAnsi="Cambria" w:cs="Arial"/>
          <w:lang w:eastAsia="pl-PL"/>
        </w:rPr>
        <w:t xml:space="preserve"> w szkole, której jest uczniem.</w:t>
      </w:r>
    </w:p>
    <w:p w:rsidR="00C47EBB" w:rsidRPr="00DB7368" w:rsidRDefault="00C47EBB" w:rsidP="00443513">
      <w:pPr>
        <w:jc w:val="both"/>
        <w:rPr>
          <w:rFonts w:ascii="Cambria" w:eastAsia="Times New Roman" w:hAnsi="Cambria" w:cs="Arial"/>
          <w:noProof w:val="0"/>
          <w:lang w:eastAsia="pl-PL"/>
        </w:rPr>
      </w:pPr>
    </w:p>
    <w:p w:rsidR="00C47EBB" w:rsidRPr="00DB7368" w:rsidRDefault="00C47EBB" w:rsidP="00EB50A1">
      <w:pPr>
        <w:numPr>
          <w:ilvl w:val="0"/>
          <w:numId w:val="330"/>
        </w:numPr>
        <w:tabs>
          <w:tab w:val="left" w:pos="426"/>
        </w:tabs>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Uczeń, który nie przystąpił do </w:t>
      </w:r>
      <w:r w:rsidR="00805AB0"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 xml:space="preserve">lub danej części </w:t>
      </w:r>
      <w:r w:rsidR="00D9314A"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 xml:space="preserve">w dodatkowym terminie, ustalonym w harmonogramie przeprowadzania </w:t>
      </w:r>
      <w:r w:rsidR="00D9314A"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 xml:space="preserve">powtarza ostatnią klasę szkoły podstawowej oraz przystępuje do </w:t>
      </w:r>
      <w:r w:rsidR="00D9314A"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w następnym roku.</w:t>
      </w:r>
    </w:p>
    <w:p w:rsidR="00C47EBB" w:rsidRPr="00DB7368" w:rsidRDefault="00C47EBB" w:rsidP="00443513">
      <w:pPr>
        <w:tabs>
          <w:tab w:val="left" w:pos="426"/>
        </w:tabs>
        <w:ind w:firstLine="426"/>
        <w:jc w:val="both"/>
        <w:rPr>
          <w:rFonts w:ascii="Cambria" w:eastAsia="Times New Roman" w:hAnsi="Cambria" w:cs="Arial"/>
          <w:noProof w:val="0"/>
          <w:lang w:eastAsia="pl-PL"/>
        </w:rPr>
      </w:pPr>
    </w:p>
    <w:p w:rsidR="00C47EBB" w:rsidRPr="00DB7368" w:rsidRDefault="00C47EBB" w:rsidP="00EB50A1">
      <w:pPr>
        <w:numPr>
          <w:ilvl w:val="0"/>
          <w:numId w:val="330"/>
        </w:numPr>
        <w:tabs>
          <w:tab w:val="left" w:pos="426"/>
        </w:tabs>
        <w:jc w:val="both"/>
        <w:rPr>
          <w:rFonts w:ascii="Cambria" w:eastAsia="Times New Roman" w:hAnsi="Cambria" w:cs="Arial"/>
          <w:noProof w:val="0"/>
          <w:lang w:eastAsia="pl-PL"/>
        </w:rPr>
      </w:pPr>
      <w:r w:rsidRPr="00DB7368">
        <w:rPr>
          <w:rFonts w:ascii="Cambria" w:eastAsia="Times New Roman" w:hAnsi="Cambria" w:cs="Arial"/>
          <w:noProof w:val="0"/>
          <w:lang w:eastAsia="pl-PL"/>
        </w:rPr>
        <w:lastRenderedPageBreak/>
        <w:t xml:space="preserve">W szczególnych przypadkach losowych lub zdrowotnych, uniemożliwiających przystąpienie do </w:t>
      </w:r>
      <w:r w:rsidR="00805AB0" w:rsidRPr="00DB7368">
        <w:rPr>
          <w:rFonts w:ascii="Cambria" w:eastAsia="Times New Roman" w:hAnsi="Cambria" w:cs="Arial"/>
          <w:noProof w:val="0"/>
          <w:lang w:eastAsia="pl-PL"/>
        </w:rPr>
        <w:t xml:space="preserve">egzaminu </w:t>
      </w:r>
      <w:r w:rsidRPr="00DB7368">
        <w:rPr>
          <w:rFonts w:ascii="Cambria" w:eastAsia="Times New Roman" w:hAnsi="Cambria" w:cs="Arial"/>
          <w:noProof w:val="0"/>
          <w:lang w:eastAsia="pl-PL"/>
        </w:rPr>
        <w:t xml:space="preserve">w dodatkowym terminie, ustalonym w harmonogramie przeprowadzania </w:t>
      </w:r>
      <w:r w:rsidR="00B21D62" w:rsidRPr="00DB7368">
        <w:rPr>
          <w:rFonts w:ascii="Cambria" w:eastAsia="Times New Roman" w:hAnsi="Cambria" w:cs="Arial"/>
          <w:noProof w:val="0"/>
          <w:lang w:eastAsia="pl-PL"/>
        </w:rPr>
        <w:t>egzaminu</w:t>
      </w:r>
      <w:r w:rsidRPr="00DB7368">
        <w:rPr>
          <w:rFonts w:ascii="Cambria" w:eastAsia="Times New Roman" w:hAnsi="Cambria" w:cs="Arial"/>
          <w:noProof w:val="0"/>
          <w:lang w:eastAsia="pl-PL"/>
        </w:rPr>
        <w:t xml:space="preserve"> dyrektor komisji okręgowej, na udokumentowany wniosek dyrektora szkoły, może zwolnić ucznia z obowiązku przystąpienia do </w:t>
      </w:r>
      <w:r w:rsidR="00321D02" w:rsidRPr="00DB7368">
        <w:rPr>
          <w:rFonts w:ascii="Cambria" w:eastAsia="Times New Roman" w:hAnsi="Cambria" w:cs="Arial"/>
          <w:noProof w:val="0"/>
          <w:lang w:eastAsia="pl-PL"/>
        </w:rPr>
        <w:t>egzaminu</w:t>
      </w:r>
      <w:r w:rsidR="00D9314A"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 xml:space="preserve">lub danej części </w:t>
      </w:r>
      <w:r w:rsidR="00B21D62" w:rsidRPr="00DB7368">
        <w:rPr>
          <w:rFonts w:ascii="Cambria" w:eastAsia="Times New Roman" w:hAnsi="Cambria" w:cs="Arial"/>
          <w:noProof w:val="0"/>
          <w:lang w:eastAsia="pl-PL"/>
        </w:rPr>
        <w:t>egzaminu</w:t>
      </w:r>
      <w:r w:rsidRPr="00DB7368">
        <w:rPr>
          <w:rFonts w:ascii="Cambria" w:eastAsia="Times New Roman" w:hAnsi="Cambria" w:cs="Arial"/>
          <w:noProof w:val="0"/>
          <w:lang w:eastAsia="pl-PL"/>
        </w:rPr>
        <w:t xml:space="preserve">. Dyrektor szkoły składa wniosek w porozumieniu z rodzicami (prawnymi opiekunami) ucznia. </w:t>
      </w:r>
    </w:p>
    <w:p w:rsidR="00C47EBB" w:rsidRPr="00DB7368" w:rsidRDefault="00C47EBB" w:rsidP="00443513">
      <w:pPr>
        <w:tabs>
          <w:tab w:val="left" w:pos="426"/>
        </w:tabs>
        <w:jc w:val="both"/>
        <w:rPr>
          <w:rFonts w:ascii="Cambria" w:eastAsia="Times New Roman" w:hAnsi="Cambria" w:cs="Arial"/>
          <w:noProof w:val="0"/>
          <w:lang w:eastAsia="pl-PL"/>
        </w:rPr>
      </w:pP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Uczeń, który jest chory w czasie trwania </w:t>
      </w:r>
      <w:r w:rsidR="00D9314A" w:rsidRPr="00DB7368">
        <w:rPr>
          <w:rFonts w:ascii="Cambria" w:hAnsi="Cambria" w:cs="Arial"/>
        </w:rPr>
        <w:t xml:space="preserve">egzaminu </w:t>
      </w:r>
      <w:r w:rsidRPr="00DB7368">
        <w:rPr>
          <w:rFonts w:ascii="Cambria" w:hAnsi="Cambria" w:cs="Arial"/>
        </w:rPr>
        <w:t>może korzystać ze sprzętu medycznego i leków koniecznych ze względu na chorobę.</w:t>
      </w:r>
    </w:p>
    <w:p w:rsidR="00C47EBB" w:rsidRPr="00DB7368" w:rsidRDefault="00C47EBB" w:rsidP="00443513">
      <w:pPr>
        <w:tabs>
          <w:tab w:val="left" w:pos="426"/>
        </w:tabs>
        <w:autoSpaceDE w:val="0"/>
        <w:autoSpaceDN w:val="0"/>
        <w:adjustRightInd w:val="0"/>
        <w:ind w:firstLine="426"/>
        <w:jc w:val="both"/>
        <w:rPr>
          <w:rFonts w:ascii="Cambria" w:hAnsi="Cambria" w:cs="Arial"/>
        </w:rPr>
      </w:pPr>
    </w:p>
    <w:p w:rsidR="00C47EBB" w:rsidRPr="00DB7368" w:rsidRDefault="00C47EBB" w:rsidP="00EB50A1">
      <w:pPr>
        <w:numPr>
          <w:ilvl w:val="0"/>
          <w:numId w:val="330"/>
        </w:numPr>
        <w:tabs>
          <w:tab w:val="left" w:pos="426"/>
        </w:tabs>
        <w:autoSpaceDE w:val="0"/>
        <w:autoSpaceDN w:val="0"/>
        <w:adjustRightInd w:val="0"/>
        <w:jc w:val="both"/>
        <w:rPr>
          <w:rFonts w:ascii="Cambria" w:hAnsi="Cambria" w:cs="Arial"/>
        </w:rPr>
      </w:pPr>
      <w:r w:rsidRPr="00DB7368">
        <w:rPr>
          <w:rFonts w:ascii="Cambria" w:hAnsi="Cambria" w:cs="Arial"/>
        </w:rPr>
        <w:t xml:space="preserve">Za dostosowanie warunków i formy przeprowadzania </w:t>
      </w:r>
      <w:r w:rsidR="00D9314A" w:rsidRPr="00DB7368">
        <w:rPr>
          <w:rFonts w:ascii="Cambria" w:hAnsi="Cambria" w:cs="Arial"/>
        </w:rPr>
        <w:t xml:space="preserve">egzaminu </w:t>
      </w:r>
      <w:r w:rsidRPr="00DB7368">
        <w:rPr>
          <w:rFonts w:ascii="Cambria" w:hAnsi="Cambria" w:cs="Arial"/>
        </w:rPr>
        <w:t>do potrzeb uczniów odpowiada przewodniczący szkolnego zespołu egzaminacyjnego.</w:t>
      </w:r>
    </w:p>
    <w:p w:rsidR="00C47EBB" w:rsidRPr="00DB7368" w:rsidRDefault="00C47EBB" w:rsidP="00443513">
      <w:pPr>
        <w:tabs>
          <w:tab w:val="left" w:pos="426"/>
        </w:tabs>
        <w:autoSpaceDE w:val="0"/>
        <w:autoSpaceDN w:val="0"/>
        <w:adjustRightInd w:val="0"/>
        <w:jc w:val="both"/>
        <w:rPr>
          <w:rFonts w:ascii="Cambria" w:hAnsi="Cambria" w:cs="Arial"/>
        </w:rPr>
      </w:pPr>
    </w:p>
    <w:p w:rsidR="00C47EBB" w:rsidRPr="00DB7368" w:rsidRDefault="00C47EBB" w:rsidP="00443513">
      <w:pPr>
        <w:pStyle w:val="Standard"/>
        <w:rPr>
          <w:rFonts w:ascii="Cambria" w:hAnsi="Cambria" w:cs="Arial"/>
          <w:b/>
          <w:sz w:val="22"/>
          <w:szCs w:val="22"/>
        </w:rPr>
      </w:pPr>
    </w:p>
    <w:p w:rsidR="00C47EBB" w:rsidRPr="00DB7368" w:rsidRDefault="00FA121B" w:rsidP="00443513">
      <w:pPr>
        <w:pStyle w:val="Standard"/>
        <w:ind w:firstLine="567"/>
        <w:rPr>
          <w:rFonts w:ascii="Cambria" w:hAnsi="Cambria" w:cs="Arial"/>
          <w:b/>
          <w:sz w:val="22"/>
          <w:szCs w:val="22"/>
          <w:u w:val="single"/>
        </w:rPr>
      </w:pPr>
      <w:r w:rsidRPr="00DB7368">
        <w:rPr>
          <w:rFonts w:ascii="Cambria" w:hAnsi="Cambria" w:cs="Arial"/>
          <w:b/>
          <w:sz w:val="22"/>
          <w:szCs w:val="22"/>
        </w:rPr>
        <w:t>§ 15</w:t>
      </w:r>
      <w:r w:rsidR="00701715">
        <w:rPr>
          <w:rFonts w:ascii="Cambria" w:hAnsi="Cambria" w:cs="Arial"/>
          <w:b/>
          <w:sz w:val="22"/>
          <w:szCs w:val="22"/>
        </w:rPr>
        <w:t>4</w:t>
      </w:r>
      <w:r w:rsidR="00C47EBB" w:rsidRPr="00DB7368">
        <w:rPr>
          <w:rFonts w:ascii="Cambria" w:hAnsi="Cambria" w:cs="Arial"/>
          <w:b/>
          <w:sz w:val="22"/>
          <w:szCs w:val="22"/>
        </w:rPr>
        <w:t xml:space="preserve">. Wyniki </w:t>
      </w:r>
      <w:r w:rsidR="00D9314A" w:rsidRPr="00DB7368">
        <w:rPr>
          <w:rFonts w:ascii="Cambria" w:hAnsi="Cambria" w:cs="Arial"/>
          <w:b/>
          <w:sz w:val="22"/>
          <w:szCs w:val="22"/>
        </w:rPr>
        <w:t xml:space="preserve">egzaminu </w:t>
      </w:r>
    </w:p>
    <w:p w:rsidR="00C47EBB" w:rsidRPr="00DB7368" w:rsidRDefault="00C47EBB" w:rsidP="00443513">
      <w:pPr>
        <w:pStyle w:val="Standard"/>
        <w:tabs>
          <w:tab w:val="left" w:pos="284"/>
        </w:tabs>
        <w:suppressAutoHyphens/>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 xml:space="preserve">Prace uczniów sprawdzają egzaminatorzy wpisani do ewidencji egzaminatorów, powołani przez dyrektora komisji okręgowej. Wynik </w:t>
      </w:r>
      <w:r w:rsidR="009B01B9" w:rsidRPr="00DB7368">
        <w:rPr>
          <w:rFonts w:ascii="Cambria" w:hAnsi="Cambria" w:cs="Arial"/>
          <w:sz w:val="22"/>
          <w:szCs w:val="22"/>
        </w:rPr>
        <w:t xml:space="preserve">egzaminu </w:t>
      </w:r>
      <w:r w:rsidRPr="00DB7368">
        <w:rPr>
          <w:rFonts w:ascii="Cambria" w:hAnsi="Cambria" w:cs="Arial"/>
          <w:sz w:val="22"/>
          <w:szCs w:val="22"/>
        </w:rPr>
        <w:t>ustala komisja okręgowa na podstawie liczby punktów przyznanych przez egzaminatorów.</w:t>
      </w:r>
    </w:p>
    <w:p w:rsidR="00C47EBB" w:rsidRPr="00DB7368" w:rsidRDefault="00C47EBB" w:rsidP="00443513">
      <w:pPr>
        <w:pStyle w:val="Standard"/>
        <w:suppressAutoHyphens/>
        <w:ind w:firstLine="426"/>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 xml:space="preserve">Wynik </w:t>
      </w:r>
      <w:r w:rsidR="009B01B9" w:rsidRPr="00DB7368">
        <w:rPr>
          <w:rFonts w:ascii="Cambria" w:hAnsi="Cambria" w:cs="Arial"/>
          <w:sz w:val="22"/>
          <w:szCs w:val="22"/>
        </w:rPr>
        <w:t xml:space="preserve">egzaminu </w:t>
      </w:r>
      <w:r w:rsidRPr="00DB7368">
        <w:rPr>
          <w:rFonts w:ascii="Cambria" w:hAnsi="Cambria" w:cs="Arial"/>
          <w:sz w:val="22"/>
          <w:szCs w:val="22"/>
        </w:rPr>
        <w:t>ustalony przez komisję okręgową jest ostateczny.</w:t>
      </w:r>
    </w:p>
    <w:p w:rsidR="00C47EBB" w:rsidRPr="00DB7368" w:rsidRDefault="00C47EBB" w:rsidP="00443513">
      <w:pPr>
        <w:pStyle w:val="Standard"/>
        <w:suppressAutoHyphens/>
        <w:ind w:firstLine="426"/>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 xml:space="preserve">Wyniki </w:t>
      </w:r>
      <w:r w:rsidR="009B01B9" w:rsidRPr="00DB7368">
        <w:rPr>
          <w:rFonts w:ascii="Cambria" w:hAnsi="Cambria" w:cs="Arial"/>
          <w:sz w:val="22"/>
          <w:szCs w:val="22"/>
        </w:rPr>
        <w:t xml:space="preserve">egzaminu </w:t>
      </w:r>
      <w:r w:rsidRPr="00DB7368">
        <w:rPr>
          <w:rFonts w:ascii="Cambria" w:hAnsi="Cambria" w:cs="Arial"/>
          <w:sz w:val="22"/>
          <w:szCs w:val="22"/>
        </w:rPr>
        <w:t xml:space="preserve">są wyrażane w skali procentowej </w:t>
      </w:r>
    </w:p>
    <w:p w:rsidR="00C47EBB" w:rsidRPr="00DB7368" w:rsidRDefault="00C47EBB" w:rsidP="00443513">
      <w:pPr>
        <w:pStyle w:val="Standard"/>
        <w:suppressAutoHyphens/>
        <w:ind w:firstLine="426"/>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Na wniosek ucznia lub jego rodziców (prawnych opiekunów), sprawdzona i oceniona praca ucznia jest udostępniana uczniowi lub jego rodzicom (prawnym opiekunom) do wglądu w miejscu i czasie wskazanym przez dyrektora komisji okręgowej.</w:t>
      </w:r>
    </w:p>
    <w:p w:rsidR="00C47EBB" w:rsidRPr="00DB7368" w:rsidRDefault="00C47EBB" w:rsidP="00443513">
      <w:pPr>
        <w:pStyle w:val="Standard"/>
        <w:suppressAutoHyphens/>
        <w:ind w:firstLine="426"/>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 xml:space="preserve">Wynik </w:t>
      </w:r>
      <w:r w:rsidR="009B01B9" w:rsidRPr="00DB7368">
        <w:rPr>
          <w:rFonts w:ascii="Cambria" w:hAnsi="Cambria" w:cs="Arial"/>
          <w:sz w:val="22"/>
          <w:szCs w:val="22"/>
        </w:rPr>
        <w:t xml:space="preserve">egzaminu </w:t>
      </w:r>
      <w:r w:rsidRPr="00DB7368">
        <w:rPr>
          <w:rFonts w:ascii="Cambria" w:hAnsi="Cambria" w:cs="Arial"/>
          <w:sz w:val="22"/>
          <w:szCs w:val="22"/>
        </w:rPr>
        <w:t>nie wpływa na ukończenie szkoły. Wyniku</w:t>
      </w:r>
      <w:r w:rsidR="009B01B9" w:rsidRPr="00DB7368">
        <w:rPr>
          <w:rFonts w:ascii="Cambria" w:hAnsi="Cambria" w:cs="Arial"/>
          <w:sz w:val="22"/>
          <w:szCs w:val="22"/>
        </w:rPr>
        <w:t xml:space="preserve"> egzaminu </w:t>
      </w:r>
      <w:r w:rsidRPr="00DB7368">
        <w:rPr>
          <w:rFonts w:ascii="Cambria" w:hAnsi="Cambria" w:cs="Arial"/>
          <w:sz w:val="22"/>
          <w:szCs w:val="22"/>
        </w:rPr>
        <w:t xml:space="preserve"> nie odnotowuje się na świadectwie ukończenia szkoły.</w:t>
      </w:r>
    </w:p>
    <w:p w:rsidR="00C47EBB" w:rsidRPr="00DB7368" w:rsidRDefault="00C47EBB" w:rsidP="00443513">
      <w:pPr>
        <w:pStyle w:val="Standard"/>
        <w:suppressAutoHyphens/>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 xml:space="preserve">Wyniki </w:t>
      </w:r>
      <w:r w:rsidR="009B01B9" w:rsidRPr="00DB7368">
        <w:rPr>
          <w:rFonts w:ascii="Cambria" w:hAnsi="Cambria" w:cs="Arial"/>
          <w:sz w:val="22"/>
          <w:szCs w:val="22"/>
        </w:rPr>
        <w:t xml:space="preserve">egzaminu </w:t>
      </w:r>
      <w:r w:rsidRPr="00DB7368">
        <w:rPr>
          <w:rFonts w:ascii="Cambria" w:hAnsi="Cambria" w:cs="Arial"/>
          <w:sz w:val="22"/>
          <w:szCs w:val="22"/>
        </w:rPr>
        <w:t>oraz zaświadczenia o szczegółowych wynikach tego egzaminu dla każdego ucznia komisja okręgowa przekazuje do szkoły nie później niż na 7 dni przed zakończeniem zajęć dydaktyczno-wychowawczych, a w </w:t>
      </w:r>
      <w:r w:rsidR="00F95B91" w:rsidRPr="00DB7368">
        <w:rPr>
          <w:rFonts w:ascii="Cambria" w:hAnsi="Cambria" w:cs="Arial"/>
          <w:sz w:val="22"/>
          <w:szCs w:val="22"/>
        </w:rPr>
        <w:t xml:space="preserve">przypadku, o którym mowa </w:t>
      </w:r>
      <w:r w:rsidR="00F95B91" w:rsidRPr="0024696A">
        <w:rPr>
          <w:rFonts w:ascii="Cambria" w:hAnsi="Cambria" w:cs="Arial"/>
          <w:sz w:val="22"/>
          <w:szCs w:val="22"/>
        </w:rPr>
        <w:t xml:space="preserve">w § </w:t>
      </w:r>
      <w:r w:rsidR="0024696A" w:rsidRPr="0024696A">
        <w:rPr>
          <w:rFonts w:ascii="Cambria" w:hAnsi="Cambria" w:cs="Arial"/>
          <w:sz w:val="22"/>
          <w:szCs w:val="22"/>
        </w:rPr>
        <w:t>152</w:t>
      </w:r>
      <w:r w:rsidR="00724D27" w:rsidRPr="0024696A">
        <w:rPr>
          <w:rFonts w:ascii="Cambria" w:hAnsi="Cambria" w:cs="Arial"/>
          <w:sz w:val="22"/>
          <w:szCs w:val="22"/>
        </w:rPr>
        <w:t xml:space="preserve"> ust. 14</w:t>
      </w:r>
      <w:r w:rsidRPr="00DB7368">
        <w:rPr>
          <w:rFonts w:ascii="Cambria" w:hAnsi="Cambria" w:cs="Arial"/>
          <w:sz w:val="22"/>
          <w:szCs w:val="22"/>
        </w:rPr>
        <w:t xml:space="preserve"> – do dnia 31 sierpnia danego roku.</w:t>
      </w:r>
    </w:p>
    <w:p w:rsidR="00C47EBB" w:rsidRPr="00DB7368" w:rsidRDefault="00C47EBB" w:rsidP="00443513">
      <w:pPr>
        <w:pStyle w:val="Standard"/>
        <w:suppressAutoHyphens/>
        <w:ind w:firstLine="426"/>
        <w:jc w:val="both"/>
        <w:rPr>
          <w:rFonts w:ascii="Cambria" w:hAnsi="Cambria" w:cs="Arial"/>
          <w:sz w:val="22"/>
          <w:szCs w:val="22"/>
        </w:rPr>
      </w:pPr>
    </w:p>
    <w:p w:rsidR="00C47EBB" w:rsidRPr="00DB7368" w:rsidRDefault="00C47EBB" w:rsidP="00727DAB">
      <w:pPr>
        <w:pStyle w:val="Standard"/>
        <w:numPr>
          <w:ilvl w:val="0"/>
          <w:numId w:val="171"/>
        </w:numPr>
        <w:tabs>
          <w:tab w:val="clear" w:pos="680"/>
          <w:tab w:val="num" w:pos="0"/>
          <w:tab w:val="left" w:pos="284"/>
          <w:tab w:val="left" w:pos="851"/>
        </w:tabs>
        <w:suppressAutoHyphens/>
        <w:ind w:firstLine="567"/>
        <w:jc w:val="both"/>
        <w:rPr>
          <w:rFonts w:ascii="Cambria" w:hAnsi="Cambria" w:cs="Arial"/>
          <w:sz w:val="22"/>
          <w:szCs w:val="22"/>
        </w:rPr>
      </w:pPr>
      <w:r w:rsidRPr="00DB7368">
        <w:rPr>
          <w:rFonts w:ascii="Cambria" w:hAnsi="Cambria" w:cs="Arial"/>
          <w:sz w:val="22"/>
          <w:szCs w:val="22"/>
        </w:rPr>
        <w:t>Zaświadczenie o wynikach egzaminu dyrektor szkoły przekazuje uczniowi lub jego rodzicom (prawnym opiekunom).</w:t>
      </w:r>
    </w:p>
    <w:p w:rsidR="00C47EBB" w:rsidRPr="00DB7368" w:rsidRDefault="00C47EBB" w:rsidP="00443513">
      <w:pPr>
        <w:pStyle w:val="Standard"/>
        <w:jc w:val="both"/>
        <w:rPr>
          <w:rFonts w:ascii="Cambria" w:hAnsi="Cambria" w:cs="Arial"/>
          <w:sz w:val="22"/>
          <w:szCs w:val="22"/>
        </w:rPr>
      </w:pPr>
    </w:p>
    <w:p w:rsidR="00C47EBB" w:rsidRPr="00DB7368" w:rsidRDefault="00C47EBB" w:rsidP="00443513">
      <w:pPr>
        <w:autoSpaceDE w:val="0"/>
        <w:autoSpaceDN w:val="0"/>
        <w:adjustRightInd w:val="0"/>
        <w:jc w:val="both"/>
        <w:rPr>
          <w:rFonts w:ascii="Cambria" w:hAnsi="Cambria" w:cs="Arial"/>
          <w:i/>
          <w:color w:val="FF0000"/>
        </w:rPr>
      </w:pPr>
      <w:r w:rsidRPr="00DB7368">
        <w:rPr>
          <w:rFonts w:ascii="Cambria" w:hAnsi="Cambria" w:cs="Arial"/>
          <w:i/>
          <w:color w:val="FF0000"/>
        </w:rPr>
        <w:t xml:space="preserve"> </w:t>
      </w:r>
    </w:p>
    <w:p w:rsidR="00C47EBB" w:rsidRPr="00DB7368" w:rsidRDefault="00FA121B" w:rsidP="00443513">
      <w:pPr>
        <w:autoSpaceDE w:val="0"/>
        <w:autoSpaceDN w:val="0"/>
        <w:adjustRightInd w:val="0"/>
        <w:ind w:firstLine="567"/>
        <w:jc w:val="left"/>
        <w:rPr>
          <w:rFonts w:ascii="Cambria" w:hAnsi="Cambria" w:cs="Arial"/>
          <w:b/>
          <w:bCs/>
        </w:rPr>
      </w:pPr>
      <w:r w:rsidRPr="00DB7368">
        <w:rPr>
          <w:rFonts w:ascii="Cambria" w:hAnsi="Cambria" w:cs="Arial"/>
          <w:b/>
          <w:bCs/>
        </w:rPr>
        <w:t>§ 15</w:t>
      </w:r>
      <w:r w:rsidR="00701715">
        <w:rPr>
          <w:rFonts w:ascii="Cambria" w:hAnsi="Cambria" w:cs="Arial"/>
          <w:b/>
          <w:bCs/>
        </w:rPr>
        <w:t>5</w:t>
      </w:r>
      <w:r w:rsidR="00C47EBB" w:rsidRPr="00DB7368">
        <w:rPr>
          <w:rFonts w:ascii="Cambria" w:hAnsi="Cambria" w:cs="Arial"/>
          <w:b/>
          <w:bCs/>
        </w:rPr>
        <w:t>. Świadectwa szkolne i inne druki szkolne.</w:t>
      </w:r>
    </w:p>
    <w:p w:rsidR="00C47EBB" w:rsidRPr="00DB7368" w:rsidRDefault="00C47EBB" w:rsidP="00443513">
      <w:pPr>
        <w:autoSpaceDE w:val="0"/>
        <w:autoSpaceDN w:val="0"/>
        <w:adjustRightInd w:val="0"/>
        <w:ind w:left="284" w:hanging="284"/>
        <w:rPr>
          <w:rFonts w:ascii="Cambria" w:hAnsi="Cambria" w:cs="Arial"/>
          <w:b/>
          <w:bCs/>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Uczeń, który otrzymał promocję do klasy programowo wyższej z wyróżnieniem, otrzymuje świadectwo szkolne promocyjne potwierdzające uzyskanie promocji z wyróżnieniem.</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color w:val="000000"/>
        </w:rPr>
      </w:pPr>
      <w:r w:rsidRPr="00DB7368">
        <w:rPr>
          <w:rFonts w:ascii="Cambria" w:hAnsi="Cambria" w:cs="Arial"/>
          <w:color w:val="000000"/>
        </w:rPr>
        <w:t xml:space="preserve">Do szczególnych osiągnięć ucznia, wpisywanych na świadectwo szkolne zalicza się osiągnięcia określone przez </w:t>
      </w:r>
      <w:r w:rsidR="003332BF" w:rsidRPr="00DB7368">
        <w:rPr>
          <w:rFonts w:ascii="Cambria" w:hAnsi="Cambria" w:cs="Arial"/>
          <w:color w:val="000000"/>
        </w:rPr>
        <w:t xml:space="preserve">Dolnośląskiego </w:t>
      </w:r>
      <w:r w:rsidRPr="00DB7368">
        <w:rPr>
          <w:rFonts w:ascii="Cambria" w:hAnsi="Cambria" w:cs="Arial"/>
          <w:color w:val="000000"/>
        </w:rPr>
        <w:t>Kuratora Oświaty:</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lastRenderedPageBreak/>
        <w:t>Uczeń szkoły, który ukończył daną szkołę, otrzymuje świadectwo ukończenia szkoły.</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Uczniowi, który jest laureatem konkursu przedmiotowego o zasięgu wojewódzkim                   i ponadwojewódzkim lub laureatem lub finalistą olimpiady przedmiotowe wpisuje się na świadectwie celującą końcową ocenę klasyfikacyjną, nawet, jeśli wcześniej dokonano klasyfikacji na poziomie niższej oceny.</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color w:val="000000"/>
        </w:rPr>
      </w:pPr>
      <w:r w:rsidRPr="00DB7368">
        <w:rPr>
          <w:rFonts w:ascii="Cambria" w:hAnsi="Cambria" w:cs="Arial"/>
        </w:rPr>
        <w:t>Ucze</w:t>
      </w:r>
      <w:r w:rsidR="008002CB" w:rsidRPr="00DB7368">
        <w:rPr>
          <w:rFonts w:ascii="Cambria" w:hAnsi="Cambria" w:cs="Arial"/>
        </w:rPr>
        <w:t xml:space="preserve">ń, który przystąpił </w:t>
      </w:r>
      <w:r w:rsidRPr="00DB7368">
        <w:rPr>
          <w:rFonts w:ascii="Cambria" w:hAnsi="Cambria" w:cs="Arial"/>
        </w:rPr>
        <w:t xml:space="preserve">do </w:t>
      </w:r>
      <w:r w:rsidR="00350D10" w:rsidRPr="00DB7368">
        <w:rPr>
          <w:rFonts w:ascii="Cambria" w:hAnsi="Cambria" w:cs="Arial"/>
        </w:rPr>
        <w:t xml:space="preserve">egzaminu </w:t>
      </w:r>
      <w:r w:rsidRPr="00DB7368">
        <w:rPr>
          <w:rFonts w:ascii="Cambria" w:hAnsi="Cambria" w:cs="Arial"/>
        </w:rPr>
        <w:t>otrzymuje zaświadczenie.</w:t>
      </w:r>
    </w:p>
    <w:p w:rsidR="00C47EBB" w:rsidRPr="00DB7368" w:rsidRDefault="00C47EBB" w:rsidP="00443513">
      <w:pPr>
        <w:ind w:firstLine="567"/>
        <w:jc w:val="both"/>
        <w:rPr>
          <w:rFonts w:ascii="Cambria" w:hAnsi="Cambria" w:cs="Arial"/>
          <w:b/>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Szkoła, na wniosek ucznia lub rodzica wydaje zaświadczenie dotyczące przebiegu nauczania.</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i/>
        </w:rPr>
      </w:pPr>
      <w:r w:rsidRPr="00DB7368">
        <w:rPr>
          <w:rFonts w:ascii="Cambria" w:hAnsi="Cambria" w:cs="Arial"/>
        </w:rPr>
        <w:t>Każdy uczeń szkoły otrzymuje legitymację szkolną, której rodzaj określają odrębne   przepisy. Ważność legitymacji szkolnej potwierdza się w kolejnym roku szkolnym przez umieszczenie daty ważności i pieczęci urzędowej szkoły.</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Świadectwa, zaświadczenia, legitymacje szkolne są drukami ścisłego zarachowania.</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 xml:space="preserve">Szkoła prowadzi imienną ewidencję wydanych legitymacji, świadectw ukończenia szkoły, oraz zaświadczeń. </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Świadectwa szkolne promocyjne, świadectwa ukończenia szkoły i zaświadczenia dotyczące przebiegu nauczania szkoła wydaje na podstawie dokumentacji przebiegu nauczania prowadzonej przez szkołę.</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pieczęć urzędową.</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 xml:space="preserve">Nie dokonuje się sprostowań na świadectwach ukończenia szkoły i zaświadczeniach. Dokumenty, o których mowa podlegają wymianie. </w:t>
      </w:r>
    </w:p>
    <w:p w:rsidR="00C47EBB" w:rsidRPr="00DB7368" w:rsidRDefault="00C47EBB" w:rsidP="00443513">
      <w:pPr>
        <w:ind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W przypadku utraty oryginału świadectwa, odpisu,  zaświadczenia  uczeń lub absolwent może wystąpić odpowiednio  do dyrektora szkoły, komisji okręgowej lub kuratora oświaty z pisemnym wnioskiem o wydanie duplikatu.</w:t>
      </w:r>
    </w:p>
    <w:p w:rsidR="00C47EBB" w:rsidRPr="00DB7368" w:rsidRDefault="00C47EBB" w:rsidP="00443513">
      <w:pPr>
        <w:ind w:left="426"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Za wydanie duplikatu świadectwa pobiera się opłatę w wysokości równej kwocie opłaty skarbowej od legalizacji dokumentu. Opłatę wnosi się na rachunek bankowy wskazany przez dyrektora szkoły.</w:t>
      </w:r>
    </w:p>
    <w:p w:rsidR="00C47EBB" w:rsidRPr="00DB7368" w:rsidRDefault="00C47EBB" w:rsidP="00443513">
      <w:pPr>
        <w:ind w:left="426"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Za wydanie duplikatu legitymacji uczniowskiej pobiera się opłatę w wysokości równej kwocie opłaty skarbowej od poświadczenia własnoręczności podpisu. Opłatę wnosi się na rachunek bankowy wskazany przez dyrektora szkoły.</w:t>
      </w:r>
    </w:p>
    <w:p w:rsidR="00C47EBB" w:rsidRPr="00DB7368" w:rsidRDefault="00C47EBB" w:rsidP="00443513">
      <w:pPr>
        <w:ind w:firstLine="567"/>
        <w:jc w:val="both"/>
        <w:rPr>
          <w:rFonts w:ascii="Cambria" w:hAnsi="Cambria" w:cs="Arial"/>
          <w:b/>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Szkoła nie pobiera opłat za sprostowanie świadectwa szkolnego.</w:t>
      </w:r>
    </w:p>
    <w:p w:rsidR="00C47EBB" w:rsidRPr="00DB7368" w:rsidRDefault="00C47EBB" w:rsidP="00443513">
      <w:pPr>
        <w:ind w:left="426" w:firstLine="567"/>
        <w:jc w:val="both"/>
        <w:rPr>
          <w:rFonts w:ascii="Cambria" w:hAnsi="Cambria" w:cs="Arial"/>
        </w:rPr>
      </w:pPr>
    </w:p>
    <w:p w:rsidR="00C47EBB" w:rsidRPr="00DB7368" w:rsidRDefault="00C47EBB" w:rsidP="00727DAB">
      <w:pPr>
        <w:numPr>
          <w:ilvl w:val="0"/>
          <w:numId w:val="88"/>
        </w:numPr>
        <w:tabs>
          <w:tab w:val="num" w:pos="360"/>
        </w:tabs>
        <w:ind w:left="0" w:firstLine="567"/>
        <w:jc w:val="both"/>
        <w:rPr>
          <w:rFonts w:ascii="Cambria" w:hAnsi="Cambria" w:cs="Arial"/>
        </w:rPr>
      </w:pPr>
      <w:r w:rsidRPr="00DB7368">
        <w:rPr>
          <w:rFonts w:ascii="Cambria" w:hAnsi="Cambria" w:cs="Arial"/>
        </w:rPr>
        <w:t>Na świadectwach szkolnych promocyjnych i</w:t>
      </w:r>
      <w:r w:rsidR="003332BF" w:rsidRPr="00DB7368">
        <w:rPr>
          <w:rFonts w:ascii="Cambria" w:hAnsi="Cambria" w:cs="Arial"/>
        </w:rPr>
        <w:t xml:space="preserve"> świadectwach ukończenia szkoły</w:t>
      </w:r>
      <w:r w:rsidRPr="00DB7368">
        <w:rPr>
          <w:rFonts w:ascii="Cambria" w:hAnsi="Cambria" w:cs="Arial"/>
        </w:rPr>
        <w:t xml:space="preserve">, </w:t>
      </w:r>
      <w:r w:rsidR="003332BF" w:rsidRPr="00DB7368">
        <w:rPr>
          <w:rFonts w:ascii="Cambria" w:hAnsi="Cambria" w:cs="Arial"/>
        </w:rPr>
        <w:t xml:space="preserve"> </w:t>
      </w:r>
      <w:r w:rsidRPr="00DB7368">
        <w:rPr>
          <w:rFonts w:ascii="Cambria" w:hAnsi="Cambria" w:cs="Arial"/>
        </w:rPr>
        <w:t>w części dotyczącej szczególnych osiągnięć ucznia, odnotowuje się :</w:t>
      </w:r>
    </w:p>
    <w:p w:rsidR="00C47EBB" w:rsidRPr="00DB7368" w:rsidRDefault="00C47EBB" w:rsidP="00443513">
      <w:pPr>
        <w:jc w:val="both"/>
        <w:rPr>
          <w:rFonts w:ascii="Cambria" w:hAnsi="Cambria" w:cs="Arial"/>
        </w:rPr>
      </w:pPr>
    </w:p>
    <w:p w:rsidR="00C47EBB" w:rsidRPr="00DB7368" w:rsidRDefault="00C47EBB" w:rsidP="00727DAB">
      <w:pPr>
        <w:numPr>
          <w:ilvl w:val="1"/>
          <w:numId w:val="88"/>
        </w:numPr>
        <w:tabs>
          <w:tab w:val="clear" w:pos="1534"/>
          <w:tab w:val="num" w:pos="0"/>
          <w:tab w:val="left" w:pos="284"/>
        </w:tabs>
        <w:ind w:left="0" w:firstLine="0"/>
        <w:jc w:val="both"/>
        <w:rPr>
          <w:rFonts w:ascii="Cambria" w:hAnsi="Cambria" w:cs="Arial"/>
        </w:rPr>
      </w:pPr>
      <w:r w:rsidRPr="00DB7368">
        <w:rPr>
          <w:rFonts w:ascii="Cambria" w:hAnsi="Cambria" w:cs="Arial"/>
        </w:rPr>
        <w:t xml:space="preserve">uzyskane wysokie miejsca – nagradzane lub honorowane zwycięskim tytułem –  w zawodach wiedzy, artystycznych i sportowych organizowanych przez kuratora oświaty albo </w:t>
      </w:r>
      <w:r w:rsidRPr="00DB7368">
        <w:rPr>
          <w:rFonts w:ascii="Cambria" w:hAnsi="Cambria" w:cs="Arial"/>
        </w:rPr>
        <w:lastRenderedPageBreak/>
        <w:t>organizowanych co najmniej na szczeblu powiatowym przez inne podmioty działające na terenie szkół;</w:t>
      </w:r>
    </w:p>
    <w:p w:rsidR="00C47EBB" w:rsidRPr="00DB7368" w:rsidRDefault="00C47EBB" w:rsidP="00443513">
      <w:pPr>
        <w:tabs>
          <w:tab w:val="num" w:pos="0"/>
          <w:tab w:val="left" w:pos="284"/>
        </w:tabs>
        <w:jc w:val="both"/>
        <w:rPr>
          <w:rFonts w:ascii="Cambria" w:hAnsi="Cambria" w:cs="Arial"/>
        </w:rPr>
      </w:pPr>
    </w:p>
    <w:p w:rsidR="00C47EBB" w:rsidRPr="00DB7368" w:rsidRDefault="00C47EBB" w:rsidP="00727DAB">
      <w:pPr>
        <w:numPr>
          <w:ilvl w:val="1"/>
          <w:numId w:val="88"/>
        </w:numPr>
        <w:tabs>
          <w:tab w:val="clear" w:pos="1534"/>
          <w:tab w:val="num" w:pos="0"/>
          <w:tab w:val="left" w:pos="284"/>
        </w:tabs>
        <w:ind w:left="0" w:firstLine="0"/>
        <w:jc w:val="both"/>
        <w:rPr>
          <w:rFonts w:ascii="Cambria" w:hAnsi="Cambria" w:cs="Arial"/>
        </w:rPr>
      </w:pPr>
      <w:r w:rsidRPr="00DB7368">
        <w:rPr>
          <w:rFonts w:ascii="Cambria" w:hAnsi="Cambria" w:cs="Arial"/>
        </w:rPr>
        <w:t>osiągnięcia w aktywności na rzecz innych ludzi, zwłaszcza w formie wolontariatu lub środowiska szkolnego.</w:t>
      </w:r>
    </w:p>
    <w:p w:rsidR="00C47EBB" w:rsidRPr="00DB7368" w:rsidRDefault="00C47EBB" w:rsidP="00443513">
      <w:pPr>
        <w:pStyle w:val="Akapitzlist"/>
        <w:autoSpaceDE w:val="0"/>
        <w:autoSpaceDN w:val="0"/>
        <w:adjustRightInd w:val="0"/>
        <w:spacing w:line="240" w:lineRule="auto"/>
        <w:ind w:left="0"/>
        <w:jc w:val="both"/>
        <w:rPr>
          <w:rFonts w:ascii="Cambria" w:hAnsi="Cambria" w:cs="Arial"/>
          <w:b/>
          <w:color w:val="FF0000"/>
        </w:rPr>
      </w:pPr>
    </w:p>
    <w:p w:rsidR="00B03105" w:rsidRPr="00DB7368" w:rsidRDefault="00B03105" w:rsidP="00443513">
      <w:pPr>
        <w:tabs>
          <w:tab w:val="num" w:pos="426"/>
          <w:tab w:val="left" w:pos="851"/>
        </w:tabs>
        <w:autoSpaceDE w:val="0"/>
        <w:autoSpaceDN w:val="0"/>
        <w:adjustRightInd w:val="0"/>
        <w:jc w:val="both"/>
        <w:rPr>
          <w:rFonts w:ascii="Cambria" w:hAnsi="Cambria" w:cs="Arial"/>
        </w:rPr>
      </w:pPr>
    </w:p>
    <w:p w:rsidR="00B03105" w:rsidRPr="00DB7368" w:rsidRDefault="00B03105" w:rsidP="00443513">
      <w:pPr>
        <w:tabs>
          <w:tab w:val="left" w:pos="993"/>
        </w:tabs>
        <w:autoSpaceDE w:val="0"/>
        <w:autoSpaceDN w:val="0"/>
        <w:adjustRightInd w:val="0"/>
        <w:ind w:left="567"/>
        <w:jc w:val="both"/>
        <w:rPr>
          <w:rFonts w:ascii="Cambria" w:hAnsi="Cambria" w:cs="Arial"/>
          <w:bCs/>
        </w:rPr>
      </w:pPr>
    </w:p>
    <w:p w:rsidR="00B03105" w:rsidRPr="00DB7368" w:rsidRDefault="00B03105" w:rsidP="00443513">
      <w:pPr>
        <w:pStyle w:val="Nagwek2"/>
        <w:rPr>
          <w:rFonts w:cs="Arial"/>
          <w:color w:val="auto"/>
          <w:sz w:val="22"/>
          <w:szCs w:val="22"/>
        </w:rPr>
      </w:pPr>
      <w:bookmarkStart w:id="44" w:name="_Toc20210756"/>
      <w:r w:rsidRPr="00DB7368">
        <w:rPr>
          <w:rFonts w:cs="Arial"/>
          <w:color w:val="auto"/>
          <w:sz w:val="22"/>
          <w:szCs w:val="22"/>
        </w:rPr>
        <w:t>Rozdział 2</w:t>
      </w:r>
      <w:r w:rsidR="001D69D4" w:rsidRPr="00DB7368">
        <w:rPr>
          <w:rFonts w:cs="Arial"/>
          <w:color w:val="auto"/>
          <w:sz w:val="22"/>
          <w:szCs w:val="22"/>
        </w:rPr>
        <w:br/>
      </w:r>
      <w:r w:rsidRPr="00DB7368">
        <w:rPr>
          <w:rFonts w:cs="Arial"/>
          <w:color w:val="auto"/>
          <w:sz w:val="22"/>
          <w:szCs w:val="22"/>
        </w:rPr>
        <w:t>Promowanie i ukończenie szkoły</w:t>
      </w:r>
      <w:bookmarkEnd w:id="44"/>
    </w:p>
    <w:p w:rsidR="00B03105" w:rsidRPr="00DB7368" w:rsidRDefault="00B03105" w:rsidP="00443513">
      <w:pPr>
        <w:tabs>
          <w:tab w:val="left" w:pos="993"/>
        </w:tabs>
        <w:autoSpaceDE w:val="0"/>
        <w:autoSpaceDN w:val="0"/>
        <w:adjustRightInd w:val="0"/>
        <w:ind w:firstLine="567"/>
        <w:rPr>
          <w:rFonts w:ascii="Cambria" w:hAnsi="Cambria" w:cs="Arial"/>
          <w:b/>
          <w:bCs/>
        </w:rPr>
      </w:pPr>
    </w:p>
    <w:p w:rsidR="00B03105" w:rsidRPr="00DB7368" w:rsidRDefault="00FA121B" w:rsidP="00443513">
      <w:pPr>
        <w:tabs>
          <w:tab w:val="left" w:pos="993"/>
        </w:tabs>
        <w:autoSpaceDE w:val="0"/>
        <w:autoSpaceDN w:val="0"/>
        <w:adjustRightInd w:val="0"/>
        <w:ind w:firstLine="567"/>
        <w:jc w:val="both"/>
        <w:rPr>
          <w:rFonts w:ascii="Cambria" w:hAnsi="Cambria" w:cs="Arial"/>
          <w:b/>
          <w:bCs/>
        </w:rPr>
      </w:pPr>
      <w:r w:rsidRPr="00DB7368">
        <w:rPr>
          <w:rFonts w:ascii="Cambria" w:hAnsi="Cambria" w:cs="Arial"/>
          <w:b/>
          <w:bCs/>
        </w:rPr>
        <w:t>§ 15</w:t>
      </w:r>
      <w:r w:rsidR="00701715">
        <w:rPr>
          <w:rFonts w:ascii="Cambria" w:hAnsi="Cambria" w:cs="Arial"/>
          <w:b/>
          <w:bCs/>
        </w:rPr>
        <w:t>6</w:t>
      </w:r>
      <w:r w:rsidR="00B03105" w:rsidRPr="00DB7368">
        <w:rPr>
          <w:rFonts w:ascii="Cambria" w:hAnsi="Cambria" w:cs="Arial"/>
          <w:b/>
          <w:bCs/>
        </w:rPr>
        <w:t>.</w:t>
      </w:r>
      <w:r w:rsidR="00B03105" w:rsidRPr="00DB7368">
        <w:rPr>
          <w:rFonts w:ascii="Cambria" w:hAnsi="Cambria" w:cs="Arial"/>
        </w:rPr>
        <w:t xml:space="preserve"> </w:t>
      </w:r>
      <w:r w:rsidR="00B03105" w:rsidRPr="00DB7368">
        <w:rPr>
          <w:rFonts w:ascii="Cambria" w:hAnsi="Cambria" w:cs="Arial"/>
          <w:b/>
          <w:bCs/>
        </w:rPr>
        <w:t>Promowanie i ukończenie szkoły.</w:t>
      </w:r>
    </w:p>
    <w:p w:rsidR="00B03105" w:rsidRPr="00DB7368" w:rsidRDefault="00B03105" w:rsidP="00443513">
      <w:pPr>
        <w:tabs>
          <w:tab w:val="left" w:pos="993"/>
        </w:tabs>
        <w:autoSpaceDE w:val="0"/>
        <w:autoSpaceDN w:val="0"/>
        <w:adjustRightInd w:val="0"/>
        <w:ind w:firstLine="567"/>
        <w:rPr>
          <w:rFonts w:ascii="Cambria" w:hAnsi="Cambria" w:cs="Arial"/>
        </w:rPr>
      </w:pPr>
    </w:p>
    <w:p w:rsidR="00B03105" w:rsidRDefault="00B03105" w:rsidP="00727DAB">
      <w:pPr>
        <w:numPr>
          <w:ilvl w:val="0"/>
          <w:numId w:val="147"/>
        </w:numPr>
        <w:tabs>
          <w:tab w:val="num" w:pos="0"/>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Uczeń otrzymuje promocję do klasy programowo wyższej, jeżeli ze wszystkich obowiązkowych zajęć edukacyjnych określonych w  szkolnym  planie  nauczania  uzyskał klasyfikacyjne roczne  oceny  wyższe  od  stopnia niedostatecznego, z </w:t>
      </w:r>
      <w:r w:rsidR="00F95B91" w:rsidRPr="00DB7368">
        <w:rPr>
          <w:rFonts w:ascii="Cambria" w:hAnsi="Cambria" w:cs="Arial"/>
        </w:rPr>
        <w:t>zastrzeżeniem ust. 2 oraz</w:t>
      </w:r>
      <w:r w:rsidR="00021673" w:rsidRPr="00DB7368">
        <w:rPr>
          <w:rFonts w:ascii="Cambria" w:hAnsi="Cambria" w:cs="Arial"/>
        </w:rPr>
        <w:t xml:space="preserve">  </w:t>
      </w:r>
      <w:r w:rsidR="00F95B91" w:rsidRPr="00DB7368">
        <w:rPr>
          <w:rFonts w:ascii="Cambria" w:hAnsi="Cambria" w:cs="Arial"/>
        </w:rPr>
        <w:t xml:space="preserve"> § </w:t>
      </w:r>
      <w:r w:rsidR="00724D27" w:rsidRPr="00DB7368">
        <w:rPr>
          <w:rFonts w:ascii="Cambria" w:hAnsi="Cambria" w:cs="Arial"/>
        </w:rPr>
        <w:t>126</w:t>
      </w:r>
      <w:r w:rsidRPr="00DB7368">
        <w:rPr>
          <w:rFonts w:ascii="Cambria" w:hAnsi="Cambria" w:cs="Arial"/>
        </w:rPr>
        <w:t xml:space="preserve"> ust. 8.</w:t>
      </w:r>
    </w:p>
    <w:p w:rsidR="00DF60AB" w:rsidRPr="00DF60AB" w:rsidRDefault="00DF60AB" w:rsidP="00DF60AB">
      <w:pPr>
        <w:jc w:val="both"/>
        <w:rPr>
          <w:rFonts w:ascii="Cambria" w:eastAsia="Times New Roman" w:hAnsi="Cambria"/>
          <w:b/>
          <w:bCs/>
          <w:color w:val="0070C0"/>
          <w:lang w:eastAsia="pl-PL"/>
        </w:rPr>
      </w:pPr>
      <w:r>
        <w:rPr>
          <w:rFonts w:ascii="Cambria" w:eastAsia="Times New Roman" w:hAnsi="Cambria"/>
          <w:b/>
          <w:bCs/>
          <w:color w:val="0070C0"/>
          <w:lang w:eastAsia="pl-PL"/>
        </w:rPr>
        <w:t xml:space="preserve"> 1</w:t>
      </w:r>
      <w:r w:rsidRPr="00DF60AB">
        <w:rPr>
          <w:rFonts w:ascii="Cambria" w:eastAsia="Times New Roman" w:hAnsi="Cambria"/>
          <w:b/>
          <w:bCs/>
          <w:color w:val="0070C0"/>
          <w:lang w:eastAsia="pl-PL"/>
        </w:rPr>
        <w:t>a. W przypadku niewykonania przez nauczyciela, wychowawcę oddziału lub radę pedagogiczną zadań i kompetencji w zakresie oceniania, klasyfikowania i promowania uczniów te zadania i kompetencje wykonuje dyrektor szkoły lub upoważniony przez niego nauczyciel.</w:t>
      </w:r>
    </w:p>
    <w:p w:rsidR="00DF60AB" w:rsidRPr="00DF60AB" w:rsidRDefault="00DF60AB" w:rsidP="00DF60AB">
      <w:pPr>
        <w:jc w:val="both"/>
        <w:rPr>
          <w:rFonts w:ascii="Cambria" w:eastAsia="Times New Roman" w:hAnsi="Cambria"/>
          <w:b/>
          <w:bCs/>
          <w:color w:val="0070C0"/>
          <w:lang w:eastAsia="pl-PL"/>
        </w:rPr>
      </w:pPr>
      <w:r>
        <w:rPr>
          <w:rFonts w:ascii="Cambria" w:eastAsia="Times New Roman" w:hAnsi="Cambria"/>
          <w:b/>
          <w:bCs/>
          <w:color w:val="0070C0"/>
          <w:lang w:eastAsia="pl-PL"/>
        </w:rPr>
        <w:t>1</w:t>
      </w:r>
      <w:r w:rsidRPr="00DF60AB">
        <w:rPr>
          <w:rFonts w:ascii="Cambria" w:eastAsia="Times New Roman" w:hAnsi="Cambria"/>
          <w:b/>
          <w:bCs/>
          <w:color w:val="0070C0"/>
          <w:lang w:eastAsia="pl-PL"/>
        </w:rPr>
        <w:t>b. W przypadku niewykonania przez nauczyciela lub radę pedagogiczną zadań  i kompetencji w zakresie przeprowadzania egzaminu ósmoklasisty te zadania</w:t>
      </w:r>
      <w:r>
        <w:rPr>
          <w:rFonts w:ascii="Cambria" w:eastAsia="Times New Roman" w:hAnsi="Cambria"/>
          <w:b/>
          <w:bCs/>
          <w:color w:val="0070C0"/>
          <w:lang w:eastAsia="pl-PL"/>
        </w:rPr>
        <w:t xml:space="preserve"> </w:t>
      </w:r>
      <w:r w:rsidRPr="00DF60AB">
        <w:rPr>
          <w:rFonts w:ascii="Cambria" w:eastAsia="Times New Roman" w:hAnsi="Cambria"/>
          <w:b/>
          <w:bCs/>
          <w:color w:val="0070C0"/>
          <w:lang w:eastAsia="pl-PL"/>
        </w:rPr>
        <w:t>i kompetencje wykonuje dyrektor szkoły lub upoważniony przez niego nauczyciel.</w:t>
      </w:r>
    </w:p>
    <w:p w:rsidR="00DF60AB" w:rsidRDefault="00DF60AB" w:rsidP="00DF60AB">
      <w:pPr>
        <w:jc w:val="both"/>
        <w:rPr>
          <w:rFonts w:ascii="Cambria" w:eastAsia="Times New Roman" w:hAnsi="Cambria"/>
          <w:b/>
          <w:bCs/>
          <w:color w:val="0070C0"/>
          <w:lang w:eastAsia="pl-PL"/>
        </w:rPr>
      </w:pPr>
      <w:r>
        <w:rPr>
          <w:rFonts w:ascii="Cambria" w:eastAsia="Times New Roman" w:hAnsi="Cambria"/>
          <w:b/>
          <w:bCs/>
          <w:color w:val="0070C0"/>
          <w:lang w:eastAsia="pl-PL"/>
        </w:rPr>
        <w:t>1</w:t>
      </w:r>
      <w:r w:rsidRPr="00DF60AB">
        <w:rPr>
          <w:rFonts w:ascii="Cambria" w:eastAsia="Times New Roman" w:hAnsi="Cambria"/>
          <w:b/>
          <w:bCs/>
          <w:color w:val="0070C0"/>
          <w:lang w:eastAsia="pl-PL"/>
        </w:rPr>
        <w:t xml:space="preserve">c. Jeżeli rada pedagogiczna nie podejmie uchwały o wynikach klasyfikacji i promocji uczniów rozstrzyga dyrektor szkoły. </w:t>
      </w:r>
    </w:p>
    <w:p w:rsidR="00DF60AB" w:rsidRPr="00DF60AB" w:rsidRDefault="00DF60AB" w:rsidP="00DF60AB">
      <w:pPr>
        <w:jc w:val="both"/>
        <w:rPr>
          <w:rFonts w:ascii="Cambria" w:eastAsia="Times New Roman" w:hAnsi="Cambria"/>
          <w:b/>
          <w:bCs/>
          <w:color w:val="0070C0"/>
          <w:lang w:eastAsia="pl-PL"/>
        </w:rPr>
      </w:pPr>
      <w:r>
        <w:rPr>
          <w:rFonts w:ascii="Cambria" w:eastAsia="Times New Roman" w:hAnsi="Cambria"/>
          <w:b/>
          <w:bCs/>
          <w:color w:val="0070C0"/>
          <w:lang w:eastAsia="pl-PL"/>
        </w:rPr>
        <w:t>1</w:t>
      </w:r>
      <w:r w:rsidRPr="00DF60AB">
        <w:rPr>
          <w:rFonts w:ascii="Cambria" w:eastAsia="Times New Roman" w:hAnsi="Cambria"/>
          <w:b/>
          <w:bCs/>
          <w:color w:val="0070C0"/>
          <w:lang w:eastAsia="pl-PL"/>
        </w:rPr>
        <w:t xml:space="preserve">d. Dokumentację dotyczącą klasyfikacji i promocji uczniów oraz ukończenia przez nich szkoły, w przypadkach, o których mowa w ust. </w:t>
      </w:r>
      <w:r>
        <w:rPr>
          <w:rFonts w:ascii="Cambria" w:eastAsia="Times New Roman" w:hAnsi="Cambria"/>
          <w:b/>
          <w:bCs/>
          <w:color w:val="0070C0"/>
          <w:lang w:eastAsia="pl-PL"/>
        </w:rPr>
        <w:t>1</w:t>
      </w:r>
      <w:r w:rsidRPr="00DF60AB">
        <w:rPr>
          <w:rFonts w:ascii="Cambria" w:eastAsia="Times New Roman" w:hAnsi="Cambria"/>
          <w:b/>
          <w:bCs/>
          <w:color w:val="0070C0"/>
          <w:lang w:eastAsia="pl-PL"/>
        </w:rPr>
        <w:t>a -</w:t>
      </w:r>
      <w:r>
        <w:rPr>
          <w:rFonts w:ascii="Cambria" w:eastAsia="Times New Roman" w:hAnsi="Cambria"/>
          <w:b/>
          <w:bCs/>
          <w:color w:val="0070C0"/>
          <w:lang w:eastAsia="pl-PL"/>
        </w:rPr>
        <w:t>1c</w:t>
      </w:r>
      <w:r w:rsidRPr="00DF60AB">
        <w:rPr>
          <w:rFonts w:ascii="Cambria" w:eastAsia="Times New Roman" w:hAnsi="Cambria"/>
          <w:b/>
          <w:bCs/>
          <w:color w:val="0070C0"/>
          <w:lang w:eastAsia="pl-PL"/>
        </w:rPr>
        <w:t xml:space="preserve">  podpisuje odpowiednio dyrektor szkoły lub nauczyciel wyznaczony przez organ prowadzący szkołę.</w:t>
      </w:r>
    </w:p>
    <w:p w:rsidR="00B03105" w:rsidRPr="00DB7368" w:rsidRDefault="00B03105" w:rsidP="00443513">
      <w:pPr>
        <w:tabs>
          <w:tab w:val="left" w:pos="993"/>
        </w:tabs>
        <w:autoSpaceDE w:val="0"/>
        <w:autoSpaceDN w:val="0"/>
        <w:adjustRightInd w:val="0"/>
        <w:ind w:firstLine="567"/>
        <w:jc w:val="both"/>
        <w:rPr>
          <w:rFonts w:ascii="Cambria" w:hAnsi="Cambria" w:cs="Arial"/>
        </w:rPr>
      </w:pP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t>Uczeń, który nie spełnił warunków określonych w ust. 1, nie otrzymuje promocji do klasy programowo wyższej i powtarza klasę.</w:t>
      </w:r>
    </w:p>
    <w:p w:rsidR="00B03105" w:rsidRPr="00DB7368" w:rsidRDefault="00B03105" w:rsidP="00443513">
      <w:pPr>
        <w:tabs>
          <w:tab w:val="left" w:pos="993"/>
        </w:tabs>
        <w:autoSpaceDE w:val="0"/>
        <w:autoSpaceDN w:val="0"/>
        <w:adjustRightInd w:val="0"/>
        <w:ind w:firstLine="567"/>
        <w:jc w:val="both"/>
        <w:rPr>
          <w:rFonts w:ascii="Cambria" w:hAnsi="Cambria" w:cs="Arial"/>
        </w:rPr>
      </w:pP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Rada Pedagogiczna, uwzględniając możliwości edukacyjne ucznia może jeden raz w ciągu danego etapu edukacyjnego promować ucznia do klasy programowo wyższej, który nie zdał egzaminu poprawkowego z jednych obowiązkowych zajęć  edukacyjnych, pod warunkiem, że te obowiązkowe zajęcia edukacyjne są, zgodnie ze szkolnym planem nauczania realizowane w klasie programowo wyższej. </w:t>
      </w:r>
    </w:p>
    <w:p w:rsidR="00B03105" w:rsidRPr="00DB7368" w:rsidRDefault="00B03105" w:rsidP="00443513">
      <w:pPr>
        <w:tabs>
          <w:tab w:val="left" w:pos="993"/>
        </w:tabs>
        <w:autoSpaceDE w:val="0"/>
        <w:autoSpaceDN w:val="0"/>
        <w:adjustRightInd w:val="0"/>
        <w:ind w:firstLine="567"/>
        <w:jc w:val="both"/>
        <w:rPr>
          <w:rFonts w:ascii="Cambria" w:hAnsi="Cambria" w:cs="Arial"/>
        </w:rPr>
      </w:pPr>
      <w:r w:rsidRPr="00DB7368">
        <w:rPr>
          <w:rFonts w:ascii="Cambria" w:hAnsi="Cambria" w:cs="Arial"/>
        </w:rPr>
        <w:t xml:space="preserve"> </w:t>
      </w: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t>Laureaci konkursów przedmiotowych o zasięgu wojewódzkim i ponadwojewódzkim           oraz laureaci i finaliści olimpiad przedmiotowych otrzymują z danych zajęć edukacyjnych celującą roczna ocenę klasyfikacyjną. Jeżeli tytuł laureata lub finalisty uczeń uzyskał po ustaleniu albo uzyskaniu oceny klasyfikacyjnej niższej niż ocena celująca następuje zmiana tej oceny na ocenę końcową celującą.</w:t>
      </w:r>
    </w:p>
    <w:p w:rsidR="00B03105" w:rsidRPr="00DB7368" w:rsidRDefault="00B03105" w:rsidP="00443513">
      <w:pPr>
        <w:tabs>
          <w:tab w:val="left" w:pos="993"/>
        </w:tabs>
        <w:autoSpaceDE w:val="0"/>
        <w:autoSpaceDN w:val="0"/>
        <w:adjustRightInd w:val="0"/>
        <w:ind w:firstLine="567"/>
        <w:jc w:val="both"/>
        <w:rPr>
          <w:rFonts w:ascii="Cambria" w:hAnsi="Cambria" w:cs="Arial"/>
        </w:rPr>
      </w:pP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Uczeń realizujący obowiązek szkolny lub obowiązek nauki poza szkołą nie jest klasyfikowany z wychowania fizycznego, muzyki, </w:t>
      </w:r>
      <w:r w:rsidR="00CE3A98" w:rsidRPr="00DB7368">
        <w:rPr>
          <w:rFonts w:ascii="Cambria" w:hAnsi="Cambria" w:cs="Arial"/>
        </w:rPr>
        <w:t>techniki</w:t>
      </w:r>
      <w:r w:rsidRPr="00DB7368">
        <w:rPr>
          <w:rFonts w:ascii="Cambria" w:hAnsi="Cambria" w:cs="Arial"/>
        </w:rPr>
        <w:t xml:space="preserve">, </w:t>
      </w:r>
      <w:r w:rsidR="00CE3A98" w:rsidRPr="00DB7368">
        <w:rPr>
          <w:rFonts w:ascii="Cambria" w:hAnsi="Cambria" w:cs="Arial"/>
        </w:rPr>
        <w:t xml:space="preserve">plastyki </w:t>
      </w:r>
      <w:r w:rsidRPr="00DB7368">
        <w:rPr>
          <w:rFonts w:ascii="Cambria" w:hAnsi="Cambria" w:cs="Arial"/>
        </w:rPr>
        <w:t>oraz dodatkowych zajęć edukacyjnych. Uczniowi nie wystawia się oceny zachowania. Brak klasyfikacji z wymienionych edukacji przedmiotowych i zachowania nie wstrzymuje promocji do klasy wyższej lub ukończenia szkoły.</w:t>
      </w:r>
    </w:p>
    <w:p w:rsidR="00B03105" w:rsidRPr="00DB7368" w:rsidRDefault="00B03105" w:rsidP="00443513">
      <w:pPr>
        <w:tabs>
          <w:tab w:val="left" w:pos="993"/>
        </w:tabs>
        <w:autoSpaceDE w:val="0"/>
        <w:autoSpaceDN w:val="0"/>
        <w:adjustRightInd w:val="0"/>
        <w:jc w:val="both"/>
        <w:rPr>
          <w:rFonts w:ascii="Cambria" w:hAnsi="Cambria" w:cs="Arial"/>
        </w:rPr>
      </w:pP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lastRenderedPageBreak/>
        <w:t>Uczeń, który w wyniku  klasyfikacji  rocznej  uzyskał z  zajęć  edukacyjnych  średnią  ocen  co najmniej  4,75  oraz  co  najmniej  bardzo  dobra  ocenę  zachowania,  otrzymuje  promocję  do  klasy  programowo wyższej z wyróżnieniem.</w:t>
      </w:r>
    </w:p>
    <w:p w:rsidR="00B03105" w:rsidRPr="00DB7368" w:rsidRDefault="00B03105" w:rsidP="00443513">
      <w:pPr>
        <w:tabs>
          <w:tab w:val="left" w:pos="993"/>
        </w:tabs>
        <w:autoSpaceDE w:val="0"/>
        <w:autoSpaceDN w:val="0"/>
        <w:adjustRightInd w:val="0"/>
        <w:ind w:firstLine="567"/>
        <w:rPr>
          <w:rFonts w:ascii="Cambria" w:hAnsi="Cambria" w:cs="Arial"/>
        </w:rPr>
      </w:pPr>
      <w:r w:rsidRPr="00DB7368">
        <w:rPr>
          <w:rFonts w:ascii="Cambria" w:hAnsi="Cambria" w:cs="Arial"/>
        </w:rPr>
        <w:t xml:space="preserve"> </w:t>
      </w:r>
    </w:p>
    <w:p w:rsidR="00B03105" w:rsidRPr="00DB7368" w:rsidRDefault="00B03105" w:rsidP="00727DAB">
      <w:pPr>
        <w:numPr>
          <w:ilvl w:val="0"/>
          <w:numId w:val="147"/>
        </w:numPr>
        <w:tabs>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Uczeń kończy szkołę jeżeli  w wyniku  klasyfikacji rocznej,  na  która  składają  się  roczne oceny klasyfikacyjne  z   zajęć  edukacyjnych  uzyskane  w  klasie  programowo  najwyższej  oraz  roczne  oceny  klasyfikacyjne  z  obowiązkowych zajęć edukacyjnych,  których  realizacja zakończyła  się  </w:t>
      </w:r>
      <w:r w:rsidR="00B21D62" w:rsidRPr="00DB7368">
        <w:rPr>
          <w:rFonts w:ascii="Cambria" w:hAnsi="Cambria" w:cs="Arial"/>
        </w:rPr>
        <w:t>w  klasach programowo  niższych</w:t>
      </w:r>
      <w:r w:rsidRPr="00DB7368">
        <w:rPr>
          <w:rFonts w:ascii="Cambria" w:hAnsi="Cambria" w:cs="Arial"/>
        </w:rPr>
        <w:t xml:space="preserve">, uzyskał oceny klasyfikacyjne wyższe od oceny niedostatecznej, z zastrzeżeniem ust. 2. oraz przystąpił </w:t>
      </w:r>
      <w:r w:rsidR="00DC779C" w:rsidRPr="00DB7368">
        <w:rPr>
          <w:rFonts w:ascii="Cambria" w:hAnsi="Cambria" w:cs="Arial"/>
        </w:rPr>
        <w:t xml:space="preserve">do </w:t>
      </w:r>
      <w:r w:rsidR="00B21D62" w:rsidRPr="00DB7368">
        <w:rPr>
          <w:rFonts w:ascii="Cambria" w:hAnsi="Cambria" w:cs="Arial"/>
        </w:rPr>
        <w:t>egzaminu</w:t>
      </w:r>
      <w:r w:rsidRPr="00DB7368">
        <w:rPr>
          <w:rFonts w:ascii="Cambria" w:hAnsi="Cambria" w:cs="Arial"/>
        </w:rPr>
        <w:t xml:space="preserve">.  Obowiązek przystąpienia do </w:t>
      </w:r>
      <w:r w:rsidR="00B21D62" w:rsidRPr="00DB7368">
        <w:rPr>
          <w:rFonts w:ascii="Cambria" w:hAnsi="Cambria" w:cs="Arial"/>
        </w:rPr>
        <w:t>egzaminu</w:t>
      </w:r>
      <w:r w:rsidRPr="00DB7368">
        <w:rPr>
          <w:rFonts w:ascii="Cambria" w:hAnsi="Cambria" w:cs="Arial"/>
        </w:rPr>
        <w:t xml:space="preserve"> nie dotyczy uczniów zwolnionych z egzaminu na podstawie odrębnych przepisów.</w:t>
      </w:r>
      <w:r w:rsidRPr="00DB7368">
        <w:rPr>
          <w:rFonts w:ascii="Cambria" w:hAnsi="Cambria" w:cs="Arial"/>
          <w:b/>
        </w:rPr>
        <w:t xml:space="preserve">  </w:t>
      </w:r>
    </w:p>
    <w:p w:rsidR="00B03105" w:rsidRPr="00DB7368" w:rsidRDefault="00B03105" w:rsidP="00443513">
      <w:pPr>
        <w:tabs>
          <w:tab w:val="left" w:pos="993"/>
        </w:tabs>
        <w:autoSpaceDE w:val="0"/>
        <w:autoSpaceDN w:val="0"/>
        <w:adjustRightInd w:val="0"/>
        <w:jc w:val="both"/>
        <w:rPr>
          <w:rFonts w:ascii="Cambria" w:hAnsi="Cambria" w:cs="Arial"/>
        </w:rPr>
      </w:pPr>
    </w:p>
    <w:p w:rsidR="00B03105" w:rsidRPr="00DB7368" w:rsidRDefault="00B03105" w:rsidP="00727DAB">
      <w:pPr>
        <w:numPr>
          <w:ilvl w:val="0"/>
          <w:numId w:val="147"/>
        </w:numPr>
        <w:tabs>
          <w:tab w:val="clear" w:pos="1070"/>
          <w:tab w:val="num" w:pos="567"/>
          <w:tab w:val="left" w:pos="851"/>
        </w:tabs>
        <w:autoSpaceDE w:val="0"/>
        <w:autoSpaceDN w:val="0"/>
        <w:adjustRightInd w:val="0"/>
        <w:ind w:left="0" w:firstLine="567"/>
        <w:jc w:val="both"/>
        <w:rPr>
          <w:rFonts w:ascii="Cambria" w:hAnsi="Cambria" w:cs="Arial"/>
        </w:rPr>
      </w:pPr>
      <w:r w:rsidRPr="00DB7368">
        <w:rPr>
          <w:rFonts w:ascii="Cambria" w:hAnsi="Cambria" w:cs="Arial"/>
        </w:rPr>
        <w:t xml:space="preserve">Uczniowie, którzy do </w:t>
      </w:r>
      <w:r w:rsidR="00B21D62" w:rsidRPr="00DB7368">
        <w:rPr>
          <w:rFonts w:ascii="Cambria" w:hAnsi="Cambria" w:cs="Arial"/>
        </w:rPr>
        <w:t>egzaminu</w:t>
      </w:r>
      <w:r w:rsidRPr="00DB7368">
        <w:rPr>
          <w:rFonts w:ascii="Cambria" w:hAnsi="Cambria" w:cs="Arial"/>
        </w:rPr>
        <w:t xml:space="preserve"> nie przystąpią w danym roku, muszą powtórzyć ostatnią klasę szkoły podstawowej i przystąpić do </w:t>
      </w:r>
      <w:r w:rsidR="00CE3A98" w:rsidRPr="00DB7368">
        <w:rPr>
          <w:rFonts w:ascii="Cambria" w:hAnsi="Cambria" w:cs="Arial"/>
        </w:rPr>
        <w:t xml:space="preserve">egzaminu </w:t>
      </w:r>
      <w:r w:rsidRPr="00DB7368">
        <w:rPr>
          <w:rFonts w:ascii="Cambria" w:hAnsi="Cambria" w:cs="Arial"/>
        </w:rPr>
        <w:t>w roku następnym.</w:t>
      </w:r>
    </w:p>
    <w:p w:rsidR="00B03105" w:rsidRPr="00DB7368" w:rsidRDefault="00B03105" w:rsidP="00443513">
      <w:pPr>
        <w:tabs>
          <w:tab w:val="left" w:pos="851"/>
        </w:tabs>
        <w:autoSpaceDE w:val="0"/>
        <w:autoSpaceDN w:val="0"/>
        <w:adjustRightInd w:val="0"/>
        <w:ind w:hanging="503"/>
        <w:jc w:val="both"/>
        <w:rPr>
          <w:rFonts w:ascii="Cambria" w:hAnsi="Cambria" w:cs="Arial"/>
        </w:rPr>
      </w:pPr>
    </w:p>
    <w:p w:rsidR="00B03105" w:rsidRPr="00DB7368" w:rsidRDefault="00B03105" w:rsidP="00727DAB">
      <w:pPr>
        <w:numPr>
          <w:ilvl w:val="0"/>
          <w:numId w:val="147"/>
        </w:numPr>
        <w:tabs>
          <w:tab w:val="clear" w:pos="1070"/>
          <w:tab w:val="left" w:pos="993"/>
        </w:tabs>
        <w:autoSpaceDE w:val="0"/>
        <w:autoSpaceDN w:val="0"/>
        <w:adjustRightInd w:val="0"/>
        <w:ind w:left="0" w:firstLine="567"/>
        <w:jc w:val="both"/>
        <w:rPr>
          <w:rFonts w:ascii="Cambria" w:hAnsi="Cambria" w:cs="Arial"/>
        </w:rPr>
      </w:pPr>
      <w:r w:rsidRPr="00DB7368">
        <w:rPr>
          <w:rFonts w:ascii="Cambria" w:hAnsi="Cambria" w:cs="Arial"/>
        </w:rPr>
        <w:t xml:space="preserve">Do </w:t>
      </w:r>
      <w:r w:rsidR="00CE3A98" w:rsidRPr="00DB7368">
        <w:rPr>
          <w:rFonts w:ascii="Cambria" w:hAnsi="Cambria" w:cs="Arial"/>
        </w:rPr>
        <w:t xml:space="preserve">egzaminu </w:t>
      </w:r>
      <w:r w:rsidRPr="00DB7368">
        <w:rPr>
          <w:rFonts w:ascii="Cambria" w:hAnsi="Cambria" w:cs="Arial"/>
        </w:rPr>
        <w:t>nie przystępują uczniowie z upośledzeniem umysłowym w stopniu umiarkowanym lub znacznym.</w:t>
      </w:r>
    </w:p>
    <w:p w:rsidR="00B03105" w:rsidRPr="00DB7368" w:rsidRDefault="00B03105" w:rsidP="00443513">
      <w:pPr>
        <w:tabs>
          <w:tab w:val="left" w:pos="993"/>
        </w:tabs>
        <w:autoSpaceDE w:val="0"/>
        <w:autoSpaceDN w:val="0"/>
        <w:adjustRightInd w:val="0"/>
        <w:rPr>
          <w:rFonts w:ascii="Cambria" w:hAnsi="Cambria" w:cs="Arial"/>
          <w:i/>
        </w:rPr>
      </w:pPr>
    </w:p>
    <w:p w:rsidR="00B03105" w:rsidRPr="00DB7368" w:rsidRDefault="00B03105" w:rsidP="00443513">
      <w:pPr>
        <w:jc w:val="both"/>
        <w:rPr>
          <w:rFonts w:ascii="Cambria" w:hAnsi="Cambria" w:cs="Arial"/>
          <w:b/>
        </w:rPr>
      </w:pPr>
    </w:p>
    <w:p w:rsidR="00B03105" w:rsidRPr="00DB7368" w:rsidRDefault="00B03105" w:rsidP="00443513">
      <w:pPr>
        <w:pStyle w:val="Nagwek2"/>
        <w:rPr>
          <w:rFonts w:cs="Arial"/>
          <w:color w:val="auto"/>
          <w:sz w:val="22"/>
          <w:szCs w:val="22"/>
        </w:rPr>
      </w:pPr>
      <w:bookmarkStart w:id="45" w:name="_Toc20210757"/>
      <w:r w:rsidRPr="00DB7368">
        <w:rPr>
          <w:rFonts w:cs="Arial"/>
          <w:color w:val="auto"/>
          <w:sz w:val="22"/>
          <w:szCs w:val="22"/>
        </w:rPr>
        <w:t>DZIAŁ VIII</w:t>
      </w:r>
      <w:bookmarkEnd w:id="45"/>
    </w:p>
    <w:p w:rsidR="00B03105" w:rsidRPr="00DB7368" w:rsidRDefault="00B03105" w:rsidP="00443513">
      <w:pPr>
        <w:pStyle w:val="Nagwek2"/>
        <w:rPr>
          <w:rFonts w:cs="Arial"/>
          <w:color w:val="auto"/>
          <w:sz w:val="22"/>
          <w:szCs w:val="22"/>
        </w:rPr>
      </w:pPr>
      <w:bookmarkStart w:id="46" w:name="_Toc20210758"/>
      <w:r w:rsidRPr="00DB7368">
        <w:rPr>
          <w:rFonts w:cs="Arial"/>
          <w:color w:val="auto"/>
          <w:sz w:val="22"/>
          <w:szCs w:val="22"/>
        </w:rPr>
        <w:t>Warunki bezpiecznego pobytu uczniów w szkole</w:t>
      </w:r>
      <w:bookmarkEnd w:id="46"/>
    </w:p>
    <w:p w:rsidR="00B03105" w:rsidRPr="00DB7368" w:rsidRDefault="00B03105" w:rsidP="00443513">
      <w:pPr>
        <w:ind w:firstLine="567"/>
        <w:jc w:val="both"/>
        <w:rPr>
          <w:rFonts w:ascii="Cambria" w:hAnsi="Cambria"/>
        </w:rPr>
      </w:pPr>
    </w:p>
    <w:p w:rsidR="00B03105" w:rsidRDefault="00FA121B" w:rsidP="00443513">
      <w:pPr>
        <w:pStyle w:val="NormalnyWeb"/>
        <w:spacing w:before="0" w:beforeAutospacing="0"/>
        <w:ind w:firstLine="567"/>
        <w:jc w:val="both"/>
        <w:rPr>
          <w:rFonts w:ascii="Cambria" w:hAnsi="Cambria" w:cs="Arial"/>
          <w:color w:val="000000"/>
          <w:sz w:val="22"/>
          <w:szCs w:val="22"/>
        </w:rPr>
      </w:pPr>
      <w:r w:rsidRPr="00DB7368">
        <w:rPr>
          <w:rFonts w:ascii="Cambria" w:hAnsi="Cambria" w:cs="Arial"/>
          <w:b/>
          <w:bCs/>
          <w:sz w:val="22"/>
          <w:szCs w:val="22"/>
        </w:rPr>
        <w:t>§ 15</w:t>
      </w:r>
      <w:r w:rsidR="00701715">
        <w:rPr>
          <w:rFonts w:ascii="Cambria" w:hAnsi="Cambria" w:cs="Arial"/>
          <w:b/>
          <w:bCs/>
          <w:sz w:val="22"/>
          <w:szCs w:val="22"/>
        </w:rPr>
        <w:t>7</w:t>
      </w:r>
      <w:r w:rsidR="00B03105" w:rsidRPr="00DB7368">
        <w:rPr>
          <w:rFonts w:ascii="Cambria" w:hAnsi="Cambria" w:cs="Arial"/>
          <w:b/>
          <w:bCs/>
          <w:sz w:val="22"/>
          <w:szCs w:val="22"/>
        </w:rPr>
        <w:t>.</w:t>
      </w:r>
      <w:r w:rsidR="00B03105" w:rsidRPr="00DB7368">
        <w:rPr>
          <w:rFonts w:ascii="Cambria" w:hAnsi="Cambria" w:cs="Arial"/>
          <w:bCs/>
          <w:sz w:val="22"/>
          <w:szCs w:val="22"/>
        </w:rPr>
        <w:t xml:space="preserve"> </w:t>
      </w:r>
      <w:r w:rsidR="00B03105" w:rsidRPr="00DB7368">
        <w:rPr>
          <w:rFonts w:ascii="Cambria" w:hAnsi="Cambria" w:cs="Arial"/>
          <w:b/>
          <w:bCs/>
          <w:sz w:val="22"/>
          <w:szCs w:val="22"/>
        </w:rPr>
        <w:t>1.</w:t>
      </w:r>
      <w:r w:rsidR="00B03105" w:rsidRPr="00DB7368">
        <w:rPr>
          <w:rFonts w:ascii="Cambria" w:hAnsi="Cambria"/>
          <w:sz w:val="22"/>
          <w:szCs w:val="22"/>
        </w:rPr>
        <w:t xml:space="preserve"> </w:t>
      </w:r>
      <w:r w:rsidR="00B03105" w:rsidRPr="00DB7368">
        <w:rPr>
          <w:rFonts w:ascii="Cambria" w:hAnsi="Cambria" w:cs="Arial"/>
          <w:color w:val="000000"/>
          <w:sz w:val="22"/>
          <w:szCs w:val="22"/>
        </w:rPr>
        <w:t xml:space="preserve">W celu zapewnienia bezpieczeństwa, ochrony przed przemocą, uzależnieniami oraz innymi przejawami patologii społecznej w obiekcie szkolnym, nadzór nad tym, kto wchodzi </w:t>
      </w:r>
      <w:bookmarkStart w:id="47" w:name="_GoBack"/>
      <w:r w:rsidR="00B03105" w:rsidRPr="00DB7368">
        <w:rPr>
          <w:rFonts w:ascii="Cambria" w:hAnsi="Cambria" w:cs="Arial"/>
          <w:color w:val="000000"/>
          <w:sz w:val="22"/>
          <w:szCs w:val="22"/>
        </w:rPr>
        <w:t xml:space="preserve">na </w:t>
      </w:r>
      <w:r w:rsidR="00724D27" w:rsidRPr="00DB7368">
        <w:rPr>
          <w:rFonts w:ascii="Cambria" w:hAnsi="Cambria" w:cs="Arial"/>
          <w:color w:val="000000"/>
          <w:sz w:val="22"/>
          <w:szCs w:val="22"/>
        </w:rPr>
        <w:t>teren szkoły sprawują: pracownicy</w:t>
      </w:r>
      <w:r w:rsidR="00B03105" w:rsidRPr="00DB7368">
        <w:rPr>
          <w:rFonts w:ascii="Cambria" w:hAnsi="Cambria" w:cs="Arial"/>
          <w:color w:val="000000"/>
          <w:sz w:val="22"/>
          <w:szCs w:val="22"/>
        </w:rPr>
        <w:t xml:space="preserve"> obsługi szkoły oraz dyżurujący nauczyciele.  </w:t>
      </w:r>
    </w:p>
    <w:p w:rsidR="00DF60AB" w:rsidRPr="00DB7368" w:rsidRDefault="00DF60AB" w:rsidP="00443513">
      <w:pPr>
        <w:pStyle w:val="NormalnyWeb"/>
        <w:spacing w:before="0" w:beforeAutospacing="0"/>
        <w:ind w:firstLine="567"/>
        <w:jc w:val="both"/>
        <w:rPr>
          <w:rFonts w:ascii="Cambria" w:hAnsi="Cambria"/>
          <w:sz w:val="22"/>
          <w:szCs w:val="22"/>
        </w:rPr>
      </w:pPr>
      <w:r>
        <w:rPr>
          <w:rFonts w:ascii="Cambria" w:hAnsi="Cambria" w:cs="Arial"/>
          <w:color w:val="000000"/>
          <w:sz w:val="22"/>
          <w:szCs w:val="22"/>
        </w:rPr>
        <w:t xml:space="preserve">1a </w:t>
      </w:r>
      <w:r w:rsidRPr="00DC618F">
        <w:rPr>
          <w:rFonts w:ascii="Cambria" w:hAnsi="Cambria" w:cs="Arial"/>
          <w:szCs w:val="26"/>
        </w:rPr>
        <w:t>Procedury postępowania w przypadku zagrożenia</w:t>
      </w:r>
      <w:r>
        <w:rPr>
          <w:rFonts w:ascii="Cambria" w:hAnsi="Cambria" w:cs="Arial"/>
          <w:szCs w:val="26"/>
        </w:rPr>
        <w:t xml:space="preserve">, w tym zagrożenia epidemicznego </w:t>
      </w:r>
      <w:r w:rsidRPr="00F73FEA">
        <w:rPr>
          <w:rFonts w:ascii="Cambria" w:hAnsi="Cambria"/>
          <w:b/>
          <w:bCs/>
          <w:color w:val="0070C0"/>
          <w:kern w:val="36"/>
          <w:szCs w:val="26"/>
        </w:rPr>
        <w:t xml:space="preserve">wprowadza Dyrektor szkoły zarządzeniem i zapoznaje z nimi wszystkich pracowników szkoły oraz </w:t>
      </w:r>
      <w:r>
        <w:rPr>
          <w:rFonts w:ascii="Cambria" w:hAnsi="Cambria"/>
          <w:b/>
          <w:bCs/>
          <w:color w:val="0070C0"/>
          <w:kern w:val="36"/>
          <w:szCs w:val="26"/>
        </w:rPr>
        <w:t xml:space="preserve">uczniów i ich </w:t>
      </w:r>
      <w:r w:rsidRPr="00F73FEA">
        <w:rPr>
          <w:rFonts w:ascii="Cambria" w:hAnsi="Cambria"/>
          <w:b/>
          <w:bCs/>
          <w:color w:val="0070C0"/>
          <w:kern w:val="36"/>
          <w:szCs w:val="26"/>
        </w:rPr>
        <w:t>rodziców</w:t>
      </w:r>
      <w:r>
        <w:rPr>
          <w:rFonts w:ascii="Cambria" w:hAnsi="Cambria"/>
          <w:b/>
          <w:bCs/>
          <w:color w:val="0070C0"/>
          <w:kern w:val="36"/>
          <w:szCs w:val="26"/>
        </w:rPr>
        <w:t xml:space="preserve">/ prawnych opiekunów </w:t>
      </w:r>
      <w:r w:rsidRPr="00F73FEA">
        <w:rPr>
          <w:rFonts w:ascii="Cambria" w:hAnsi="Cambria"/>
          <w:b/>
          <w:bCs/>
          <w:color w:val="0070C0"/>
          <w:kern w:val="36"/>
          <w:szCs w:val="26"/>
        </w:rPr>
        <w:t xml:space="preserve">poprzez </w:t>
      </w:r>
      <w:r>
        <w:rPr>
          <w:rFonts w:ascii="Cambria" w:hAnsi="Cambria"/>
          <w:b/>
          <w:bCs/>
          <w:color w:val="0070C0"/>
          <w:kern w:val="36"/>
          <w:szCs w:val="26"/>
        </w:rPr>
        <w:t xml:space="preserve">umieszczenie ich </w:t>
      </w:r>
      <w:r w:rsidRPr="00F73FEA">
        <w:rPr>
          <w:rFonts w:ascii="Cambria" w:hAnsi="Cambria"/>
          <w:b/>
          <w:bCs/>
          <w:color w:val="0070C0"/>
          <w:kern w:val="36"/>
          <w:szCs w:val="26"/>
        </w:rPr>
        <w:t>na stronie www szkoły.</w:t>
      </w:r>
    </w:p>
    <w:bookmarkEnd w:id="47"/>
    <w:p w:rsidR="00B03105" w:rsidRDefault="00B03105" w:rsidP="00443513">
      <w:pPr>
        <w:pStyle w:val="NormalnyWeb"/>
        <w:ind w:firstLine="567"/>
        <w:jc w:val="both"/>
        <w:rPr>
          <w:rFonts w:ascii="Cambria" w:hAnsi="Cambria" w:cs="Arial"/>
          <w:color w:val="000000"/>
          <w:sz w:val="22"/>
          <w:szCs w:val="22"/>
        </w:rPr>
      </w:pPr>
      <w:r w:rsidRPr="00DB7368">
        <w:rPr>
          <w:rFonts w:ascii="Cambria" w:hAnsi="Cambria" w:cs="Arial"/>
          <w:b/>
          <w:color w:val="000000"/>
          <w:sz w:val="22"/>
          <w:szCs w:val="22"/>
        </w:rPr>
        <w:t>2</w:t>
      </w:r>
      <w:r w:rsidRPr="00DB7368">
        <w:rPr>
          <w:rFonts w:ascii="Cambria" w:hAnsi="Cambria" w:cs="Arial"/>
          <w:color w:val="000000"/>
          <w:sz w:val="22"/>
          <w:szCs w:val="22"/>
        </w:rPr>
        <w:t>.</w:t>
      </w:r>
      <w:r w:rsidRPr="00DB7368">
        <w:rPr>
          <w:rFonts w:ascii="Cambria" w:hAnsi="Cambria"/>
          <w:color w:val="000000"/>
          <w:sz w:val="22"/>
          <w:szCs w:val="22"/>
        </w:rPr>
        <w:t>    </w:t>
      </w:r>
      <w:r w:rsidRPr="00DB7368">
        <w:rPr>
          <w:rFonts w:ascii="Cambria" w:hAnsi="Cambria" w:cs="Arial"/>
          <w:color w:val="000000"/>
          <w:sz w:val="22"/>
          <w:szCs w:val="22"/>
        </w:rPr>
        <w:t xml:space="preserve">Wszyscy uczniowie mają obowiązek dostosowania się do poleceń nauczycieli dyżurnych oraz pracowników obsługi szkoły podczas wchodzenia do budynku, korzystania </w:t>
      </w:r>
      <w:r w:rsidR="00021673" w:rsidRPr="00DB7368">
        <w:rPr>
          <w:rFonts w:ascii="Cambria" w:hAnsi="Cambria" w:cs="Arial"/>
          <w:color w:val="000000"/>
          <w:sz w:val="22"/>
          <w:szCs w:val="22"/>
        </w:rPr>
        <w:t xml:space="preserve">                   </w:t>
      </w:r>
      <w:r w:rsidRPr="00DB7368">
        <w:rPr>
          <w:rFonts w:ascii="Cambria" w:hAnsi="Cambria" w:cs="Arial"/>
          <w:color w:val="000000"/>
          <w:sz w:val="22"/>
          <w:szCs w:val="22"/>
        </w:rPr>
        <w:t>z szatni, podczas przerw międzylekcyjnych.</w:t>
      </w:r>
    </w:p>
    <w:p w:rsidR="00DF60AB" w:rsidRPr="00DB7368" w:rsidRDefault="00DF60AB" w:rsidP="00443513">
      <w:pPr>
        <w:pStyle w:val="NormalnyWeb"/>
        <w:ind w:firstLine="567"/>
        <w:jc w:val="both"/>
        <w:rPr>
          <w:rFonts w:ascii="Cambria" w:hAnsi="Cambria"/>
          <w:sz w:val="22"/>
          <w:szCs w:val="22"/>
        </w:rPr>
      </w:pPr>
    </w:p>
    <w:p w:rsidR="00B03105" w:rsidRPr="00DB7368" w:rsidRDefault="00B03105" w:rsidP="00443513">
      <w:pPr>
        <w:pStyle w:val="NormalnyWeb"/>
        <w:ind w:firstLine="567"/>
        <w:jc w:val="both"/>
        <w:rPr>
          <w:rFonts w:ascii="Cambria" w:hAnsi="Cambria" w:cs="Arial"/>
          <w:color w:val="000000"/>
          <w:sz w:val="22"/>
          <w:szCs w:val="22"/>
        </w:rPr>
      </w:pPr>
      <w:r w:rsidRPr="00DB7368">
        <w:rPr>
          <w:rFonts w:ascii="Cambria" w:hAnsi="Cambria" w:cs="Arial"/>
          <w:b/>
          <w:color w:val="000000"/>
          <w:sz w:val="22"/>
          <w:szCs w:val="22"/>
        </w:rPr>
        <w:t>3.</w:t>
      </w:r>
      <w:r w:rsidRPr="00DB7368">
        <w:rPr>
          <w:rFonts w:ascii="Cambria" w:hAnsi="Cambria"/>
          <w:color w:val="000000"/>
          <w:sz w:val="22"/>
          <w:szCs w:val="22"/>
        </w:rPr>
        <w:t>   </w:t>
      </w:r>
      <w:r w:rsidRPr="00DB7368">
        <w:rPr>
          <w:rFonts w:ascii="Cambria" w:hAnsi="Cambria" w:cs="Arial"/>
          <w:color w:val="000000"/>
          <w:sz w:val="22"/>
          <w:szCs w:val="22"/>
        </w:rPr>
        <w:t>Szkoła zapewnia uczniom opiekę pedagogiczną oraz pełne bezpieczeństwo w czasie organizowanych przez nauczycieli zajęć na terenie szkoły oraz poza jej terenem w trakcie wycieczek:</w:t>
      </w:r>
    </w:p>
    <w:p w:rsidR="00B03105" w:rsidRPr="00DB7368" w:rsidRDefault="00B03105" w:rsidP="00443513">
      <w:pPr>
        <w:pStyle w:val="NormalnyWeb"/>
        <w:jc w:val="both"/>
        <w:rPr>
          <w:rFonts w:ascii="Cambria" w:hAnsi="Cambria"/>
          <w:sz w:val="22"/>
          <w:szCs w:val="22"/>
        </w:rPr>
      </w:pPr>
      <w:r w:rsidRPr="00DB7368">
        <w:rPr>
          <w:rFonts w:ascii="Cambria" w:hAnsi="Cambria" w:cs="Arial"/>
          <w:color w:val="000000"/>
          <w:sz w:val="22"/>
          <w:szCs w:val="22"/>
        </w:rPr>
        <w:t>1)</w:t>
      </w:r>
      <w:r w:rsidRPr="00DB7368">
        <w:rPr>
          <w:rFonts w:ascii="Cambria" w:hAnsi="Cambria"/>
          <w:color w:val="000000"/>
          <w:sz w:val="22"/>
          <w:szCs w:val="22"/>
        </w:rPr>
        <w:t>    </w:t>
      </w:r>
      <w:r w:rsidRPr="00DB7368">
        <w:rPr>
          <w:rFonts w:ascii="Cambria" w:hAnsi="Cambria" w:cs="Arial"/>
          <w:color w:val="000000"/>
          <w:sz w:val="22"/>
          <w:szCs w:val="22"/>
        </w:rPr>
        <w:t xml:space="preserve">podczas zajęć obowiązkowych, nadobowiązkowych i pozalekcyjnych za bezpieczeństwo uczniów odpowiada nauczyciel prowadzący zajęcia. Zobowiązany jest on również do niezwłocznego poinformowania Dyrektora Szkoły o każdym wypadku, mającym miejsce podczas zajęć; </w:t>
      </w:r>
    </w:p>
    <w:p w:rsidR="00B03105" w:rsidRPr="00DB7368" w:rsidRDefault="00B03105" w:rsidP="00443513">
      <w:pPr>
        <w:pStyle w:val="NormalnyWeb"/>
        <w:jc w:val="both"/>
        <w:rPr>
          <w:rFonts w:ascii="Cambria" w:hAnsi="Cambria"/>
          <w:sz w:val="22"/>
          <w:szCs w:val="22"/>
        </w:rPr>
      </w:pPr>
      <w:r w:rsidRPr="00DB7368">
        <w:rPr>
          <w:rFonts w:ascii="Cambria" w:hAnsi="Cambria" w:cs="Arial"/>
          <w:color w:val="000000"/>
          <w:sz w:val="22"/>
          <w:szCs w:val="22"/>
        </w:rPr>
        <w:t>2)</w:t>
      </w:r>
      <w:r w:rsidRPr="00DB7368">
        <w:rPr>
          <w:rFonts w:ascii="Cambria" w:hAnsi="Cambria"/>
          <w:color w:val="000000"/>
          <w:sz w:val="22"/>
          <w:szCs w:val="22"/>
        </w:rPr>
        <w:t>   </w:t>
      </w:r>
      <w:r w:rsidRPr="00DB7368">
        <w:rPr>
          <w:rFonts w:ascii="Cambria" w:hAnsi="Cambria" w:cs="Arial"/>
          <w:color w:val="000000"/>
          <w:sz w:val="22"/>
          <w:szCs w:val="22"/>
        </w:rPr>
        <w:t xml:space="preserve">podczas przerwy dyżur na korytarzach pełnią wyznaczeni nauczycieli zgodnie </w:t>
      </w:r>
      <w:r w:rsidR="00021673" w:rsidRPr="00DB7368">
        <w:rPr>
          <w:rFonts w:ascii="Cambria" w:hAnsi="Cambria" w:cs="Arial"/>
          <w:color w:val="000000"/>
          <w:sz w:val="22"/>
          <w:szCs w:val="22"/>
        </w:rPr>
        <w:t xml:space="preserve"> </w:t>
      </w:r>
      <w:r w:rsidRPr="00DB7368">
        <w:rPr>
          <w:rFonts w:ascii="Cambria" w:hAnsi="Cambria" w:cs="Arial"/>
          <w:color w:val="000000"/>
          <w:sz w:val="22"/>
          <w:szCs w:val="22"/>
        </w:rPr>
        <w:t>z harmonogramem dyżurów;</w:t>
      </w:r>
    </w:p>
    <w:p w:rsidR="00B03105" w:rsidRPr="00DB7368" w:rsidRDefault="00B03105" w:rsidP="00443513">
      <w:pPr>
        <w:pStyle w:val="NormalnyWeb"/>
        <w:jc w:val="both"/>
        <w:rPr>
          <w:rFonts w:ascii="Cambria" w:hAnsi="Cambria"/>
          <w:color w:val="000000"/>
          <w:sz w:val="22"/>
          <w:szCs w:val="22"/>
        </w:rPr>
      </w:pPr>
      <w:r w:rsidRPr="00DB7368">
        <w:rPr>
          <w:rFonts w:ascii="Cambria" w:hAnsi="Cambria"/>
          <w:color w:val="000000"/>
          <w:sz w:val="22"/>
          <w:szCs w:val="22"/>
        </w:rPr>
        <w:t> </w:t>
      </w:r>
      <w:r w:rsidRPr="00DB7368">
        <w:rPr>
          <w:rFonts w:ascii="Cambria" w:hAnsi="Cambria" w:cs="Arial"/>
          <w:color w:val="000000"/>
          <w:sz w:val="22"/>
          <w:szCs w:val="22"/>
        </w:rPr>
        <w:t>3)   podczas zajęć poza terenem szkoły pełną odpowiedzialność za zdrowie i  bezpieczeństwo uczniów ponosi nauczyciel prowadzący zajęcia, a podczas wycieczek szkolnych - kierownik wycieczki wraz z opiekunami.</w:t>
      </w:r>
    </w:p>
    <w:p w:rsidR="00B03105" w:rsidRPr="00DB7368" w:rsidRDefault="00B03105" w:rsidP="00443513">
      <w:pPr>
        <w:pStyle w:val="NormalnyWeb"/>
        <w:ind w:firstLine="567"/>
        <w:jc w:val="both"/>
        <w:rPr>
          <w:rFonts w:ascii="Cambria" w:hAnsi="Cambria"/>
          <w:sz w:val="22"/>
          <w:szCs w:val="22"/>
        </w:rPr>
      </w:pPr>
      <w:r w:rsidRPr="00DB7368">
        <w:rPr>
          <w:rFonts w:ascii="Cambria" w:hAnsi="Cambria" w:cs="Arial"/>
          <w:b/>
          <w:color w:val="000000"/>
          <w:sz w:val="22"/>
          <w:szCs w:val="22"/>
        </w:rPr>
        <w:lastRenderedPageBreak/>
        <w:t>4</w:t>
      </w:r>
      <w:r w:rsidRPr="00DB7368">
        <w:rPr>
          <w:rFonts w:ascii="Cambria" w:hAnsi="Cambria" w:cs="Arial"/>
          <w:color w:val="000000"/>
          <w:sz w:val="22"/>
          <w:szCs w:val="22"/>
        </w:rPr>
        <w:t>.</w:t>
      </w:r>
      <w:r w:rsidRPr="00DB7368">
        <w:rPr>
          <w:rFonts w:ascii="Cambria" w:hAnsi="Cambria"/>
          <w:color w:val="000000"/>
          <w:sz w:val="22"/>
          <w:szCs w:val="22"/>
        </w:rPr>
        <w:t>    </w:t>
      </w:r>
      <w:r w:rsidRPr="00DB7368">
        <w:rPr>
          <w:rFonts w:ascii="Cambria" w:hAnsi="Cambria" w:cs="Arial"/>
          <w:color w:val="000000"/>
          <w:sz w:val="22"/>
          <w:szCs w:val="22"/>
        </w:rPr>
        <w:t>W miejscach o zwiększonym ryzyku wypadku – sala gimnastyczna, pracowni</w:t>
      </w:r>
      <w:r w:rsidR="00815645" w:rsidRPr="00DB7368">
        <w:rPr>
          <w:rFonts w:ascii="Cambria" w:hAnsi="Cambria" w:cs="Arial"/>
          <w:color w:val="000000"/>
          <w:sz w:val="22"/>
          <w:szCs w:val="22"/>
        </w:rPr>
        <w:t xml:space="preserve">e: informatyki, fizyki, chemii </w:t>
      </w:r>
      <w:r w:rsidRPr="00DB7368">
        <w:rPr>
          <w:rFonts w:ascii="Cambria" w:hAnsi="Cambria" w:cs="Arial"/>
          <w:color w:val="000000"/>
          <w:sz w:val="22"/>
          <w:szCs w:val="22"/>
        </w:rPr>
        <w:t>i inne, opiekun pracowni lub inny pracownik odpowiedzialny za prowadzenie zajęć, opracowuje regulamin pracowni (stanowiska pracy) i na początku roku zapoznaje z nim uczniów.</w:t>
      </w:r>
    </w:p>
    <w:p w:rsidR="00D27172" w:rsidRPr="00DB7368" w:rsidRDefault="00701715" w:rsidP="00443513">
      <w:pPr>
        <w:pStyle w:val="NormalnyWeb"/>
        <w:jc w:val="both"/>
        <w:rPr>
          <w:rFonts w:ascii="Cambria" w:hAnsi="Cambria" w:cs="Arial"/>
          <w:b/>
          <w:color w:val="000000"/>
          <w:sz w:val="22"/>
          <w:szCs w:val="22"/>
        </w:rPr>
      </w:pPr>
      <w:r>
        <w:rPr>
          <w:rFonts w:ascii="Cambria" w:hAnsi="Cambria" w:cs="Arial"/>
          <w:b/>
          <w:color w:val="000000"/>
          <w:sz w:val="22"/>
          <w:szCs w:val="22"/>
        </w:rPr>
        <w:t>§ 158</w:t>
      </w:r>
      <w:r w:rsidR="003D50D9">
        <w:rPr>
          <w:rFonts w:ascii="Cambria" w:hAnsi="Cambria" w:cs="Arial"/>
          <w:b/>
          <w:color w:val="000000"/>
          <w:sz w:val="22"/>
          <w:szCs w:val="22"/>
        </w:rPr>
        <w:t>.</w:t>
      </w:r>
      <w:r w:rsidR="00D27172" w:rsidRPr="00DB7368">
        <w:rPr>
          <w:rFonts w:ascii="Cambria" w:hAnsi="Cambria" w:cs="Arial"/>
          <w:b/>
          <w:color w:val="000000"/>
          <w:sz w:val="22"/>
          <w:szCs w:val="22"/>
        </w:rPr>
        <w:t xml:space="preserve"> Monitoring wizyjny</w:t>
      </w:r>
    </w:p>
    <w:p w:rsidR="00D27172" w:rsidRPr="00DB7368" w:rsidRDefault="00B03105" w:rsidP="00EB50A1">
      <w:pPr>
        <w:pStyle w:val="NormalnyWeb"/>
        <w:numPr>
          <w:ilvl w:val="3"/>
          <w:numId w:val="187"/>
        </w:numPr>
        <w:ind w:left="924" w:hanging="357"/>
        <w:jc w:val="both"/>
        <w:rPr>
          <w:rFonts w:ascii="Cambria" w:hAnsi="Cambria" w:cs="Arial"/>
          <w:color w:val="000000"/>
          <w:sz w:val="22"/>
          <w:szCs w:val="22"/>
        </w:rPr>
      </w:pPr>
      <w:r w:rsidRPr="00DB7368">
        <w:rPr>
          <w:rFonts w:ascii="Cambria" w:hAnsi="Cambria" w:cs="Arial"/>
          <w:color w:val="000000"/>
          <w:sz w:val="22"/>
          <w:szCs w:val="22"/>
        </w:rPr>
        <w:t>Budynek szkoły jest monitorowany całodobowo (na zewnątrz</w:t>
      </w:r>
      <w:r w:rsidR="006B6A36" w:rsidRPr="00DB7368">
        <w:rPr>
          <w:rFonts w:ascii="Cambria" w:hAnsi="Cambria" w:cs="Arial"/>
          <w:color w:val="000000"/>
          <w:sz w:val="22"/>
          <w:szCs w:val="22"/>
        </w:rPr>
        <w:t xml:space="preserve"> i wewnątrz.</w:t>
      </w:r>
      <w:r w:rsidRPr="00DB7368">
        <w:rPr>
          <w:rFonts w:ascii="Cambria" w:hAnsi="Cambria" w:cs="Arial"/>
          <w:color w:val="000000"/>
          <w:sz w:val="22"/>
          <w:szCs w:val="22"/>
        </w:rPr>
        <w:t>).</w:t>
      </w:r>
    </w:p>
    <w:p w:rsidR="00D27172" w:rsidRPr="00DB7368" w:rsidRDefault="00D27172" w:rsidP="00EB50A1">
      <w:pPr>
        <w:pStyle w:val="NormalnyWeb"/>
        <w:numPr>
          <w:ilvl w:val="3"/>
          <w:numId w:val="187"/>
        </w:numPr>
        <w:ind w:left="924" w:hanging="357"/>
        <w:jc w:val="both"/>
        <w:rPr>
          <w:rFonts w:ascii="Cambria" w:hAnsi="Cambria" w:cs="Arial"/>
          <w:color w:val="000000"/>
          <w:sz w:val="22"/>
          <w:szCs w:val="22"/>
        </w:rPr>
      </w:pPr>
      <w:r w:rsidRPr="00DB7368">
        <w:rPr>
          <w:rFonts w:ascii="Cambria" w:hAnsi="Cambria" w:cs="Arial"/>
          <w:color w:val="000000"/>
          <w:sz w:val="22"/>
          <w:szCs w:val="22"/>
        </w:rPr>
        <w:t xml:space="preserve"> </w:t>
      </w:r>
      <w:r w:rsidRPr="00DB7368">
        <w:rPr>
          <w:rFonts w:ascii="Cambria" w:hAnsi="Cambria"/>
          <w:sz w:val="22"/>
          <w:szCs w:val="22"/>
        </w:rPr>
        <w:t xml:space="preserve">Monitoring wizyjny jest  wykorzystywany jedynie w celach podnoszenia poziomu bezpieczeństwa w szkole. </w:t>
      </w:r>
    </w:p>
    <w:p w:rsidR="00D27172" w:rsidRPr="00DB7368" w:rsidRDefault="00D27172" w:rsidP="00EB50A1">
      <w:pPr>
        <w:pStyle w:val="NormalnyWeb"/>
        <w:numPr>
          <w:ilvl w:val="3"/>
          <w:numId w:val="187"/>
        </w:numPr>
        <w:ind w:left="924" w:hanging="357"/>
        <w:jc w:val="both"/>
        <w:rPr>
          <w:rFonts w:ascii="Cambria" w:hAnsi="Cambria" w:cs="Arial"/>
          <w:color w:val="000000"/>
          <w:sz w:val="22"/>
          <w:szCs w:val="22"/>
        </w:rPr>
      </w:pPr>
      <w:r w:rsidRPr="00DB7368">
        <w:rPr>
          <w:rFonts w:ascii="Cambria" w:hAnsi="Cambria"/>
          <w:sz w:val="22"/>
          <w:szCs w:val="22"/>
        </w:rPr>
        <w:t xml:space="preserve">Monitoring jest obsługiwany przez osoby wyznaczone przez dyrektora szkoły  </w:t>
      </w:r>
    </w:p>
    <w:p w:rsidR="00D27172" w:rsidRPr="00DB7368" w:rsidRDefault="00D27172" w:rsidP="00EB50A1">
      <w:pPr>
        <w:pStyle w:val="NormalnyWeb"/>
        <w:numPr>
          <w:ilvl w:val="3"/>
          <w:numId w:val="187"/>
        </w:numPr>
        <w:ind w:left="924" w:hanging="357"/>
        <w:jc w:val="both"/>
        <w:rPr>
          <w:rFonts w:ascii="Cambria" w:hAnsi="Cambria" w:cs="Arial"/>
          <w:color w:val="000000"/>
          <w:sz w:val="22"/>
          <w:szCs w:val="22"/>
        </w:rPr>
      </w:pPr>
      <w:r w:rsidRPr="00DB7368">
        <w:rPr>
          <w:rFonts w:ascii="Cambria" w:hAnsi="Cambria"/>
          <w:sz w:val="22"/>
          <w:szCs w:val="22"/>
        </w:rPr>
        <w:t xml:space="preserve">Celem monitoringu jest: </w:t>
      </w:r>
    </w:p>
    <w:p w:rsidR="00D27172" w:rsidRPr="00DB7368" w:rsidRDefault="00D27172" w:rsidP="00EB50A1">
      <w:pPr>
        <w:numPr>
          <w:ilvl w:val="1"/>
          <w:numId w:val="186"/>
        </w:numPr>
        <w:spacing w:after="3"/>
        <w:jc w:val="both"/>
        <w:rPr>
          <w:rFonts w:ascii="Cambria" w:hAnsi="Cambria"/>
        </w:rPr>
      </w:pPr>
      <w:r w:rsidRPr="00DB7368">
        <w:rPr>
          <w:rFonts w:ascii="Cambria" w:hAnsi="Cambria"/>
        </w:rPr>
        <w:t xml:space="preserve">zwiększenie bezpieczeństwa społeczności szkolnej oraz osób przebywających na terenie szkoły i placówki, </w:t>
      </w:r>
    </w:p>
    <w:p w:rsidR="00D27172" w:rsidRPr="00DB7368" w:rsidRDefault="00D27172" w:rsidP="00EB50A1">
      <w:pPr>
        <w:numPr>
          <w:ilvl w:val="1"/>
          <w:numId w:val="186"/>
        </w:numPr>
        <w:spacing w:after="159"/>
        <w:jc w:val="both"/>
        <w:rPr>
          <w:rFonts w:ascii="Cambria" w:hAnsi="Cambria"/>
        </w:rPr>
      </w:pPr>
      <w:r w:rsidRPr="00DB7368">
        <w:rPr>
          <w:rFonts w:ascii="Cambria" w:hAnsi="Cambria"/>
        </w:rPr>
        <w:t xml:space="preserve">ograniczenie zachowań zagrażających zdrowiu, bezpieczeństwu uczniów, </w:t>
      </w:r>
    </w:p>
    <w:p w:rsidR="00D27172" w:rsidRPr="00DB7368" w:rsidRDefault="00D27172" w:rsidP="00EB50A1">
      <w:pPr>
        <w:numPr>
          <w:ilvl w:val="1"/>
          <w:numId w:val="186"/>
        </w:numPr>
        <w:spacing w:after="164"/>
        <w:jc w:val="both"/>
        <w:rPr>
          <w:rFonts w:ascii="Cambria" w:hAnsi="Cambria"/>
        </w:rPr>
      </w:pPr>
      <w:r w:rsidRPr="00DB7368">
        <w:rPr>
          <w:rFonts w:ascii="Cambria" w:hAnsi="Cambria"/>
        </w:rPr>
        <w:t xml:space="preserve">wyjaśnianie sytuacji konfliktowych, </w:t>
      </w:r>
    </w:p>
    <w:p w:rsidR="00D27172" w:rsidRPr="00DB7368" w:rsidRDefault="00D27172" w:rsidP="00EB50A1">
      <w:pPr>
        <w:numPr>
          <w:ilvl w:val="1"/>
          <w:numId w:val="186"/>
        </w:numPr>
        <w:spacing w:after="51"/>
        <w:jc w:val="both"/>
        <w:rPr>
          <w:rFonts w:ascii="Cambria" w:hAnsi="Cambria"/>
        </w:rPr>
      </w:pPr>
      <w:r w:rsidRPr="00DB7368">
        <w:rPr>
          <w:rFonts w:ascii="Cambria" w:hAnsi="Cambria"/>
        </w:rPr>
        <w:t xml:space="preserve">ustalanie sprawców czynów nagannych (bójki, zniszczenia mienia, kradzieże itp.) w szkole i jej otoczeniu, </w:t>
      </w:r>
    </w:p>
    <w:p w:rsidR="00D27172" w:rsidRPr="00DB7368" w:rsidRDefault="00D27172" w:rsidP="00EB50A1">
      <w:pPr>
        <w:numPr>
          <w:ilvl w:val="1"/>
          <w:numId w:val="186"/>
        </w:numPr>
        <w:spacing w:after="116"/>
        <w:jc w:val="both"/>
        <w:rPr>
          <w:rFonts w:ascii="Cambria" w:hAnsi="Cambria"/>
        </w:rPr>
      </w:pPr>
      <w:r w:rsidRPr="00DB7368">
        <w:rPr>
          <w:rFonts w:ascii="Cambria" w:hAnsi="Cambria"/>
        </w:rPr>
        <w:t xml:space="preserve">ograniczanie dostępu do szkoły i jej terenu osób nieuprawnionych i niepożądanych, </w:t>
      </w:r>
    </w:p>
    <w:p w:rsidR="00D27172" w:rsidRPr="00DB7368" w:rsidRDefault="00D27172" w:rsidP="00EB50A1">
      <w:pPr>
        <w:numPr>
          <w:ilvl w:val="1"/>
          <w:numId w:val="186"/>
        </w:numPr>
        <w:spacing w:after="115"/>
        <w:jc w:val="both"/>
        <w:rPr>
          <w:rFonts w:ascii="Cambria" w:hAnsi="Cambria"/>
        </w:rPr>
      </w:pPr>
      <w:r w:rsidRPr="00DB7368">
        <w:rPr>
          <w:rFonts w:ascii="Cambria" w:hAnsi="Cambria"/>
        </w:rPr>
        <w:t xml:space="preserve">zapewnienie bezpiecznych warunków nauki, wychowania i opieki. </w:t>
      </w:r>
    </w:p>
    <w:p w:rsidR="00D27172" w:rsidRPr="00DB7368" w:rsidRDefault="00D27172" w:rsidP="00EB50A1">
      <w:pPr>
        <w:pStyle w:val="Akapitzlist"/>
        <w:numPr>
          <w:ilvl w:val="3"/>
          <w:numId w:val="187"/>
        </w:numPr>
        <w:spacing w:line="240" w:lineRule="auto"/>
        <w:ind w:left="924" w:hanging="357"/>
        <w:jc w:val="both"/>
        <w:rPr>
          <w:rFonts w:ascii="Cambria" w:hAnsi="Cambria"/>
        </w:rPr>
      </w:pPr>
      <w:r w:rsidRPr="00DB7368">
        <w:rPr>
          <w:rFonts w:ascii="Cambria" w:eastAsia="Times New Roman" w:hAnsi="Cambria"/>
          <w:b/>
        </w:rPr>
        <w:t xml:space="preserve">Zasady wykorzystania zapisów monitoringu wizyjnego: </w:t>
      </w:r>
    </w:p>
    <w:p w:rsidR="00D27172" w:rsidRPr="00DB7368" w:rsidRDefault="00D27172" w:rsidP="00EB50A1">
      <w:pPr>
        <w:numPr>
          <w:ilvl w:val="0"/>
          <w:numId w:val="188"/>
        </w:numPr>
        <w:spacing w:after="161"/>
        <w:ind w:hanging="360"/>
        <w:jc w:val="both"/>
        <w:rPr>
          <w:rFonts w:ascii="Cambria" w:hAnsi="Cambria"/>
        </w:rPr>
      </w:pPr>
      <w:r w:rsidRPr="00DB7368">
        <w:rPr>
          <w:rFonts w:ascii="Cambria" w:hAnsi="Cambria"/>
        </w:rPr>
        <w:t xml:space="preserve">Zapisy z monitoringu są wykorzystywane między innymi w sytuacjach: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zagrażających bezpieczeństwu uczniów, nauczycieli, pracowników szkoły,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niszczenia mienia szkoły,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niszczenia urządzeń na terenie boiska,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przywłaszczania,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konfliktowych, np. bójek,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kryzysowych,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podejrzenia o palenie papierosów i korzystanie z używek, </w:t>
      </w:r>
    </w:p>
    <w:p w:rsidR="00D27172" w:rsidRPr="00DB7368" w:rsidRDefault="00D27172" w:rsidP="00EB50A1">
      <w:pPr>
        <w:numPr>
          <w:ilvl w:val="1"/>
          <w:numId w:val="184"/>
        </w:numPr>
        <w:ind w:left="357" w:hanging="357"/>
        <w:jc w:val="both"/>
        <w:rPr>
          <w:rFonts w:ascii="Cambria" w:hAnsi="Cambria"/>
        </w:rPr>
      </w:pPr>
      <w:r w:rsidRPr="00DB7368">
        <w:rPr>
          <w:rFonts w:ascii="Cambria" w:hAnsi="Cambria"/>
        </w:rPr>
        <w:t xml:space="preserve">jako przykłady dobrej praktyki i promowania właściwych zachowań. </w:t>
      </w:r>
    </w:p>
    <w:p w:rsidR="00B5122D" w:rsidRPr="00DB7368" w:rsidRDefault="00B5122D" w:rsidP="00443513">
      <w:pPr>
        <w:ind w:left="357"/>
        <w:jc w:val="both"/>
        <w:rPr>
          <w:rFonts w:ascii="Cambria" w:hAnsi="Cambria"/>
        </w:rPr>
      </w:pPr>
    </w:p>
    <w:p w:rsidR="00D27172" w:rsidRPr="00DB7368" w:rsidRDefault="00D27172" w:rsidP="00EB50A1">
      <w:pPr>
        <w:pStyle w:val="Akapitzlist"/>
        <w:numPr>
          <w:ilvl w:val="3"/>
          <w:numId w:val="187"/>
        </w:numPr>
        <w:spacing w:after="109" w:line="240" w:lineRule="auto"/>
        <w:ind w:left="924" w:hanging="357"/>
        <w:jc w:val="both"/>
        <w:rPr>
          <w:rFonts w:ascii="Cambria" w:hAnsi="Cambria"/>
        </w:rPr>
      </w:pPr>
      <w:r w:rsidRPr="00DB7368">
        <w:rPr>
          <w:rFonts w:ascii="Cambria" w:eastAsia="Times New Roman" w:hAnsi="Cambria"/>
          <w:b/>
        </w:rPr>
        <w:t xml:space="preserve">Lokalizacja rejestratora. Obsługa monitoringu w szkole.  </w:t>
      </w:r>
    </w:p>
    <w:p w:rsidR="00D27172" w:rsidRDefault="00D27172" w:rsidP="00EB50A1">
      <w:pPr>
        <w:pStyle w:val="Akapitzlist"/>
        <w:numPr>
          <w:ilvl w:val="0"/>
          <w:numId w:val="185"/>
        </w:numPr>
        <w:spacing w:after="3" w:line="240" w:lineRule="auto"/>
        <w:jc w:val="both"/>
        <w:rPr>
          <w:rFonts w:ascii="Cambria" w:hAnsi="Cambria"/>
        </w:rPr>
      </w:pPr>
      <w:r w:rsidRPr="00DB7368">
        <w:rPr>
          <w:rFonts w:ascii="Cambria" w:hAnsi="Cambria"/>
        </w:rPr>
        <w:t>Urządzenia rejestrujące znajdują się w sekretariacie szkoły (budynek A) oraz w pomieszczeniu 0</w:t>
      </w:r>
      <w:r w:rsidR="00F55EA3">
        <w:rPr>
          <w:rFonts w:ascii="Cambria" w:hAnsi="Cambria"/>
        </w:rPr>
        <w:t>3 G (budynek C)</w:t>
      </w:r>
      <w:r w:rsidRPr="00DB7368">
        <w:rPr>
          <w:rFonts w:ascii="Cambria" w:hAnsi="Cambria"/>
        </w:rPr>
        <w:t xml:space="preserve">. Do pomieszczeń nie mają  dostępu osoby do tego  do nieupoważnione.  </w:t>
      </w:r>
    </w:p>
    <w:p w:rsidR="00F55EA3" w:rsidRPr="00DB7368" w:rsidRDefault="00F55EA3" w:rsidP="00EB50A1">
      <w:pPr>
        <w:pStyle w:val="Akapitzlist"/>
        <w:numPr>
          <w:ilvl w:val="0"/>
          <w:numId w:val="185"/>
        </w:numPr>
        <w:spacing w:after="3" w:line="240" w:lineRule="auto"/>
        <w:jc w:val="both"/>
        <w:rPr>
          <w:rFonts w:ascii="Cambria" w:hAnsi="Cambria"/>
        </w:rPr>
      </w:pPr>
      <w:r>
        <w:rPr>
          <w:rFonts w:ascii="Cambria" w:hAnsi="Cambria"/>
        </w:rPr>
        <w:t>Na bieżąco monitorowane  są korytarze budynków B, C, teren zewnętrzny (parking, wejścia główne, boisko wielofunkcyjne)</w:t>
      </w:r>
    </w:p>
    <w:p w:rsidR="00D27172" w:rsidRPr="00DB7368" w:rsidRDefault="00D27172" w:rsidP="00EB50A1">
      <w:pPr>
        <w:numPr>
          <w:ilvl w:val="0"/>
          <w:numId w:val="185"/>
        </w:numPr>
        <w:spacing w:after="3"/>
        <w:ind w:hanging="10"/>
        <w:jc w:val="both"/>
        <w:rPr>
          <w:rFonts w:ascii="Cambria" w:hAnsi="Cambria"/>
        </w:rPr>
      </w:pPr>
      <w:r w:rsidRPr="00DB7368">
        <w:rPr>
          <w:rFonts w:ascii="Cambria" w:hAnsi="Cambria"/>
        </w:rPr>
        <w:t>Obrazy  zapisywane są na dyskach twardych urządzeń rejestrujących w pętli. Zapisy z monitoringu przechowywane są przez 30 dni.</w:t>
      </w:r>
    </w:p>
    <w:p w:rsidR="00D27172" w:rsidRPr="00DB7368" w:rsidRDefault="00D27172" w:rsidP="00443513">
      <w:pPr>
        <w:spacing w:after="169"/>
        <w:jc w:val="both"/>
        <w:rPr>
          <w:rFonts w:ascii="Cambria" w:hAnsi="Cambria"/>
        </w:rPr>
      </w:pPr>
    </w:p>
    <w:p w:rsidR="00D27172" w:rsidRPr="00DB7368" w:rsidRDefault="00D27172" w:rsidP="00EB50A1">
      <w:pPr>
        <w:pStyle w:val="Akapitzlist"/>
        <w:numPr>
          <w:ilvl w:val="3"/>
          <w:numId w:val="187"/>
        </w:numPr>
        <w:spacing w:after="0" w:line="240" w:lineRule="auto"/>
        <w:ind w:left="924" w:hanging="357"/>
        <w:jc w:val="both"/>
        <w:rPr>
          <w:rFonts w:ascii="Cambria" w:hAnsi="Cambria"/>
        </w:rPr>
      </w:pPr>
      <w:r w:rsidRPr="00DB7368">
        <w:rPr>
          <w:rFonts w:ascii="Cambria" w:eastAsia="Times New Roman" w:hAnsi="Cambria"/>
          <w:b/>
        </w:rPr>
        <w:t xml:space="preserve">Osoby uprawnione do oglądu zarejestrowanego materiału  </w:t>
      </w:r>
    </w:p>
    <w:p w:rsidR="00D27172" w:rsidRPr="00DB7368" w:rsidRDefault="00D27172" w:rsidP="00443513">
      <w:pPr>
        <w:spacing w:after="162"/>
        <w:jc w:val="both"/>
        <w:rPr>
          <w:rFonts w:ascii="Cambria" w:hAnsi="Cambria"/>
        </w:rPr>
      </w:pPr>
      <w:r w:rsidRPr="00DB7368">
        <w:rPr>
          <w:rFonts w:ascii="Cambria" w:hAnsi="Cambria"/>
        </w:rPr>
        <w:t xml:space="preserve"> </w:t>
      </w:r>
    </w:p>
    <w:p w:rsidR="00D27172" w:rsidRPr="00DB7368" w:rsidRDefault="00B5122D" w:rsidP="00443513">
      <w:pPr>
        <w:jc w:val="both"/>
        <w:rPr>
          <w:rFonts w:ascii="Cambria" w:hAnsi="Cambria"/>
        </w:rPr>
      </w:pPr>
      <w:r w:rsidRPr="00DB7368">
        <w:rPr>
          <w:rFonts w:ascii="Cambria" w:hAnsi="Cambria"/>
        </w:rPr>
        <w:t>1</w:t>
      </w:r>
      <w:r w:rsidRPr="00DB7368">
        <w:rPr>
          <w:rFonts w:ascii="Cambria" w:hAnsi="Cambria"/>
          <w:b/>
        </w:rPr>
        <w:t xml:space="preserve">.  </w:t>
      </w:r>
      <w:r w:rsidR="00D27172" w:rsidRPr="00DB7368">
        <w:rPr>
          <w:rFonts w:ascii="Cambria" w:hAnsi="Cambria"/>
        </w:rPr>
        <w:t xml:space="preserve">Do oglądu monitoringu uprawnieni są: </w:t>
      </w:r>
    </w:p>
    <w:p w:rsidR="00D27172" w:rsidRPr="00DB7368" w:rsidRDefault="002D5B55" w:rsidP="00443513">
      <w:pPr>
        <w:spacing w:after="158"/>
        <w:ind w:left="720"/>
        <w:jc w:val="both"/>
        <w:rPr>
          <w:rFonts w:ascii="Cambria" w:hAnsi="Cambria"/>
        </w:rPr>
      </w:pPr>
      <w:r w:rsidRPr="00DB7368">
        <w:rPr>
          <w:rFonts w:ascii="Cambria" w:hAnsi="Cambria"/>
        </w:rPr>
        <w:t>-</w:t>
      </w:r>
      <w:r w:rsidR="00D27172" w:rsidRPr="00DB7368">
        <w:rPr>
          <w:rFonts w:ascii="Cambria" w:hAnsi="Cambria"/>
        </w:rPr>
        <w:t xml:space="preserve">dyrektor szkoły </w:t>
      </w:r>
    </w:p>
    <w:p w:rsidR="00D27172" w:rsidRPr="00DB7368" w:rsidRDefault="002D5B55" w:rsidP="00443513">
      <w:pPr>
        <w:spacing w:after="155"/>
        <w:ind w:left="720"/>
        <w:jc w:val="both"/>
        <w:rPr>
          <w:rFonts w:ascii="Cambria" w:hAnsi="Cambria"/>
        </w:rPr>
      </w:pPr>
      <w:r w:rsidRPr="00DB7368">
        <w:rPr>
          <w:rFonts w:ascii="Cambria" w:hAnsi="Cambria"/>
        </w:rPr>
        <w:t>-</w:t>
      </w:r>
      <w:r w:rsidR="00D27172" w:rsidRPr="00DB7368">
        <w:rPr>
          <w:rFonts w:ascii="Cambria" w:hAnsi="Cambria"/>
        </w:rPr>
        <w:t xml:space="preserve">wicedyrektor szkoły  </w:t>
      </w:r>
    </w:p>
    <w:p w:rsidR="00D27172" w:rsidRPr="00DB7368" w:rsidRDefault="002D5B55" w:rsidP="00443513">
      <w:pPr>
        <w:spacing w:after="115"/>
        <w:ind w:left="720"/>
        <w:jc w:val="both"/>
        <w:rPr>
          <w:rFonts w:ascii="Cambria" w:hAnsi="Cambria"/>
        </w:rPr>
      </w:pPr>
      <w:r w:rsidRPr="00DB7368">
        <w:rPr>
          <w:rFonts w:ascii="Cambria" w:hAnsi="Cambria"/>
        </w:rPr>
        <w:lastRenderedPageBreak/>
        <w:t>-</w:t>
      </w:r>
      <w:r w:rsidR="00D27172" w:rsidRPr="00DB7368">
        <w:rPr>
          <w:rFonts w:ascii="Cambria" w:hAnsi="Cambria"/>
        </w:rPr>
        <w:t xml:space="preserve">sekretarz szkoły </w:t>
      </w:r>
    </w:p>
    <w:p w:rsidR="00B5122D" w:rsidRPr="00DB7368" w:rsidRDefault="002D5B55" w:rsidP="00443513">
      <w:pPr>
        <w:spacing w:after="135"/>
        <w:ind w:left="720"/>
        <w:jc w:val="both"/>
        <w:rPr>
          <w:rFonts w:ascii="Cambria" w:hAnsi="Cambria"/>
        </w:rPr>
      </w:pPr>
      <w:r w:rsidRPr="00DB7368">
        <w:rPr>
          <w:rFonts w:ascii="Cambria" w:hAnsi="Cambria"/>
        </w:rPr>
        <w:t>-</w:t>
      </w:r>
      <w:r w:rsidR="00D27172" w:rsidRPr="00DB7368">
        <w:rPr>
          <w:rFonts w:ascii="Cambria" w:hAnsi="Cambria"/>
        </w:rPr>
        <w:t xml:space="preserve">nauczyciele zatrudnieni w szkole, pedagog szkolny </w:t>
      </w:r>
    </w:p>
    <w:p w:rsidR="00D27172" w:rsidRPr="00DB7368" w:rsidRDefault="00B5122D" w:rsidP="00443513">
      <w:pPr>
        <w:spacing w:after="135"/>
        <w:jc w:val="both"/>
        <w:rPr>
          <w:rFonts w:ascii="Cambria" w:hAnsi="Cambria"/>
        </w:rPr>
      </w:pPr>
      <w:r w:rsidRPr="00DB7368">
        <w:rPr>
          <w:rFonts w:ascii="Cambria" w:hAnsi="Cambria"/>
        </w:rPr>
        <w:t xml:space="preserve">2.      </w:t>
      </w:r>
      <w:r w:rsidR="00D27172" w:rsidRPr="00DB7368">
        <w:rPr>
          <w:rFonts w:ascii="Cambria" w:hAnsi="Cambria"/>
        </w:rPr>
        <w:t xml:space="preserve">Zapis z monitoringu może zostać odtworzony rodzicom/prawnym opiekunom uczniów                        tylko na ich pisemny wniosek i tylko w uzasadnionych przypadkach, za zgodą dyrektora szkoły i w terminie ustalonym przez dyrektora szkoły. </w:t>
      </w:r>
    </w:p>
    <w:p w:rsidR="00D27172" w:rsidRPr="00DB7368" w:rsidRDefault="00B5122D" w:rsidP="00EB50A1">
      <w:pPr>
        <w:pStyle w:val="Akapitzlist"/>
        <w:numPr>
          <w:ilvl w:val="0"/>
          <w:numId w:val="185"/>
        </w:numPr>
        <w:spacing w:line="240" w:lineRule="auto"/>
        <w:jc w:val="both"/>
        <w:rPr>
          <w:rFonts w:ascii="Cambria" w:hAnsi="Cambria"/>
        </w:rPr>
      </w:pPr>
      <w:r w:rsidRPr="00DB7368">
        <w:rPr>
          <w:rFonts w:ascii="Cambria" w:eastAsia="Times New Roman" w:hAnsi="Cambria"/>
        </w:rPr>
        <w:t>Z</w:t>
      </w:r>
      <w:r w:rsidR="00D27172" w:rsidRPr="00DB7368">
        <w:rPr>
          <w:rFonts w:ascii="Cambria" w:eastAsia="Times New Roman" w:hAnsi="Cambria"/>
        </w:rPr>
        <w:t>apis monitoringu udostępniany jest rodzicom/opiekunom wyłącznie w sytuacjach bezpośrednio zagrażających bezpieczeństwu ucznia.</w:t>
      </w:r>
      <w:r w:rsidR="00D27172" w:rsidRPr="00DB7368">
        <w:rPr>
          <w:rFonts w:ascii="Cambria" w:hAnsi="Cambria"/>
        </w:rPr>
        <w:t xml:space="preserve"> </w:t>
      </w:r>
    </w:p>
    <w:p w:rsidR="00D27172" w:rsidRPr="00DB7368" w:rsidRDefault="00D27172" w:rsidP="00EB50A1">
      <w:pPr>
        <w:pStyle w:val="Akapitzlist"/>
        <w:numPr>
          <w:ilvl w:val="0"/>
          <w:numId w:val="185"/>
        </w:numPr>
        <w:spacing w:line="240" w:lineRule="auto"/>
        <w:jc w:val="both"/>
        <w:rPr>
          <w:rFonts w:ascii="Cambria" w:hAnsi="Cambria"/>
        </w:rPr>
      </w:pPr>
      <w:r w:rsidRPr="00DB7368">
        <w:rPr>
          <w:rFonts w:ascii="Cambria" w:eastAsia="Times New Roman" w:hAnsi="Cambria"/>
        </w:rPr>
        <w:t>Nie udostępnia</w:t>
      </w:r>
      <w:r w:rsidRPr="00DB7368">
        <w:rPr>
          <w:rFonts w:ascii="Cambria" w:hAnsi="Cambria"/>
        </w:rPr>
        <w:t xml:space="preserve"> się zapisu monitoringu rodzicom (opiekunom) uczniów na jakichkolwiek nośnikach z możliwością wynoszenia ich ze szkoły ze względu na ochronę wizerunku dzieci.  </w:t>
      </w:r>
    </w:p>
    <w:p w:rsidR="00D27172" w:rsidRPr="00DB7368" w:rsidRDefault="00D27172" w:rsidP="00EB50A1">
      <w:pPr>
        <w:pStyle w:val="Akapitzlist"/>
        <w:numPr>
          <w:ilvl w:val="0"/>
          <w:numId w:val="185"/>
        </w:numPr>
        <w:spacing w:after="3" w:line="240" w:lineRule="auto"/>
        <w:jc w:val="both"/>
        <w:rPr>
          <w:rFonts w:ascii="Cambria" w:hAnsi="Cambria"/>
        </w:rPr>
      </w:pPr>
      <w:r w:rsidRPr="00DB7368">
        <w:rPr>
          <w:rFonts w:ascii="Cambria" w:hAnsi="Cambria"/>
        </w:rPr>
        <w:t xml:space="preserve">Nagrania mogą być udostępniane organom ścigania na pisemną prośbę w celu wyjaśnienia prowadzonej sprawy. </w:t>
      </w:r>
    </w:p>
    <w:p w:rsidR="00D27172" w:rsidRPr="00DB7368" w:rsidRDefault="00D27172" w:rsidP="00EB50A1">
      <w:pPr>
        <w:numPr>
          <w:ilvl w:val="0"/>
          <w:numId w:val="185"/>
        </w:numPr>
        <w:spacing w:after="3"/>
        <w:ind w:hanging="10"/>
        <w:jc w:val="both"/>
        <w:rPr>
          <w:rFonts w:ascii="Cambria" w:hAnsi="Cambria"/>
        </w:rPr>
      </w:pPr>
      <w:r w:rsidRPr="00DB7368">
        <w:rPr>
          <w:rFonts w:ascii="Cambria" w:hAnsi="Cambria"/>
        </w:rPr>
        <w:t xml:space="preserve">Osoby obserwujące zapisy i osoby przeglądające zapisy zobowiązane   są do nieujawniania danych zarejestrowanych przez monitoring. </w:t>
      </w:r>
    </w:p>
    <w:p w:rsidR="00D27172" w:rsidRPr="00DB7368" w:rsidRDefault="00D27172" w:rsidP="00443513">
      <w:pPr>
        <w:spacing w:after="166"/>
        <w:jc w:val="both"/>
        <w:rPr>
          <w:rFonts w:ascii="Cambria" w:hAnsi="Cambria"/>
        </w:rPr>
      </w:pPr>
    </w:p>
    <w:p w:rsidR="00D27172" w:rsidRPr="00DB7368" w:rsidRDefault="00D27172" w:rsidP="00EB50A1">
      <w:pPr>
        <w:pStyle w:val="Akapitzlist"/>
        <w:numPr>
          <w:ilvl w:val="3"/>
          <w:numId w:val="187"/>
        </w:numPr>
        <w:spacing w:after="0" w:line="240" w:lineRule="auto"/>
        <w:ind w:left="357" w:hanging="357"/>
        <w:rPr>
          <w:rFonts w:ascii="Cambria" w:hAnsi="Cambria"/>
        </w:rPr>
      </w:pPr>
      <w:r w:rsidRPr="00DB7368">
        <w:rPr>
          <w:rFonts w:ascii="Cambria" w:eastAsia="Times New Roman" w:hAnsi="Cambria"/>
          <w:b/>
        </w:rPr>
        <w:t xml:space="preserve">Archiwizacja i przechowywanie materiału pochodzącego z monitoringu  </w:t>
      </w:r>
    </w:p>
    <w:p w:rsidR="00D27172" w:rsidRPr="00DB7368" w:rsidRDefault="00D27172" w:rsidP="00EB50A1">
      <w:pPr>
        <w:pStyle w:val="Akapitzlist"/>
        <w:numPr>
          <w:ilvl w:val="0"/>
          <w:numId w:val="331"/>
        </w:numPr>
        <w:spacing w:after="160" w:line="240" w:lineRule="auto"/>
        <w:jc w:val="both"/>
        <w:rPr>
          <w:rFonts w:ascii="Cambria" w:hAnsi="Cambria"/>
        </w:rPr>
      </w:pPr>
      <w:r w:rsidRPr="00DB7368">
        <w:rPr>
          <w:rFonts w:ascii="Cambria" w:hAnsi="Cambria"/>
        </w:rPr>
        <w:t xml:space="preserve">Szkoła ma możliwość przechowywania materiału pochodzącego z monitoringu przez okres  30 dni. </w:t>
      </w:r>
    </w:p>
    <w:p w:rsidR="00D27172" w:rsidRPr="00DB7368" w:rsidRDefault="00D27172" w:rsidP="00EB50A1">
      <w:pPr>
        <w:pStyle w:val="Akapitzlist"/>
        <w:numPr>
          <w:ilvl w:val="0"/>
          <w:numId w:val="331"/>
        </w:numPr>
        <w:spacing w:after="3" w:line="240" w:lineRule="auto"/>
        <w:jc w:val="both"/>
        <w:rPr>
          <w:rFonts w:ascii="Cambria" w:hAnsi="Cambria"/>
        </w:rPr>
      </w:pPr>
      <w:r w:rsidRPr="00DB7368">
        <w:rPr>
          <w:rFonts w:ascii="Cambria" w:hAnsi="Cambria"/>
        </w:rPr>
        <w:t xml:space="preserve">W sytuacji uznania materiału nagranego za dowód w sprawie, zapis utrzymywany jest przez okres konieczny do rozstrzygnięcia przebiegu zdarzenia, którego zapis dotyczy. </w:t>
      </w:r>
    </w:p>
    <w:p w:rsidR="002D5B55" w:rsidRPr="00DB7368" w:rsidRDefault="00D27172" w:rsidP="00EB50A1">
      <w:pPr>
        <w:pStyle w:val="Akapitzlist"/>
        <w:numPr>
          <w:ilvl w:val="0"/>
          <w:numId w:val="331"/>
        </w:numPr>
        <w:spacing w:line="240" w:lineRule="auto"/>
        <w:jc w:val="both"/>
        <w:rPr>
          <w:rFonts w:ascii="Cambria" w:hAnsi="Cambria"/>
        </w:rPr>
      </w:pPr>
      <w:r w:rsidRPr="00DB7368">
        <w:rPr>
          <w:rFonts w:ascii="Cambria" w:hAnsi="Cambria"/>
        </w:rPr>
        <w:t>Przegrany  na odpowiednie nośniki materiał przechowywany jest  w szkole w ka</w:t>
      </w:r>
      <w:r w:rsidR="002D5B55" w:rsidRPr="00DB7368">
        <w:rPr>
          <w:rFonts w:ascii="Cambria" w:hAnsi="Cambria"/>
        </w:rPr>
        <w:t xml:space="preserve">sie pancernej w sekretariacie. </w:t>
      </w:r>
    </w:p>
    <w:p w:rsidR="002D5B55" w:rsidRPr="00DB7368" w:rsidRDefault="00D27172" w:rsidP="00EB50A1">
      <w:pPr>
        <w:pStyle w:val="Akapitzlist"/>
        <w:numPr>
          <w:ilvl w:val="0"/>
          <w:numId w:val="331"/>
        </w:numPr>
        <w:spacing w:line="240" w:lineRule="auto"/>
        <w:jc w:val="both"/>
        <w:rPr>
          <w:rFonts w:ascii="Cambria" w:hAnsi="Cambria"/>
        </w:rPr>
      </w:pPr>
      <w:r w:rsidRPr="00DB7368">
        <w:rPr>
          <w:rFonts w:ascii="Cambria" w:hAnsi="Cambria"/>
        </w:rPr>
        <w:t xml:space="preserve">Prawo do ustalenia bądź zmiany hasła dostępu ma tylko dyrektor szkoły lub osoba upoważniona przez dyrektora szkoły. </w:t>
      </w:r>
    </w:p>
    <w:p w:rsidR="002D5B55" w:rsidRPr="00DB7368" w:rsidRDefault="00D27172" w:rsidP="00EB50A1">
      <w:pPr>
        <w:pStyle w:val="Akapitzlist"/>
        <w:numPr>
          <w:ilvl w:val="0"/>
          <w:numId w:val="331"/>
        </w:numPr>
        <w:spacing w:line="240" w:lineRule="auto"/>
        <w:jc w:val="both"/>
        <w:rPr>
          <w:rFonts w:ascii="Cambria" w:hAnsi="Cambria"/>
        </w:rPr>
      </w:pPr>
      <w:r w:rsidRPr="00DB7368">
        <w:rPr>
          <w:rFonts w:ascii="Cambria" w:hAnsi="Cambria"/>
        </w:rPr>
        <w:t xml:space="preserve">W sprawach nie uregulowanych niniejszą procedurą ostateczną decyzję podejmuje dyrektor szkoły. </w:t>
      </w:r>
    </w:p>
    <w:p w:rsidR="00D27172" w:rsidRPr="00DB7368" w:rsidRDefault="00D27172" w:rsidP="00EB50A1">
      <w:pPr>
        <w:pStyle w:val="Akapitzlist"/>
        <w:numPr>
          <w:ilvl w:val="0"/>
          <w:numId w:val="331"/>
        </w:numPr>
        <w:spacing w:line="240" w:lineRule="auto"/>
        <w:jc w:val="both"/>
        <w:rPr>
          <w:rFonts w:ascii="Cambria" w:hAnsi="Cambria"/>
        </w:rPr>
      </w:pPr>
      <w:r w:rsidRPr="00DB7368">
        <w:rPr>
          <w:rFonts w:ascii="Cambria" w:hAnsi="Cambria"/>
        </w:rPr>
        <w:t xml:space="preserve">Procedura może ulec zmianie w zależności od zaistniałej sytuacji. </w:t>
      </w:r>
    </w:p>
    <w:p w:rsidR="002D5B55" w:rsidRPr="00DB7368" w:rsidRDefault="00B03105" w:rsidP="00EB50A1">
      <w:pPr>
        <w:pStyle w:val="NormalnyWeb"/>
        <w:numPr>
          <w:ilvl w:val="3"/>
          <w:numId w:val="187"/>
        </w:numPr>
        <w:ind w:left="567" w:hanging="567"/>
        <w:jc w:val="both"/>
        <w:rPr>
          <w:rFonts w:ascii="Cambria" w:hAnsi="Cambria"/>
          <w:sz w:val="22"/>
          <w:szCs w:val="22"/>
        </w:rPr>
      </w:pPr>
      <w:r w:rsidRPr="00DB7368">
        <w:rPr>
          <w:rFonts w:ascii="Cambria" w:hAnsi="Cambria" w:cs="Arial"/>
          <w:color w:val="000000"/>
          <w:sz w:val="22"/>
          <w:szCs w:val="22"/>
        </w:rPr>
        <w:t>Szkoła na stałe współpracuje z policją.</w:t>
      </w:r>
    </w:p>
    <w:p w:rsidR="00B5122D" w:rsidRPr="00DB7368"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Uczniowie powinni przestrzegać godzin wyjścia/wejścia do szkoły.</w:t>
      </w:r>
    </w:p>
    <w:p w:rsidR="002D5B55" w:rsidRPr="003B287B"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 xml:space="preserve">Ucznia może zwolnić z danej lekcji dyrektor szkoły, </w:t>
      </w:r>
      <w:r w:rsidR="00B5122D" w:rsidRPr="00DB7368">
        <w:rPr>
          <w:rFonts w:ascii="Cambria" w:hAnsi="Cambria" w:cs="Arial"/>
          <w:color w:val="000000"/>
          <w:sz w:val="22"/>
          <w:szCs w:val="22"/>
        </w:rPr>
        <w:t>wychowawca klasy lub nauczyciel</w:t>
      </w:r>
      <w:r w:rsidR="00B5122D" w:rsidRPr="00DB7368">
        <w:rPr>
          <w:rFonts w:ascii="Cambria" w:hAnsi="Cambria"/>
          <w:sz w:val="22"/>
          <w:szCs w:val="22"/>
        </w:rPr>
        <w:t xml:space="preserve"> </w:t>
      </w:r>
      <w:r w:rsidRPr="00DB7368">
        <w:rPr>
          <w:rFonts w:ascii="Cambria" w:hAnsi="Cambria" w:cs="Arial"/>
          <w:color w:val="000000"/>
          <w:sz w:val="22"/>
          <w:szCs w:val="22"/>
        </w:rPr>
        <w:t>danych zajęć edukacyjnych – na pisemny wniosek rodziców, w którym podano przyczynę zwolnienia oraz dzień i godzinę wyjścia ze szkoły.</w:t>
      </w:r>
    </w:p>
    <w:p w:rsidR="003B287B" w:rsidRPr="00DB7368" w:rsidRDefault="003B287B" w:rsidP="00EB50A1">
      <w:pPr>
        <w:pStyle w:val="NormalnyWeb"/>
        <w:numPr>
          <w:ilvl w:val="3"/>
          <w:numId w:val="187"/>
        </w:numPr>
        <w:tabs>
          <w:tab w:val="num" w:pos="567"/>
          <w:tab w:val="num" w:pos="2880"/>
        </w:tabs>
        <w:ind w:left="0" w:firstLine="0"/>
        <w:jc w:val="both"/>
        <w:rPr>
          <w:rFonts w:ascii="Cambria" w:hAnsi="Cambria"/>
          <w:sz w:val="22"/>
          <w:szCs w:val="22"/>
        </w:rPr>
      </w:pPr>
      <w:r>
        <w:rPr>
          <w:rFonts w:ascii="Cambria" w:hAnsi="Cambria" w:cs="Arial"/>
          <w:color w:val="000000"/>
          <w:sz w:val="22"/>
          <w:szCs w:val="22"/>
        </w:rPr>
        <w:t>W przypadku nieobecności ucznia spowodowanej chorobą lub innymi sytuacjami losowymi  rodzice/prawni opiekunowie usprawiedliwiają pisemnie nieobecność ucznia najpóźniej tydzień po powrocie ucznia do szkoły.</w:t>
      </w:r>
    </w:p>
    <w:p w:rsidR="002D5B55" w:rsidRPr="00DB7368"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Opuszczanie miejsca pracy przez nauczyciela (wyjście w trakcie zajęć) jest możliwe pod warunkiem, że dyrektor wyrazi na to zgodę, a opiekę nad klasą przejmuje inny pracownik szkoły.</w:t>
      </w:r>
    </w:p>
    <w:p w:rsidR="00B5122D" w:rsidRPr="00DB7368"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W razie zaistnienia wypadku uczniowskiego, nauczyciel, który jest jego świadkiem, zawiadamia pielęgniarkę szkolną, szkolnego inspektora bhp oraz Dyrektora Szkoły.</w:t>
      </w:r>
    </w:p>
    <w:p w:rsidR="00B5122D" w:rsidRPr="00DB7368"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Dyrektor Szkoły powiadamia o wypadku zaistniałym na terenie szkoły pogotowie ratunkowe  (w razie potrzeby), rodziców oraz organ prowadzący.</w:t>
      </w:r>
    </w:p>
    <w:p w:rsidR="00B03105" w:rsidRPr="00DB7368" w:rsidRDefault="00B03105" w:rsidP="00EB50A1">
      <w:pPr>
        <w:pStyle w:val="NormalnyWeb"/>
        <w:numPr>
          <w:ilvl w:val="3"/>
          <w:numId w:val="187"/>
        </w:numPr>
        <w:tabs>
          <w:tab w:val="num" w:pos="567"/>
          <w:tab w:val="num" w:pos="2880"/>
        </w:tabs>
        <w:ind w:left="0" w:firstLine="0"/>
        <w:jc w:val="both"/>
        <w:rPr>
          <w:rFonts w:ascii="Cambria" w:hAnsi="Cambria"/>
          <w:sz w:val="22"/>
          <w:szCs w:val="22"/>
        </w:rPr>
      </w:pPr>
      <w:r w:rsidRPr="00DB7368">
        <w:rPr>
          <w:rFonts w:ascii="Cambria" w:hAnsi="Cambria" w:cs="Arial"/>
          <w:color w:val="000000"/>
          <w:sz w:val="22"/>
          <w:szCs w:val="22"/>
        </w:rPr>
        <w:t>O wypadku śmiertelnym, ciężkim lub zbiorowym powiadamiany jest prokurator     i kurator oświaty, a o wypadku w wyniku zatrucia – państwowy inspektor sanitarny.</w:t>
      </w:r>
    </w:p>
    <w:p w:rsidR="00B03105" w:rsidRPr="00DB7368" w:rsidRDefault="00EA78FE" w:rsidP="00443513">
      <w:pPr>
        <w:ind w:firstLine="709"/>
        <w:jc w:val="left"/>
        <w:rPr>
          <w:rFonts w:ascii="Cambria" w:hAnsi="Cambria" w:cs="Arial"/>
          <w:color w:val="000000"/>
        </w:rPr>
      </w:pPr>
      <w:r w:rsidRPr="00DB7368">
        <w:rPr>
          <w:rFonts w:ascii="Cambria" w:hAnsi="Cambria" w:cs="Arial"/>
          <w:b/>
          <w:bCs/>
        </w:rPr>
        <w:t xml:space="preserve">§ </w:t>
      </w:r>
      <w:r w:rsidR="00701715">
        <w:rPr>
          <w:rFonts w:ascii="Cambria" w:hAnsi="Cambria" w:cs="Arial"/>
          <w:b/>
          <w:bCs/>
        </w:rPr>
        <w:t>159</w:t>
      </w:r>
      <w:r w:rsidR="00B03105" w:rsidRPr="00DB7368">
        <w:rPr>
          <w:rFonts w:ascii="Cambria" w:hAnsi="Cambria" w:cs="Arial"/>
          <w:b/>
          <w:bCs/>
        </w:rPr>
        <w:t>.</w:t>
      </w:r>
      <w:r w:rsidR="00B03105" w:rsidRPr="00DB7368">
        <w:rPr>
          <w:rFonts w:ascii="Cambria" w:hAnsi="Cambria" w:cs="Arial"/>
          <w:bCs/>
        </w:rPr>
        <w:t xml:space="preserve"> </w:t>
      </w:r>
      <w:r w:rsidR="00B03105" w:rsidRPr="00DB7368">
        <w:rPr>
          <w:rStyle w:val="Pogrubienie"/>
          <w:rFonts w:ascii="Cambria" w:hAnsi="Cambria" w:cs="Arial"/>
          <w:color w:val="000000"/>
        </w:rPr>
        <w:t xml:space="preserve"> Procedury postępowania w przypadku zagrożenia</w:t>
      </w:r>
      <w:r w:rsidR="00B03105" w:rsidRPr="00DB7368">
        <w:rPr>
          <w:rFonts w:ascii="Cambria" w:hAnsi="Cambria" w:cs="Arial"/>
          <w:color w:val="000000"/>
          <w:u w:val="single"/>
        </w:rPr>
        <w:br/>
      </w:r>
    </w:p>
    <w:p w:rsidR="00B03105" w:rsidRPr="00DB7368" w:rsidRDefault="00B03105" w:rsidP="00443513">
      <w:pPr>
        <w:pStyle w:val="NormalnyWeb"/>
        <w:spacing w:before="0" w:beforeAutospacing="0" w:after="0" w:afterAutospacing="0"/>
        <w:ind w:firstLine="567"/>
        <w:jc w:val="both"/>
        <w:rPr>
          <w:rFonts w:ascii="Cambria" w:hAnsi="Cambria" w:cs="Arial"/>
          <w:color w:val="000000"/>
          <w:sz w:val="22"/>
          <w:szCs w:val="22"/>
        </w:rPr>
      </w:pPr>
      <w:r w:rsidRPr="00DB7368">
        <w:rPr>
          <w:rStyle w:val="Pogrubienie"/>
          <w:rFonts w:ascii="Cambria" w:hAnsi="Cambria" w:cs="Arial"/>
          <w:color w:val="000000"/>
          <w:sz w:val="22"/>
          <w:szCs w:val="22"/>
        </w:rPr>
        <w:t>1</w:t>
      </w:r>
      <w:r w:rsidRPr="00DB7368">
        <w:rPr>
          <w:rStyle w:val="Pogrubienie"/>
          <w:rFonts w:ascii="Cambria" w:hAnsi="Cambria" w:cs="Arial"/>
          <w:b w:val="0"/>
          <w:color w:val="000000"/>
          <w:sz w:val="22"/>
          <w:szCs w:val="22"/>
        </w:rPr>
        <w:t>. W przypadku uzyskania informacji, że uczeń który, nie ukończył 18 lat, używa alkoholu lub innych środków w celu wprowadzenia się w stan odurzenia, uprawia nierząd, bądź przejawia inne zachowania świadczące o demoralizacji, nauczyciel powinien podjąć następujące kroki:</w:t>
      </w:r>
    </w:p>
    <w:p w:rsidR="00B03105" w:rsidRPr="00DB7368" w:rsidRDefault="00B03105" w:rsidP="00443513">
      <w:pPr>
        <w:pStyle w:val="NormalnyWeb"/>
        <w:jc w:val="both"/>
        <w:rPr>
          <w:rFonts w:ascii="Cambria" w:hAnsi="Cambria" w:cs="Arial"/>
          <w:color w:val="000000"/>
          <w:sz w:val="22"/>
          <w:szCs w:val="22"/>
        </w:rPr>
      </w:pPr>
      <w:r w:rsidRPr="00DB7368">
        <w:rPr>
          <w:rFonts w:ascii="Cambria" w:hAnsi="Cambria" w:cs="Arial"/>
          <w:color w:val="000000"/>
          <w:sz w:val="22"/>
          <w:szCs w:val="22"/>
        </w:rPr>
        <w:t>1)  Przekazać uzyskaną informację wychowawcy klasy.</w:t>
      </w:r>
    </w:p>
    <w:p w:rsidR="00B03105" w:rsidRPr="00DB7368" w:rsidRDefault="00B03105" w:rsidP="00443513">
      <w:pPr>
        <w:pStyle w:val="NormalnyWeb"/>
        <w:jc w:val="both"/>
        <w:rPr>
          <w:rFonts w:ascii="Cambria" w:hAnsi="Cambria" w:cs="Arial"/>
          <w:color w:val="000000"/>
          <w:sz w:val="22"/>
          <w:szCs w:val="22"/>
        </w:rPr>
      </w:pPr>
      <w:r w:rsidRPr="00DB7368">
        <w:rPr>
          <w:rFonts w:ascii="Cambria" w:hAnsi="Cambria" w:cs="Arial"/>
          <w:color w:val="000000"/>
          <w:sz w:val="22"/>
          <w:szCs w:val="22"/>
        </w:rPr>
        <w:lastRenderedPageBreak/>
        <w:t>2) Wychowawca informuje o fakcie pedagoga/psychologa szkolnego i dyrektora szkoły.</w:t>
      </w:r>
    </w:p>
    <w:p w:rsidR="00B03105" w:rsidRPr="00DB7368" w:rsidRDefault="00B03105" w:rsidP="00443513">
      <w:pPr>
        <w:pStyle w:val="NormalnyWeb"/>
        <w:jc w:val="both"/>
        <w:rPr>
          <w:rFonts w:ascii="Cambria" w:hAnsi="Cambria" w:cs="Arial"/>
          <w:color w:val="000000"/>
          <w:sz w:val="22"/>
          <w:szCs w:val="22"/>
        </w:rPr>
      </w:pPr>
      <w:r w:rsidRPr="00DB7368">
        <w:rPr>
          <w:rFonts w:ascii="Cambria" w:hAnsi="Cambria" w:cs="Arial"/>
          <w:color w:val="000000"/>
          <w:sz w:val="22"/>
          <w:szCs w:val="22"/>
        </w:rPr>
        <w:t>3) Wychowawca wzywa do szkoły rodziców (prawnych opiekunów) ucznia i przekazuje im uzyskaną informację. Przeprowadza roz</w:t>
      </w:r>
      <w:r w:rsidR="00815645" w:rsidRPr="00DB7368">
        <w:rPr>
          <w:rFonts w:ascii="Cambria" w:hAnsi="Cambria" w:cs="Arial"/>
          <w:color w:val="000000"/>
          <w:sz w:val="22"/>
          <w:szCs w:val="22"/>
        </w:rPr>
        <w:t>mowę z rodzicami oraz z uczniem</w:t>
      </w:r>
      <w:r w:rsidRPr="00DB7368">
        <w:rPr>
          <w:rFonts w:ascii="Cambria" w:hAnsi="Cambria" w:cs="Arial"/>
          <w:color w:val="000000"/>
          <w:sz w:val="22"/>
          <w:szCs w:val="22"/>
        </w:rPr>
        <w:t xml:space="preserve"> w ich obecności. </w:t>
      </w:r>
      <w:r w:rsidRPr="00DB7368">
        <w:rPr>
          <w:rFonts w:ascii="Cambria" w:hAnsi="Cambria" w:cs="Arial"/>
          <w:color w:val="000000"/>
          <w:sz w:val="22"/>
          <w:szCs w:val="22"/>
        </w:rPr>
        <w:br/>
        <w:t>W przypadku potwierdzenia informacji, zobowiązuje ucznia do zaniechania negatywnego postępowania, rodziców zaś bezwzględnie do szczególnego nadzoru nad dzieckiem. W toku interwencji profilaktycznej może zaproponować rodzicom skierowanie dziecka do specjalistycznej placówki i udział dziecka w programie terapeutycznym.</w:t>
      </w:r>
    </w:p>
    <w:p w:rsidR="00B03105" w:rsidRPr="00DB7368" w:rsidRDefault="00B03105" w:rsidP="00443513">
      <w:pPr>
        <w:pStyle w:val="NormalnyWeb"/>
        <w:jc w:val="both"/>
        <w:rPr>
          <w:rFonts w:ascii="Cambria" w:hAnsi="Cambria" w:cs="Arial"/>
          <w:color w:val="000000"/>
          <w:sz w:val="22"/>
          <w:szCs w:val="22"/>
        </w:rPr>
      </w:pPr>
      <w:r w:rsidRPr="00DB7368">
        <w:rPr>
          <w:rFonts w:ascii="Cambria" w:hAnsi="Cambria" w:cs="Arial"/>
          <w:color w:val="000000"/>
          <w:sz w:val="22"/>
          <w:szCs w:val="22"/>
        </w:rPr>
        <w:t xml:space="preserve">4) Jeżeli rodzice odmawiają współpracy lub nie stawiają się do szkoły, a nadal z wiarygodnych źródeł napływają informacje o przejawach demoralizacji ich dziecka, dyrektor szkoły pisemnie powiadamia o zaistniałej sytuacji sąd rodzinny lub policję </w:t>
      </w:r>
      <w:r w:rsidRPr="00DB7368">
        <w:rPr>
          <w:rStyle w:val="Uwydatnienie"/>
          <w:rFonts w:ascii="Cambria" w:hAnsi="Cambria" w:cs="Arial"/>
          <w:color w:val="000000"/>
          <w:sz w:val="22"/>
          <w:szCs w:val="22"/>
        </w:rPr>
        <w:t>(specjalistę ds. nieletnich</w:t>
      </w:r>
      <w:r w:rsidRPr="00DB7368">
        <w:rPr>
          <w:rFonts w:ascii="Cambria" w:hAnsi="Cambria" w:cs="Arial"/>
          <w:color w:val="000000"/>
          <w:sz w:val="22"/>
          <w:szCs w:val="22"/>
        </w:rPr>
        <w:t>).</w:t>
      </w:r>
    </w:p>
    <w:p w:rsidR="00815645" w:rsidRPr="00DB7368" w:rsidRDefault="00B03105" w:rsidP="00443513">
      <w:pPr>
        <w:pStyle w:val="NormalnyWeb"/>
        <w:jc w:val="both"/>
        <w:rPr>
          <w:rFonts w:ascii="Cambria" w:hAnsi="Cambria" w:cs="Arial"/>
          <w:color w:val="000000"/>
          <w:sz w:val="22"/>
          <w:szCs w:val="22"/>
        </w:rPr>
      </w:pPr>
      <w:r w:rsidRPr="00DB7368">
        <w:rPr>
          <w:rFonts w:ascii="Cambria" w:hAnsi="Cambria" w:cs="Arial"/>
          <w:color w:val="000000"/>
          <w:sz w:val="22"/>
          <w:szCs w:val="22"/>
        </w:rPr>
        <w:t xml:space="preserve">5) W przypadku, gdy szkoła wykorzystała wszystkie dostępne jej środki oddziaływań wychowawczych, </w:t>
      </w:r>
      <w:r w:rsidRPr="00DB7368">
        <w:rPr>
          <w:rStyle w:val="Uwydatnienie"/>
          <w:rFonts w:ascii="Cambria" w:hAnsi="Cambria" w:cs="Arial"/>
          <w:color w:val="000000"/>
          <w:sz w:val="22"/>
          <w:szCs w:val="22"/>
        </w:rPr>
        <w:t>(rozmowa z rodzicami, ostrzeżenie ucznia, spotkania z pedagogiem, psychologiem, itp.)</w:t>
      </w:r>
      <w:r w:rsidRPr="00DB7368">
        <w:rPr>
          <w:rFonts w:ascii="Cambria" w:hAnsi="Cambria" w:cs="Arial"/>
          <w:color w:val="000000"/>
          <w:sz w:val="22"/>
          <w:szCs w:val="22"/>
        </w:rPr>
        <w:t>, a ich zastosowanie nie przynosi oczekiwanych rezultatów, dyrektor szkoły powiadamia sąd rodzinny lub policję. Dalszy tok postępowania leży w kompete</w:t>
      </w:r>
      <w:r w:rsidR="001D69D4" w:rsidRPr="00DB7368">
        <w:rPr>
          <w:rFonts w:ascii="Cambria" w:hAnsi="Cambria" w:cs="Arial"/>
          <w:color w:val="000000"/>
          <w:sz w:val="22"/>
          <w:szCs w:val="22"/>
        </w:rPr>
        <w:t xml:space="preserve">ncji tych instytucji. </w:t>
      </w:r>
    </w:p>
    <w:p w:rsidR="00B03105" w:rsidRPr="00DB7368" w:rsidRDefault="001D69D4" w:rsidP="00443513">
      <w:pPr>
        <w:pStyle w:val="NormalnyWeb"/>
        <w:jc w:val="both"/>
        <w:rPr>
          <w:rFonts w:ascii="Cambria" w:hAnsi="Cambria" w:cs="Arial"/>
          <w:color w:val="000000"/>
          <w:sz w:val="22"/>
          <w:szCs w:val="22"/>
        </w:rPr>
      </w:pPr>
      <w:r w:rsidRPr="00DB7368">
        <w:rPr>
          <w:rFonts w:ascii="Cambria" w:hAnsi="Cambria" w:cs="Arial"/>
          <w:color w:val="000000"/>
          <w:sz w:val="22"/>
          <w:szCs w:val="22"/>
        </w:rPr>
        <w:br/>
      </w:r>
      <w:r w:rsidR="00B03105" w:rsidRPr="00DB7368">
        <w:rPr>
          <w:rFonts w:ascii="Cambria" w:hAnsi="Cambria" w:cs="Arial"/>
          <w:color w:val="000000"/>
          <w:sz w:val="22"/>
          <w:szCs w:val="22"/>
        </w:rPr>
        <w:t>6)</w:t>
      </w:r>
      <w:r w:rsidR="00B03105" w:rsidRPr="00DB7368">
        <w:rPr>
          <w:rFonts w:ascii="Cambria" w:hAnsi="Cambria" w:cs="Arial"/>
          <w:b/>
          <w:color w:val="000000"/>
          <w:sz w:val="22"/>
          <w:szCs w:val="22"/>
        </w:rPr>
        <w:t xml:space="preserve"> </w:t>
      </w:r>
      <w:r w:rsidR="00B03105" w:rsidRPr="00DB7368">
        <w:rPr>
          <w:rFonts w:ascii="Cambria" w:hAnsi="Cambria" w:cs="Arial"/>
          <w:color w:val="000000"/>
          <w:sz w:val="22"/>
          <w:szCs w:val="22"/>
        </w:rPr>
        <w:t>W przypadku uzyskania informacji o popełnieniu przez ucznia, który ukończył 17 lat, przestępstwa ściganego z urzędu lub jego udziału w działalności grup przestępczych, zgodnie z art. 304 § 2 kodeksu postępowania karnego, dyrektor szkoły jako przedstawiciel instytucji jest obowiązany niezwłocznie zawiadomić o tym prokuratora lub policję.</w:t>
      </w:r>
    </w:p>
    <w:p w:rsidR="00B03105" w:rsidRPr="00DB7368" w:rsidRDefault="00B03105" w:rsidP="00443513">
      <w:pPr>
        <w:pStyle w:val="western"/>
        <w:ind w:firstLine="567"/>
        <w:jc w:val="both"/>
        <w:rPr>
          <w:rFonts w:ascii="Cambria" w:hAnsi="Cambria" w:cs="Arial"/>
          <w:color w:val="000000"/>
          <w:sz w:val="22"/>
          <w:szCs w:val="22"/>
        </w:rPr>
      </w:pPr>
      <w:r w:rsidRPr="00DB7368">
        <w:rPr>
          <w:rStyle w:val="Pogrubienie"/>
          <w:rFonts w:ascii="Cambria" w:hAnsi="Cambria" w:cs="Arial"/>
          <w:color w:val="000000"/>
          <w:sz w:val="22"/>
          <w:szCs w:val="22"/>
        </w:rPr>
        <w:t>2</w:t>
      </w:r>
      <w:r w:rsidRPr="00DB7368">
        <w:rPr>
          <w:rStyle w:val="Pogrubienie"/>
          <w:rFonts w:ascii="Cambria" w:hAnsi="Cambria" w:cs="Arial"/>
          <w:b w:val="0"/>
          <w:color w:val="000000"/>
          <w:sz w:val="22"/>
          <w:szCs w:val="22"/>
        </w:rPr>
        <w:t>.  W przypadku, gdy nauczyciel podejrzewa, że na terenie szkoły znajduje się uczeń będący pod wpływem alkoholu lub narkotyków powinien podjąć następujące kroki:</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1)</w:t>
      </w:r>
      <w:r w:rsidRPr="00DB7368">
        <w:rPr>
          <w:rStyle w:val="Pogrubienie"/>
          <w:rFonts w:ascii="Cambria" w:hAnsi="Cambria" w:cs="Arial"/>
          <w:b w:val="0"/>
          <w:color w:val="000000"/>
          <w:sz w:val="22"/>
          <w:szCs w:val="22"/>
        </w:rPr>
        <w:t xml:space="preserve"> </w:t>
      </w:r>
      <w:r w:rsidRPr="00DB7368">
        <w:rPr>
          <w:rFonts w:ascii="Cambria" w:hAnsi="Cambria" w:cs="Arial"/>
          <w:color w:val="000000"/>
          <w:sz w:val="22"/>
          <w:szCs w:val="22"/>
        </w:rPr>
        <w:t>Powiadamia o swoich przypuszczeniach wychowawcę klasy;</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2) Odizolowuje ucznia od reszty klasy, ale ze względów bezpieczeństwa nie pozostawia go samego; stwarza warunki, w których nie będzie zagrożone jego życie ani zdrowie;</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3) Wzywa lekarza w celu stwierdzenia stanu trzeźwości lub odurzenia, ewentualnie udzielenia pomocy medycznej;</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4) Zawiadamia o tym fakcie Dyrektora Szkoły oraz rodziców/opiekunów, których zobowiązuje do niezwłocznego odebrania ucznia ze szkoły. Gdy rodzice/opiekunowie odmówią odebrania dziecka, o pozostaniu ucznia w szkole, czy przewiezieniu do placówki służby zdrowia, albo przekazaniu go do dyspozycji funkcjonariuszom policji - decyduje lekarz, po ustaleniu aktualnego stanu zdrowia ucznia i w p</w:t>
      </w:r>
      <w:r w:rsidR="00815645" w:rsidRPr="00DB7368">
        <w:rPr>
          <w:rFonts w:ascii="Cambria" w:hAnsi="Cambria" w:cs="Arial"/>
          <w:color w:val="000000"/>
          <w:sz w:val="22"/>
          <w:szCs w:val="22"/>
        </w:rPr>
        <w:t>orozumieniu z dyrektorem szkoły.</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 xml:space="preserve">5)  Dyrektor szkoły zawiadamia najbliższą jednostkę policji, gdy rodzice ucznia będącego pod wpływem alkoholu - odmawiają przyjścia do szkoły, a jest on agresywny, bądź swoim zachowaniem daje powód do zgorszenia albo zagraża życiu lub zdrowiu innych osób. </w:t>
      </w:r>
      <w:r w:rsidRPr="00DB7368">
        <w:rPr>
          <w:rFonts w:ascii="Cambria" w:hAnsi="Cambria" w:cs="Arial"/>
          <w:color w:val="000000"/>
          <w:sz w:val="22"/>
          <w:szCs w:val="22"/>
        </w:rPr>
        <w:br/>
        <w:t>W przypadku stwierdzenia stanu nietrzeźwości, policja ma możliwość przewiezienia ucznia do izby wytrzeźwień, albo do policyjnych pomieszczeń dla osób zatrzymanych - na czas niezbędny do wytrzeźwienia (maksymalnie do 24 godzin). O fakcie umieszczenia zawiadamia się rodziców/opiekunów oraz sąd rodzinny, jeśli uczeń nie ukończył 18 lat;</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 xml:space="preserve">6)  Jeżeli powtarzają się przypadki, w których uczeń (przed ukończeniem 18 lat znajduje się pod wpływem alkoholu lub </w:t>
      </w:r>
      <w:r w:rsidR="00815645" w:rsidRPr="00DB7368">
        <w:rPr>
          <w:rFonts w:ascii="Cambria" w:hAnsi="Cambria" w:cs="Arial"/>
          <w:color w:val="000000"/>
          <w:sz w:val="22"/>
          <w:szCs w:val="22"/>
        </w:rPr>
        <w:t xml:space="preserve">narkotyków na terenie szkoły, </w:t>
      </w:r>
      <w:r w:rsidRPr="00DB7368">
        <w:rPr>
          <w:rFonts w:ascii="Cambria" w:hAnsi="Cambria" w:cs="Arial"/>
          <w:color w:val="000000"/>
          <w:sz w:val="22"/>
          <w:szCs w:val="22"/>
        </w:rPr>
        <w:t xml:space="preserve"> dyrektor szkoły ma obowiązek powiadomienia o tym policji (</w:t>
      </w:r>
      <w:r w:rsidRPr="00DB7368">
        <w:rPr>
          <w:rStyle w:val="Uwydatnienie"/>
          <w:rFonts w:ascii="Cambria" w:hAnsi="Cambria" w:cs="Arial"/>
          <w:color w:val="000000"/>
          <w:sz w:val="22"/>
          <w:szCs w:val="22"/>
        </w:rPr>
        <w:t>specjalisty ds. nieletnich</w:t>
      </w:r>
      <w:r w:rsidRPr="00DB7368">
        <w:rPr>
          <w:rFonts w:ascii="Cambria" w:hAnsi="Cambria" w:cs="Arial"/>
          <w:color w:val="000000"/>
          <w:sz w:val="22"/>
          <w:szCs w:val="22"/>
        </w:rPr>
        <w:t xml:space="preserve">) lub sądu rodzinnego; </w:t>
      </w:r>
    </w:p>
    <w:p w:rsidR="00B03105" w:rsidRPr="00DB7368" w:rsidRDefault="00B03105" w:rsidP="00443513">
      <w:pPr>
        <w:pStyle w:val="western"/>
        <w:ind w:firstLine="567"/>
        <w:jc w:val="both"/>
        <w:rPr>
          <w:rFonts w:ascii="Cambria" w:hAnsi="Cambria" w:cs="Arial"/>
          <w:color w:val="000000"/>
          <w:sz w:val="22"/>
          <w:szCs w:val="22"/>
        </w:rPr>
      </w:pPr>
      <w:r w:rsidRPr="00DB7368">
        <w:rPr>
          <w:rStyle w:val="Pogrubienie"/>
          <w:rFonts w:ascii="Cambria" w:hAnsi="Cambria" w:cs="Arial"/>
          <w:color w:val="000000"/>
          <w:sz w:val="22"/>
          <w:szCs w:val="22"/>
        </w:rPr>
        <w:lastRenderedPageBreak/>
        <w:t>3.</w:t>
      </w:r>
      <w:r w:rsidRPr="00DB7368">
        <w:rPr>
          <w:rStyle w:val="Pogrubienie"/>
          <w:rFonts w:ascii="Cambria" w:hAnsi="Cambria" w:cs="Arial"/>
          <w:b w:val="0"/>
          <w:color w:val="000000"/>
          <w:sz w:val="22"/>
          <w:szCs w:val="22"/>
        </w:rPr>
        <w:t xml:space="preserve">  W przypadku, gdy nauczyciel znajduje na terenie szkoły substancję przypominającą wyglądem narkotyk powinien podjąć następujące kroki:</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1) Nauczyciel zachowując środki ostrożności zabezpiecza substancję przed dostępem do niej osób niepowołanych oraz ewentualnym jej zniszczeniem do czasu przyjazdu policji, próbuje (o ile to jest możliwe w zakresie działań pedagogicznych) ustalić, do kogo znaleziona substancja należy.</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 xml:space="preserve">2) Powiadamia o zaistniałym zdarzeniu dyrektora szkoły wzywa policję. </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3) Po przyjeździe policji niezwłocznie przekazuje zabezpieczoną substancję i przekazuje informacje dotyczące szczegółów zdarzenia.</w:t>
      </w:r>
    </w:p>
    <w:p w:rsidR="00B03105" w:rsidRPr="00DB7368" w:rsidRDefault="00B03105" w:rsidP="00443513">
      <w:pPr>
        <w:pStyle w:val="western"/>
        <w:ind w:firstLine="567"/>
        <w:jc w:val="both"/>
        <w:rPr>
          <w:rFonts w:ascii="Cambria" w:hAnsi="Cambria" w:cs="Arial"/>
          <w:color w:val="000000"/>
          <w:sz w:val="22"/>
          <w:szCs w:val="22"/>
        </w:rPr>
      </w:pPr>
      <w:r w:rsidRPr="00DB7368">
        <w:rPr>
          <w:rStyle w:val="Pogrubienie"/>
          <w:rFonts w:ascii="Cambria" w:hAnsi="Cambria" w:cs="Arial"/>
          <w:color w:val="000000"/>
          <w:sz w:val="22"/>
          <w:szCs w:val="22"/>
        </w:rPr>
        <w:t>4.</w:t>
      </w:r>
      <w:r w:rsidRPr="00DB7368">
        <w:rPr>
          <w:rStyle w:val="Pogrubienie"/>
          <w:rFonts w:ascii="Cambria" w:hAnsi="Cambria" w:cs="Arial"/>
          <w:b w:val="0"/>
          <w:color w:val="000000"/>
          <w:sz w:val="22"/>
          <w:szCs w:val="22"/>
        </w:rPr>
        <w:t xml:space="preserve"> W przypadku, gdy nauczyciel podejrzewa, że uczeń posiada przy sobie substancję przypominającą narkotyk, powinien podjąć następujące kroki:</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1)</w:t>
      </w:r>
      <w:r w:rsidRPr="00DB7368">
        <w:rPr>
          <w:rStyle w:val="Pogrubienie"/>
          <w:rFonts w:ascii="Cambria" w:hAnsi="Cambria" w:cs="Arial"/>
          <w:b w:val="0"/>
          <w:color w:val="000000"/>
          <w:sz w:val="22"/>
          <w:szCs w:val="22"/>
        </w:rPr>
        <w:t xml:space="preserve"> </w:t>
      </w:r>
      <w:r w:rsidRPr="00DB7368">
        <w:rPr>
          <w:rFonts w:ascii="Cambria" w:hAnsi="Cambria" w:cs="Arial"/>
          <w:color w:val="000000"/>
          <w:sz w:val="22"/>
          <w:szCs w:val="22"/>
        </w:rPr>
        <w:t>nauczyciel w obecności innej osoby (wychowawca, pedagog, dyrektor, itp.) ma prawo żądać, aby uczeń przekazał mu tę substancję, pokazał zawartość torby szkolnej oraz kieszeni (we własnej odzieży), ew. innych przedmiotów budzących podejrzenie co do ich związku z poszukiwaną substancją. Nauczyciel nie ma prawa samodzielnie wykonać czynności przeszukania odzieży ani teczki ucznia - jest to czynność zastrzeżona wyłącznie dla policji.</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 xml:space="preserve">2) o swoich spostrzeżeniach powiadamia dyrektora szkoły oraz rodziców/opiekunów ucznia </w:t>
      </w:r>
      <w:r w:rsidRPr="00DB7368">
        <w:rPr>
          <w:rFonts w:ascii="Cambria" w:hAnsi="Cambria" w:cs="Arial"/>
          <w:color w:val="000000"/>
          <w:sz w:val="22"/>
          <w:szCs w:val="22"/>
        </w:rPr>
        <w:br/>
        <w:t>i wzywa ich do natychmiastowego stawiennictwa.</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 xml:space="preserve">3) w przypadku, gdy uczeń, mimo wezwania, odmawia przekazania nauczycielowi substancji </w:t>
      </w:r>
      <w:r w:rsidRPr="00DB7368">
        <w:rPr>
          <w:rFonts w:ascii="Cambria" w:hAnsi="Cambria" w:cs="Arial"/>
          <w:color w:val="000000"/>
          <w:sz w:val="22"/>
          <w:szCs w:val="22"/>
        </w:rPr>
        <w:br/>
        <w:t xml:space="preserve">i pokazania zawartości teczki, dyrektor szkoły wzywa policję, która przeszukuje odzież </w:t>
      </w:r>
      <w:r w:rsidRPr="00DB7368">
        <w:rPr>
          <w:rFonts w:ascii="Cambria" w:hAnsi="Cambria" w:cs="Arial"/>
          <w:color w:val="000000"/>
          <w:sz w:val="22"/>
          <w:szCs w:val="22"/>
        </w:rPr>
        <w:br/>
        <w:t>i przedmioty należące do ucznia oraz zabezpiecza znalezioną substancję i zabiera ją do ekspertyzy.</w:t>
      </w:r>
    </w:p>
    <w:p w:rsidR="00B03105" w:rsidRPr="00DB7368" w:rsidRDefault="00B03105" w:rsidP="00443513">
      <w:pPr>
        <w:pStyle w:val="western"/>
        <w:jc w:val="both"/>
        <w:rPr>
          <w:rFonts w:ascii="Cambria" w:hAnsi="Cambria" w:cs="Arial"/>
          <w:color w:val="000000"/>
          <w:sz w:val="22"/>
          <w:szCs w:val="22"/>
        </w:rPr>
      </w:pPr>
      <w:r w:rsidRPr="00DB7368">
        <w:rPr>
          <w:rFonts w:ascii="Cambria" w:hAnsi="Cambria" w:cs="Arial"/>
          <w:color w:val="000000"/>
          <w:sz w:val="22"/>
          <w:szCs w:val="22"/>
        </w:rPr>
        <w:t>4) jeżeli uczeń wyda substancję dobrowolnie, nauczyciel, po odpowiednim zabezpieczeniu, zobowiązany jest bezzwłocznie przekazać ją do jednostki policji. Wcześniej próbuje ustalić, w jaki sposób i od kogo, uczeń nabył substancję. Całe zdarzenie nauczyciel dokumentuje, sporządzając możliwie dokładną notatkę z ustaleń wraz ze swoimi spostrzeżeniami.</w:t>
      </w:r>
    </w:p>
    <w:p w:rsidR="00B03105" w:rsidRPr="00DB7368" w:rsidRDefault="00B03105" w:rsidP="00443513">
      <w:pPr>
        <w:pStyle w:val="Tekstpodstawowy"/>
        <w:rPr>
          <w:rFonts w:ascii="Cambria" w:hAnsi="Cambria"/>
          <w:b/>
          <w:sz w:val="22"/>
          <w:szCs w:val="22"/>
        </w:rPr>
      </w:pPr>
    </w:p>
    <w:p w:rsidR="00B03105" w:rsidRPr="00DB7368" w:rsidRDefault="00D70580" w:rsidP="00443513">
      <w:pPr>
        <w:ind w:firstLine="567"/>
        <w:jc w:val="both"/>
        <w:rPr>
          <w:rFonts w:ascii="Cambria" w:hAnsi="Cambria" w:cs="Arial"/>
        </w:rPr>
      </w:pPr>
      <w:r w:rsidRPr="00DB7368">
        <w:rPr>
          <w:rFonts w:ascii="Cambria" w:hAnsi="Cambria" w:cs="Arial"/>
          <w:b/>
          <w:bCs/>
        </w:rPr>
        <w:t xml:space="preserve">§ </w:t>
      </w:r>
      <w:r w:rsidR="00701715">
        <w:rPr>
          <w:rFonts w:ascii="Cambria" w:hAnsi="Cambria" w:cs="Arial"/>
          <w:b/>
          <w:bCs/>
        </w:rPr>
        <w:t>160</w:t>
      </w:r>
      <w:r w:rsidR="00B03105" w:rsidRPr="00DB7368">
        <w:rPr>
          <w:rFonts w:ascii="Cambria" w:hAnsi="Cambria" w:cs="Arial"/>
          <w:b/>
          <w:bCs/>
        </w:rPr>
        <w:t xml:space="preserve">.  </w:t>
      </w:r>
      <w:r w:rsidR="00B03105" w:rsidRPr="00DB7368">
        <w:rPr>
          <w:rFonts w:ascii="Cambria" w:hAnsi="Cambria" w:cs="Arial"/>
          <w:b/>
        </w:rPr>
        <w:t xml:space="preserve"> Podstawowe zasady</w:t>
      </w:r>
      <w:r w:rsidR="00B03105" w:rsidRPr="00DB7368">
        <w:rPr>
          <w:rFonts w:ascii="Cambria" w:hAnsi="Cambria"/>
          <w:b/>
        </w:rPr>
        <w:t xml:space="preserve"> </w:t>
      </w:r>
      <w:r w:rsidR="00B03105" w:rsidRPr="00DB7368">
        <w:rPr>
          <w:rFonts w:ascii="Cambria" w:hAnsi="Cambria" w:cs="Arial"/>
          <w:b/>
        </w:rPr>
        <w:t>przestrzegania</w:t>
      </w:r>
      <w:r w:rsidR="00B03105" w:rsidRPr="00DB7368">
        <w:rPr>
          <w:rFonts w:ascii="Cambria" w:hAnsi="Cambria"/>
          <w:b/>
        </w:rPr>
        <w:t xml:space="preserve"> </w:t>
      </w:r>
      <w:r w:rsidR="00B03105" w:rsidRPr="00DB7368">
        <w:rPr>
          <w:rStyle w:val="Pogrubienie"/>
          <w:rFonts w:ascii="Cambria" w:hAnsi="Cambria" w:cs="Arial"/>
        </w:rPr>
        <w:t>bezpieczeństwo uczniów.</w:t>
      </w:r>
    </w:p>
    <w:p w:rsidR="00B03105" w:rsidRPr="00DB7368" w:rsidRDefault="00B03105" w:rsidP="00443513">
      <w:pPr>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1.</w:t>
      </w:r>
      <w:r w:rsidRPr="00DB7368">
        <w:rPr>
          <w:rFonts w:ascii="Cambria" w:hAnsi="Cambria" w:cs="Arial"/>
        </w:rPr>
        <w:t xml:space="preserve"> Dyrektor szkoły, nauczyciele i pracownicy szkoły są odpowiedzialni za bezpieczeństwo </w:t>
      </w:r>
      <w:r w:rsidR="00590B28" w:rsidRPr="00DB7368">
        <w:rPr>
          <w:rFonts w:ascii="Cambria" w:hAnsi="Cambria" w:cs="Arial"/>
        </w:rPr>
        <w:t xml:space="preserve">                          </w:t>
      </w:r>
      <w:r w:rsidRPr="00DB7368">
        <w:rPr>
          <w:rFonts w:ascii="Cambria" w:hAnsi="Cambria" w:cs="Arial"/>
        </w:rPr>
        <w:t>i zdrowie uczniów w czasie ich pobytu w szkole oraz zajęć poza szkołą, organizowanych przez nią.</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2</w:t>
      </w:r>
      <w:r w:rsidRPr="00DB7368">
        <w:rPr>
          <w:rFonts w:ascii="Cambria" w:hAnsi="Cambria" w:cs="Arial"/>
        </w:rPr>
        <w:t>. Sprawowanie opieki nad uczniami przebywającymi w szkole oraz podczas zajęć obowiązkowych i nadobowiązkowych realizowane jest poprzez:</w:t>
      </w:r>
    </w:p>
    <w:p w:rsidR="00B03105" w:rsidRPr="00DB7368" w:rsidRDefault="00B03105" w:rsidP="00443513">
      <w:pPr>
        <w:jc w:val="both"/>
        <w:rPr>
          <w:rFonts w:ascii="Cambria" w:hAnsi="Cambria" w:cs="Arial"/>
        </w:rPr>
      </w:pPr>
    </w:p>
    <w:p w:rsidR="00B03105" w:rsidRPr="00DB7368" w:rsidRDefault="00B03105" w:rsidP="00443513">
      <w:pPr>
        <w:jc w:val="both"/>
        <w:rPr>
          <w:rFonts w:ascii="Cambria" w:hAnsi="Cambria" w:cs="Arial"/>
        </w:rPr>
      </w:pPr>
      <w:r w:rsidRPr="00DB7368">
        <w:rPr>
          <w:rFonts w:ascii="Cambria" w:hAnsi="Cambria" w:cs="Arial"/>
        </w:rPr>
        <w:t>1) systematyczne kontrolowanie obecności uczniów na każdej lekcji i zajęciach dodatkowych, reagowanie na spóźnienia, ucieczki z lekcji;</w:t>
      </w:r>
    </w:p>
    <w:p w:rsidR="00B03105" w:rsidRPr="00DB7368" w:rsidRDefault="00B03105" w:rsidP="00443513">
      <w:pPr>
        <w:jc w:val="both"/>
        <w:rPr>
          <w:rFonts w:ascii="Cambria" w:hAnsi="Cambria" w:cs="Arial"/>
        </w:rPr>
      </w:pPr>
      <w:r w:rsidRPr="00DB7368">
        <w:rPr>
          <w:rFonts w:ascii="Cambria" w:hAnsi="Cambria" w:cs="Arial"/>
        </w:rPr>
        <w:t xml:space="preserve">2) systematyczne sprawdzanie obecności uczniów zobowiązanych do przebywania w świetlicy </w:t>
      </w:r>
      <w:r w:rsidRPr="00DB7368">
        <w:rPr>
          <w:rFonts w:ascii="Cambria" w:hAnsi="Cambria" w:cs="Arial"/>
        </w:rPr>
        <w:br/>
        <w:t>i egzekwowanie przestrzegania regulaminu świetlicy;</w:t>
      </w:r>
    </w:p>
    <w:p w:rsidR="00B03105" w:rsidRPr="00DB7368" w:rsidRDefault="00B03105" w:rsidP="00443513">
      <w:pPr>
        <w:jc w:val="both"/>
        <w:rPr>
          <w:rFonts w:ascii="Cambria" w:hAnsi="Cambria" w:cs="Arial"/>
        </w:rPr>
      </w:pPr>
      <w:r w:rsidRPr="00DB7368">
        <w:rPr>
          <w:rFonts w:ascii="Cambria" w:hAnsi="Cambria" w:cs="Arial"/>
        </w:rPr>
        <w:t>3) uświadomienie uczniom zagrożenia i podawanie sposobów przeciwdziałania im,</w:t>
      </w:r>
    </w:p>
    <w:p w:rsidR="00B03105" w:rsidRPr="00DB7368" w:rsidRDefault="00B03105" w:rsidP="00443513">
      <w:pPr>
        <w:jc w:val="both"/>
        <w:rPr>
          <w:rFonts w:ascii="Cambria" w:hAnsi="Cambria" w:cs="Arial"/>
        </w:rPr>
      </w:pPr>
      <w:r w:rsidRPr="00DB7368">
        <w:rPr>
          <w:rFonts w:ascii="Cambria" w:hAnsi="Cambria" w:cs="Arial"/>
        </w:rPr>
        <w:t>4) sprawdzanie warunków bezpieczeństwa w miejscach, gdzie prowadzone są zajęcia (dostrzeżone zagrożenie usunąć lub zgłosić dyrektorowi szkoły);</w:t>
      </w:r>
    </w:p>
    <w:p w:rsidR="00B03105" w:rsidRPr="00DB7368" w:rsidRDefault="00B03105" w:rsidP="00443513">
      <w:pPr>
        <w:jc w:val="both"/>
        <w:rPr>
          <w:rFonts w:ascii="Cambria" w:hAnsi="Cambria" w:cs="Arial"/>
        </w:rPr>
      </w:pPr>
      <w:r w:rsidRPr="00DB7368">
        <w:rPr>
          <w:rFonts w:ascii="Cambria" w:hAnsi="Cambria" w:cs="Arial"/>
        </w:rPr>
        <w:t>5) reagowanie na wszelkie dostrzeżone sytuacje lub zachowania uczniów stanowiące zagrożenie bezpieczeństwa uczniów;</w:t>
      </w:r>
    </w:p>
    <w:p w:rsidR="00B03105" w:rsidRPr="00DB7368" w:rsidRDefault="00B03105" w:rsidP="00443513">
      <w:pPr>
        <w:jc w:val="both"/>
        <w:rPr>
          <w:rFonts w:ascii="Cambria" w:hAnsi="Cambria" w:cs="Arial"/>
        </w:rPr>
      </w:pPr>
      <w:r w:rsidRPr="00DB7368">
        <w:rPr>
          <w:rFonts w:ascii="Cambria" w:hAnsi="Cambria" w:cs="Arial"/>
        </w:rPr>
        <w:t>6) zwracanie uwagi na osoby postronne przebywające na terenie szkoły;</w:t>
      </w:r>
    </w:p>
    <w:p w:rsidR="00B03105" w:rsidRPr="00DB7368" w:rsidRDefault="00B03105" w:rsidP="00443513">
      <w:pPr>
        <w:jc w:val="both"/>
        <w:rPr>
          <w:rFonts w:ascii="Cambria" w:hAnsi="Cambria" w:cs="Arial"/>
        </w:rPr>
      </w:pPr>
      <w:r w:rsidRPr="00DB7368">
        <w:rPr>
          <w:rFonts w:ascii="Cambria" w:hAnsi="Cambria" w:cs="Arial"/>
        </w:rPr>
        <w:lastRenderedPageBreak/>
        <w:t>7) niezwłocznie zawiadamianie Dyrektora Szkoły o wszelkich dostrzeżonych zdarzeniach, noszących znamiona przestępstwa lub stanowiących zagrożenie dla zdrowia lub życia uczniów</w:t>
      </w:r>
    </w:p>
    <w:p w:rsidR="00B03105" w:rsidRPr="00DB7368" w:rsidRDefault="00B03105" w:rsidP="00443513">
      <w:pPr>
        <w:ind w:left="360"/>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3</w:t>
      </w:r>
      <w:r w:rsidRPr="00DB7368">
        <w:rPr>
          <w:rFonts w:ascii="Cambria" w:hAnsi="Cambria" w:cs="Arial"/>
        </w:rPr>
        <w:t xml:space="preserve">. W razie wypadku należy udzielić pierwszej pomocy, zawiadomić i wezwać pielęgniarkę, w razie potrzeby wezwać pogotowie ratunkowe (każdy wypadek należy odnotować w „zeszycie wypadków”, znajdującym się w sekretariacie szkoły). </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4.</w:t>
      </w:r>
      <w:r w:rsidRPr="00DB7368">
        <w:rPr>
          <w:rFonts w:ascii="Cambria" w:hAnsi="Cambria" w:cs="Arial"/>
        </w:rPr>
        <w:t xml:space="preserve"> Jeżeli stan zagrożenia powstanie lub ujawni się w czasie zajęć - niezwłocznie się je przerywa i wyprowadza się z zagrożonych miejsc osoby powierzone opiece szkoły.</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5</w:t>
      </w:r>
      <w:r w:rsidRPr="00DB7368">
        <w:rPr>
          <w:rFonts w:ascii="Cambria" w:hAnsi="Cambria" w:cs="Arial"/>
        </w:rPr>
        <w:t>. Pomieszczenia szkoły, w szczególności pokój nauczycielski, pokój nauczycieli wychowania fizycznego wyposaża się w apteczki zaopatrzone w środki niezbędne do udzielania pierwszej pomocy i instrukcję o zasadach udzielania tej pomocy.</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6.</w:t>
      </w:r>
      <w:r w:rsidRPr="00DB7368">
        <w:rPr>
          <w:rFonts w:ascii="Cambria" w:hAnsi="Cambria" w:cs="Arial"/>
        </w:rPr>
        <w:t xml:space="preserve"> Nauczyciele, w szczególności prowadzący zajęcia wychowania fizycznego, podlegają przeszkoleniu w zakresie udzielania pierwszej pomocy.</w:t>
      </w:r>
    </w:p>
    <w:p w:rsidR="00B03105" w:rsidRPr="00DB7368" w:rsidRDefault="00B03105" w:rsidP="00443513">
      <w:pPr>
        <w:ind w:firstLine="567"/>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7</w:t>
      </w:r>
      <w:r w:rsidRPr="00DB7368">
        <w:rPr>
          <w:rFonts w:ascii="Cambria" w:hAnsi="Cambria" w:cs="Arial"/>
        </w:rPr>
        <w:t>. Udział uczniów w pracach na rzecz szkoły i środowiska może mieć miejsce po zaopatrzeniu ich w odpowiednie do wykonywanych prac urządzenia, sprzęt i środki ochrony indywidualnej oraz po zapewnieniu właściwego nadzoru i bezpiecznych warunków pracy.</w:t>
      </w:r>
    </w:p>
    <w:p w:rsidR="00B03105" w:rsidRPr="00DB7368" w:rsidRDefault="00B03105" w:rsidP="00443513">
      <w:pPr>
        <w:shd w:val="clear" w:color="auto" w:fill="FFFFFF" w:themeFill="background1"/>
        <w:rPr>
          <w:rFonts w:ascii="Cambria" w:hAnsi="Cambria"/>
        </w:rPr>
      </w:pPr>
    </w:p>
    <w:p w:rsidR="00251D53" w:rsidRPr="00DB7368" w:rsidRDefault="00251D53" w:rsidP="00443513">
      <w:pPr>
        <w:shd w:val="clear" w:color="auto" w:fill="FFFFFF" w:themeFill="background1"/>
        <w:rPr>
          <w:rFonts w:ascii="Cambria" w:hAnsi="Cambria"/>
        </w:rPr>
      </w:pPr>
    </w:p>
    <w:p w:rsidR="00251D53" w:rsidRPr="00DB7368" w:rsidRDefault="00D70580" w:rsidP="00443513">
      <w:pPr>
        <w:jc w:val="both"/>
        <w:rPr>
          <w:rFonts w:ascii="Cambria" w:eastAsia="Times New Roman" w:hAnsi="Cambria" w:cs="Arial"/>
          <w:b/>
          <w:noProof w:val="0"/>
          <w:lang w:eastAsia="pl-PL"/>
        </w:rPr>
      </w:pPr>
      <w:r w:rsidRPr="00DB7368">
        <w:rPr>
          <w:rFonts w:ascii="Cambria" w:eastAsia="Times New Roman" w:hAnsi="Cambria" w:cs="Arial"/>
          <w:noProof w:val="0"/>
          <w:lang w:eastAsia="pl-PL"/>
        </w:rPr>
        <w:t xml:space="preserve">            </w:t>
      </w:r>
      <w:r w:rsidR="00251D53" w:rsidRPr="00DB7368">
        <w:rPr>
          <w:rFonts w:ascii="Cambria" w:eastAsia="Times New Roman" w:hAnsi="Cambria" w:cs="Arial"/>
          <w:noProof w:val="0"/>
          <w:lang w:eastAsia="pl-PL"/>
        </w:rPr>
        <w:t> </w:t>
      </w:r>
      <w:r w:rsidRPr="00DB7368">
        <w:rPr>
          <w:rFonts w:ascii="Cambria" w:eastAsia="Times New Roman" w:hAnsi="Cambria" w:cs="Arial"/>
          <w:b/>
          <w:bCs/>
          <w:noProof w:val="0"/>
          <w:lang w:eastAsia="pl-PL"/>
        </w:rPr>
        <w:t xml:space="preserve">§ </w:t>
      </w:r>
      <w:r w:rsidR="00701715">
        <w:rPr>
          <w:rFonts w:ascii="Cambria" w:eastAsia="Times New Roman" w:hAnsi="Cambria" w:cs="Arial"/>
          <w:b/>
          <w:bCs/>
          <w:noProof w:val="0"/>
          <w:lang w:eastAsia="pl-PL"/>
        </w:rPr>
        <w:t>161</w:t>
      </w:r>
      <w:r w:rsidR="00251D53" w:rsidRPr="00DB7368">
        <w:rPr>
          <w:rFonts w:ascii="Cambria" w:eastAsia="Times New Roman" w:hAnsi="Cambria" w:cs="Arial"/>
          <w:b/>
          <w:bCs/>
          <w:noProof w:val="0"/>
          <w:lang w:eastAsia="pl-PL"/>
        </w:rPr>
        <w:t xml:space="preserve">.  </w:t>
      </w:r>
      <w:r w:rsidR="00251D53" w:rsidRPr="00DB7368">
        <w:rPr>
          <w:rFonts w:ascii="Cambria" w:eastAsia="Times New Roman" w:hAnsi="Cambria" w:cs="Arial"/>
          <w:b/>
          <w:noProof w:val="0"/>
          <w:lang w:eastAsia="pl-PL"/>
        </w:rPr>
        <w:t xml:space="preserve">Podstawowe zasady bezpieczeństwa na wycieczkach </w:t>
      </w:r>
    </w:p>
    <w:p w:rsidR="00251D53" w:rsidRPr="00DB7368" w:rsidRDefault="00251D53" w:rsidP="00443513">
      <w:pPr>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1. Przy organizacji zajęć, imprez i wycieczek poza terenem szkoły liczbę opiekunów oraz sposób zorganizowania opieki ustala się, uwzględniając wiek, stopień rozwoju psychofizycznego, stan zdrowia i ewentualną niepełnosprawność osób powierzonych opiece szkoły, a także specyfikę zajęć, imprez i wycieczek oraz warunki, w jakich będą się one odbywać.</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2. Kryteria, o których mowa w ust. 1, uwzględnia się również przy ustalaniu programu zajęć, imprez i wycieczek.</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1)  Opiekun wycieczki sprawdza stan liczbowy jej uczestników przed wyruszeniem z każdego miejsca pobytu, w czasie zwiedzania, przejazdu oraz po przybyciu do punktu docelowego;</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2)   Niedopuszczalne jest realizowanie wycieczek podczas burzy, śnieżycy i gołoledzi;</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3)   Jeżeli specyfika wycieczki tego wymaga, jej uczestników zaznajamia się z zasadami bezpiecznego przebywania nad wodą;</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4)   Osoby pozostające pod opieką szkoły mogą pływać oraz kąpać się tylko w obrębie kąpielisk</w:t>
      </w:r>
      <w:r w:rsidR="00590B28"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 xml:space="preserve"> i pływalni w rozumieniu przepisów określających warunki bezpieczeństwa osób przebywających w górach, pływających, kąpiących się i uprawiających sporty wodne;</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5)   Nauka pływania może odbywać się tylko w miejscach specjalnie do tego celu wyznaczonych </w:t>
      </w:r>
      <w:r w:rsidR="00590B28"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i przystosowanych;</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6)   Uczącym się pływać i kąpiącym się zapewnia się stały nadzór ratownika lub ratowników </w:t>
      </w:r>
      <w:r w:rsidR="00590B28"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i ustawiczny nadzór opiekuna lub opiekunów ze strony szkoły lub placówki;</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7)   Kajaki i łodzie, z których korzystają uczestnicy wycieczek, wyposaża się w sprzęt ratunkowy;</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8)   Ze sprzętu pływającego korzystają jedynie osoby przeszkolone w zakresie jego obsługi oraz posługiwania się wyposażeniem ratunkowym;</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9)   Niedopuszczalne jest używanie łodzi i kajaków podczas silnych wiatrów;</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10)   Niedopuszczalne jest urządzanie ślizgawek i lodowisk na rzekach, stawach, jeziorach </w:t>
      </w:r>
      <w:r w:rsidR="00590B28" w:rsidRPr="00DB7368">
        <w:rPr>
          <w:rFonts w:ascii="Cambria" w:eastAsia="Times New Roman" w:hAnsi="Cambria" w:cs="Arial"/>
          <w:noProof w:val="0"/>
          <w:lang w:eastAsia="pl-PL"/>
        </w:rPr>
        <w:t xml:space="preserve">                     </w:t>
      </w:r>
      <w:r w:rsidRPr="00DB7368">
        <w:rPr>
          <w:rFonts w:ascii="Cambria" w:eastAsia="Times New Roman" w:hAnsi="Cambria" w:cs="Arial"/>
          <w:noProof w:val="0"/>
          <w:lang w:eastAsia="pl-PL"/>
        </w:rPr>
        <w:t>i innych zbiornikach wodnych;</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11)   Przed przystąpieniem do strzelania z broni sportowej uczniów zaznajamia się z zasadami korzystania ze strzelnicy i bezpiecznego obchodzenia się z bronią;</w:t>
      </w:r>
    </w:p>
    <w:p w:rsidR="00251D53" w:rsidRPr="00DB7368" w:rsidRDefault="00251D53" w:rsidP="00443513">
      <w:pPr>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12)   Niedopuszczalne jest wydawanie osobom pozostającym pod opieką szkoły lub placówki sprzętu, którego użycie może stwarzać zagrożenie dla zdrowia lub życia, w tym dysku, kuli, młota, </w:t>
      </w:r>
      <w:r w:rsidRPr="00DB7368">
        <w:rPr>
          <w:rFonts w:ascii="Cambria" w:eastAsia="Times New Roman" w:hAnsi="Cambria" w:cs="Arial"/>
          <w:noProof w:val="0"/>
          <w:lang w:eastAsia="pl-PL"/>
        </w:rPr>
        <w:lastRenderedPageBreak/>
        <w:t>oszczepu, łuku, szpady, sportowej broni strzeleckiej - jeżeli szkoła nie ma możliwości zapewnienia warunków bezpiecznego korzystania z tego sprzętu.</w:t>
      </w: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3. Osobą odpowiedzialną za bezpieczeństwo uczniów może być tylko nauczyciel szkoły, a w wyjątkowych wypadkach osoba dorosła przeszkolona i znająca odpowiednie przepisy (kwalifikacje potwierdzone dokumentem).</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4. Opieka nad grupami uczniowskimi </w:t>
      </w:r>
      <w:r w:rsidR="00210B8A">
        <w:rPr>
          <w:rFonts w:ascii="Cambria" w:eastAsia="Times New Roman" w:hAnsi="Cambria" w:cs="Arial"/>
          <w:noProof w:val="0"/>
          <w:lang w:eastAsia="pl-PL"/>
        </w:rPr>
        <w:t xml:space="preserve">podczas wyjazdów jest </w:t>
      </w:r>
      <w:r w:rsidRPr="00DB7368">
        <w:rPr>
          <w:rFonts w:ascii="Cambria" w:eastAsia="Times New Roman" w:hAnsi="Cambria" w:cs="Arial"/>
          <w:noProof w:val="0"/>
          <w:lang w:eastAsia="pl-PL"/>
        </w:rPr>
        <w:t>zorganizo</w:t>
      </w:r>
      <w:r w:rsidR="00210B8A">
        <w:rPr>
          <w:rFonts w:ascii="Cambria" w:eastAsia="Times New Roman" w:hAnsi="Cambria" w:cs="Arial"/>
          <w:noProof w:val="0"/>
          <w:lang w:eastAsia="pl-PL"/>
        </w:rPr>
        <w:t>wana według odrębnych przepisów i określona w Regulaminie organizowania wycieczek i wyjść grupowych.</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5. Na udział w wycieczce oraz w imprezie turystycznej kierownik musi uzyskać zgodę rodziców lub opiekunów prawnych uczniów na piśmie.</w:t>
      </w:r>
      <w:r w:rsidR="00210B8A">
        <w:rPr>
          <w:rFonts w:ascii="Cambria" w:eastAsia="Times New Roman" w:hAnsi="Cambria" w:cs="Arial"/>
          <w:noProof w:val="0"/>
          <w:lang w:eastAsia="pl-PL"/>
        </w:rPr>
        <w:t xml:space="preserve"> </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6. Wszystkie wycieczki i imprezy pozaszkolne wymagają wypełnienia karty wycieczki przez opiekuna i zatwierdzenia karty przez dyrektora szkoły.</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7. Kierownikiem wycieczki powinien być nauczyciel lub w uzgodnieniu z dyrektorem szkoły inna pełnoletnia osoba będąca instruktorem harcerskim albo posiadająca uprawnienia przewodnika turystycznego, przodownika lub instruktora turystyki kwalifikowanej, organizatora turystyki, instruktora krajoznawstwa lub zaświadczenie o ukończeniu kursu kierowników wycieczek szkolnych.</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8. Kierownikiem obozu wędrownego powinien być nauczyciel posiadający zaświadczenie o ukończeniu kursu dla kierowników obozów. Opiekunem grupy zaś może być każda osoba pełnoletnia (po uzgodnieniu z dyrektorem szkoły).</w:t>
      </w:r>
    </w:p>
    <w:p w:rsidR="002E3C06" w:rsidRPr="00DB7368" w:rsidRDefault="002E3C06" w:rsidP="00443513">
      <w:pPr>
        <w:ind w:firstLine="709"/>
        <w:jc w:val="both"/>
        <w:rPr>
          <w:rFonts w:ascii="Cambria" w:eastAsia="Times New Roman" w:hAnsi="Cambria" w:cs="Arial"/>
          <w:noProof w:val="0"/>
          <w:lang w:eastAsia="pl-PL"/>
        </w:rPr>
      </w:pPr>
    </w:p>
    <w:p w:rsidR="00251D53" w:rsidRPr="00DB7368" w:rsidRDefault="00251D53" w:rsidP="00443513">
      <w:pPr>
        <w:ind w:firstLine="709"/>
        <w:jc w:val="both"/>
        <w:rPr>
          <w:rFonts w:ascii="Cambria" w:eastAsia="Times New Roman" w:hAnsi="Cambria" w:cs="Arial"/>
          <w:noProof w:val="0"/>
          <w:lang w:eastAsia="pl-PL"/>
        </w:rPr>
      </w:pPr>
      <w:r w:rsidRPr="00DB7368">
        <w:rPr>
          <w:rFonts w:ascii="Cambria" w:eastAsia="Times New Roman" w:hAnsi="Cambria" w:cs="Arial"/>
          <w:noProof w:val="0"/>
          <w:lang w:eastAsia="pl-PL"/>
        </w:rPr>
        <w:t xml:space="preserve">9. Organizator zajęć z klasą (grupą) poza szkołą wpisuje wyjście do zeszytu wyjść. </w:t>
      </w:r>
      <w:r w:rsidRPr="00DB7368">
        <w:rPr>
          <w:rFonts w:ascii="Cambria" w:eastAsia="Times New Roman" w:hAnsi="Cambria" w:cs="Arial"/>
          <w:bCs/>
          <w:noProof w:val="0"/>
          <w:lang w:eastAsia="pl-PL"/>
        </w:rPr>
        <w:t> </w:t>
      </w:r>
    </w:p>
    <w:p w:rsidR="00251D53" w:rsidRPr="00DB7368" w:rsidRDefault="00251D53" w:rsidP="00443513">
      <w:pPr>
        <w:shd w:val="clear" w:color="auto" w:fill="FFFFFF" w:themeFill="background1"/>
        <w:jc w:val="both"/>
        <w:rPr>
          <w:rFonts w:ascii="Cambria" w:hAnsi="Cambria"/>
        </w:rPr>
      </w:pPr>
    </w:p>
    <w:p w:rsidR="00B03105" w:rsidRPr="00DB7368" w:rsidRDefault="00B03105" w:rsidP="00443513">
      <w:pPr>
        <w:pStyle w:val="Nagwek2"/>
        <w:rPr>
          <w:rFonts w:cs="Arial"/>
          <w:color w:val="auto"/>
          <w:sz w:val="22"/>
          <w:szCs w:val="22"/>
        </w:rPr>
      </w:pPr>
      <w:bookmarkStart w:id="48" w:name="_Toc20210759"/>
      <w:r w:rsidRPr="00DB7368">
        <w:rPr>
          <w:rFonts w:cs="Arial"/>
          <w:color w:val="auto"/>
          <w:sz w:val="22"/>
          <w:szCs w:val="22"/>
        </w:rPr>
        <w:t>DZIAŁ IX</w:t>
      </w:r>
      <w:bookmarkEnd w:id="48"/>
    </w:p>
    <w:p w:rsidR="00B03105" w:rsidRPr="00DB7368" w:rsidRDefault="00B03105" w:rsidP="00443513">
      <w:pPr>
        <w:pStyle w:val="Nagwek2"/>
        <w:rPr>
          <w:rFonts w:cs="Arial"/>
          <w:color w:val="auto"/>
          <w:sz w:val="22"/>
          <w:szCs w:val="22"/>
        </w:rPr>
      </w:pPr>
      <w:bookmarkStart w:id="49" w:name="_Toc20210760"/>
      <w:r w:rsidRPr="00DB7368">
        <w:rPr>
          <w:rFonts w:cs="Arial"/>
          <w:color w:val="auto"/>
          <w:sz w:val="22"/>
          <w:szCs w:val="22"/>
        </w:rPr>
        <w:t>Ceremoniał szkolny</w:t>
      </w:r>
      <w:bookmarkEnd w:id="49"/>
    </w:p>
    <w:p w:rsidR="001D69D4" w:rsidRPr="00DB7368" w:rsidRDefault="001D69D4" w:rsidP="00443513">
      <w:pPr>
        <w:rPr>
          <w:rFonts w:ascii="Cambria" w:hAnsi="Cambria"/>
        </w:rPr>
      </w:pPr>
    </w:p>
    <w:p w:rsidR="00B03105" w:rsidRPr="00DB7368" w:rsidRDefault="00B03105" w:rsidP="00443513">
      <w:pPr>
        <w:jc w:val="left"/>
        <w:rPr>
          <w:rFonts w:ascii="Cambria" w:hAnsi="Cambria"/>
          <w:b/>
        </w:rPr>
      </w:pPr>
      <w:r w:rsidRPr="00DB7368">
        <w:rPr>
          <w:rFonts w:ascii="Cambria" w:hAnsi="Cambria"/>
          <w:b/>
        </w:rPr>
        <w:t xml:space="preserve">§ </w:t>
      </w:r>
      <w:r w:rsidR="00FA121B" w:rsidRPr="00DB7368">
        <w:rPr>
          <w:rFonts w:ascii="Cambria" w:hAnsi="Cambria"/>
          <w:b/>
        </w:rPr>
        <w:t>16</w:t>
      </w:r>
      <w:r w:rsidR="00701715">
        <w:rPr>
          <w:rFonts w:ascii="Cambria" w:hAnsi="Cambria"/>
          <w:b/>
        </w:rPr>
        <w:t>2</w:t>
      </w:r>
      <w:r w:rsidRPr="00DB7368">
        <w:rPr>
          <w:rFonts w:ascii="Cambria" w:hAnsi="Cambria"/>
          <w:b/>
        </w:rPr>
        <w:t>. Szkoła posiada symbole szkolne:</w:t>
      </w:r>
    </w:p>
    <w:p w:rsidR="00B03105" w:rsidRPr="00DB7368" w:rsidRDefault="00B03105" w:rsidP="00443513">
      <w:pPr>
        <w:rPr>
          <w:rFonts w:ascii="Cambria" w:hAnsi="Cambria"/>
        </w:rPr>
      </w:pPr>
    </w:p>
    <w:p w:rsidR="00B03105" w:rsidRPr="00DB7368" w:rsidRDefault="00B03105" w:rsidP="00727DAB">
      <w:pPr>
        <w:numPr>
          <w:ilvl w:val="1"/>
          <w:numId w:val="119"/>
        </w:numPr>
        <w:tabs>
          <w:tab w:val="clear" w:pos="823"/>
        </w:tabs>
        <w:jc w:val="both"/>
        <w:rPr>
          <w:rFonts w:ascii="Cambria" w:hAnsi="Cambria" w:cs="Arial"/>
        </w:rPr>
      </w:pPr>
      <w:r w:rsidRPr="00DB7368">
        <w:rPr>
          <w:rFonts w:ascii="Cambria" w:hAnsi="Cambria" w:cs="Arial"/>
        </w:rPr>
        <w:t>Sztandar szkoły:</w:t>
      </w:r>
    </w:p>
    <w:p w:rsidR="00B03105" w:rsidRPr="00DB7368" w:rsidRDefault="00B03105" w:rsidP="00443513">
      <w:pPr>
        <w:ind w:left="426"/>
        <w:jc w:val="both"/>
        <w:rPr>
          <w:rFonts w:ascii="Cambria" w:hAnsi="Cambria" w:cs="Arial"/>
        </w:rPr>
      </w:pPr>
    </w:p>
    <w:p w:rsidR="00B03105" w:rsidRPr="00DB7368" w:rsidRDefault="00B03105"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cs="Arial"/>
          <w:sz w:val="22"/>
          <w:szCs w:val="22"/>
        </w:rPr>
        <w:t>sztandarem opiekuje się poczet sztandarowy pod kierunkiem wyznaczonych przez Dyrektora Szkoły nauczycieli. Poczet powoływany jest corocznie uchwałą na ostatnim posiedzeniu rady pedagogicznej spośród prymusów szkoły i składa się z trzech trzyosobowych składów;</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B03105" w:rsidP="00727DAB">
      <w:pPr>
        <w:pStyle w:val="NormalnyWyjustowany"/>
        <w:numPr>
          <w:ilvl w:val="0"/>
          <w:numId w:val="120"/>
        </w:numPr>
        <w:tabs>
          <w:tab w:val="left" w:pos="284"/>
        </w:tabs>
        <w:ind w:left="0" w:firstLine="0"/>
        <w:rPr>
          <w:rFonts w:ascii="Cambria" w:hAnsi="Cambria" w:cs="Arial"/>
          <w:sz w:val="22"/>
          <w:szCs w:val="22"/>
        </w:rPr>
      </w:pPr>
      <w:r w:rsidRPr="00DB7368">
        <w:rPr>
          <w:rFonts w:ascii="Cambria" w:hAnsi="Cambria"/>
          <w:sz w:val="22"/>
          <w:szCs w:val="22"/>
        </w:rPr>
        <w:t>Uczestnictwo w poczcie sztandarowym to najbardziej honorowa funkcja uczniowska w szkole, dlatego poczet sztandarowy powinien być wy</w:t>
      </w:r>
      <w:r w:rsidR="00BC7FCB" w:rsidRPr="00DB7368">
        <w:rPr>
          <w:rFonts w:ascii="Cambria" w:hAnsi="Cambria"/>
          <w:sz w:val="22"/>
          <w:szCs w:val="22"/>
        </w:rPr>
        <w:t xml:space="preserve">typowany z uczniów klasy najstarszej </w:t>
      </w:r>
      <w:r w:rsidRPr="00DB7368">
        <w:rPr>
          <w:rFonts w:ascii="Cambria" w:hAnsi="Cambria"/>
          <w:sz w:val="22"/>
          <w:szCs w:val="22"/>
        </w:rPr>
        <w:t>Szkoły Podstawowej wyróżniających się w nauce, o  nienagannej postawie i wzorowym zachowaniu;</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B03105"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sz w:val="22"/>
          <w:szCs w:val="22"/>
        </w:rPr>
        <w:t>Skład osobowy pocztu sztandarowego:</w:t>
      </w:r>
    </w:p>
    <w:p w:rsidR="00B03105" w:rsidRPr="00DB7368" w:rsidRDefault="00B03105" w:rsidP="00727DAB">
      <w:pPr>
        <w:numPr>
          <w:ilvl w:val="0"/>
          <w:numId w:val="166"/>
        </w:numPr>
        <w:spacing w:before="100" w:beforeAutospacing="1" w:after="100" w:afterAutospacing="1"/>
        <w:jc w:val="left"/>
        <w:rPr>
          <w:rFonts w:ascii="Cambria" w:hAnsi="Cambria"/>
        </w:rPr>
      </w:pPr>
      <w:r w:rsidRPr="00DB7368">
        <w:rPr>
          <w:rFonts w:ascii="Cambria" w:hAnsi="Cambria"/>
        </w:rPr>
        <w:t>Chorąży (sztandarowy) - jeden uczeń,</w:t>
      </w:r>
    </w:p>
    <w:p w:rsidR="00B03105" w:rsidRPr="00DB7368" w:rsidRDefault="00B03105" w:rsidP="00727DAB">
      <w:pPr>
        <w:numPr>
          <w:ilvl w:val="0"/>
          <w:numId w:val="166"/>
        </w:numPr>
        <w:spacing w:before="100" w:beforeAutospacing="1" w:after="100" w:afterAutospacing="1"/>
        <w:jc w:val="left"/>
        <w:rPr>
          <w:rFonts w:ascii="Cambria" w:hAnsi="Cambria"/>
        </w:rPr>
      </w:pPr>
      <w:r w:rsidRPr="00DB7368">
        <w:rPr>
          <w:rFonts w:ascii="Cambria" w:hAnsi="Cambria"/>
        </w:rPr>
        <w:t>Asysta - dwie uczennice</w:t>
      </w:r>
    </w:p>
    <w:p w:rsidR="00B03105" w:rsidRPr="00DB7368" w:rsidRDefault="00B03105"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sz w:val="22"/>
          <w:szCs w:val="22"/>
        </w:rPr>
        <w:t>Kandydatury składu s</w:t>
      </w:r>
      <w:r w:rsidR="00BC7FCB" w:rsidRPr="00DB7368">
        <w:rPr>
          <w:rFonts w:ascii="Cambria" w:hAnsi="Cambria"/>
          <w:sz w:val="22"/>
          <w:szCs w:val="22"/>
        </w:rPr>
        <w:t>ą przedstawione przez wychowawców</w:t>
      </w:r>
      <w:r w:rsidRPr="00DB7368">
        <w:rPr>
          <w:rFonts w:ascii="Cambria" w:hAnsi="Cambria"/>
          <w:sz w:val="22"/>
          <w:szCs w:val="22"/>
        </w:rPr>
        <w:t xml:space="preserve"> klasy oraz samorząd szkolny na czerwcowej radzie pedagogicznej i przez nią zatwierdzony.</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B03105"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sz w:val="22"/>
          <w:szCs w:val="22"/>
        </w:rPr>
        <w:t>Kadencja pocztu trwa jeden rok (począwszy od przekazania w dniu uroczystego zakończenia roku szkolnego);</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sz w:val="22"/>
          <w:szCs w:val="22"/>
        </w:rPr>
        <w:t>D</w:t>
      </w:r>
      <w:r w:rsidR="00B03105" w:rsidRPr="00DB7368">
        <w:rPr>
          <w:rFonts w:ascii="Cambria" w:hAnsi="Cambria"/>
          <w:sz w:val="22"/>
          <w:szCs w:val="22"/>
        </w:rPr>
        <w:t>ecyzją rady pedagogicznej uczniowie mogą być odwołani ze składu pocztu</w:t>
      </w:r>
      <w:r w:rsidRPr="00DB7368">
        <w:rPr>
          <w:rFonts w:ascii="Cambria" w:hAnsi="Cambria"/>
          <w:sz w:val="22"/>
          <w:szCs w:val="22"/>
        </w:rPr>
        <w:t>;</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cs="Arial"/>
          <w:sz w:val="22"/>
          <w:szCs w:val="22"/>
        </w:rPr>
        <w:t>P</w:t>
      </w:r>
      <w:r w:rsidR="00B03105" w:rsidRPr="00DB7368">
        <w:rPr>
          <w:rFonts w:ascii="Cambria" w:hAnsi="Cambria" w:cs="Arial"/>
          <w:sz w:val="22"/>
          <w:szCs w:val="22"/>
        </w:rPr>
        <w:t>oczet sztandarowy zawsze występuje w strojach galowych ze swymi insygniami. W trakcie uroczystości na wolnym powietrzu poczet może nosić okrycia wierzchnie;</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cs="Arial"/>
          <w:sz w:val="22"/>
          <w:szCs w:val="22"/>
        </w:rPr>
        <w:t>I</w:t>
      </w:r>
      <w:r w:rsidR="00B03105" w:rsidRPr="00DB7368">
        <w:rPr>
          <w:rFonts w:ascii="Cambria" w:hAnsi="Cambria" w:cs="Arial"/>
          <w:sz w:val="22"/>
          <w:szCs w:val="22"/>
        </w:rPr>
        <w:t>nsygniami pocztu sztandarowego są biało-czerwone szarfy biegnące z prawego ramienia do lewego boku i białe rękawiczki;</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284"/>
        </w:tabs>
        <w:ind w:left="0" w:firstLine="0"/>
        <w:rPr>
          <w:rFonts w:ascii="Cambria" w:hAnsi="Cambria" w:cs="Arial"/>
          <w:color w:val="FF0000"/>
          <w:sz w:val="22"/>
          <w:szCs w:val="22"/>
        </w:rPr>
      </w:pPr>
      <w:r w:rsidRPr="00DB7368">
        <w:rPr>
          <w:rFonts w:ascii="Cambria" w:hAnsi="Cambria" w:cs="Arial"/>
          <w:sz w:val="22"/>
          <w:szCs w:val="22"/>
        </w:rPr>
        <w:t>S</w:t>
      </w:r>
      <w:r w:rsidR="00B03105" w:rsidRPr="00DB7368">
        <w:rPr>
          <w:rFonts w:ascii="Cambria" w:hAnsi="Cambria" w:cs="Arial"/>
          <w:sz w:val="22"/>
          <w:szCs w:val="22"/>
        </w:rPr>
        <w:t>ztandar uczestniczy w uroczystościach szkolnych oraz poza szkołą na zaproszenie innych szkół i instytucji lub organizacji;</w:t>
      </w:r>
    </w:p>
    <w:p w:rsidR="00B03105" w:rsidRPr="00DB7368" w:rsidRDefault="00B03105" w:rsidP="00443513">
      <w:pPr>
        <w:pStyle w:val="NormalnyWyjustowany"/>
        <w:numPr>
          <w:ilvl w:val="0"/>
          <w:numId w:val="0"/>
        </w:numPr>
        <w:tabs>
          <w:tab w:val="left" w:pos="426"/>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426"/>
        </w:tabs>
        <w:ind w:left="0" w:firstLine="0"/>
        <w:rPr>
          <w:rFonts w:ascii="Cambria" w:hAnsi="Cambria" w:cs="Arial"/>
          <w:color w:val="FF0000"/>
          <w:sz w:val="22"/>
          <w:szCs w:val="22"/>
        </w:rPr>
      </w:pPr>
      <w:r w:rsidRPr="00DB7368">
        <w:rPr>
          <w:rFonts w:ascii="Cambria" w:hAnsi="Cambria" w:cs="Arial"/>
          <w:sz w:val="22"/>
          <w:szCs w:val="22"/>
        </w:rPr>
        <w:t>P</w:t>
      </w:r>
      <w:r w:rsidR="00B03105" w:rsidRPr="00DB7368">
        <w:rPr>
          <w:rFonts w:ascii="Cambria" w:hAnsi="Cambria" w:cs="Arial"/>
          <w:sz w:val="22"/>
          <w:szCs w:val="22"/>
        </w:rPr>
        <w:t>odczas uroczystości żałobnych sztandar ozdabia czarna wstęga uwiązana pod głowicą (orłem);</w:t>
      </w:r>
    </w:p>
    <w:p w:rsidR="00B03105" w:rsidRPr="00DB7368" w:rsidRDefault="00B03105" w:rsidP="00443513">
      <w:pPr>
        <w:pStyle w:val="NormalnyWyjustowany"/>
        <w:numPr>
          <w:ilvl w:val="0"/>
          <w:numId w:val="0"/>
        </w:numPr>
        <w:tabs>
          <w:tab w:val="left" w:pos="426"/>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426"/>
        </w:tabs>
        <w:ind w:left="0" w:firstLine="0"/>
        <w:rPr>
          <w:rFonts w:ascii="Cambria" w:hAnsi="Cambria" w:cs="Arial"/>
          <w:color w:val="FF0000"/>
          <w:sz w:val="22"/>
          <w:szCs w:val="22"/>
        </w:rPr>
      </w:pPr>
      <w:r w:rsidRPr="00DB7368">
        <w:rPr>
          <w:rFonts w:ascii="Cambria" w:hAnsi="Cambria" w:cs="Arial"/>
          <w:sz w:val="22"/>
          <w:szCs w:val="22"/>
        </w:rPr>
        <w:t>P</w:t>
      </w:r>
      <w:r w:rsidR="00B03105" w:rsidRPr="00DB7368">
        <w:rPr>
          <w:rFonts w:ascii="Cambria" w:hAnsi="Cambria" w:cs="Arial"/>
          <w:sz w:val="22"/>
          <w:szCs w:val="22"/>
        </w:rPr>
        <w:t>odczas wprowadzania i wyprowadzania sztandaru i w trakcie przemarszu chorąży niesie sztandar opierając drzewce na prawym ramieniu;</w:t>
      </w:r>
    </w:p>
    <w:p w:rsidR="00B03105" w:rsidRPr="00DB7368" w:rsidRDefault="00B03105" w:rsidP="00443513">
      <w:pPr>
        <w:pStyle w:val="NormalnyWyjustowany"/>
        <w:numPr>
          <w:ilvl w:val="0"/>
          <w:numId w:val="0"/>
        </w:numPr>
        <w:tabs>
          <w:tab w:val="left" w:pos="426"/>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426"/>
        </w:tabs>
        <w:ind w:left="0" w:firstLine="0"/>
        <w:rPr>
          <w:rFonts w:ascii="Cambria" w:hAnsi="Cambria" w:cs="Arial"/>
          <w:color w:val="FF0000"/>
          <w:sz w:val="22"/>
          <w:szCs w:val="22"/>
        </w:rPr>
      </w:pPr>
      <w:r w:rsidRPr="00DB7368">
        <w:rPr>
          <w:rFonts w:ascii="Cambria" w:hAnsi="Cambria" w:cs="Arial"/>
          <w:sz w:val="22"/>
          <w:szCs w:val="22"/>
        </w:rPr>
        <w:t>S</w:t>
      </w:r>
      <w:r w:rsidR="00B03105" w:rsidRPr="00DB7368">
        <w:rPr>
          <w:rFonts w:ascii="Cambria" w:hAnsi="Cambria" w:cs="Arial"/>
          <w:sz w:val="22"/>
          <w:szCs w:val="22"/>
        </w:rPr>
        <w:t>ztandarowi oddaje się szacunek. Podczas wprowadzania i wyprowadzania sztandaru wszyscy uczestnicy uroczystości stoją w pozycji „Baczność” . Odpowiednie komendy podaje osoba prowadząca uroczystość;</w:t>
      </w:r>
    </w:p>
    <w:p w:rsidR="00B03105" w:rsidRPr="00DB7368" w:rsidRDefault="00B03105" w:rsidP="00443513">
      <w:pPr>
        <w:pStyle w:val="NormalnyWyjustowany"/>
        <w:numPr>
          <w:ilvl w:val="0"/>
          <w:numId w:val="0"/>
        </w:numPr>
        <w:tabs>
          <w:tab w:val="left" w:pos="284"/>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426"/>
        </w:tabs>
        <w:ind w:left="0" w:firstLine="0"/>
        <w:rPr>
          <w:rFonts w:ascii="Cambria" w:hAnsi="Cambria" w:cs="Arial"/>
          <w:color w:val="FF0000"/>
          <w:sz w:val="22"/>
          <w:szCs w:val="22"/>
        </w:rPr>
      </w:pPr>
      <w:r w:rsidRPr="00DB7368">
        <w:rPr>
          <w:rFonts w:ascii="Cambria" w:hAnsi="Cambria" w:cs="Arial"/>
          <w:sz w:val="22"/>
          <w:szCs w:val="22"/>
        </w:rPr>
        <w:t>O</w:t>
      </w:r>
      <w:r w:rsidR="00B03105" w:rsidRPr="00DB7368">
        <w:rPr>
          <w:rFonts w:ascii="Cambria" w:hAnsi="Cambria" w:cs="Arial"/>
          <w:sz w:val="22"/>
          <w:szCs w:val="22"/>
        </w:rPr>
        <w:t>ddawanie honorów sztandarem odbywa się poprzez pochylenie go przez chorążego. Chorąży robi wykrok lewą nogą, piętę drzewca opiera o prawą stopę i oburącz pochyla sztandar;</w:t>
      </w:r>
    </w:p>
    <w:p w:rsidR="00B03105" w:rsidRPr="00DB7368" w:rsidRDefault="00B03105" w:rsidP="00443513">
      <w:pPr>
        <w:pStyle w:val="NormalnyWyjustowany"/>
        <w:numPr>
          <w:ilvl w:val="0"/>
          <w:numId w:val="0"/>
        </w:numPr>
        <w:tabs>
          <w:tab w:val="left" w:pos="426"/>
        </w:tabs>
        <w:rPr>
          <w:rFonts w:ascii="Cambria" w:hAnsi="Cambria" w:cs="Arial"/>
          <w:color w:val="FF0000"/>
          <w:sz w:val="22"/>
          <w:szCs w:val="22"/>
        </w:rPr>
      </w:pPr>
    </w:p>
    <w:p w:rsidR="00B03105" w:rsidRPr="00DB7368" w:rsidRDefault="00245C72" w:rsidP="00727DAB">
      <w:pPr>
        <w:pStyle w:val="NormalnyWyjustowany"/>
        <w:numPr>
          <w:ilvl w:val="0"/>
          <w:numId w:val="120"/>
        </w:numPr>
        <w:tabs>
          <w:tab w:val="left" w:pos="426"/>
        </w:tabs>
        <w:ind w:left="0" w:firstLine="0"/>
        <w:rPr>
          <w:rFonts w:ascii="Cambria" w:hAnsi="Cambria" w:cs="Arial"/>
          <w:color w:val="FF0000"/>
          <w:sz w:val="22"/>
          <w:szCs w:val="22"/>
        </w:rPr>
      </w:pPr>
      <w:r w:rsidRPr="00DB7368">
        <w:rPr>
          <w:rFonts w:ascii="Cambria" w:hAnsi="Cambria" w:cs="Arial"/>
          <w:sz w:val="22"/>
          <w:szCs w:val="22"/>
        </w:rPr>
        <w:t>S</w:t>
      </w:r>
      <w:r w:rsidR="00B03105" w:rsidRPr="00DB7368">
        <w:rPr>
          <w:rFonts w:ascii="Cambria" w:hAnsi="Cambria" w:cs="Arial"/>
          <w:sz w:val="22"/>
          <w:szCs w:val="22"/>
        </w:rPr>
        <w:t>ztandar oddaje honory:</w:t>
      </w:r>
    </w:p>
    <w:p w:rsidR="00B03105" w:rsidRPr="00DB7368" w:rsidRDefault="00B03105" w:rsidP="00727DAB">
      <w:pPr>
        <w:numPr>
          <w:ilvl w:val="3"/>
          <w:numId w:val="119"/>
        </w:numPr>
        <w:jc w:val="both"/>
        <w:rPr>
          <w:rFonts w:ascii="Cambria" w:hAnsi="Cambria" w:cs="Arial"/>
        </w:rPr>
      </w:pPr>
      <w:r w:rsidRPr="00DB7368">
        <w:rPr>
          <w:rFonts w:ascii="Cambria" w:hAnsi="Cambria" w:cs="Arial"/>
        </w:rPr>
        <w:t>na komendę „do hymnu” i „do hymnu szkoły”,</w:t>
      </w:r>
    </w:p>
    <w:p w:rsidR="00B03105" w:rsidRPr="00DB7368" w:rsidRDefault="00B03105" w:rsidP="00727DAB">
      <w:pPr>
        <w:numPr>
          <w:ilvl w:val="3"/>
          <w:numId w:val="119"/>
        </w:numPr>
        <w:jc w:val="both"/>
        <w:rPr>
          <w:rFonts w:ascii="Cambria" w:hAnsi="Cambria" w:cs="Arial"/>
        </w:rPr>
      </w:pPr>
      <w:r w:rsidRPr="00DB7368">
        <w:rPr>
          <w:rFonts w:ascii="Cambria" w:hAnsi="Cambria" w:cs="Arial"/>
        </w:rPr>
        <w:t>w czasie wykonywania „Roty”,</w:t>
      </w:r>
    </w:p>
    <w:p w:rsidR="00B03105" w:rsidRPr="00DB7368" w:rsidRDefault="00B03105" w:rsidP="00727DAB">
      <w:pPr>
        <w:numPr>
          <w:ilvl w:val="3"/>
          <w:numId w:val="119"/>
        </w:numPr>
        <w:jc w:val="both"/>
        <w:rPr>
          <w:rFonts w:ascii="Cambria" w:hAnsi="Cambria" w:cs="Arial"/>
        </w:rPr>
      </w:pPr>
      <w:r w:rsidRPr="00DB7368">
        <w:rPr>
          <w:rFonts w:ascii="Cambria" w:hAnsi="Cambria" w:cs="Arial"/>
        </w:rPr>
        <w:t>gdy grany jest sygnał „Wojsko Polskie” (uroczystości z udziałem wojska),</w:t>
      </w:r>
    </w:p>
    <w:p w:rsidR="00B03105" w:rsidRPr="00DB7368" w:rsidRDefault="00B03105" w:rsidP="00727DAB">
      <w:pPr>
        <w:numPr>
          <w:ilvl w:val="3"/>
          <w:numId w:val="119"/>
        </w:numPr>
        <w:jc w:val="both"/>
        <w:rPr>
          <w:rFonts w:ascii="Cambria" w:hAnsi="Cambria" w:cs="Arial"/>
        </w:rPr>
      </w:pPr>
      <w:r w:rsidRPr="00DB7368">
        <w:rPr>
          <w:rFonts w:ascii="Cambria" w:hAnsi="Cambria" w:cs="Arial"/>
        </w:rPr>
        <w:t>w trakcie ślubowania uczniów klas pierwszych,</w:t>
      </w:r>
    </w:p>
    <w:p w:rsidR="00B03105" w:rsidRPr="00DB7368" w:rsidRDefault="00B03105" w:rsidP="00727DAB">
      <w:pPr>
        <w:numPr>
          <w:ilvl w:val="3"/>
          <w:numId w:val="119"/>
        </w:numPr>
        <w:jc w:val="both"/>
        <w:rPr>
          <w:rFonts w:ascii="Cambria" w:hAnsi="Cambria" w:cs="Arial"/>
        </w:rPr>
      </w:pPr>
      <w:r w:rsidRPr="00DB7368">
        <w:rPr>
          <w:rFonts w:ascii="Cambria" w:hAnsi="Cambria" w:cs="Arial"/>
        </w:rPr>
        <w:t>podczas opuszczenia trumny do grobu,</w:t>
      </w:r>
    </w:p>
    <w:p w:rsidR="00B03105" w:rsidRPr="00DB7368" w:rsidRDefault="00B03105" w:rsidP="00727DAB">
      <w:pPr>
        <w:numPr>
          <w:ilvl w:val="3"/>
          <w:numId w:val="119"/>
        </w:numPr>
        <w:jc w:val="both"/>
        <w:rPr>
          <w:rFonts w:ascii="Cambria" w:hAnsi="Cambria" w:cs="Arial"/>
        </w:rPr>
      </w:pPr>
      <w:r w:rsidRPr="00DB7368">
        <w:rPr>
          <w:rFonts w:ascii="Cambria" w:hAnsi="Cambria" w:cs="Arial"/>
        </w:rPr>
        <w:t>w trakcie minuty ciszy dla uczczenia pamięci,</w:t>
      </w:r>
    </w:p>
    <w:p w:rsidR="00B03105" w:rsidRPr="00DB7368" w:rsidRDefault="00B03105" w:rsidP="00727DAB">
      <w:pPr>
        <w:numPr>
          <w:ilvl w:val="3"/>
          <w:numId w:val="119"/>
        </w:numPr>
        <w:jc w:val="both"/>
        <w:rPr>
          <w:rFonts w:ascii="Cambria" w:hAnsi="Cambria" w:cs="Arial"/>
        </w:rPr>
      </w:pPr>
      <w:r w:rsidRPr="00DB7368">
        <w:rPr>
          <w:rFonts w:ascii="Cambria" w:hAnsi="Cambria" w:cs="Arial"/>
        </w:rPr>
        <w:t>podczas składania wieńców, kwiatów i zniczy przez delegację szkoły,</w:t>
      </w:r>
    </w:p>
    <w:p w:rsidR="00B03105" w:rsidRPr="00DB7368" w:rsidRDefault="00B03105" w:rsidP="00727DAB">
      <w:pPr>
        <w:numPr>
          <w:ilvl w:val="3"/>
          <w:numId w:val="119"/>
        </w:numPr>
        <w:jc w:val="both"/>
        <w:rPr>
          <w:rFonts w:ascii="Cambria" w:hAnsi="Cambria" w:cs="Arial"/>
        </w:rPr>
      </w:pPr>
      <w:r w:rsidRPr="00DB7368">
        <w:rPr>
          <w:rFonts w:ascii="Cambria" w:hAnsi="Cambria" w:cs="Arial"/>
        </w:rPr>
        <w:t>w trakcie uroczystości kościelnych.</w:t>
      </w:r>
    </w:p>
    <w:p w:rsidR="00B03105" w:rsidRPr="00DB7368" w:rsidRDefault="00B03105" w:rsidP="00443513">
      <w:pPr>
        <w:ind w:left="1440"/>
        <w:jc w:val="both"/>
        <w:rPr>
          <w:rFonts w:ascii="Cambria" w:hAnsi="Cambria" w:cs="Arial"/>
        </w:rPr>
      </w:pPr>
    </w:p>
    <w:p w:rsidR="00B03105" w:rsidRPr="00DB7368" w:rsidRDefault="00815645" w:rsidP="00727DAB">
      <w:pPr>
        <w:pStyle w:val="Akapitzlist"/>
        <w:numPr>
          <w:ilvl w:val="1"/>
          <w:numId w:val="119"/>
        </w:numPr>
        <w:spacing w:line="240" w:lineRule="auto"/>
        <w:jc w:val="both"/>
        <w:rPr>
          <w:rFonts w:ascii="Cambria" w:hAnsi="Cambria" w:cs="Arial"/>
        </w:rPr>
      </w:pPr>
      <w:r w:rsidRPr="00DB7368">
        <w:rPr>
          <w:rFonts w:ascii="Cambria" w:hAnsi="Cambria" w:cs="Arial"/>
        </w:rPr>
        <w:t>L</w:t>
      </w:r>
      <w:r w:rsidR="00B03105" w:rsidRPr="00DB7368">
        <w:rPr>
          <w:rFonts w:ascii="Cambria" w:hAnsi="Cambria" w:cs="Arial"/>
        </w:rPr>
        <w:t>ogo szkoły prezentuje uproszczony wizerunek Patrona oraz nazwę szkoły. Umieszczane jest na stronach tytułowych najważniejszych dokumentów szkolnych, teczkach, dyplomach, zaproszeniach, życzeniach itp.</w:t>
      </w:r>
    </w:p>
    <w:p w:rsidR="00CA37B9" w:rsidRPr="00DB7368" w:rsidRDefault="00CA37B9" w:rsidP="00727DAB">
      <w:pPr>
        <w:numPr>
          <w:ilvl w:val="1"/>
          <w:numId w:val="119"/>
        </w:numPr>
        <w:jc w:val="both"/>
        <w:rPr>
          <w:rFonts w:ascii="Cambria" w:hAnsi="Cambria" w:cs="Arial"/>
        </w:rPr>
      </w:pPr>
      <w:r w:rsidRPr="00DB7368">
        <w:rPr>
          <w:rFonts w:ascii="Cambria" w:hAnsi="Cambria" w:cs="Arial"/>
        </w:rPr>
        <w:t xml:space="preserve">Hymn szkoły – z tekstem: </w:t>
      </w:r>
    </w:p>
    <w:p w:rsidR="00CA37B9" w:rsidRPr="00DB7368" w:rsidRDefault="00CA37B9" w:rsidP="00443513">
      <w:pPr>
        <w:ind w:left="823"/>
        <w:jc w:val="both"/>
        <w:rPr>
          <w:rFonts w:ascii="Cambria" w:hAnsi="Cambria" w:cs="Arial"/>
        </w:rPr>
      </w:pPr>
    </w:p>
    <w:p w:rsidR="00CA37B9" w:rsidRPr="00DB7368" w:rsidRDefault="00CA37B9" w:rsidP="00443513">
      <w:pPr>
        <w:ind w:left="720"/>
        <w:jc w:val="both"/>
        <w:rPr>
          <w:rFonts w:ascii="Cambria" w:hAnsi="Cambria" w:cs="Arial"/>
          <w:i/>
        </w:rPr>
      </w:pPr>
      <w:r w:rsidRPr="00DB7368">
        <w:rPr>
          <w:rFonts w:ascii="Cambria" w:hAnsi="Cambria" w:cs="Arial"/>
          <w:i/>
        </w:rPr>
        <w:t>Niech każdy dzień otwiera dla nas bramy,</w:t>
      </w:r>
    </w:p>
    <w:p w:rsidR="00CA37B9" w:rsidRPr="00DB7368" w:rsidRDefault="00CA37B9" w:rsidP="00443513">
      <w:pPr>
        <w:ind w:left="720"/>
        <w:jc w:val="both"/>
        <w:rPr>
          <w:rFonts w:ascii="Cambria" w:hAnsi="Cambria" w:cs="Arial"/>
          <w:i/>
        </w:rPr>
      </w:pPr>
      <w:r w:rsidRPr="00DB7368">
        <w:rPr>
          <w:rFonts w:ascii="Cambria" w:hAnsi="Cambria" w:cs="Arial"/>
          <w:i/>
        </w:rPr>
        <w:t xml:space="preserve"> mądrości i dobroci nieskończonej,</w:t>
      </w:r>
    </w:p>
    <w:p w:rsidR="00CA37B9" w:rsidRPr="00DB7368" w:rsidRDefault="00CA37B9" w:rsidP="00443513">
      <w:pPr>
        <w:ind w:left="720"/>
        <w:jc w:val="both"/>
        <w:rPr>
          <w:rFonts w:ascii="Cambria" w:hAnsi="Cambria" w:cs="Arial"/>
          <w:i/>
        </w:rPr>
      </w:pPr>
      <w:r w:rsidRPr="00DB7368">
        <w:rPr>
          <w:rFonts w:ascii="Cambria" w:hAnsi="Cambria" w:cs="Arial"/>
          <w:i/>
        </w:rPr>
        <w:t>niechaj w przyszłości zabłysną jak słońce,</w:t>
      </w:r>
    </w:p>
    <w:p w:rsidR="00CA37B9" w:rsidRPr="00DB7368" w:rsidRDefault="00CA37B9" w:rsidP="00443513">
      <w:pPr>
        <w:ind w:left="720"/>
        <w:jc w:val="both"/>
        <w:rPr>
          <w:rFonts w:ascii="Cambria" w:hAnsi="Cambria" w:cs="Arial"/>
          <w:i/>
        </w:rPr>
      </w:pPr>
      <w:r w:rsidRPr="00DB7368">
        <w:rPr>
          <w:rFonts w:ascii="Cambria" w:hAnsi="Cambria" w:cs="Arial"/>
          <w:i/>
        </w:rPr>
        <w:t>dzisiejsze chwile wiedzą uświęcone.</w:t>
      </w:r>
    </w:p>
    <w:p w:rsidR="00CA37B9" w:rsidRPr="00DB7368" w:rsidRDefault="00CA37B9" w:rsidP="00443513">
      <w:pPr>
        <w:ind w:left="720"/>
        <w:jc w:val="both"/>
        <w:rPr>
          <w:rFonts w:ascii="Cambria" w:hAnsi="Cambria" w:cs="Arial"/>
          <w:i/>
        </w:rPr>
      </w:pPr>
    </w:p>
    <w:p w:rsidR="00CA37B9" w:rsidRPr="00DB7368" w:rsidRDefault="00CA37B9" w:rsidP="00443513">
      <w:pPr>
        <w:ind w:left="720"/>
        <w:jc w:val="both"/>
        <w:rPr>
          <w:rFonts w:ascii="Cambria" w:hAnsi="Cambria" w:cs="Arial"/>
          <w:i/>
        </w:rPr>
      </w:pPr>
      <w:r w:rsidRPr="00DB7368">
        <w:rPr>
          <w:rFonts w:ascii="Cambria" w:hAnsi="Cambria" w:cs="Arial"/>
          <w:i/>
        </w:rPr>
        <w:t>Niech nasza szkoła będzie słynna wszędzie,</w:t>
      </w:r>
    </w:p>
    <w:p w:rsidR="00CA37B9" w:rsidRPr="00DB7368" w:rsidRDefault="00CA37B9" w:rsidP="00443513">
      <w:pPr>
        <w:ind w:left="720"/>
        <w:jc w:val="both"/>
        <w:rPr>
          <w:rFonts w:ascii="Cambria" w:hAnsi="Cambria" w:cs="Arial"/>
          <w:i/>
        </w:rPr>
      </w:pPr>
      <w:r w:rsidRPr="00DB7368">
        <w:rPr>
          <w:rFonts w:ascii="Cambria" w:hAnsi="Cambria" w:cs="Arial"/>
          <w:i/>
        </w:rPr>
        <w:t xml:space="preserve"> jak Kopernika wielkie dzieła,</w:t>
      </w:r>
    </w:p>
    <w:p w:rsidR="00CA37B9" w:rsidRPr="00DB7368" w:rsidRDefault="00CA37B9" w:rsidP="00443513">
      <w:pPr>
        <w:ind w:left="720"/>
        <w:jc w:val="both"/>
        <w:rPr>
          <w:rFonts w:ascii="Cambria" w:hAnsi="Cambria" w:cs="Arial"/>
          <w:i/>
        </w:rPr>
      </w:pPr>
      <w:r w:rsidRPr="00DB7368">
        <w:rPr>
          <w:rFonts w:ascii="Cambria" w:hAnsi="Cambria" w:cs="Arial"/>
          <w:i/>
        </w:rPr>
        <w:t>a naszym celem niech dobro będzie,</w:t>
      </w:r>
    </w:p>
    <w:p w:rsidR="00CA37B9" w:rsidRPr="00DB7368" w:rsidRDefault="00CA37B9" w:rsidP="00443513">
      <w:pPr>
        <w:ind w:left="720"/>
        <w:jc w:val="both"/>
        <w:rPr>
          <w:rFonts w:ascii="Cambria" w:hAnsi="Cambria" w:cs="Arial"/>
          <w:i/>
        </w:rPr>
      </w:pPr>
      <w:r w:rsidRPr="00DB7368">
        <w:rPr>
          <w:rFonts w:ascii="Cambria" w:hAnsi="Cambria" w:cs="Arial"/>
          <w:i/>
        </w:rPr>
        <w:t>co przyszłość naszą na lepsze zmienia.</w:t>
      </w:r>
    </w:p>
    <w:p w:rsidR="00CA37B9" w:rsidRPr="00DB7368" w:rsidRDefault="00CA37B9" w:rsidP="00443513">
      <w:pPr>
        <w:ind w:left="720"/>
        <w:jc w:val="both"/>
        <w:rPr>
          <w:rFonts w:ascii="Cambria" w:hAnsi="Cambria" w:cs="Arial"/>
          <w:i/>
        </w:rPr>
      </w:pPr>
      <w:r w:rsidRPr="00DB7368">
        <w:rPr>
          <w:rFonts w:ascii="Cambria" w:hAnsi="Cambria" w:cs="Arial"/>
          <w:i/>
        </w:rPr>
        <w:t>Niech nasza szkoła będzie słynna wszędzie,</w:t>
      </w:r>
    </w:p>
    <w:p w:rsidR="00CA37B9" w:rsidRPr="00DB7368" w:rsidRDefault="00CA37B9" w:rsidP="00443513">
      <w:pPr>
        <w:ind w:left="720"/>
        <w:jc w:val="both"/>
        <w:rPr>
          <w:rFonts w:ascii="Cambria" w:hAnsi="Cambria" w:cs="Arial"/>
          <w:i/>
        </w:rPr>
      </w:pPr>
      <w:r w:rsidRPr="00DB7368">
        <w:rPr>
          <w:rFonts w:ascii="Cambria" w:hAnsi="Cambria" w:cs="Arial"/>
          <w:i/>
        </w:rPr>
        <w:t xml:space="preserve"> jak Kopernika wielkie dzieła,</w:t>
      </w:r>
    </w:p>
    <w:p w:rsidR="00CA37B9" w:rsidRPr="00DB7368" w:rsidRDefault="00CA37B9" w:rsidP="00443513">
      <w:pPr>
        <w:ind w:left="720"/>
        <w:jc w:val="both"/>
        <w:rPr>
          <w:rFonts w:ascii="Cambria" w:hAnsi="Cambria" w:cs="Arial"/>
          <w:i/>
        </w:rPr>
      </w:pPr>
      <w:r w:rsidRPr="00DB7368">
        <w:rPr>
          <w:rFonts w:ascii="Cambria" w:hAnsi="Cambria" w:cs="Arial"/>
          <w:i/>
        </w:rPr>
        <w:t>a naszym celem niech dobro wciąż będzie,</w:t>
      </w:r>
    </w:p>
    <w:p w:rsidR="00CA37B9" w:rsidRPr="00DB7368" w:rsidRDefault="00CA37B9" w:rsidP="00443513">
      <w:pPr>
        <w:ind w:left="720"/>
        <w:jc w:val="both"/>
        <w:rPr>
          <w:rFonts w:ascii="Cambria" w:hAnsi="Cambria" w:cs="Arial"/>
          <w:i/>
        </w:rPr>
      </w:pPr>
      <w:r w:rsidRPr="00DB7368">
        <w:rPr>
          <w:rFonts w:ascii="Cambria" w:hAnsi="Cambria" w:cs="Arial"/>
          <w:i/>
        </w:rPr>
        <w:t xml:space="preserve">co przyszłość naszą na lepsze, </w:t>
      </w:r>
    </w:p>
    <w:p w:rsidR="00CA37B9" w:rsidRPr="00DB7368" w:rsidRDefault="00CA37B9" w:rsidP="00443513">
      <w:pPr>
        <w:ind w:left="720"/>
        <w:jc w:val="both"/>
        <w:rPr>
          <w:rFonts w:ascii="Cambria" w:hAnsi="Cambria" w:cs="Arial"/>
          <w:i/>
        </w:rPr>
      </w:pPr>
      <w:r w:rsidRPr="00DB7368">
        <w:rPr>
          <w:rFonts w:ascii="Cambria" w:hAnsi="Cambria" w:cs="Arial"/>
          <w:i/>
        </w:rPr>
        <w:lastRenderedPageBreak/>
        <w:t>na lepsze zmienia. </w:t>
      </w:r>
    </w:p>
    <w:p w:rsidR="00CA37B9" w:rsidRPr="00DB7368" w:rsidRDefault="00CA37B9" w:rsidP="00443513">
      <w:pPr>
        <w:jc w:val="both"/>
        <w:rPr>
          <w:rFonts w:ascii="Cambria" w:hAnsi="Cambria" w:cs="Arial"/>
        </w:rPr>
      </w:pPr>
    </w:p>
    <w:p w:rsidR="00B03105" w:rsidRPr="00DB7368" w:rsidRDefault="00B03105" w:rsidP="00443513">
      <w:pPr>
        <w:ind w:firstLine="567"/>
        <w:jc w:val="both"/>
        <w:rPr>
          <w:rFonts w:ascii="Cambria" w:hAnsi="Cambria" w:cs="Arial"/>
        </w:rPr>
      </w:pPr>
    </w:p>
    <w:p w:rsidR="00B03105" w:rsidRPr="00DB7368" w:rsidRDefault="00CA37B9" w:rsidP="00443513">
      <w:pPr>
        <w:ind w:firstLine="567"/>
        <w:jc w:val="both"/>
        <w:rPr>
          <w:rFonts w:ascii="Cambria" w:hAnsi="Cambria" w:cs="Arial"/>
        </w:rPr>
      </w:pPr>
      <w:r w:rsidRPr="00DB7368">
        <w:rPr>
          <w:rFonts w:ascii="Cambria" w:hAnsi="Cambria" w:cs="Arial"/>
          <w:b/>
        </w:rPr>
        <w:t>4</w:t>
      </w:r>
      <w:r w:rsidR="00B03105" w:rsidRPr="00DB7368">
        <w:rPr>
          <w:rFonts w:ascii="Cambria" w:hAnsi="Cambria" w:cs="Arial"/>
        </w:rPr>
        <w:t xml:space="preserve">.  </w:t>
      </w:r>
      <w:r w:rsidR="00B03105" w:rsidRPr="00DB7368">
        <w:rPr>
          <w:rFonts w:ascii="Cambria" w:hAnsi="Cambria"/>
          <w:b/>
          <w:bCs/>
        </w:rPr>
        <w:t>Ślubowanie klasy pierwszej Szkoły Podstawowej</w:t>
      </w:r>
      <w:r w:rsidR="00B03105" w:rsidRPr="00DB7368">
        <w:rPr>
          <w:rFonts w:ascii="Cambria" w:hAnsi="Cambria" w:cs="Arial"/>
        </w:rPr>
        <w:t>:</w:t>
      </w:r>
    </w:p>
    <w:p w:rsidR="00B03105" w:rsidRPr="00DB7368" w:rsidRDefault="00B03105" w:rsidP="00443513">
      <w:pPr>
        <w:spacing w:before="100" w:beforeAutospacing="1" w:after="100" w:afterAutospacing="1"/>
        <w:jc w:val="both"/>
        <w:rPr>
          <w:rFonts w:ascii="Cambria" w:hAnsi="Cambria"/>
        </w:rPr>
      </w:pPr>
      <w:r w:rsidRPr="00DB7368">
        <w:rPr>
          <w:rFonts w:ascii="Cambria" w:hAnsi="Cambria"/>
        </w:rPr>
        <w:t>Ślubowanie uczniów klas pierwszych odbywa się po wprowadzeniu sztandaru. Każdy pierwszoklasista stojąc  w postawie zasadniczej  trzyma uniesioną do góry na wysokości oczu prawą rękę z wyciągniętymi dwoma palcami w kierunku sztandaru  i powtarza rotę przysięgi:</w:t>
      </w:r>
    </w:p>
    <w:p w:rsidR="00B03105" w:rsidRPr="00DB7368" w:rsidRDefault="00B03105" w:rsidP="00443513">
      <w:pPr>
        <w:spacing w:before="100" w:beforeAutospacing="1"/>
        <w:rPr>
          <w:rFonts w:ascii="Cambria" w:hAnsi="Cambria"/>
        </w:rPr>
      </w:pPr>
      <w:r w:rsidRPr="00DB7368">
        <w:rPr>
          <w:rFonts w:ascii="Cambria" w:hAnsi="Cambria"/>
        </w:rPr>
        <w:t xml:space="preserve">„ </w:t>
      </w:r>
      <w:r w:rsidRPr="00DB7368">
        <w:rPr>
          <w:rFonts w:ascii="Cambria" w:hAnsi="Cambria"/>
          <w:i/>
          <w:iCs/>
        </w:rPr>
        <w:t>Ślubuję być dobrym Polakiem, dbać o dobre imię swojej klasy i szkoły.</w:t>
      </w:r>
    </w:p>
    <w:p w:rsidR="00B03105" w:rsidRPr="00DB7368" w:rsidRDefault="00B03105" w:rsidP="00443513">
      <w:pPr>
        <w:spacing w:after="100" w:afterAutospacing="1"/>
        <w:rPr>
          <w:rFonts w:ascii="Cambria" w:hAnsi="Cambria"/>
          <w:i/>
          <w:iCs/>
        </w:rPr>
      </w:pPr>
      <w:r w:rsidRPr="00DB7368">
        <w:rPr>
          <w:rFonts w:ascii="Cambria" w:hAnsi="Cambria"/>
          <w:i/>
          <w:iCs/>
        </w:rPr>
        <w:t xml:space="preserve">Będę uczyć się w szkole, jak kochać Ojczyznę, jak dla niej pracować kiedy urosnę. </w:t>
      </w:r>
      <w:r w:rsidRPr="00DB7368">
        <w:rPr>
          <w:rFonts w:ascii="Cambria" w:hAnsi="Cambria"/>
          <w:i/>
          <w:iCs/>
        </w:rPr>
        <w:br/>
        <w:t>Będę starać się być dobrym kolegą, swym zachowaniem i nauką sprawiać radość rodzicom</w:t>
      </w:r>
      <w:r w:rsidRPr="00DB7368">
        <w:rPr>
          <w:rFonts w:ascii="Cambria" w:hAnsi="Cambria"/>
        </w:rPr>
        <w:t xml:space="preserve"> </w:t>
      </w:r>
      <w:r w:rsidRPr="00DB7368">
        <w:rPr>
          <w:rFonts w:ascii="Cambria" w:hAnsi="Cambria"/>
          <w:i/>
          <w:iCs/>
        </w:rPr>
        <w:t>i nauczycielom”</w:t>
      </w:r>
    </w:p>
    <w:p w:rsidR="00B03105" w:rsidRPr="00DB7368" w:rsidRDefault="00CA37B9" w:rsidP="00443513">
      <w:pPr>
        <w:ind w:firstLine="567"/>
        <w:jc w:val="both"/>
        <w:rPr>
          <w:rFonts w:ascii="Cambria" w:hAnsi="Cambria" w:cs="Arial"/>
        </w:rPr>
      </w:pPr>
      <w:r w:rsidRPr="00DB7368">
        <w:rPr>
          <w:rFonts w:ascii="Cambria" w:hAnsi="Cambria" w:cs="Arial"/>
          <w:b/>
        </w:rPr>
        <w:t>5</w:t>
      </w:r>
      <w:r w:rsidR="00B03105" w:rsidRPr="00DB7368">
        <w:rPr>
          <w:rFonts w:ascii="Cambria" w:hAnsi="Cambria" w:cs="Arial"/>
          <w:b/>
        </w:rPr>
        <w:t>.</w:t>
      </w:r>
      <w:r w:rsidR="00B03105" w:rsidRPr="00DB7368">
        <w:rPr>
          <w:rFonts w:ascii="Cambria" w:hAnsi="Cambria" w:cs="Arial"/>
        </w:rPr>
        <w:t xml:space="preserve"> </w:t>
      </w:r>
      <w:r w:rsidR="00B03105" w:rsidRPr="00DB7368">
        <w:rPr>
          <w:rFonts w:ascii="Cambria" w:hAnsi="Cambria"/>
        </w:rPr>
        <w:t>Pasowanie na ucznia następuje tuż po ślubowaniu złożonym przez pierwszoklasistów. Dyrektor szkoły na lewe ramię każdego pierwszoklasisty kładzie duży ołówek i mówi:</w:t>
      </w:r>
    </w:p>
    <w:p w:rsidR="00B03105" w:rsidRPr="00DB7368" w:rsidRDefault="00B03105" w:rsidP="00443513">
      <w:pPr>
        <w:spacing w:before="100" w:beforeAutospacing="1" w:after="100" w:afterAutospacing="1"/>
        <w:rPr>
          <w:rFonts w:ascii="Cambria" w:hAnsi="Cambria"/>
        </w:rPr>
      </w:pPr>
      <w:r w:rsidRPr="00DB7368">
        <w:rPr>
          <w:rFonts w:ascii="Cambria" w:hAnsi="Cambria"/>
          <w:i/>
          <w:iCs/>
        </w:rPr>
        <w:t xml:space="preserve">„Pasuję Cię </w:t>
      </w:r>
      <w:r w:rsidR="00C46113" w:rsidRPr="00DB7368">
        <w:rPr>
          <w:rFonts w:ascii="Cambria" w:hAnsi="Cambria"/>
          <w:i/>
          <w:iCs/>
        </w:rPr>
        <w:t>na ucznia Szkoły Podstawowej</w:t>
      </w:r>
      <w:r w:rsidRPr="00DB7368">
        <w:rPr>
          <w:rFonts w:ascii="Cambria" w:hAnsi="Cambria"/>
          <w:i/>
          <w:iCs/>
        </w:rPr>
        <w:t xml:space="preserve"> </w:t>
      </w:r>
      <w:r w:rsidR="00CA37B9" w:rsidRPr="00DB7368">
        <w:rPr>
          <w:rFonts w:ascii="Cambria" w:hAnsi="Cambria"/>
          <w:i/>
          <w:iCs/>
        </w:rPr>
        <w:t>im. Mikołaja Kopernika w Pszennie.</w:t>
      </w:r>
      <w:r w:rsidRPr="00DB7368">
        <w:rPr>
          <w:rFonts w:ascii="Cambria" w:hAnsi="Cambria"/>
        </w:rPr>
        <w:t>”</w:t>
      </w:r>
    </w:p>
    <w:p w:rsidR="00B03105" w:rsidRPr="00DB7368" w:rsidRDefault="00B03105" w:rsidP="00443513">
      <w:pPr>
        <w:tabs>
          <w:tab w:val="left" w:pos="567"/>
          <w:tab w:val="left" w:pos="709"/>
        </w:tabs>
        <w:spacing w:before="100" w:beforeAutospacing="1" w:after="100" w:afterAutospacing="1"/>
        <w:jc w:val="left"/>
        <w:rPr>
          <w:rFonts w:ascii="Cambria" w:hAnsi="Cambria"/>
          <w:b/>
          <w:bCs/>
        </w:rPr>
      </w:pPr>
      <w:r w:rsidRPr="00DB7368">
        <w:rPr>
          <w:rFonts w:ascii="Cambria" w:hAnsi="Cambria"/>
          <w:b/>
        </w:rPr>
        <w:t xml:space="preserve">         </w:t>
      </w:r>
      <w:r w:rsidR="00CA37B9" w:rsidRPr="00DB7368">
        <w:rPr>
          <w:rFonts w:ascii="Cambria" w:hAnsi="Cambria"/>
          <w:b/>
        </w:rPr>
        <w:t>6</w:t>
      </w:r>
      <w:r w:rsidRPr="00DB7368">
        <w:rPr>
          <w:rFonts w:ascii="Cambria" w:hAnsi="Cambria"/>
        </w:rPr>
        <w:t xml:space="preserve">.   </w:t>
      </w:r>
      <w:r w:rsidRPr="00DB7368">
        <w:rPr>
          <w:rFonts w:ascii="Cambria" w:hAnsi="Cambria"/>
          <w:b/>
          <w:bCs/>
        </w:rPr>
        <w:t>Pożegnanie absolwentów </w:t>
      </w:r>
    </w:p>
    <w:p w:rsidR="00FD3A80" w:rsidRPr="00DB7368" w:rsidRDefault="00FD3A80" w:rsidP="00443513">
      <w:pPr>
        <w:jc w:val="both"/>
        <w:rPr>
          <w:rFonts w:ascii="Cambria" w:eastAsia="Times New Roman" w:hAnsi="Cambria" w:cs="Arial"/>
          <w:lang w:eastAsia="pl-PL"/>
        </w:rPr>
      </w:pPr>
      <w:r w:rsidRPr="00DB7368">
        <w:rPr>
          <w:rFonts w:ascii="Cambria" w:eastAsia="Times New Roman" w:hAnsi="Cambria" w:cs="Arial"/>
          <w:lang w:eastAsia="pl-PL"/>
        </w:rPr>
        <w:t>Na uroczystym apelu kończącym rok szkolny absolwenci składają ślubowanie.</w:t>
      </w:r>
      <w:r w:rsidR="00B440F9" w:rsidRPr="00DB7368">
        <w:rPr>
          <w:rFonts w:ascii="Cambria" w:eastAsia="Times New Roman" w:hAnsi="Cambria" w:cs="Arial"/>
          <w:lang w:eastAsia="pl-PL"/>
        </w:rPr>
        <w:t xml:space="preserve"> </w:t>
      </w:r>
      <w:r w:rsidRPr="00DB7368">
        <w:rPr>
          <w:rFonts w:ascii="Cambria" w:eastAsia="Times New Roman" w:hAnsi="Cambria" w:cs="Arial"/>
          <w:lang w:eastAsia="pl-PL"/>
        </w:rPr>
        <w:t xml:space="preserve">Wszyscy zgromadzeni stoją na baczność. Absolwenci </w:t>
      </w:r>
      <w:r w:rsidR="00B440F9" w:rsidRPr="00DB7368">
        <w:rPr>
          <w:rFonts w:ascii="Cambria" w:eastAsia="Times New Roman" w:hAnsi="Cambria" w:cs="Arial"/>
          <w:lang w:eastAsia="pl-PL"/>
        </w:rPr>
        <w:t xml:space="preserve">trzymają uniesioną do góry rękę </w:t>
      </w:r>
      <w:r w:rsidRPr="00DB7368">
        <w:rPr>
          <w:rFonts w:ascii="Cambria" w:eastAsia="Times New Roman" w:hAnsi="Cambria" w:cs="Arial"/>
          <w:lang w:eastAsia="pl-PL"/>
        </w:rPr>
        <w:t>z wyciągniętymi dwoma palcami w kierunku sztandaru i powtarzają słowa przysięgi.</w:t>
      </w:r>
    </w:p>
    <w:p w:rsidR="00FD3A80" w:rsidRPr="00DB7368" w:rsidRDefault="00FD3A80" w:rsidP="00443513">
      <w:pPr>
        <w:rPr>
          <w:rFonts w:ascii="Cambria" w:eastAsia="Times New Roman" w:hAnsi="Cambria" w:cs="Arial"/>
          <w:lang w:eastAsia="pl-PL"/>
        </w:rPr>
      </w:pPr>
      <w:r w:rsidRPr="00DB7368">
        <w:rPr>
          <w:rFonts w:ascii="Cambria" w:eastAsia="Times New Roman" w:hAnsi="Cambria" w:cs="Arial"/>
          <w:lang w:eastAsia="pl-PL"/>
        </w:rPr>
        <w:t> </w:t>
      </w:r>
    </w:p>
    <w:p w:rsidR="00FD3A80" w:rsidRPr="00DB7368" w:rsidRDefault="00FD3A80" w:rsidP="00443513">
      <w:pPr>
        <w:spacing w:after="100" w:afterAutospacing="1"/>
        <w:rPr>
          <w:rFonts w:ascii="Cambria" w:eastAsia="Times New Roman" w:hAnsi="Cambria" w:cs="Arial"/>
          <w:lang w:eastAsia="pl-PL"/>
        </w:rPr>
      </w:pPr>
      <w:r w:rsidRPr="00DB7368">
        <w:rPr>
          <w:rFonts w:ascii="Cambria" w:eastAsia="Times New Roman" w:hAnsi="Cambria" w:cs="Arial"/>
          <w:lang w:eastAsia="pl-PL"/>
        </w:rPr>
        <w:t> Rota ślubowania absolwentów:</w:t>
      </w:r>
    </w:p>
    <w:p w:rsidR="00B440F9" w:rsidRPr="00DB7368" w:rsidRDefault="00815645" w:rsidP="00443513">
      <w:pPr>
        <w:rPr>
          <w:rFonts w:ascii="Cambria" w:hAnsi="Cambria" w:cs="Arial"/>
          <w:i/>
        </w:rPr>
      </w:pPr>
      <w:r w:rsidRPr="00DB7368">
        <w:rPr>
          <w:rFonts w:ascii="Cambria" w:hAnsi="Cambria" w:cs="Arial"/>
          <w:i/>
        </w:rPr>
        <w:t>Ja, absolwent Szkoły Podstawowej im. Mikołaja Kopernika w Pszennie, opuszczając mury szkoły, wierny jej tradycjom ślubuję !</w:t>
      </w:r>
    </w:p>
    <w:p w:rsidR="00B440F9" w:rsidRPr="00DB7368" w:rsidRDefault="00B440F9" w:rsidP="00443513">
      <w:pPr>
        <w:rPr>
          <w:rFonts w:ascii="Cambria" w:hAnsi="Cambria" w:cs="Arial"/>
          <w:i/>
        </w:rPr>
      </w:pPr>
      <w:r w:rsidRPr="00DB7368">
        <w:rPr>
          <w:rFonts w:ascii="Cambria" w:hAnsi="Cambria" w:cs="Arial"/>
          <w:i/>
        </w:rPr>
        <w:t>Uczciwie i s</w:t>
      </w:r>
      <w:r w:rsidR="00815645" w:rsidRPr="00DB7368">
        <w:rPr>
          <w:rFonts w:ascii="Cambria" w:hAnsi="Cambria" w:cs="Arial"/>
          <w:i/>
        </w:rPr>
        <w:t>umiennie wy</w:t>
      </w:r>
      <w:r w:rsidRPr="00DB7368">
        <w:rPr>
          <w:rFonts w:ascii="Cambria" w:hAnsi="Cambria" w:cs="Arial"/>
          <w:i/>
        </w:rPr>
        <w:t xml:space="preserve">konywać powierzone mi obowiązki - </w:t>
      </w:r>
      <w:r w:rsidR="00815645" w:rsidRPr="00DB7368">
        <w:rPr>
          <w:rFonts w:ascii="Cambria" w:hAnsi="Cambria" w:cs="Arial"/>
          <w:i/>
        </w:rPr>
        <w:t xml:space="preserve"> ślubuję</w:t>
      </w:r>
      <w:r w:rsidRPr="00DB7368">
        <w:rPr>
          <w:rFonts w:ascii="Cambria" w:hAnsi="Cambria" w:cs="Arial"/>
          <w:i/>
        </w:rPr>
        <w:t>!</w:t>
      </w:r>
      <w:r w:rsidR="00815645" w:rsidRPr="00DB7368">
        <w:rPr>
          <w:rFonts w:ascii="Cambria" w:hAnsi="Cambria" w:cs="Arial"/>
          <w:i/>
        </w:rPr>
        <w:t xml:space="preserve"> </w:t>
      </w:r>
      <w:r w:rsidRPr="00DB7368">
        <w:rPr>
          <w:rFonts w:ascii="Cambria" w:hAnsi="Cambria" w:cs="Arial"/>
          <w:i/>
        </w:rPr>
        <w:t>R</w:t>
      </w:r>
      <w:r w:rsidR="00815645" w:rsidRPr="00DB7368">
        <w:rPr>
          <w:rFonts w:ascii="Cambria" w:hAnsi="Cambria" w:cs="Arial"/>
          <w:i/>
        </w:rPr>
        <w:t>zetelnie pracować dla dobra Ojczyzny, wykorzystując zdobytą wiedzę i posiadane umiejętnoś</w:t>
      </w:r>
      <w:r w:rsidRPr="00DB7368">
        <w:rPr>
          <w:rFonts w:ascii="Cambria" w:hAnsi="Cambria" w:cs="Arial"/>
          <w:i/>
        </w:rPr>
        <w:t xml:space="preserve">ci - </w:t>
      </w:r>
      <w:r w:rsidR="00815645" w:rsidRPr="00DB7368">
        <w:rPr>
          <w:rFonts w:ascii="Cambria" w:hAnsi="Cambria" w:cs="Arial"/>
          <w:i/>
        </w:rPr>
        <w:t xml:space="preserve"> ślubuję !</w:t>
      </w:r>
    </w:p>
    <w:p w:rsidR="00B440F9" w:rsidRPr="00DB7368" w:rsidRDefault="00B440F9" w:rsidP="00443513">
      <w:pPr>
        <w:rPr>
          <w:rFonts w:ascii="Cambria" w:hAnsi="Cambria" w:cs="Arial"/>
          <w:i/>
        </w:rPr>
      </w:pPr>
      <w:r w:rsidRPr="00DB7368">
        <w:rPr>
          <w:rFonts w:ascii="Cambria" w:hAnsi="Cambria" w:cs="Arial"/>
          <w:i/>
        </w:rPr>
        <w:t>A</w:t>
      </w:r>
      <w:r w:rsidR="00815645" w:rsidRPr="00DB7368">
        <w:rPr>
          <w:rFonts w:ascii="Cambria" w:hAnsi="Cambria" w:cs="Arial"/>
          <w:i/>
        </w:rPr>
        <w:t xml:space="preserve">ktywnie uczestniczyć w życiu narodu, </w:t>
      </w:r>
      <w:r w:rsidRPr="00DB7368">
        <w:rPr>
          <w:rFonts w:ascii="Cambria" w:hAnsi="Cambria" w:cs="Arial"/>
          <w:i/>
        </w:rPr>
        <w:t xml:space="preserve">a </w:t>
      </w:r>
      <w:r w:rsidR="00815645" w:rsidRPr="00DB7368">
        <w:rPr>
          <w:rFonts w:ascii="Cambria" w:hAnsi="Cambria" w:cs="Arial"/>
          <w:i/>
        </w:rPr>
        <w:t xml:space="preserve">swoją postawą utrwalać </w:t>
      </w:r>
      <w:r w:rsidRPr="00DB7368">
        <w:rPr>
          <w:rFonts w:ascii="Cambria" w:hAnsi="Cambria" w:cs="Arial"/>
          <w:i/>
        </w:rPr>
        <w:t>dobre imię Szkoły-  ślubuję !</w:t>
      </w:r>
    </w:p>
    <w:p w:rsidR="00FD3A80" w:rsidRPr="00DB7368" w:rsidRDefault="00B440F9" w:rsidP="00443513">
      <w:pPr>
        <w:rPr>
          <w:rFonts w:ascii="Cambria" w:hAnsi="Cambria" w:cs="Arial"/>
          <w:i/>
        </w:rPr>
      </w:pPr>
      <w:r w:rsidRPr="00DB7368">
        <w:rPr>
          <w:rFonts w:ascii="Cambria" w:hAnsi="Cambria" w:cs="Arial"/>
          <w:i/>
        </w:rPr>
        <w:t xml:space="preserve"> Być</w:t>
      </w:r>
      <w:r w:rsidR="00815645" w:rsidRPr="00DB7368">
        <w:rPr>
          <w:rFonts w:ascii="Cambria" w:hAnsi="Cambria" w:cs="Arial"/>
          <w:i/>
        </w:rPr>
        <w:t xml:space="preserve"> przykładem </w:t>
      </w:r>
      <w:r w:rsidRPr="00DB7368">
        <w:rPr>
          <w:rFonts w:ascii="Cambria" w:hAnsi="Cambria" w:cs="Arial"/>
          <w:i/>
        </w:rPr>
        <w:t>dla następnych</w:t>
      </w:r>
      <w:r w:rsidR="00815645" w:rsidRPr="00DB7368">
        <w:rPr>
          <w:rFonts w:ascii="Cambria" w:hAnsi="Cambria" w:cs="Arial"/>
          <w:i/>
        </w:rPr>
        <w:t xml:space="preserve"> poko</w:t>
      </w:r>
      <w:r w:rsidRPr="00DB7368">
        <w:rPr>
          <w:rFonts w:ascii="Cambria" w:hAnsi="Cambria" w:cs="Arial"/>
          <w:i/>
        </w:rPr>
        <w:t xml:space="preserve">leń i pczyczyniać się do rozwoju mojej Ojczyzny- </w:t>
      </w:r>
      <w:r w:rsidRPr="00DB7368">
        <w:rPr>
          <w:rFonts w:ascii="Cambria" w:hAnsi="Cambria" w:cs="Arial"/>
        </w:rPr>
        <w:t xml:space="preserve">  </w:t>
      </w:r>
      <w:r w:rsidRPr="00DB7368">
        <w:rPr>
          <w:rFonts w:ascii="Cambria" w:hAnsi="Cambria" w:cs="Arial"/>
          <w:i/>
        </w:rPr>
        <w:t>ślubuję !</w:t>
      </w:r>
    </w:p>
    <w:p w:rsidR="00B440F9" w:rsidRPr="00DB7368" w:rsidRDefault="00B440F9" w:rsidP="00443513">
      <w:pPr>
        <w:rPr>
          <w:rFonts w:ascii="Cambria" w:eastAsia="Times New Roman" w:hAnsi="Cambria" w:cs="Arial"/>
          <w:i/>
          <w:lang w:eastAsia="pl-PL"/>
        </w:rPr>
      </w:pPr>
    </w:p>
    <w:p w:rsidR="00B03105" w:rsidRPr="00DB7368" w:rsidRDefault="00CA37B9" w:rsidP="00443513">
      <w:pPr>
        <w:ind w:firstLine="426"/>
        <w:jc w:val="both"/>
        <w:rPr>
          <w:rFonts w:ascii="Cambria" w:hAnsi="Cambria" w:cs="Arial"/>
        </w:rPr>
      </w:pPr>
      <w:r w:rsidRPr="00DB7368">
        <w:rPr>
          <w:rFonts w:ascii="Cambria" w:hAnsi="Cambria" w:cs="Arial"/>
          <w:b/>
        </w:rPr>
        <w:t>7</w:t>
      </w:r>
      <w:r w:rsidR="00B03105" w:rsidRPr="00DB7368">
        <w:rPr>
          <w:rFonts w:ascii="Cambria" w:hAnsi="Cambria" w:cs="Arial"/>
        </w:rPr>
        <w:t>. Do uroczystości szkolnych tworzących ceremoniał zalicza się: święta państwowe, Dzień Flagi i Święto Konstytucji 3 Maja (2-3 maja), Dzień Edukacji Narodowej (14 października), Święt</w:t>
      </w:r>
      <w:r w:rsidR="00C0009F" w:rsidRPr="00DB7368">
        <w:rPr>
          <w:rFonts w:ascii="Cambria" w:hAnsi="Cambria" w:cs="Arial"/>
        </w:rPr>
        <w:t>o Niepodległości (11 listopada).</w:t>
      </w:r>
    </w:p>
    <w:p w:rsidR="00C0009F" w:rsidRPr="00DB7368" w:rsidRDefault="00C0009F" w:rsidP="00443513">
      <w:pPr>
        <w:ind w:firstLine="567"/>
        <w:jc w:val="both"/>
        <w:rPr>
          <w:rFonts w:ascii="Cambria" w:hAnsi="Cambria" w:cs="Arial"/>
        </w:rPr>
      </w:pPr>
    </w:p>
    <w:p w:rsidR="00C0009F" w:rsidRPr="00DB7368" w:rsidRDefault="00C0009F" w:rsidP="00443513">
      <w:pPr>
        <w:ind w:firstLine="567"/>
        <w:jc w:val="both"/>
        <w:rPr>
          <w:rFonts w:ascii="Cambria" w:hAnsi="Cambria" w:cs="Arial"/>
        </w:rPr>
      </w:pPr>
    </w:p>
    <w:p w:rsidR="00B03105" w:rsidRPr="00DB7368" w:rsidRDefault="00B03105" w:rsidP="00EB50A1">
      <w:pPr>
        <w:pStyle w:val="Akapitzlist"/>
        <w:numPr>
          <w:ilvl w:val="0"/>
          <w:numId w:val="182"/>
        </w:numPr>
        <w:spacing w:line="240" w:lineRule="auto"/>
        <w:ind w:firstLine="426"/>
        <w:jc w:val="both"/>
        <w:rPr>
          <w:rFonts w:ascii="Cambria" w:hAnsi="Cambria" w:cs="Arial"/>
        </w:rPr>
      </w:pPr>
      <w:r w:rsidRPr="00DB7368">
        <w:rPr>
          <w:rFonts w:ascii="Cambria" w:hAnsi="Cambria" w:cs="Arial"/>
        </w:rPr>
        <w:t>Uroczystości szkolne z udziałem sztandaru szkoły:</w:t>
      </w:r>
    </w:p>
    <w:p w:rsidR="00B03105" w:rsidRPr="00DB7368" w:rsidRDefault="00B03105" w:rsidP="00EB50A1">
      <w:pPr>
        <w:numPr>
          <w:ilvl w:val="3"/>
          <w:numId w:val="174"/>
        </w:numPr>
        <w:tabs>
          <w:tab w:val="clear" w:pos="1440"/>
          <w:tab w:val="num" w:pos="1134"/>
        </w:tabs>
        <w:ind w:left="1134" w:hanging="425"/>
        <w:jc w:val="both"/>
        <w:rPr>
          <w:rFonts w:ascii="Cambria" w:hAnsi="Cambria" w:cs="Arial"/>
        </w:rPr>
      </w:pPr>
      <w:r w:rsidRPr="00DB7368">
        <w:rPr>
          <w:rFonts w:ascii="Cambria" w:hAnsi="Cambria" w:cs="Arial"/>
        </w:rPr>
        <w:t>rozpoczęcie roku szkolnego,</w:t>
      </w:r>
    </w:p>
    <w:p w:rsidR="00B03105" w:rsidRPr="00DB7368" w:rsidRDefault="00B03105" w:rsidP="00EB50A1">
      <w:pPr>
        <w:numPr>
          <w:ilvl w:val="3"/>
          <w:numId w:val="174"/>
        </w:numPr>
        <w:tabs>
          <w:tab w:val="clear" w:pos="1440"/>
          <w:tab w:val="num" w:pos="1134"/>
        </w:tabs>
        <w:ind w:left="1134" w:hanging="425"/>
        <w:jc w:val="both"/>
        <w:rPr>
          <w:rFonts w:ascii="Cambria" w:hAnsi="Cambria" w:cs="Arial"/>
        </w:rPr>
      </w:pPr>
      <w:r w:rsidRPr="00DB7368">
        <w:rPr>
          <w:rFonts w:ascii="Cambria" w:hAnsi="Cambria" w:cs="Arial"/>
        </w:rPr>
        <w:t>Święto Szkoły i ślubowanie klas pier</w:t>
      </w:r>
      <w:r w:rsidR="00CA37B9" w:rsidRPr="00DB7368">
        <w:rPr>
          <w:rFonts w:ascii="Cambria" w:hAnsi="Cambria" w:cs="Arial"/>
        </w:rPr>
        <w:t>wszych oraz pasowanie na ucznia,</w:t>
      </w:r>
    </w:p>
    <w:p w:rsidR="00B03105" w:rsidRPr="00DB7368" w:rsidRDefault="00B03105" w:rsidP="00EB50A1">
      <w:pPr>
        <w:numPr>
          <w:ilvl w:val="3"/>
          <w:numId w:val="174"/>
        </w:numPr>
        <w:tabs>
          <w:tab w:val="clear" w:pos="1440"/>
          <w:tab w:val="num" w:pos="1134"/>
        </w:tabs>
        <w:ind w:left="1134" w:hanging="425"/>
        <w:jc w:val="both"/>
        <w:rPr>
          <w:rFonts w:ascii="Cambria" w:hAnsi="Cambria" w:cs="Arial"/>
        </w:rPr>
      </w:pPr>
      <w:r w:rsidRPr="00DB7368">
        <w:rPr>
          <w:rFonts w:ascii="Cambria" w:hAnsi="Cambria" w:cs="Arial"/>
        </w:rPr>
        <w:t>zakończenie roku szkolnego,</w:t>
      </w:r>
    </w:p>
    <w:p w:rsidR="00B03105" w:rsidRPr="00DB7368" w:rsidRDefault="00B03105" w:rsidP="00EB50A1">
      <w:pPr>
        <w:numPr>
          <w:ilvl w:val="3"/>
          <w:numId w:val="174"/>
        </w:numPr>
        <w:tabs>
          <w:tab w:val="clear" w:pos="1440"/>
          <w:tab w:val="num" w:pos="1134"/>
        </w:tabs>
        <w:ind w:left="1134" w:hanging="425"/>
        <w:jc w:val="both"/>
        <w:rPr>
          <w:rFonts w:ascii="Cambria" w:hAnsi="Cambria" w:cs="Arial"/>
        </w:rPr>
      </w:pPr>
      <w:r w:rsidRPr="00DB7368">
        <w:rPr>
          <w:rFonts w:ascii="Cambria" w:hAnsi="Cambria" w:cs="Arial"/>
        </w:rPr>
        <w:t>uroczystości kościelne, regionalne lub okolicznościowe z udziałem sztandaru szkoły.</w:t>
      </w:r>
    </w:p>
    <w:p w:rsidR="00B03105" w:rsidRPr="00DB7368" w:rsidRDefault="00B03105" w:rsidP="00443513">
      <w:pPr>
        <w:ind w:left="1440"/>
        <w:jc w:val="both"/>
        <w:rPr>
          <w:rFonts w:ascii="Cambria" w:hAnsi="Cambria" w:cs="Arial"/>
        </w:rPr>
      </w:pPr>
    </w:p>
    <w:p w:rsidR="00B03105" w:rsidRPr="00DB7368" w:rsidRDefault="00B03105" w:rsidP="00443513">
      <w:pPr>
        <w:ind w:firstLine="567"/>
        <w:jc w:val="both"/>
        <w:rPr>
          <w:rFonts w:ascii="Cambria" w:hAnsi="Cambria" w:cs="Arial"/>
        </w:rPr>
      </w:pPr>
      <w:r w:rsidRPr="00DB7368">
        <w:rPr>
          <w:rFonts w:ascii="Cambria" w:hAnsi="Cambria" w:cs="Arial"/>
          <w:b/>
        </w:rPr>
        <w:t>8</w:t>
      </w:r>
      <w:r w:rsidRPr="00DB7368">
        <w:rPr>
          <w:rFonts w:ascii="Cambria" w:hAnsi="Cambria" w:cs="Arial"/>
        </w:rPr>
        <w:t>. Zachowanie uczestników uroczystości szkolnych:</w:t>
      </w:r>
    </w:p>
    <w:p w:rsidR="00B03105" w:rsidRPr="00DB7368" w:rsidRDefault="00B03105" w:rsidP="00443513">
      <w:pPr>
        <w:jc w:val="both"/>
        <w:rPr>
          <w:rFonts w:ascii="Cambria" w:hAnsi="Cambria" w:cs="Arial"/>
        </w:rPr>
      </w:pPr>
    </w:p>
    <w:p w:rsidR="00B03105" w:rsidRPr="00DB7368" w:rsidRDefault="00B03105" w:rsidP="00727DAB">
      <w:pPr>
        <w:numPr>
          <w:ilvl w:val="0"/>
          <w:numId w:val="121"/>
        </w:numPr>
        <w:ind w:left="426" w:hanging="426"/>
        <w:jc w:val="both"/>
        <w:rPr>
          <w:rFonts w:ascii="Cambria" w:hAnsi="Cambria" w:cs="Arial"/>
        </w:rPr>
      </w:pPr>
      <w:r w:rsidRPr="00DB7368">
        <w:rPr>
          <w:rFonts w:ascii="Cambria" w:hAnsi="Cambria" w:cs="Arial"/>
        </w:rPr>
        <w:t>Na komendę prowadzącego uroczystość:</w:t>
      </w:r>
    </w:p>
    <w:p w:rsidR="00B03105" w:rsidRPr="00DB7368" w:rsidRDefault="00B03105" w:rsidP="00727DAB">
      <w:pPr>
        <w:numPr>
          <w:ilvl w:val="0"/>
          <w:numId w:val="122"/>
        </w:numPr>
        <w:ind w:left="1134" w:hanging="425"/>
        <w:jc w:val="both"/>
        <w:rPr>
          <w:rFonts w:ascii="Cambria" w:hAnsi="Cambria" w:cs="Arial"/>
        </w:rPr>
      </w:pPr>
      <w:r w:rsidRPr="00DB7368">
        <w:rPr>
          <w:rFonts w:ascii="Cambria" w:hAnsi="Cambria" w:cs="Arial"/>
        </w:rPr>
        <w:t>„Baczność, Sztandar szkoły wprowadzić” - wszyscy uczestnicy przyjmują postawę zasadniczą i zachowują ją do komendy „Spocznij!”;</w:t>
      </w:r>
    </w:p>
    <w:p w:rsidR="00B03105" w:rsidRPr="00DB7368" w:rsidRDefault="00B03105" w:rsidP="00727DAB">
      <w:pPr>
        <w:numPr>
          <w:ilvl w:val="0"/>
          <w:numId w:val="122"/>
        </w:numPr>
        <w:ind w:left="1134" w:hanging="425"/>
        <w:jc w:val="both"/>
        <w:rPr>
          <w:rFonts w:ascii="Cambria" w:hAnsi="Cambria" w:cs="Arial"/>
        </w:rPr>
      </w:pPr>
      <w:r w:rsidRPr="00DB7368">
        <w:rPr>
          <w:rFonts w:ascii="Cambria" w:hAnsi="Cambria" w:cs="Arial"/>
        </w:rPr>
        <w:t>„Do hymnu” - w postawie zasadniczej (na baczność) odśpiewuje się 2 zwrotki hymnu państwowego, o ile prowadzący nie zarządzi inaczej;</w:t>
      </w:r>
    </w:p>
    <w:p w:rsidR="00B03105" w:rsidRPr="00DB7368" w:rsidRDefault="00B03105" w:rsidP="00727DAB">
      <w:pPr>
        <w:numPr>
          <w:ilvl w:val="0"/>
          <w:numId w:val="122"/>
        </w:numPr>
        <w:ind w:left="1134" w:hanging="425"/>
        <w:jc w:val="both"/>
        <w:rPr>
          <w:rFonts w:ascii="Cambria" w:hAnsi="Cambria" w:cs="Arial"/>
        </w:rPr>
      </w:pPr>
      <w:r w:rsidRPr="00DB7368">
        <w:rPr>
          <w:rFonts w:ascii="Cambria" w:hAnsi="Cambria" w:cs="Arial"/>
        </w:rPr>
        <w:lastRenderedPageBreak/>
        <w:t xml:space="preserve"> „Do ślubowania” - uczestnicy pozostają w postawie zasadniczej do jego zakończenia komendą „Spocznij”;</w:t>
      </w:r>
    </w:p>
    <w:p w:rsidR="00881C29" w:rsidRDefault="00B03105" w:rsidP="00727DAB">
      <w:pPr>
        <w:numPr>
          <w:ilvl w:val="0"/>
          <w:numId w:val="122"/>
        </w:numPr>
        <w:ind w:left="1134" w:hanging="425"/>
        <w:jc w:val="both"/>
        <w:rPr>
          <w:rFonts w:ascii="Cambria" w:hAnsi="Cambria" w:cs="Arial"/>
        </w:rPr>
      </w:pPr>
      <w:r w:rsidRPr="00DB7368">
        <w:rPr>
          <w:rFonts w:ascii="Cambria" w:hAnsi="Cambria" w:cs="Arial"/>
        </w:rPr>
        <w:t xml:space="preserve">„Do przekazania sztandaru” - uczestnicy pozostają w postawie zasadniczej, na wyznaczone miejsce występuje ze sztandarem poczet zdający i przyjmujący sztandar w pełnym składzie. Chorąży pocztu zdającego pochyla sztandar i wygłasza formułę: </w:t>
      </w:r>
    </w:p>
    <w:p w:rsidR="00881C29" w:rsidRDefault="00881C29" w:rsidP="00881C29">
      <w:pPr>
        <w:ind w:left="1134"/>
        <w:jc w:val="both"/>
        <w:rPr>
          <w:rFonts w:ascii="Cambria" w:hAnsi="Cambria" w:cs="Arial"/>
        </w:rPr>
      </w:pPr>
    </w:p>
    <w:p w:rsidR="00881C29" w:rsidRDefault="00B03105" w:rsidP="00881C29">
      <w:pPr>
        <w:ind w:left="1134"/>
        <w:jc w:val="both"/>
        <w:rPr>
          <w:rFonts w:ascii="Cambria" w:hAnsi="Cambria" w:cs="Arial"/>
          <w:i/>
        </w:rPr>
      </w:pPr>
      <w:r w:rsidRPr="00881C29">
        <w:rPr>
          <w:rFonts w:ascii="Cambria" w:hAnsi="Cambria" w:cs="Arial"/>
          <w:i/>
        </w:rPr>
        <w:t xml:space="preserve">„Przekazujemy Wam sztandar - symbol Szkoły Podstawowej imienia </w:t>
      </w:r>
      <w:r w:rsidR="00CA37B9" w:rsidRPr="00881C29">
        <w:rPr>
          <w:rFonts w:ascii="Cambria" w:hAnsi="Cambria" w:cs="Arial"/>
          <w:i/>
        </w:rPr>
        <w:t>Mikołaja Kopernika w Pszennie.</w:t>
      </w:r>
      <w:r w:rsidRPr="00881C29">
        <w:rPr>
          <w:rFonts w:ascii="Cambria" w:hAnsi="Cambria" w:cs="Arial"/>
          <w:i/>
        </w:rPr>
        <w:t xml:space="preserve"> Opiekujcie się nim i godnie reprezentujcie naszą szkołę</w:t>
      </w:r>
      <w:r w:rsidR="00881C29">
        <w:rPr>
          <w:rFonts w:ascii="Cambria" w:hAnsi="Cambria" w:cs="Arial"/>
          <w:i/>
        </w:rPr>
        <w:t>”.</w:t>
      </w:r>
    </w:p>
    <w:p w:rsidR="00881C29" w:rsidRDefault="00881C29" w:rsidP="00881C29">
      <w:pPr>
        <w:ind w:left="1134"/>
        <w:jc w:val="both"/>
        <w:rPr>
          <w:rFonts w:ascii="Cambria" w:hAnsi="Cambria" w:cs="Arial"/>
        </w:rPr>
      </w:pPr>
    </w:p>
    <w:p w:rsidR="00881C29" w:rsidRDefault="00881C29" w:rsidP="00881C29">
      <w:pPr>
        <w:ind w:left="1134"/>
        <w:jc w:val="both"/>
        <w:rPr>
          <w:rFonts w:ascii="Cambria" w:hAnsi="Cambria" w:cs="Arial"/>
        </w:rPr>
      </w:pPr>
      <w:r>
        <w:rPr>
          <w:rFonts w:ascii="Cambria" w:hAnsi="Cambria" w:cs="Arial"/>
        </w:rPr>
        <w:t xml:space="preserve"> C</w:t>
      </w:r>
      <w:r w:rsidR="00B03105" w:rsidRPr="00DB7368">
        <w:rPr>
          <w:rFonts w:ascii="Cambria" w:hAnsi="Cambria" w:cs="Arial"/>
        </w:rPr>
        <w:t>horąży pierwszego składu nowego pocztu przyklęka na prawe kolano, całuje róg sztandaru, wstaje i wygłasza formułę:</w:t>
      </w:r>
    </w:p>
    <w:p w:rsidR="00881C29" w:rsidRDefault="00881C29" w:rsidP="00881C29">
      <w:pPr>
        <w:ind w:left="1134"/>
        <w:jc w:val="both"/>
        <w:rPr>
          <w:rFonts w:ascii="Cambria" w:hAnsi="Cambria" w:cs="Arial"/>
        </w:rPr>
      </w:pPr>
    </w:p>
    <w:p w:rsidR="00881C29" w:rsidRDefault="00B03105" w:rsidP="00881C29">
      <w:pPr>
        <w:ind w:left="1134"/>
        <w:jc w:val="both"/>
        <w:rPr>
          <w:rFonts w:ascii="Cambria" w:hAnsi="Cambria" w:cs="Arial"/>
          <w:i/>
        </w:rPr>
      </w:pPr>
      <w:r w:rsidRPr="00881C29">
        <w:rPr>
          <w:rFonts w:ascii="Cambria" w:hAnsi="Cambria" w:cs="Arial"/>
          <w:i/>
        </w:rPr>
        <w:t xml:space="preserve">„Przyjmujemy od Was sztandar </w:t>
      </w:r>
      <w:r w:rsidR="00CA37B9" w:rsidRPr="00881C29">
        <w:rPr>
          <w:rFonts w:ascii="Cambria" w:hAnsi="Cambria" w:cs="Arial"/>
          <w:i/>
        </w:rPr>
        <w:t xml:space="preserve">Szkoły Podstawowej </w:t>
      </w:r>
      <w:r w:rsidRPr="00881C29">
        <w:rPr>
          <w:rFonts w:ascii="Cambria" w:hAnsi="Cambria" w:cs="Arial"/>
          <w:i/>
        </w:rPr>
        <w:t xml:space="preserve">imienia </w:t>
      </w:r>
      <w:r w:rsidR="00CA37B9" w:rsidRPr="00881C29">
        <w:rPr>
          <w:rFonts w:ascii="Cambria" w:hAnsi="Cambria" w:cs="Arial"/>
          <w:i/>
        </w:rPr>
        <w:t>Mikołaja Kopernika w Pszennie.</w:t>
      </w:r>
      <w:r w:rsidRPr="00881C29">
        <w:rPr>
          <w:rFonts w:ascii="Cambria" w:hAnsi="Cambria" w:cs="Arial"/>
          <w:i/>
        </w:rPr>
        <w:t xml:space="preserve"> Obiecujemy dbać o niego, sumiennie wypełniać swoje obowiązki i g</w:t>
      </w:r>
      <w:r w:rsidR="00881C29" w:rsidRPr="00881C29">
        <w:rPr>
          <w:rFonts w:ascii="Cambria" w:hAnsi="Cambria" w:cs="Arial"/>
          <w:i/>
        </w:rPr>
        <w:t>odnie reprezentować naszą szkołę</w:t>
      </w:r>
      <w:r w:rsidRPr="00881C29">
        <w:rPr>
          <w:rFonts w:ascii="Cambria" w:hAnsi="Cambria" w:cs="Arial"/>
          <w:i/>
        </w:rPr>
        <w:t>.”</w:t>
      </w:r>
    </w:p>
    <w:p w:rsidR="00881C29" w:rsidRPr="00881C29" w:rsidRDefault="00881C29" w:rsidP="00881C29">
      <w:pPr>
        <w:ind w:left="1134"/>
        <w:jc w:val="both"/>
        <w:rPr>
          <w:rFonts w:ascii="Cambria" w:hAnsi="Cambria" w:cs="Arial"/>
          <w:i/>
        </w:rPr>
      </w:pPr>
    </w:p>
    <w:p w:rsidR="00B03105" w:rsidRPr="00DB7368" w:rsidRDefault="00881C29" w:rsidP="00881C29">
      <w:pPr>
        <w:ind w:left="1134"/>
        <w:jc w:val="both"/>
        <w:rPr>
          <w:rFonts w:ascii="Cambria" w:hAnsi="Cambria" w:cs="Arial"/>
        </w:rPr>
      </w:pPr>
      <w:r>
        <w:rPr>
          <w:rFonts w:ascii="Cambria" w:hAnsi="Cambria" w:cs="Arial"/>
        </w:rPr>
        <w:t>C</w:t>
      </w:r>
      <w:r w:rsidR="00B03105" w:rsidRPr="00DB7368">
        <w:rPr>
          <w:rFonts w:ascii="Cambria" w:hAnsi="Cambria" w:cs="Arial"/>
        </w:rPr>
        <w:t>horążowie przekazują sobie sztandar. W tym czasie asysta (pozostali członkowie pierwszych składów pocztu) przekazuje sobie insygnia pocztu (szarfy i rękawiczki); po przekazaniu sztandaru ustępujący poczet dołącza do swoich klas; „Poczet po przekazaniu sztandaru wstąp” – nowy poczet wraca na wyznaczone miejsce, pada komenda „Spocznij”.</w:t>
      </w:r>
    </w:p>
    <w:p w:rsidR="00B03105" w:rsidRPr="00DB7368" w:rsidRDefault="00B03105" w:rsidP="00727DAB">
      <w:pPr>
        <w:numPr>
          <w:ilvl w:val="0"/>
          <w:numId w:val="122"/>
        </w:numPr>
        <w:ind w:left="1134" w:hanging="425"/>
        <w:jc w:val="both"/>
        <w:rPr>
          <w:rFonts w:ascii="Cambria" w:hAnsi="Cambria" w:cs="Arial"/>
        </w:rPr>
      </w:pPr>
      <w:r w:rsidRPr="00DB7368">
        <w:rPr>
          <w:rFonts w:ascii="Cambria" w:hAnsi="Cambria" w:cs="Arial"/>
        </w:rPr>
        <w:t>Na zakończenie części oficjalnej każdej uroczystości szkolnej pada komenda: „Baczność, Sztandar szkoły wyprowadzić” - uczestnicy uroczystości przyjmują postawę zasadniczą a poczet wyprowadza sztandar. Prowadzący podaje komendę „Spocznij”.</w:t>
      </w:r>
    </w:p>
    <w:p w:rsidR="001D69D4" w:rsidRPr="00DB7368" w:rsidRDefault="001D69D4" w:rsidP="00443513">
      <w:pPr>
        <w:ind w:left="1134"/>
        <w:jc w:val="both"/>
        <w:rPr>
          <w:rFonts w:ascii="Cambria" w:hAnsi="Cambria" w:cs="Arial"/>
        </w:rPr>
      </w:pPr>
    </w:p>
    <w:p w:rsidR="00B03105" w:rsidRPr="00DB7368" w:rsidRDefault="00B03105" w:rsidP="00443513">
      <w:pPr>
        <w:pStyle w:val="Nagwek2"/>
        <w:rPr>
          <w:rFonts w:cs="Arial"/>
          <w:color w:val="auto"/>
          <w:sz w:val="22"/>
          <w:szCs w:val="22"/>
        </w:rPr>
      </w:pPr>
      <w:bookmarkStart w:id="50" w:name="_Toc20210761"/>
      <w:r w:rsidRPr="00DB7368">
        <w:rPr>
          <w:rFonts w:cs="Arial"/>
          <w:color w:val="auto"/>
          <w:sz w:val="22"/>
          <w:szCs w:val="22"/>
        </w:rPr>
        <w:t>DZIAŁ X</w:t>
      </w:r>
      <w:bookmarkEnd w:id="50"/>
    </w:p>
    <w:p w:rsidR="00B03105" w:rsidRPr="00DB7368" w:rsidRDefault="00B03105" w:rsidP="00443513">
      <w:pPr>
        <w:pStyle w:val="Nagwek2"/>
        <w:rPr>
          <w:rFonts w:cs="Arial"/>
          <w:color w:val="auto"/>
          <w:sz w:val="22"/>
          <w:szCs w:val="22"/>
        </w:rPr>
      </w:pPr>
      <w:bookmarkStart w:id="51" w:name="_Toc20210762"/>
      <w:r w:rsidRPr="00DB7368">
        <w:rPr>
          <w:rFonts w:cs="Arial"/>
          <w:color w:val="auto"/>
          <w:sz w:val="22"/>
          <w:szCs w:val="22"/>
        </w:rPr>
        <w:t>Postanowienia końcowe</w:t>
      </w:r>
      <w:bookmarkEnd w:id="51"/>
    </w:p>
    <w:p w:rsidR="00B03105" w:rsidRPr="00DB7368" w:rsidRDefault="00B03105" w:rsidP="00443513">
      <w:pPr>
        <w:pStyle w:val="Nagwek11"/>
        <w:spacing w:before="0" w:after="0"/>
        <w:rPr>
          <w:rFonts w:ascii="Cambria" w:hAnsi="Cambria" w:cs="Arial"/>
          <w:noProof w:val="0"/>
          <w:sz w:val="22"/>
          <w:szCs w:val="22"/>
        </w:rPr>
      </w:pPr>
    </w:p>
    <w:p w:rsidR="00B03105" w:rsidRPr="00DB7368" w:rsidRDefault="00CE019E" w:rsidP="00443513">
      <w:pPr>
        <w:ind w:firstLine="567"/>
        <w:jc w:val="left"/>
        <w:rPr>
          <w:rFonts w:ascii="Cambria" w:hAnsi="Cambria" w:cs="Arial"/>
          <w:b/>
        </w:rPr>
      </w:pPr>
      <w:r w:rsidRPr="00DB7368">
        <w:rPr>
          <w:rFonts w:ascii="Cambria" w:hAnsi="Cambria" w:cs="Arial"/>
          <w:b/>
        </w:rPr>
        <w:t xml:space="preserve">§ </w:t>
      </w:r>
      <w:r w:rsidR="00FA121B" w:rsidRPr="00DB7368">
        <w:rPr>
          <w:rFonts w:ascii="Cambria" w:hAnsi="Cambria" w:cs="Arial"/>
          <w:b/>
        </w:rPr>
        <w:t>16</w:t>
      </w:r>
      <w:r w:rsidR="00701715">
        <w:rPr>
          <w:rFonts w:ascii="Cambria" w:hAnsi="Cambria" w:cs="Arial"/>
          <w:b/>
        </w:rPr>
        <w:t>3</w:t>
      </w:r>
      <w:r w:rsidR="00CE6F37" w:rsidRPr="00DB7368">
        <w:rPr>
          <w:rFonts w:ascii="Cambria" w:hAnsi="Cambria" w:cs="Arial"/>
          <w:b/>
        </w:rPr>
        <w:t>.</w:t>
      </w:r>
      <w:r w:rsidR="00B03105" w:rsidRPr="00DB7368">
        <w:rPr>
          <w:rFonts w:ascii="Cambria" w:hAnsi="Cambria" w:cs="Arial"/>
          <w:b/>
        </w:rPr>
        <w:t xml:space="preserve"> 1.</w:t>
      </w:r>
      <w:r w:rsidR="00B03105" w:rsidRPr="00DB7368">
        <w:rPr>
          <w:rFonts w:ascii="Cambria" w:hAnsi="Cambria" w:cs="Arial"/>
        </w:rPr>
        <w:t>Szkoła używa pieczęci urzędowej zgodnie z odrębnymi przepisami.</w:t>
      </w:r>
    </w:p>
    <w:p w:rsidR="00B03105" w:rsidRPr="00DB7368" w:rsidRDefault="00B03105" w:rsidP="00443513">
      <w:pPr>
        <w:rPr>
          <w:rFonts w:ascii="Cambria" w:hAnsi="Cambria" w:cs="Arial"/>
          <w:b/>
        </w:rPr>
      </w:pPr>
    </w:p>
    <w:p w:rsidR="00B03105" w:rsidRPr="00DB7368" w:rsidRDefault="00B03105" w:rsidP="00727DAB">
      <w:pPr>
        <w:numPr>
          <w:ilvl w:val="0"/>
          <w:numId w:val="72"/>
        </w:numPr>
        <w:tabs>
          <w:tab w:val="clear" w:pos="680"/>
          <w:tab w:val="num" w:pos="0"/>
          <w:tab w:val="left" w:pos="284"/>
          <w:tab w:val="left" w:pos="851"/>
        </w:tabs>
        <w:ind w:left="0" w:firstLine="567"/>
        <w:jc w:val="both"/>
        <w:rPr>
          <w:rFonts w:ascii="Cambria" w:hAnsi="Cambria" w:cs="Arial"/>
        </w:rPr>
      </w:pPr>
      <w:r w:rsidRPr="00DB7368">
        <w:rPr>
          <w:rFonts w:ascii="Cambria" w:hAnsi="Cambria" w:cs="Arial"/>
        </w:rPr>
        <w:t>Regulaminy określające działalność organów szkoły, jak też wynikające z celów i zadań, nie mogą być sprzeczne z zapisami niniejszego statutu, jak również z przepisami wykonawczymi do ustawy o systemie oświaty.</w:t>
      </w:r>
    </w:p>
    <w:p w:rsidR="00B03105" w:rsidRPr="00DB7368" w:rsidRDefault="00B03105" w:rsidP="00443513">
      <w:pPr>
        <w:tabs>
          <w:tab w:val="left" w:pos="851"/>
        </w:tabs>
        <w:ind w:firstLine="567"/>
        <w:jc w:val="both"/>
        <w:rPr>
          <w:rFonts w:ascii="Cambria" w:hAnsi="Cambria" w:cs="Arial"/>
        </w:rPr>
      </w:pPr>
    </w:p>
    <w:p w:rsidR="00B03105" w:rsidRPr="00DB7368" w:rsidRDefault="00B03105" w:rsidP="00727DAB">
      <w:pPr>
        <w:numPr>
          <w:ilvl w:val="0"/>
          <w:numId w:val="72"/>
        </w:numPr>
        <w:tabs>
          <w:tab w:val="clear" w:pos="680"/>
          <w:tab w:val="num" w:pos="0"/>
          <w:tab w:val="left" w:pos="284"/>
          <w:tab w:val="left" w:pos="851"/>
        </w:tabs>
        <w:ind w:left="0" w:firstLine="567"/>
        <w:jc w:val="both"/>
        <w:rPr>
          <w:rFonts w:ascii="Cambria" w:hAnsi="Cambria" w:cs="Arial"/>
        </w:rPr>
      </w:pPr>
      <w:r w:rsidRPr="00DB7368">
        <w:rPr>
          <w:rFonts w:ascii="Cambria" w:hAnsi="Cambria" w:cs="Arial"/>
        </w:rPr>
        <w:t>Szkoła prowadzi i przechowuje dokumentację zgodnie z odrębnymi przepisami.</w:t>
      </w:r>
    </w:p>
    <w:p w:rsidR="00B03105" w:rsidRPr="00DB7368" w:rsidRDefault="00B03105" w:rsidP="00443513">
      <w:pPr>
        <w:tabs>
          <w:tab w:val="left" w:pos="851"/>
        </w:tabs>
        <w:ind w:firstLine="567"/>
        <w:jc w:val="both"/>
        <w:rPr>
          <w:rFonts w:ascii="Cambria" w:hAnsi="Cambria" w:cs="Arial"/>
        </w:rPr>
      </w:pPr>
    </w:p>
    <w:p w:rsidR="00B03105" w:rsidRPr="00DB7368" w:rsidRDefault="00B03105" w:rsidP="00727DAB">
      <w:pPr>
        <w:numPr>
          <w:ilvl w:val="0"/>
          <w:numId w:val="72"/>
        </w:numPr>
        <w:tabs>
          <w:tab w:val="clear" w:pos="680"/>
          <w:tab w:val="num" w:pos="0"/>
          <w:tab w:val="left" w:pos="284"/>
          <w:tab w:val="left" w:pos="851"/>
        </w:tabs>
        <w:ind w:left="0" w:firstLine="567"/>
        <w:jc w:val="both"/>
        <w:rPr>
          <w:rFonts w:ascii="Cambria" w:hAnsi="Cambria" w:cs="Arial"/>
        </w:rPr>
      </w:pPr>
      <w:r w:rsidRPr="00DB7368">
        <w:rPr>
          <w:rFonts w:ascii="Cambria" w:hAnsi="Cambria" w:cs="Arial"/>
        </w:rPr>
        <w:t>Zasady prowadzenia przez szkołę gospodarki finansowej i materiałowej określają odrębne przepisy.</w:t>
      </w:r>
    </w:p>
    <w:p w:rsidR="00B03105" w:rsidRPr="00DB7368" w:rsidRDefault="00B03105" w:rsidP="00443513">
      <w:pPr>
        <w:jc w:val="both"/>
        <w:rPr>
          <w:rFonts w:ascii="Cambria" w:hAnsi="Cambria" w:cs="Arial"/>
        </w:rPr>
      </w:pPr>
    </w:p>
    <w:p w:rsidR="00B03105" w:rsidRPr="00DB7368" w:rsidRDefault="00FA121B" w:rsidP="00443513">
      <w:pPr>
        <w:ind w:firstLine="567"/>
        <w:jc w:val="both"/>
        <w:rPr>
          <w:rFonts w:ascii="Cambria" w:hAnsi="Cambria" w:cs="Arial"/>
        </w:rPr>
      </w:pPr>
      <w:r w:rsidRPr="00DB7368">
        <w:rPr>
          <w:rFonts w:ascii="Cambria" w:hAnsi="Cambria" w:cs="Arial"/>
          <w:b/>
        </w:rPr>
        <w:t>§ 16</w:t>
      </w:r>
      <w:r w:rsidR="00701715">
        <w:rPr>
          <w:rFonts w:ascii="Cambria" w:hAnsi="Cambria" w:cs="Arial"/>
          <w:b/>
        </w:rPr>
        <w:t>4</w:t>
      </w:r>
      <w:r w:rsidR="00B03105" w:rsidRPr="00DB7368">
        <w:rPr>
          <w:rFonts w:ascii="Cambria" w:hAnsi="Cambria" w:cs="Arial"/>
          <w:b/>
        </w:rPr>
        <w:t xml:space="preserve">. 1. </w:t>
      </w:r>
      <w:r w:rsidR="00B03105" w:rsidRPr="00DB7368">
        <w:rPr>
          <w:rFonts w:ascii="Cambria" w:hAnsi="Cambria" w:cs="Arial"/>
        </w:rPr>
        <w:t xml:space="preserve">Zmiany w statucie dokonywane mogą być z inicjatywy: </w:t>
      </w:r>
    </w:p>
    <w:p w:rsidR="00B03105" w:rsidRPr="00DB7368" w:rsidRDefault="00B03105" w:rsidP="00443513">
      <w:pPr>
        <w:jc w:val="both"/>
        <w:rPr>
          <w:rFonts w:ascii="Cambria" w:hAnsi="Cambria" w:cs="Arial"/>
          <w:b/>
        </w:rPr>
      </w:pPr>
    </w:p>
    <w:p w:rsidR="00B03105" w:rsidRPr="00DB7368" w:rsidRDefault="00B03105" w:rsidP="00727DAB">
      <w:pPr>
        <w:pStyle w:val="DefaultText"/>
        <w:numPr>
          <w:ilvl w:val="0"/>
          <w:numId w:val="96"/>
        </w:numPr>
        <w:jc w:val="both"/>
        <w:rPr>
          <w:rFonts w:ascii="Cambria" w:hAnsi="Cambria" w:cs="Arial"/>
          <w:sz w:val="22"/>
          <w:szCs w:val="22"/>
          <w:lang w:val="pl-PL"/>
        </w:rPr>
      </w:pPr>
      <w:r w:rsidRPr="00DB7368">
        <w:rPr>
          <w:rFonts w:ascii="Cambria" w:hAnsi="Cambria" w:cs="Arial"/>
          <w:sz w:val="22"/>
          <w:szCs w:val="22"/>
          <w:lang w:val="pl-PL"/>
        </w:rPr>
        <w:t>dyrektora szkoły jako przewodniczącego rady pedagogicznej;</w:t>
      </w:r>
    </w:p>
    <w:p w:rsidR="00B03105" w:rsidRPr="00DB7368" w:rsidRDefault="00B03105" w:rsidP="00727DAB">
      <w:pPr>
        <w:pStyle w:val="DefaultText"/>
        <w:numPr>
          <w:ilvl w:val="0"/>
          <w:numId w:val="96"/>
        </w:numPr>
        <w:jc w:val="both"/>
        <w:rPr>
          <w:rFonts w:ascii="Cambria" w:hAnsi="Cambria" w:cs="Arial"/>
          <w:sz w:val="22"/>
          <w:szCs w:val="22"/>
          <w:lang w:val="pl-PL"/>
        </w:rPr>
      </w:pPr>
      <w:r w:rsidRPr="00DB7368">
        <w:rPr>
          <w:rFonts w:ascii="Cambria" w:hAnsi="Cambria" w:cs="Arial"/>
          <w:sz w:val="22"/>
          <w:szCs w:val="22"/>
          <w:lang w:val="pl-PL"/>
        </w:rPr>
        <w:t xml:space="preserve"> organu sprawującego nadzór pedagogiczny;</w:t>
      </w:r>
    </w:p>
    <w:p w:rsidR="00B03105" w:rsidRPr="00DB7368" w:rsidRDefault="00B03105" w:rsidP="00727DAB">
      <w:pPr>
        <w:pStyle w:val="DefaultText"/>
        <w:numPr>
          <w:ilvl w:val="0"/>
          <w:numId w:val="96"/>
        </w:numPr>
        <w:jc w:val="both"/>
        <w:rPr>
          <w:rFonts w:ascii="Cambria" w:hAnsi="Cambria" w:cs="Arial"/>
          <w:sz w:val="22"/>
          <w:szCs w:val="22"/>
          <w:lang w:val="pl-PL"/>
        </w:rPr>
      </w:pPr>
      <w:r w:rsidRPr="00DB7368">
        <w:rPr>
          <w:rFonts w:ascii="Cambria" w:hAnsi="Cambria" w:cs="Arial"/>
          <w:sz w:val="22"/>
          <w:szCs w:val="22"/>
          <w:lang w:val="pl-PL"/>
        </w:rPr>
        <w:t xml:space="preserve"> rady rodziców;</w:t>
      </w:r>
    </w:p>
    <w:p w:rsidR="00B03105" w:rsidRPr="00DB7368" w:rsidRDefault="00B03105" w:rsidP="00727DAB">
      <w:pPr>
        <w:pStyle w:val="DefaultText"/>
        <w:numPr>
          <w:ilvl w:val="0"/>
          <w:numId w:val="96"/>
        </w:numPr>
        <w:jc w:val="both"/>
        <w:rPr>
          <w:rFonts w:ascii="Cambria" w:hAnsi="Cambria" w:cs="Arial"/>
          <w:sz w:val="22"/>
          <w:szCs w:val="22"/>
          <w:lang w:val="pl-PL"/>
        </w:rPr>
      </w:pPr>
      <w:r w:rsidRPr="00DB7368">
        <w:rPr>
          <w:rFonts w:ascii="Cambria" w:hAnsi="Cambria" w:cs="Arial"/>
          <w:sz w:val="22"/>
          <w:szCs w:val="22"/>
          <w:lang w:val="pl-PL"/>
        </w:rPr>
        <w:t xml:space="preserve"> organu prowadzącego szkołę;</w:t>
      </w:r>
    </w:p>
    <w:p w:rsidR="00B03105" w:rsidRPr="00DB7368" w:rsidRDefault="00B03105" w:rsidP="00727DAB">
      <w:pPr>
        <w:pStyle w:val="DefaultText"/>
        <w:numPr>
          <w:ilvl w:val="0"/>
          <w:numId w:val="96"/>
        </w:numPr>
        <w:jc w:val="both"/>
        <w:rPr>
          <w:rFonts w:ascii="Cambria" w:hAnsi="Cambria" w:cs="Arial"/>
          <w:sz w:val="22"/>
          <w:szCs w:val="22"/>
          <w:lang w:val="pl-PL"/>
        </w:rPr>
      </w:pPr>
      <w:r w:rsidRPr="00DB7368">
        <w:rPr>
          <w:rFonts w:ascii="Cambria" w:hAnsi="Cambria" w:cs="Arial"/>
          <w:sz w:val="22"/>
          <w:szCs w:val="22"/>
          <w:lang w:val="pl-PL"/>
        </w:rPr>
        <w:t xml:space="preserve"> oraz co najmniej 1/3 członków rady pedagogicznej.</w:t>
      </w:r>
    </w:p>
    <w:p w:rsidR="00B03105" w:rsidRPr="00DB7368" w:rsidRDefault="00B03105" w:rsidP="00443513">
      <w:pPr>
        <w:pStyle w:val="DefaultText"/>
        <w:jc w:val="both"/>
        <w:rPr>
          <w:rFonts w:ascii="Cambria" w:hAnsi="Cambria" w:cs="Arial"/>
          <w:sz w:val="22"/>
          <w:szCs w:val="22"/>
          <w:lang w:val="pl-PL"/>
        </w:rPr>
      </w:pPr>
    </w:p>
    <w:p w:rsidR="00B03105" w:rsidRPr="00DB7368" w:rsidRDefault="00B03105" w:rsidP="00727DAB">
      <w:pPr>
        <w:pStyle w:val="DefaultText"/>
        <w:numPr>
          <w:ilvl w:val="0"/>
          <w:numId w:val="77"/>
        </w:numPr>
        <w:tabs>
          <w:tab w:val="clear" w:pos="1040"/>
          <w:tab w:val="num" w:pos="426"/>
        </w:tabs>
        <w:ind w:left="993" w:hanging="473"/>
        <w:jc w:val="both"/>
        <w:rPr>
          <w:rFonts w:ascii="Cambria" w:hAnsi="Cambria" w:cs="Arial"/>
          <w:sz w:val="22"/>
          <w:szCs w:val="22"/>
          <w:lang w:val="pl-PL"/>
        </w:rPr>
      </w:pPr>
      <w:r w:rsidRPr="00DB7368">
        <w:rPr>
          <w:rFonts w:ascii="Cambria" w:hAnsi="Cambria" w:cs="Arial"/>
          <w:sz w:val="22"/>
          <w:szCs w:val="22"/>
          <w:lang w:val="pl-PL"/>
        </w:rPr>
        <w:t xml:space="preserve">  Rada pedagogiczna uchwala zmiany i nowelizacje do statutu szkoły.</w:t>
      </w:r>
    </w:p>
    <w:p w:rsidR="00B03105" w:rsidRPr="00DB7368" w:rsidRDefault="00B03105" w:rsidP="00443513">
      <w:pPr>
        <w:pStyle w:val="DefaultText"/>
        <w:ind w:left="360" w:hanging="360"/>
        <w:jc w:val="both"/>
        <w:rPr>
          <w:rFonts w:ascii="Cambria" w:hAnsi="Cambria" w:cs="Arial"/>
          <w:b/>
          <w:sz w:val="22"/>
          <w:szCs w:val="22"/>
          <w:lang w:val="pl-PL"/>
        </w:rPr>
      </w:pPr>
    </w:p>
    <w:p w:rsidR="00B03105" w:rsidRDefault="00FA121B" w:rsidP="00443513">
      <w:pPr>
        <w:pStyle w:val="DefaultText"/>
        <w:ind w:firstLine="567"/>
        <w:jc w:val="both"/>
        <w:rPr>
          <w:rFonts w:ascii="Cambria" w:hAnsi="Cambria" w:cs="Arial"/>
          <w:sz w:val="22"/>
          <w:szCs w:val="22"/>
          <w:lang w:val="pl-PL"/>
        </w:rPr>
      </w:pPr>
      <w:r w:rsidRPr="00DB7368">
        <w:rPr>
          <w:rFonts w:ascii="Cambria" w:hAnsi="Cambria" w:cs="Arial"/>
          <w:b/>
          <w:sz w:val="22"/>
          <w:szCs w:val="22"/>
          <w:lang w:val="pl-PL"/>
        </w:rPr>
        <w:t>§ 16</w:t>
      </w:r>
      <w:r w:rsidR="00701715">
        <w:rPr>
          <w:rFonts w:ascii="Cambria" w:hAnsi="Cambria" w:cs="Arial"/>
          <w:b/>
          <w:sz w:val="22"/>
          <w:szCs w:val="22"/>
          <w:lang w:val="pl-PL"/>
        </w:rPr>
        <w:t>5</w:t>
      </w:r>
      <w:r w:rsidR="00B03105" w:rsidRPr="00DB7368">
        <w:rPr>
          <w:rFonts w:ascii="Cambria" w:hAnsi="Cambria" w:cs="Arial"/>
          <w:b/>
          <w:sz w:val="22"/>
          <w:szCs w:val="22"/>
          <w:lang w:val="pl-PL"/>
        </w:rPr>
        <w:t xml:space="preserve">.  </w:t>
      </w:r>
      <w:r w:rsidR="00B03105" w:rsidRPr="00DB7368">
        <w:rPr>
          <w:rFonts w:ascii="Cambria" w:hAnsi="Cambria" w:cs="Arial"/>
          <w:sz w:val="22"/>
          <w:szCs w:val="22"/>
          <w:lang w:val="pl-PL"/>
        </w:rPr>
        <w:t>Dyrektor szkoły ma prawo do podejmowania doraźnych decyzji w sprawach nie ujętych w statucie.</w:t>
      </w:r>
    </w:p>
    <w:p w:rsidR="00881C29" w:rsidRDefault="00881C29" w:rsidP="00443513">
      <w:pPr>
        <w:pStyle w:val="DefaultText"/>
        <w:ind w:firstLine="567"/>
        <w:jc w:val="both"/>
        <w:rPr>
          <w:rFonts w:ascii="Cambria" w:hAnsi="Cambria" w:cs="Arial"/>
          <w:sz w:val="22"/>
          <w:szCs w:val="22"/>
          <w:lang w:val="pl-PL"/>
        </w:rPr>
      </w:pPr>
    </w:p>
    <w:p w:rsidR="00881C29" w:rsidRDefault="00881C29" w:rsidP="00443513">
      <w:pPr>
        <w:pStyle w:val="DefaultText"/>
        <w:ind w:firstLine="567"/>
        <w:jc w:val="both"/>
        <w:rPr>
          <w:rFonts w:ascii="Cambria" w:hAnsi="Cambria" w:cs="Arial"/>
          <w:sz w:val="22"/>
          <w:szCs w:val="22"/>
          <w:lang w:val="pl-PL"/>
        </w:rPr>
      </w:pPr>
    </w:p>
    <w:p w:rsidR="00881C29" w:rsidRDefault="00881C29" w:rsidP="00443513">
      <w:pPr>
        <w:pStyle w:val="DefaultText"/>
        <w:ind w:firstLine="567"/>
        <w:jc w:val="both"/>
        <w:rPr>
          <w:rFonts w:ascii="Cambria" w:hAnsi="Cambria" w:cs="Arial"/>
          <w:sz w:val="22"/>
          <w:szCs w:val="22"/>
          <w:lang w:val="pl-PL"/>
        </w:rPr>
      </w:pPr>
    </w:p>
    <w:p w:rsidR="00881C29" w:rsidRPr="00DB7368" w:rsidRDefault="00881C29" w:rsidP="00443513">
      <w:pPr>
        <w:pStyle w:val="DefaultText"/>
        <w:ind w:firstLine="567"/>
        <w:jc w:val="both"/>
        <w:rPr>
          <w:rFonts w:ascii="Cambria" w:hAnsi="Cambria" w:cs="Arial"/>
          <w:sz w:val="22"/>
          <w:szCs w:val="22"/>
          <w:lang w:val="pl-PL"/>
        </w:rPr>
      </w:pPr>
    </w:p>
    <w:p w:rsidR="00EA78FE" w:rsidRPr="00DB7368" w:rsidRDefault="00EA78FE" w:rsidP="00443513">
      <w:pPr>
        <w:pStyle w:val="DefaultText"/>
        <w:ind w:firstLine="567"/>
        <w:jc w:val="both"/>
        <w:rPr>
          <w:rFonts w:ascii="Cambria" w:hAnsi="Cambria" w:cs="Arial"/>
          <w:b/>
          <w:sz w:val="22"/>
          <w:szCs w:val="22"/>
          <w:lang w:val="pl-PL"/>
        </w:rPr>
      </w:pPr>
    </w:p>
    <w:p w:rsidR="00881C29" w:rsidRPr="00881C29" w:rsidRDefault="00596DFA" w:rsidP="00881C29">
      <w:pPr>
        <w:spacing w:after="1"/>
        <w:ind w:left="10" w:right="4" w:hanging="10"/>
        <w:jc w:val="both"/>
        <w:rPr>
          <w:rFonts w:asciiTheme="minorHAnsi" w:hAnsiTheme="minorHAnsi"/>
          <w:sz w:val="24"/>
          <w:szCs w:val="24"/>
        </w:rPr>
      </w:pPr>
      <w:r w:rsidRPr="00881C29">
        <w:rPr>
          <w:rFonts w:ascii="Cambria" w:hAnsi="Cambria" w:cs="Arial"/>
          <w:sz w:val="24"/>
          <w:szCs w:val="24"/>
        </w:rPr>
        <w:t>Statut został uchwalony przez Radę Pedagogiczną</w:t>
      </w:r>
      <w:r w:rsidR="00FC7FB1" w:rsidRPr="00881C29">
        <w:rPr>
          <w:rFonts w:ascii="Cambria" w:hAnsi="Cambria" w:cs="Arial"/>
          <w:sz w:val="24"/>
          <w:szCs w:val="24"/>
        </w:rPr>
        <w:t xml:space="preserve"> Szkoły Podstawowej im. Mikołaj</w:t>
      </w:r>
      <w:r w:rsidRPr="00881C29">
        <w:rPr>
          <w:rFonts w:ascii="Cambria" w:hAnsi="Cambria" w:cs="Arial"/>
          <w:sz w:val="24"/>
          <w:szCs w:val="24"/>
        </w:rPr>
        <w:t>a</w:t>
      </w:r>
      <w:r w:rsidR="00FC7FB1" w:rsidRPr="00881C29">
        <w:rPr>
          <w:rFonts w:ascii="Cambria" w:hAnsi="Cambria" w:cs="Arial"/>
          <w:sz w:val="24"/>
          <w:szCs w:val="24"/>
        </w:rPr>
        <w:t xml:space="preserve"> Kopernika w P</w:t>
      </w:r>
      <w:r w:rsidRPr="00881C29">
        <w:rPr>
          <w:rFonts w:ascii="Cambria" w:hAnsi="Cambria" w:cs="Arial"/>
          <w:sz w:val="24"/>
          <w:szCs w:val="24"/>
        </w:rPr>
        <w:t xml:space="preserve">szennie </w:t>
      </w:r>
      <w:r w:rsidR="00881C29" w:rsidRPr="00881C29">
        <w:rPr>
          <w:rFonts w:asciiTheme="minorHAnsi" w:hAnsiTheme="minorHAnsi"/>
          <w:sz w:val="24"/>
          <w:szCs w:val="24"/>
        </w:rPr>
        <w:t>Uchwałą nr 4/10/2019/2020 z dnia 8 listopada 2019</w:t>
      </w:r>
      <w:r w:rsidR="00881C29">
        <w:rPr>
          <w:rFonts w:asciiTheme="minorHAnsi" w:hAnsiTheme="minorHAnsi"/>
          <w:sz w:val="24"/>
          <w:szCs w:val="24"/>
        </w:rPr>
        <w:t xml:space="preserve"> r.</w:t>
      </w:r>
    </w:p>
    <w:p w:rsidR="00A5260B" w:rsidRPr="006B7BC9" w:rsidRDefault="00A5260B" w:rsidP="006B7BC9">
      <w:pPr>
        <w:pStyle w:val="DefaultText"/>
        <w:jc w:val="both"/>
        <w:rPr>
          <w:rFonts w:ascii="Cambria" w:hAnsi="Cambria" w:cs="Arial"/>
          <w:b/>
          <w:sz w:val="22"/>
          <w:szCs w:val="22"/>
          <w:lang w:val="pl-PL"/>
        </w:rPr>
      </w:pPr>
    </w:p>
    <w:sectPr w:rsidR="00A5260B" w:rsidRPr="006B7BC9" w:rsidSect="00387BF8">
      <w:footerReference w:type="even" r:id="rId14"/>
      <w:footerReference w:type="default" r:id="rId15"/>
      <w:footerReference w:type="first" r:id="rId16"/>
      <w:pgSz w:w="11906" w:h="16838"/>
      <w:pgMar w:top="1417" w:right="1417" w:bottom="1417" w:left="1417" w:header="72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B2F" w:rsidRDefault="001D0B2F" w:rsidP="00961B67">
      <w:r>
        <w:separator/>
      </w:r>
    </w:p>
  </w:endnote>
  <w:endnote w:type="continuationSeparator" w:id="0">
    <w:p w:rsidR="001D0B2F" w:rsidRDefault="001D0B2F" w:rsidP="0096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tarBats">
    <w:altName w:val="Symbol"/>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EE"/>
    <w:family w:val="swiss"/>
    <w:pitch w:val="variable"/>
    <w:sig w:usb0="E1002AFF" w:usb1="C0000002" w:usb2="00000008"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 w:name="Helvetica">
    <w:panose1 w:val="020B0604020202020204"/>
    <w:charset w:val="EE"/>
    <w:family w:val="swiss"/>
    <w:pitch w:val="variable"/>
    <w:sig w:usb0="E0002AFF" w:usb1="C0007843" w:usb2="00000009" w:usb3="00000000" w:csb0="000001FF" w:csb1="00000000"/>
  </w:font>
  <w:font w:name="MyriadPro-Regular">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6D0" w:rsidRDefault="00E636D0">
    <w:pPr>
      <w:pStyle w:val="Stopka"/>
      <w:jc w:val="right"/>
    </w:pPr>
    <w:r>
      <w:fldChar w:fldCharType="begin"/>
    </w:r>
    <w:r>
      <w:instrText>PAGE   \* MERGEFORMAT</w:instrText>
    </w:r>
    <w:r>
      <w:fldChar w:fldCharType="separate"/>
    </w:r>
    <w:r w:rsidR="00E57E1D">
      <w:t>82</w:t>
    </w:r>
    <w:r>
      <w:fldChar w:fldCharType="end"/>
    </w:r>
  </w:p>
  <w:p w:rsidR="00E636D0" w:rsidRDefault="00E636D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093" w:type="pct"/>
      <w:tblBorders>
        <w:top w:val="single" w:sz="4" w:space="0" w:color="C4652D"/>
      </w:tblBorders>
      <w:tblLook w:val="04A0" w:firstRow="1" w:lastRow="0" w:firstColumn="1" w:lastColumn="0" w:noHBand="0" w:noVBand="1"/>
    </w:tblPr>
    <w:tblGrid>
      <w:gridCol w:w="1101"/>
      <w:gridCol w:w="6502"/>
    </w:tblGrid>
    <w:tr w:rsidR="00E636D0" w:rsidRPr="00BF3264" w:rsidTr="00CF34A1">
      <w:trPr>
        <w:trHeight w:val="360"/>
      </w:trPr>
      <w:tc>
        <w:tcPr>
          <w:tcW w:w="724" w:type="pct"/>
          <w:shd w:val="clear" w:color="auto" w:fill="F5DFD3"/>
        </w:tcPr>
        <w:p w:rsidR="00E636D0" w:rsidRPr="00DB7B6F" w:rsidRDefault="00E636D0" w:rsidP="00CF34A1">
          <w:pPr>
            <w:pStyle w:val="Stopka"/>
            <w:tabs>
              <w:tab w:val="clear" w:pos="4536"/>
              <w:tab w:val="left" w:pos="851"/>
            </w:tabs>
            <w:ind w:left="-1700" w:right="34" w:firstLine="1377"/>
            <w:rPr>
              <w:rFonts w:ascii="Arial Black" w:hAnsi="Arial Black"/>
              <w:sz w:val="22"/>
              <w:szCs w:val="22"/>
            </w:rPr>
          </w:pPr>
          <w:r w:rsidRPr="00DB7B6F">
            <w:rPr>
              <w:rFonts w:ascii="Arial Black" w:hAnsi="Arial Black"/>
              <w:sz w:val="22"/>
              <w:szCs w:val="22"/>
            </w:rPr>
            <w:fldChar w:fldCharType="begin"/>
          </w:r>
          <w:r w:rsidRPr="00DB7B6F">
            <w:rPr>
              <w:rFonts w:ascii="Arial Black" w:hAnsi="Arial Black"/>
              <w:sz w:val="22"/>
              <w:szCs w:val="22"/>
            </w:rPr>
            <w:instrText xml:space="preserve"> PAGE   \* MERGEFORMAT </w:instrText>
          </w:r>
          <w:r w:rsidRPr="00DB7B6F">
            <w:rPr>
              <w:rFonts w:ascii="Arial Black" w:hAnsi="Arial Black"/>
              <w:sz w:val="22"/>
              <w:szCs w:val="22"/>
            </w:rPr>
            <w:fldChar w:fldCharType="separate"/>
          </w:r>
          <w:r w:rsidRPr="00DB7B6F">
            <w:rPr>
              <w:rFonts w:ascii="Arial Black" w:hAnsi="Arial Black"/>
              <w:sz w:val="22"/>
              <w:szCs w:val="22"/>
            </w:rPr>
            <w:t>38</w:t>
          </w:r>
          <w:r w:rsidRPr="00DB7B6F">
            <w:rPr>
              <w:rFonts w:ascii="Arial Black" w:hAnsi="Arial Black"/>
              <w:sz w:val="22"/>
              <w:szCs w:val="22"/>
            </w:rPr>
            <w:fldChar w:fldCharType="end"/>
          </w:r>
          <w:r w:rsidRPr="00DB7B6F">
            <w:rPr>
              <w:rFonts w:ascii="Arial Black" w:hAnsi="Arial Black"/>
              <w:sz w:val="22"/>
              <w:szCs w:val="22"/>
            </w:rPr>
            <w:t xml:space="preserve"> </w:t>
          </w:r>
        </w:p>
      </w:tc>
      <w:tc>
        <w:tcPr>
          <w:tcW w:w="4276" w:type="pct"/>
        </w:tcPr>
        <w:p w:rsidR="00E636D0" w:rsidRPr="00DB7B6F" w:rsidRDefault="00E636D0" w:rsidP="00CF34A1">
          <w:pPr>
            <w:pStyle w:val="Stopka"/>
            <w:tabs>
              <w:tab w:val="clear" w:pos="4536"/>
              <w:tab w:val="left" w:pos="317"/>
            </w:tabs>
            <w:ind w:left="-1438" w:firstLine="850"/>
            <w:jc w:val="right"/>
            <w:rPr>
              <w:rFonts w:ascii="Cambria" w:hAnsi="Cambria"/>
            </w:rPr>
          </w:pPr>
          <w:r w:rsidRPr="00DB7B6F">
            <w:rPr>
              <w:rFonts w:ascii="Cambria" w:hAnsi="Cambria"/>
            </w:rPr>
            <w:t>Statut Gimnazjum im. Unitów Podlaskich w Zespole Szkół w Łomazach</w:t>
          </w:r>
        </w:p>
      </w:tc>
    </w:tr>
  </w:tbl>
  <w:p w:rsidR="00E636D0" w:rsidRDefault="00E636D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18" w:type="pct"/>
      <w:tblBorders>
        <w:top w:val="single" w:sz="4" w:space="0" w:color="C4652D"/>
      </w:tblBorders>
      <w:tblLook w:val="04A0" w:firstRow="1" w:lastRow="0" w:firstColumn="1" w:lastColumn="0" w:noHBand="0" w:noVBand="1"/>
    </w:tblPr>
    <w:tblGrid>
      <w:gridCol w:w="7304"/>
      <w:gridCol w:w="1801"/>
    </w:tblGrid>
    <w:tr w:rsidR="00E636D0" w:rsidRPr="00BF3264" w:rsidTr="00CF34A1">
      <w:trPr>
        <w:trHeight w:val="360"/>
      </w:trPr>
      <w:tc>
        <w:tcPr>
          <w:tcW w:w="4011" w:type="pct"/>
        </w:tcPr>
        <w:p w:rsidR="00E636D0" w:rsidRPr="00DB7B6F" w:rsidRDefault="00E636D0" w:rsidP="00F41F4F">
          <w:pPr>
            <w:pStyle w:val="Stopka"/>
            <w:rPr>
              <w:rFonts w:ascii="Cambria" w:hAnsi="Cambria"/>
            </w:rPr>
          </w:pPr>
          <w:r w:rsidRPr="00DB7B6F">
            <w:rPr>
              <w:rFonts w:ascii="Cambria" w:hAnsi="Cambria"/>
            </w:rPr>
            <w:t xml:space="preserve">Statut </w:t>
          </w:r>
          <w:r>
            <w:rPr>
              <w:rFonts w:ascii="Cambria" w:hAnsi="Cambria"/>
            </w:rPr>
            <w:t xml:space="preserve">8-letniej </w:t>
          </w:r>
          <w:r w:rsidRPr="00DB7B6F">
            <w:rPr>
              <w:rFonts w:ascii="Cambria" w:hAnsi="Cambria"/>
            </w:rPr>
            <w:t>Szkoły Pod</w:t>
          </w:r>
          <w:r>
            <w:rPr>
              <w:rFonts w:ascii="Cambria" w:hAnsi="Cambria"/>
            </w:rPr>
            <w:t xml:space="preserve">stawowej  im. Mikołaja Kopernika </w:t>
          </w:r>
          <w:r w:rsidRPr="00DB7B6F">
            <w:rPr>
              <w:rFonts w:ascii="Cambria" w:hAnsi="Cambria"/>
            </w:rPr>
            <w:t xml:space="preserve"> w </w:t>
          </w:r>
          <w:r>
            <w:rPr>
              <w:rFonts w:ascii="Cambria" w:hAnsi="Cambria"/>
            </w:rPr>
            <w:t>Pszennie</w:t>
          </w:r>
        </w:p>
      </w:tc>
      <w:tc>
        <w:tcPr>
          <w:tcW w:w="989" w:type="pct"/>
          <w:shd w:val="clear" w:color="auto" w:fill="F5DFD3"/>
        </w:tcPr>
        <w:p w:rsidR="00E636D0" w:rsidRPr="00DB7B6F" w:rsidRDefault="00E636D0" w:rsidP="007A0E08">
          <w:pPr>
            <w:pStyle w:val="Stopka"/>
            <w:ind w:right="281"/>
            <w:jc w:val="right"/>
            <w:rPr>
              <w:rFonts w:ascii="Arial Black" w:hAnsi="Arial Black"/>
              <w:sz w:val="22"/>
              <w:szCs w:val="22"/>
            </w:rPr>
          </w:pPr>
          <w:r w:rsidRPr="00DB7B6F">
            <w:rPr>
              <w:rFonts w:ascii="Arial Black" w:hAnsi="Arial Black"/>
              <w:sz w:val="22"/>
              <w:szCs w:val="22"/>
            </w:rPr>
            <w:fldChar w:fldCharType="begin"/>
          </w:r>
          <w:r w:rsidRPr="00DB7B6F">
            <w:rPr>
              <w:rFonts w:ascii="Arial Black" w:hAnsi="Arial Black"/>
              <w:sz w:val="22"/>
              <w:szCs w:val="22"/>
            </w:rPr>
            <w:instrText xml:space="preserve"> PAGE    \* MERGEFORMAT </w:instrText>
          </w:r>
          <w:r w:rsidRPr="00DB7B6F">
            <w:rPr>
              <w:rFonts w:ascii="Arial Black" w:hAnsi="Arial Black"/>
              <w:sz w:val="22"/>
              <w:szCs w:val="22"/>
            </w:rPr>
            <w:fldChar w:fldCharType="separate"/>
          </w:r>
          <w:r w:rsidR="00DB6FB1">
            <w:rPr>
              <w:rFonts w:ascii="Arial Black" w:hAnsi="Arial Black"/>
              <w:sz w:val="22"/>
              <w:szCs w:val="22"/>
            </w:rPr>
            <w:t>160</w:t>
          </w:r>
          <w:r w:rsidRPr="00DB7B6F">
            <w:rPr>
              <w:rFonts w:ascii="Arial Black" w:hAnsi="Arial Black"/>
              <w:sz w:val="22"/>
              <w:szCs w:val="22"/>
            </w:rPr>
            <w:fldChar w:fldCharType="end"/>
          </w:r>
        </w:p>
      </w:tc>
    </w:tr>
  </w:tbl>
  <w:p w:rsidR="00E636D0" w:rsidRDefault="00E636D0">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6D0" w:rsidRDefault="00E636D0" w:rsidP="00893BA7">
    <w:pPr>
      <w:pStyle w:val="Nagwek"/>
    </w:pPr>
  </w:p>
  <w:p w:rsidR="00E636D0" w:rsidRDefault="00E636D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B2F" w:rsidRDefault="001D0B2F" w:rsidP="00961B67">
      <w:r>
        <w:separator/>
      </w:r>
    </w:p>
  </w:footnote>
  <w:footnote w:type="continuationSeparator" w:id="0">
    <w:p w:rsidR="001D0B2F" w:rsidRDefault="001D0B2F" w:rsidP="00961B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86A01070"/>
    <w:name w:val="WW8Num3"/>
    <w:lvl w:ilvl="0">
      <w:start w:val="1"/>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EE829800"/>
    <w:name w:val="WW8Num6"/>
    <w:lvl w:ilvl="0">
      <w:start w:val="1"/>
      <w:numFmt w:val="decimal"/>
      <w:lvlText w:val="%1)"/>
      <w:lvlJc w:val="left"/>
      <w:pPr>
        <w:tabs>
          <w:tab w:val="num" w:pos="0"/>
        </w:tabs>
        <w:ind w:left="0" w:firstLine="0"/>
      </w:pPr>
      <w:rPr>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6"/>
    <w:multiLevelType w:val="multilevel"/>
    <w:tmpl w:val="D1263A0A"/>
    <w:name w:val="WW8Num7"/>
    <w:lvl w:ilvl="0">
      <w:start w:val="1"/>
      <w:numFmt w:val="decimal"/>
      <w:lvlText w:val="%1)"/>
      <w:lvlJc w:val="left"/>
      <w:pPr>
        <w:tabs>
          <w:tab w:val="num" w:pos="680"/>
        </w:tabs>
      </w:pPr>
      <w:rPr>
        <w:b w:val="0"/>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4" w15:restartNumberingAfterBreak="0">
    <w:nsid w:val="0000000A"/>
    <w:multiLevelType w:val="singleLevel"/>
    <w:tmpl w:val="0000000A"/>
    <w:name w:val="WW8Num11"/>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2"/>
    <w:multiLevelType w:val="multilevel"/>
    <w:tmpl w:val="00000012"/>
    <w:name w:val="WW8Num29"/>
    <w:lvl w:ilvl="0">
      <w:start w:val="1"/>
      <w:numFmt w:val="decimal"/>
      <w:lvlText w:val="%1)"/>
      <w:lvlJc w:val="left"/>
      <w:pPr>
        <w:tabs>
          <w:tab w:val="num" w:pos="1304"/>
        </w:tabs>
      </w:pPr>
    </w:lvl>
    <w:lvl w:ilvl="1">
      <w:start w:val="1"/>
      <w:numFmt w:val="lowerLetter"/>
      <w:lvlText w:val="%2)"/>
      <w:lvlJc w:val="left"/>
      <w:pPr>
        <w:tabs>
          <w:tab w:val="num" w:pos="720"/>
        </w:tabs>
      </w:pPr>
    </w:lvl>
    <w:lvl w:ilvl="2">
      <w:start w:val="1"/>
      <w:numFmt w:val="lowerRoman"/>
      <w:lvlText w:val="%3)"/>
      <w:lvlJc w:val="left"/>
      <w:pPr>
        <w:tabs>
          <w:tab w:val="num" w:pos="1080"/>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6" w15:restartNumberingAfterBreak="0">
    <w:nsid w:val="00000017"/>
    <w:multiLevelType w:val="multilevel"/>
    <w:tmpl w:val="86E80B20"/>
    <w:lvl w:ilvl="0">
      <w:start w:val="1"/>
      <w:numFmt w:val="decimal"/>
      <w:lvlText w:val="%1."/>
      <w:lvlJc w:val="left"/>
      <w:pPr>
        <w:tabs>
          <w:tab w:val="num" w:pos="720"/>
        </w:tabs>
        <w:ind w:left="720" w:hanging="360"/>
      </w:pPr>
      <w:rPr>
        <w:b/>
      </w:rPr>
    </w:lvl>
    <w:lvl w:ilvl="1">
      <w:start w:val="2"/>
      <w:numFmt w:val="decimal"/>
      <w:lvlText w:val="%2."/>
      <w:lvlJc w:val="left"/>
      <w:pPr>
        <w:tabs>
          <w:tab w:val="num" w:pos="0"/>
        </w:tabs>
        <w:ind w:left="0" w:firstLine="0"/>
      </w:pPr>
      <w:rPr>
        <w:b/>
        <w:color w:val="auto"/>
      </w:rPr>
    </w:lvl>
    <w:lvl w:ilvl="2">
      <w:start w:val="1"/>
      <w:numFmt w:val="decimal"/>
      <w:lvlText w:val="%3."/>
      <w:lvlJc w:val="left"/>
      <w:pPr>
        <w:tabs>
          <w:tab w:val="num" w:pos="1440"/>
        </w:tabs>
        <w:ind w:left="1440" w:hanging="360"/>
      </w:pPr>
      <w:rPr>
        <w:b/>
      </w:rPr>
    </w:lvl>
    <w:lvl w:ilvl="3">
      <w:start w:val="1"/>
      <w:numFmt w:val="decimal"/>
      <w:lvlText w:val="%4)"/>
      <w:lvlJc w:val="left"/>
      <w:pPr>
        <w:tabs>
          <w:tab w:val="num" w:pos="1894"/>
        </w:tabs>
        <w:ind w:left="1894" w:hanging="454"/>
      </w:pPr>
    </w:lvl>
    <w:lvl w:ilvl="4">
      <w:start w:val="1"/>
      <w:numFmt w:val="decimal"/>
      <w:lvlText w:val="%5."/>
      <w:lvlJc w:val="left"/>
      <w:pPr>
        <w:tabs>
          <w:tab w:val="num" w:pos="360"/>
        </w:tabs>
        <w:ind w:left="360" w:hanging="360"/>
      </w:pPr>
      <w:rPr>
        <w:b/>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A"/>
    <w:multiLevelType w:val="multilevel"/>
    <w:tmpl w:val="8BF8097C"/>
    <w:name w:val="WW8Num57"/>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8" w15:restartNumberingAfterBreak="0">
    <w:nsid w:val="0000001B"/>
    <w:multiLevelType w:val="multilevel"/>
    <w:tmpl w:val="98465B40"/>
    <w:name w:val="WW8Num64"/>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9" w15:restartNumberingAfterBreak="0">
    <w:nsid w:val="0000001E"/>
    <w:multiLevelType w:val="multilevel"/>
    <w:tmpl w:val="252A39D8"/>
    <w:name w:val="WW8Num23"/>
    <w:lvl w:ilvl="0">
      <w:start w:val="1"/>
      <w:numFmt w:val="decimal"/>
      <w:suff w:val="nothing"/>
      <w:lvlText w:val="%1."/>
      <w:lvlJc w:val="left"/>
      <w:pPr>
        <w:ind w:left="1260" w:hanging="360"/>
      </w:pPr>
    </w:lvl>
    <w:lvl w:ilvl="1">
      <w:start w:val="1"/>
      <w:numFmt w:val="decimal"/>
      <w:lvlText w:val="%2)"/>
      <w:lvlJc w:val="left"/>
      <w:pPr>
        <w:tabs>
          <w:tab w:val="num" w:pos="360"/>
        </w:tabs>
        <w:ind w:left="360" w:hanging="360"/>
      </w:pPr>
      <w:rPr>
        <w:rFonts w:hint="default"/>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20"/>
    <w:multiLevelType w:val="multilevel"/>
    <w:tmpl w:val="00000020"/>
    <w:name w:val="WW8Num76"/>
    <w:lvl w:ilvl="0">
      <w:start w:val="1"/>
      <w:numFmt w:val="decimal"/>
      <w:lvlText w:val="%1)"/>
      <w:lvlJc w:val="left"/>
      <w:pPr>
        <w:tabs>
          <w:tab w:val="num" w:pos="1304"/>
        </w:tabs>
      </w:pPr>
    </w:lvl>
    <w:lvl w:ilvl="1">
      <w:start w:val="1"/>
      <w:numFmt w:val="lowerLetter"/>
      <w:lvlText w:val="%2)"/>
      <w:lvlJc w:val="left"/>
      <w:pPr>
        <w:tabs>
          <w:tab w:val="num" w:pos="720"/>
        </w:tabs>
      </w:pPr>
    </w:lvl>
    <w:lvl w:ilvl="2">
      <w:start w:val="1"/>
      <w:numFmt w:val="lowerRoman"/>
      <w:lvlText w:val="%3)"/>
      <w:lvlJc w:val="left"/>
      <w:pPr>
        <w:tabs>
          <w:tab w:val="num" w:pos="1080"/>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1" w15:restartNumberingAfterBreak="0">
    <w:nsid w:val="00000025"/>
    <w:multiLevelType w:val="multilevel"/>
    <w:tmpl w:val="422641FE"/>
    <w:name w:val="WW8Num4"/>
    <w:lvl w:ilvl="0">
      <w:start w:val="1"/>
      <w:numFmt w:val="decimal"/>
      <w:suff w:val="nothing"/>
      <w:lvlText w:val="%1)"/>
      <w:lvlJc w:val="left"/>
      <w:pPr>
        <w:ind w:left="360" w:hanging="360"/>
      </w:pPr>
    </w:lvl>
    <w:lvl w:ilvl="1">
      <w:start w:val="1"/>
      <w:numFmt w:val="lowerLetter"/>
      <w:lvlText w:val="%2)"/>
      <w:lvlJc w:val="left"/>
      <w:pPr>
        <w:tabs>
          <w:tab w:val="num" w:pos="360"/>
        </w:tabs>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1F77F8C"/>
    <w:multiLevelType w:val="hybridMultilevel"/>
    <w:tmpl w:val="567E84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20539D8"/>
    <w:multiLevelType w:val="hybridMultilevel"/>
    <w:tmpl w:val="95F094E8"/>
    <w:lvl w:ilvl="0" w:tplc="1CAE8FC4">
      <w:start w:val="9"/>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22035FB"/>
    <w:multiLevelType w:val="hybridMultilevel"/>
    <w:tmpl w:val="557CE076"/>
    <w:lvl w:ilvl="0" w:tplc="A5B82704">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234AE4C">
      <w:start w:val="6"/>
      <w:numFmt w:val="decimal"/>
      <w:lvlText w:val="%2."/>
      <w:lvlJc w:val="left"/>
      <w:pPr>
        <w:ind w:left="92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15E81EC">
      <w:start w:val="1"/>
      <w:numFmt w:val="lowerRoman"/>
      <w:lvlText w:val="%3"/>
      <w:lvlJc w:val="left"/>
      <w:pPr>
        <w:ind w:left="14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99586262">
      <w:start w:val="1"/>
      <w:numFmt w:val="decimal"/>
      <w:lvlText w:val="%4"/>
      <w:lvlJc w:val="left"/>
      <w:pPr>
        <w:ind w:left="21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D63C59C8">
      <w:start w:val="1"/>
      <w:numFmt w:val="lowerLetter"/>
      <w:lvlText w:val="%5"/>
      <w:lvlJc w:val="left"/>
      <w:pPr>
        <w:ind w:left="28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D286F716">
      <w:start w:val="1"/>
      <w:numFmt w:val="lowerRoman"/>
      <w:lvlText w:val="%6"/>
      <w:lvlJc w:val="left"/>
      <w:pPr>
        <w:ind w:left="36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A9C44E3E">
      <w:start w:val="1"/>
      <w:numFmt w:val="decimal"/>
      <w:lvlText w:val="%7"/>
      <w:lvlJc w:val="left"/>
      <w:pPr>
        <w:ind w:left="43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3C6A4CC">
      <w:start w:val="1"/>
      <w:numFmt w:val="lowerLetter"/>
      <w:lvlText w:val="%8"/>
      <w:lvlJc w:val="left"/>
      <w:pPr>
        <w:ind w:left="50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D070F108">
      <w:start w:val="1"/>
      <w:numFmt w:val="lowerRoman"/>
      <w:lvlText w:val="%9"/>
      <w:lvlJc w:val="left"/>
      <w:pPr>
        <w:ind w:left="57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2BF7E86"/>
    <w:multiLevelType w:val="hybridMultilevel"/>
    <w:tmpl w:val="44387C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2C608F6"/>
    <w:multiLevelType w:val="hybridMultilevel"/>
    <w:tmpl w:val="CF9C08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2EB2EF6"/>
    <w:multiLevelType w:val="hybridMultilevel"/>
    <w:tmpl w:val="85B025D0"/>
    <w:lvl w:ilvl="0" w:tplc="FDB466EA">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BFE2BFC">
      <w:start w:val="1"/>
      <w:numFmt w:val="lowerLetter"/>
      <w:lvlText w:val="%2"/>
      <w:lvlJc w:val="left"/>
      <w:pPr>
        <w:ind w:left="9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7084914">
      <w:start w:val="1"/>
      <w:numFmt w:val="lowerLetter"/>
      <w:lvlRestart w:val="0"/>
      <w:lvlText w:val="%3)"/>
      <w:lvlJc w:val="left"/>
      <w:pPr>
        <w:ind w:left="20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94804DE">
      <w:start w:val="1"/>
      <w:numFmt w:val="decimal"/>
      <w:lvlText w:val="%4"/>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A62A552">
      <w:start w:val="1"/>
      <w:numFmt w:val="lowerLetter"/>
      <w:lvlText w:val="%5"/>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55CEAFC">
      <w:start w:val="1"/>
      <w:numFmt w:val="lowerRoman"/>
      <w:lvlText w:val="%6"/>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27EFD72">
      <w:start w:val="1"/>
      <w:numFmt w:val="decimal"/>
      <w:lvlText w:val="%7"/>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412F4C2">
      <w:start w:val="1"/>
      <w:numFmt w:val="lowerLetter"/>
      <w:lvlText w:val="%8"/>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636C96BE">
      <w:start w:val="1"/>
      <w:numFmt w:val="lowerRoman"/>
      <w:lvlText w:val="%9"/>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2F81989"/>
    <w:multiLevelType w:val="hybridMultilevel"/>
    <w:tmpl w:val="B14AF504"/>
    <w:lvl w:ilvl="0" w:tplc="E44E43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31031E5"/>
    <w:multiLevelType w:val="hybridMultilevel"/>
    <w:tmpl w:val="CD945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3947D07"/>
    <w:multiLevelType w:val="hybridMultilevel"/>
    <w:tmpl w:val="8C54F23C"/>
    <w:lvl w:ilvl="0" w:tplc="E6FC0C14">
      <w:start w:val="1"/>
      <w:numFmt w:val="decimal"/>
      <w:lvlText w:val="%1)"/>
      <w:lvlJc w:val="left"/>
      <w:pPr>
        <w:tabs>
          <w:tab w:val="num" w:pos="814"/>
        </w:tabs>
        <w:ind w:left="814" w:hanging="360"/>
      </w:pPr>
      <w:rPr>
        <w:rFonts w:hint="default"/>
      </w:rPr>
    </w:lvl>
    <w:lvl w:ilvl="1" w:tplc="04150019" w:tentative="1">
      <w:start w:val="1"/>
      <w:numFmt w:val="lowerLetter"/>
      <w:lvlText w:val="%2."/>
      <w:lvlJc w:val="left"/>
      <w:pPr>
        <w:tabs>
          <w:tab w:val="num" w:pos="334"/>
        </w:tabs>
        <w:ind w:left="334" w:hanging="360"/>
      </w:pPr>
    </w:lvl>
    <w:lvl w:ilvl="2" w:tplc="0415001B" w:tentative="1">
      <w:start w:val="1"/>
      <w:numFmt w:val="lowerRoman"/>
      <w:lvlText w:val="%3."/>
      <w:lvlJc w:val="right"/>
      <w:pPr>
        <w:tabs>
          <w:tab w:val="num" w:pos="1054"/>
        </w:tabs>
        <w:ind w:left="1054" w:hanging="180"/>
      </w:pPr>
    </w:lvl>
    <w:lvl w:ilvl="3" w:tplc="0415000F" w:tentative="1">
      <w:start w:val="1"/>
      <w:numFmt w:val="decimal"/>
      <w:lvlText w:val="%4."/>
      <w:lvlJc w:val="left"/>
      <w:pPr>
        <w:tabs>
          <w:tab w:val="num" w:pos="1774"/>
        </w:tabs>
        <w:ind w:left="1774" w:hanging="360"/>
      </w:pPr>
    </w:lvl>
    <w:lvl w:ilvl="4" w:tplc="04150019" w:tentative="1">
      <w:start w:val="1"/>
      <w:numFmt w:val="lowerLetter"/>
      <w:lvlText w:val="%5."/>
      <w:lvlJc w:val="left"/>
      <w:pPr>
        <w:tabs>
          <w:tab w:val="num" w:pos="2494"/>
        </w:tabs>
        <w:ind w:left="2494" w:hanging="360"/>
      </w:pPr>
    </w:lvl>
    <w:lvl w:ilvl="5" w:tplc="0415001B" w:tentative="1">
      <w:start w:val="1"/>
      <w:numFmt w:val="lowerRoman"/>
      <w:lvlText w:val="%6."/>
      <w:lvlJc w:val="right"/>
      <w:pPr>
        <w:tabs>
          <w:tab w:val="num" w:pos="3214"/>
        </w:tabs>
        <w:ind w:left="3214" w:hanging="180"/>
      </w:pPr>
    </w:lvl>
    <w:lvl w:ilvl="6" w:tplc="0415000F" w:tentative="1">
      <w:start w:val="1"/>
      <w:numFmt w:val="decimal"/>
      <w:lvlText w:val="%7."/>
      <w:lvlJc w:val="left"/>
      <w:pPr>
        <w:tabs>
          <w:tab w:val="num" w:pos="3934"/>
        </w:tabs>
        <w:ind w:left="3934" w:hanging="360"/>
      </w:pPr>
    </w:lvl>
    <w:lvl w:ilvl="7" w:tplc="04150019" w:tentative="1">
      <w:start w:val="1"/>
      <w:numFmt w:val="lowerLetter"/>
      <w:lvlText w:val="%8."/>
      <w:lvlJc w:val="left"/>
      <w:pPr>
        <w:tabs>
          <w:tab w:val="num" w:pos="4654"/>
        </w:tabs>
        <w:ind w:left="4654" w:hanging="360"/>
      </w:pPr>
    </w:lvl>
    <w:lvl w:ilvl="8" w:tplc="0415001B" w:tentative="1">
      <w:start w:val="1"/>
      <w:numFmt w:val="lowerRoman"/>
      <w:lvlText w:val="%9."/>
      <w:lvlJc w:val="right"/>
      <w:pPr>
        <w:tabs>
          <w:tab w:val="num" w:pos="5374"/>
        </w:tabs>
        <w:ind w:left="5374" w:hanging="180"/>
      </w:pPr>
    </w:lvl>
  </w:abstractNum>
  <w:abstractNum w:abstractNumId="21" w15:restartNumberingAfterBreak="0">
    <w:nsid w:val="03DF2E76"/>
    <w:multiLevelType w:val="multilevel"/>
    <w:tmpl w:val="0000000E"/>
    <w:name w:val="WW8Num25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2" w15:restartNumberingAfterBreak="0">
    <w:nsid w:val="04874C03"/>
    <w:multiLevelType w:val="hybridMultilevel"/>
    <w:tmpl w:val="BE72B23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50E0945"/>
    <w:multiLevelType w:val="hybridMultilevel"/>
    <w:tmpl w:val="BE8486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051E6CE7"/>
    <w:multiLevelType w:val="multilevel"/>
    <w:tmpl w:val="A4AAC08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353"/>
        </w:tabs>
        <w:ind w:left="1353"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052E70B8"/>
    <w:multiLevelType w:val="hybridMultilevel"/>
    <w:tmpl w:val="0A18BC4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5CE4DBF"/>
    <w:multiLevelType w:val="multilevel"/>
    <w:tmpl w:val="3CA28648"/>
    <w:name w:val="WW8Num5722"/>
    <w:lvl w:ilvl="0">
      <w:start w:val="7"/>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ascii="Arial Narrow" w:eastAsia="Times New Roman" w:hAnsi="Arial Narrow" w:cs="Times New Roman"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27" w15:restartNumberingAfterBreak="0">
    <w:nsid w:val="060362EA"/>
    <w:multiLevelType w:val="multilevel"/>
    <w:tmpl w:val="35A69CBC"/>
    <w:name w:val="WW8Num232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28" w15:restartNumberingAfterBreak="0">
    <w:nsid w:val="062E4219"/>
    <w:multiLevelType w:val="hybridMultilevel"/>
    <w:tmpl w:val="47782B96"/>
    <w:lvl w:ilvl="0" w:tplc="F0EE9F18">
      <w:start w:val="1"/>
      <w:numFmt w:val="decimal"/>
      <w:lvlText w:val="%1)"/>
      <w:lvlJc w:val="left"/>
      <w:pPr>
        <w:tabs>
          <w:tab w:val="num" w:pos="1506"/>
        </w:tabs>
        <w:ind w:left="1506" w:hanging="360"/>
      </w:pPr>
      <w:rPr>
        <w:rFonts w:hint="default"/>
      </w:rPr>
    </w:lvl>
    <w:lvl w:ilvl="1" w:tplc="CB86580C">
      <w:start w:val="1"/>
      <w:numFmt w:val="decimal"/>
      <w:lvlText w:val="%2)"/>
      <w:lvlJc w:val="left"/>
      <w:pPr>
        <w:tabs>
          <w:tab w:val="num" w:pos="737"/>
        </w:tabs>
        <w:ind w:left="681" w:hanging="397"/>
      </w:pPr>
      <w:rPr>
        <w:rFonts w:hint="default"/>
        <w:b w:val="0"/>
        <w:i w:val="0"/>
        <w:sz w:val="22"/>
        <w:szCs w:val="22"/>
      </w:rPr>
    </w:lvl>
    <w:lvl w:ilvl="2" w:tplc="69F66FC2">
      <w:start w:val="1"/>
      <w:numFmt w:val="decimal"/>
      <w:lvlText w:val="%3)"/>
      <w:lvlJc w:val="left"/>
      <w:pPr>
        <w:tabs>
          <w:tab w:val="num" w:pos="737"/>
        </w:tabs>
        <w:ind w:left="681" w:hanging="397"/>
      </w:pPr>
      <w:rPr>
        <w:rFonts w:ascii="Cambria" w:hAnsi="Cambria" w:cs="Arial" w:hint="default"/>
        <w:b w:val="0"/>
        <w:sz w:val="22"/>
        <w:szCs w:val="22"/>
      </w:rPr>
    </w:lvl>
    <w:lvl w:ilvl="3" w:tplc="F20A2A6C">
      <w:start w:val="1"/>
      <w:numFmt w:val="decimal"/>
      <w:lvlText w:val="%4)"/>
      <w:lvlJc w:val="left"/>
      <w:pPr>
        <w:tabs>
          <w:tab w:val="num" w:pos="3399"/>
        </w:tabs>
        <w:ind w:left="3343" w:hanging="397"/>
      </w:pPr>
      <w:rPr>
        <w:rFonts w:hint="default"/>
        <w:b w:val="0"/>
      </w:rPr>
    </w:lvl>
    <w:lvl w:ilvl="4" w:tplc="4E941854">
      <w:start w:val="1"/>
      <w:numFmt w:val="decimal"/>
      <w:lvlText w:val="%5)"/>
      <w:lvlJc w:val="left"/>
      <w:pPr>
        <w:tabs>
          <w:tab w:val="num" w:pos="4119"/>
        </w:tabs>
        <w:ind w:left="4063" w:hanging="397"/>
      </w:pPr>
      <w:rPr>
        <w:rFonts w:hint="default"/>
      </w:r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9" w15:restartNumberingAfterBreak="0">
    <w:nsid w:val="06370E5C"/>
    <w:multiLevelType w:val="hybridMultilevel"/>
    <w:tmpl w:val="181E9B5C"/>
    <w:lvl w:ilvl="0" w:tplc="7598CC7A">
      <w:start w:val="16"/>
      <w:numFmt w:val="decimal"/>
      <w:lvlText w:val="%1."/>
      <w:lvlJc w:val="left"/>
      <w:pPr>
        <w:ind w:left="150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6FC32AC"/>
    <w:multiLevelType w:val="hybridMultilevel"/>
    <w:tmpl w:val="3E386A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760207C"/>
    <w:multiLevelType w:val="hybridMultilevel"/>
    <w:tmpl w:val="C1C8A26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078A6D89"/>
    <w:multiLevelType w:val="hybridMultilevel"/>
    <w:tmpl w:val="E17000B4"/>
    <w:lvl w:ilvl="0" w:tplc="39CC9A1A">
      <w:start w:val="1"/>
      <w:numFmt w:val="decimal"/>
      <w:lvlText w:val="%1)"/>
      <w:lvlJc w:val="left"/>
      <w:pPr>
        <w:ind w:left="5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0AE83BE">
      <w:start w:val="1"/>
      <w:numFmt w:val="decimal"/>
      <w:lvlText w:val="%2)"/>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3DED916">
      <w:start w:val="1"/>
      <w:numFmt w:val="lowerRoman"/>
      <w:lvlText w:val="%3"/>
      <w:lvlJc w:val="left"/>
      <w:pPr>
        <w:ind w:left="133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136B49E">
      <w:start w:val="1"/>
      <w:numFmt w:val="decimal"/>
      <w:lvlText w:val="%4"/>
      <w:lvlJc w:val="left"/>
      <w:pPr>
        <w:ind w:left="205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1545658">
      <w:start w:val="1"/>
      <w:numFmt w:val="lowerLetter"/>
      <w:lvlText w:val="%5"/>
      <w:lvlJc w:val="left"/>
      <w:pPr>
        <w:ind w:left="277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6E21022">
      <w:start w:val="1"/>
      <w:numFmt w:val="lowerRoman"/>
      <w:lvlText w:val="%6"/>
      <w:lvlJc w:val="left"/>
      <w:pPr>
        <w:ind w:left="349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F3A8BF2">
      <w:start w:val="1"/>
      <w:numFmt w:val="decimal"/>
      <w:lvlText w:val="%7"/>
      <w:lvlJc w:val="left"/>
      <w:pPr>
        <w:ind w:left="421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27C05C0">
      <w:start w:val="1"/>
      <w:numFmt w:val="lowerLetter"/>
      <w:lvlText w:val="%8"/>
      <w:lvlJc w:val="left"/>
      <w:pPr>
        <w:ind w:left="493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1DEC8BC">
      <w:start w:val="1"/>
      <w:numFmt w:val="lowerRoman"/>
      <w:lvlText w:val="%9"/>
      <w:lvlJc w:val="left"/>
      <w:pPr>
        <w:ind w:left="565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07AD230D"/>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07C70DAD"/>
    <w:multiLevelType w:val="hybridMultilevel"/>
    <w:tmpl w:val="BA4686E0"/>
    <w:lvl w:ilvl="0" w:tplc="F560024A">
      <w:start w:val="7"/>
      <w:numFmt w:val="decimal"/>
      <w:lvlText w:val="%1."/>
      <w:lvlJc w:val="left"/>
      <w:pPr>
        <w:ind w:left="144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7CC4C35"/>
    <w:multiLevelType w:val="hybridMultilevel"/>
    <w:tmpl w:val="8904D15C"/>
    <w:lvl w:ilvl="0" w:tplc="4BA692E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9E95F18"/>
    <w:multiLevelType w:val="hybridMultilevel"/>
    <w:tmpl w:val="B66AAF80"/>
    <w:lvl w:ilvl="0" w:tplc="2D3823F6">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A0E7B32"/>
    <w:multiLevelType w:val="hybridMultilevel"/>
    <w:tmpl w:val="0298E8A8"/>
    <w:lvl w:ilvl="0" w:tplc="32F075C6">
      <w:start w:val="1"/>
      <w:numFmt w:val="lowerLetter"/>
      <w:lvlText w:val="%1)"/>
      <w:lvlJc w:val="left"/>
      <w:pPr>
        <w:ind w:left="720" w:hanging="360"/>
      </w:pPr>
      <w:rPr>
        <w:rFonts w:ascii="Cambria" w:eastAsia="Calibri" w:hAnsi="Cambria" w:cs="Arial"/>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A6B5C4C"/>
    <w:multiLevelType w:val="hybridMultilevel"/>
    <w:tmpl w:val="C3BA44E2"/>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0B0B63EE"/>
    <w:multiLevelType w:val="hybridMultilevel"/>
    <w:tmpl w:val="B96ACDD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B3649FF"/>
    <w:multiLevelType w:val="hybridMultilevel"/>
    <w:tmpl w:val="0876E528"/>
    <w:lvl w:ilvl="0" w:tplc="B78CFF78">
      <w:start w:val="1"/>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B3D44E3"/>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0BC3750B"/>
    <w:multiLevelType w:val="hybridMultilevel"/>
    <w:tmpl w:val="05281F80"/>
    <w:lvl w:ilvl="0" w:tplc="EE9802CE">
      <w:start w:val="1"/>
      <w:numFmt w:val="decimal"/>
      <w:lvlText w:val="%1."/>
      <w:lvlJc w:val="left"/>
      <w:pPr>
        <w:ind w:left="644" w:hanging="360"/>
      </w:pPr>
      <w:rPr>
        <w:rFonts w:ascii="Cambria" w:eastAsia="Times New Roman" w:hAnsi="Cambria" w:cs="Arial" w:hint="default"/>
        <w:b/>
      </w:rPr>
    </w:lvl>
    <w:lvl w:ilvl="1" w:tplc="ED0C9590">
      <w:start w:val="1"/>
      <w:numFmt w:val="decimal"/>
      <w:lvlText w:val="%2)"/>
      <w:lvlJc w:val="left"/>
      <w:pPr>
        <w:ind w:left="1440" w:hanging="360"/>
      </w:pPr>
      <w:rPr>
        <w:rFonts w:ascii="Arial Narrow" w:eastAsia="Calibri" w:hAnsi="Arial Narrow"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BDB04AD"/>
    <w:multiLevelType w:val="hybridMultilevel"/>
    <w:tmpl w:val="232472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0BED43EB"/>
    <w:multiLevelType w:val="hybridMultilevel"/>
    <w:tmpl w:val="40345B02"/>
    <w:lvl w:ilvl="0" w:tplc="F8EE56DA">
      <w:start w:val="1"/>
      <w:numFmt w:val="decimal"/>
      <w:lvlText w:val="%1."/>
      <w:lvlJc w:val="left"/>
      <w:pPr>
        <w:ind w:left="720" w:hanging="360"/>
      </w:pPr>
      <w:rPr>
        <w:rFonts w:ascii="Cambria"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0C486600"/>
    <w:multiLevelType w:val="hybridMultilevel"/>
    <w:tmpl w:val="B0646C9A"/>
    <w:lvl w:ilvl="0" w:tplc="B86EEA54">
      <w:start w:val="1"/>
      <w:numFmt w:val="decimal"/>
      <w:lvlText w:val="%1"/>
      <w:lvlJc w:val="left"/>
      <w:pPr>
        <w:ind w:left="3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1B9A2F6E">
      <w:start w:val="2"/>
      <w:numFmt w:val="decimal"/>
      <w:lvlText w:val="%2."/>
      <w:lvlJc w:val="left"/>
      <w:pPr>
        <w:ind w:left="709"/>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E3E0C05A">
      <w:start w:val="1"/>
      <w:numFmt w:val="lowerRoman"/>
      <w:lvlText w:val="%3"/>
      <w:lvlJc w:val="left"/>
      <w:pPr>
        <w:ind w:left="137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8543DD8">
      <w:start w:val="1"/>
      <w:numFmt w:val="decimal"/>
      <w:lvlText w:val="%4"/>
      <w:lvlJc w:val="left"/>
      <w:pPr>
        <w:ind w:left="209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02221066">
      <w:start w:val="1"/>
      <w:numFmt w:val="lowerLetter"/>
      <w:lvlText w:val="%5"/>
      <w:lvlJc w:val="left"/>
      <w:pPr>
        <w:ind w:left="281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7D1E86D6">
      <w:start w:val="1"/>
      <w:numFmt w:val="lowerRoman"/>
      <w:lvlText w:val="%6"/>
      <w:lvlJc w:val="left"/>
      <w:pPr>
        <w:ind w:left="353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6A5E1EA2">
      <w:start w:val="1"/>
      <w:numFmt w:val="decimal"/>
      <w:lvlText w:val="%7"/>
      <w:lvlJc w:val="left"/>
      <w:pPr>
        <w:ind w:left="425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7304F558">
      <w:start w:val="1"/>
      <w:numFmt w:val="lowerLetter"/>
      <w:lvlText w:val="%8"/>
      <w:lvlJc w:val="left"/>
      <w:pPr>
        <w:ind w:left="497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C3D2FA64">
      <w:start w:val="1"/>
      <w:numFmt w:val="lowerRoman"/>
      <w:lvlText w:val="%9"/>
      <w:lvlJc w:val="left"/>
      <w:pPr>
        <w:ind w:left="569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0C4A1CCB"/>
    <w:multiLevelType w:val="multilevel"/>
    <w:tmpl w:val="6CF2F6F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0C652828"/>
    <w:multiLevelType w:val="hybridMultilevel"/>
    <w:tmpl w:val="6F0C94F8"/>
    <w:lvl w:ilvl="0" w:tplc="98AEE150">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F16F136">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DE0046A">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2D2A73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B644F38">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550654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AE8AEA0">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52CBBF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59E995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0D216F7D"/>
    <w:multiLevelType w:val="hybridMultilevel"/>
    <w:tmpl w:val="E6E6A760"/>
    <w:lvl w:ilvl="0" w:tplc="0E844D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0D5E0981"/>
    <w:multiLevelType w:val="hybridMultilevel"/>
    <w:tmpl w:val="05C830D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0DB04D55"/>
    <w:multiLevelType w:val="hybridMultilevel"/>
    <w:tmpl w:val="DECA6E5A"/>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0DD43347"/>
    <w:multiLevelType w:val="multilevel"/>
    <w:tmpl w:val="00000021"/>
    <w:name w:val="WW8Num823"/>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52" w15:restartNumberingAfterBreak="0">
    <w:nsid w:val="0DE12DD9"/>
    <w:multiLevelType w:val="multilevel"/>
    <w:tmpl w:val="00000021"/>
    <w:name w:val="WW8Num822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53" w15:restartNumberingAfterBreak="0">
    <w:nsid w:val="0DF106CC"/>
    <w:multiLevelType w:val="hybridMultilevel"/>
    <w:tmpl w:val="D19A83A6"/>
    <w:lvl w:ilvl="0" w:tplc="DA963F9A">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3DECA66">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8CABAA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5FED120">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114C09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A38991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E42F7BC">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21EE36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D1688A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0E1C74DB"/>
    <w:multiLevelType w:val="hybridMultilevel"/>
    <w:tmpl w:val="A8E4A5C2"/>
    <w:lvl w:ilvl="0" w:tplc="3446C2FE">
      <w:start w:val="2"/>
      <w:numFmt w:val="decimal"/>
      <w:lvlText w:val="%1."/>
      <w:lvlJc w:val="left"/>
      <w:pPr>
        <w:ind w:left="1080" w:hanging="360"/>
      </w:pPr>
      <w:rPr>
        <w:rFonts w:ascii="Cambria" w:hAnsi="Cambria" w:cs="Arial" w:hint="default"/>
        <w:b/>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0E1E3DF5"/>
    <w:multiLevelType w:val="hybridMultilevel"/>
    <w:tmpl w:val="3B3E3D5E"/>
    <w:lvl w:ilvl="0" w:tplc="C45EF95A">
      <w:start w:val="1"/>
      <w:numFmt w:val="decimal"/>
      <w:lvlText w:val="%1)"/>
      <w:lvlJc w:val="left"/>
      <w:pPr>
        <w:ind w:left="8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3481E6E">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B52586A">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2D88742">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E96313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CC4ECF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BF60680">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F7AB700">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FE01D5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0F764D6B"/>
    <w:multiLevelType w:val="hybridMultilevel"/>
    <w:tmpl w:val="AE50D3AE"/>
    <w:lvl w:ilvl="0" w:tplc="72FE0CAA">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A4AED6E">
      <w:start w:val="9"/>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53961118">
      <w:start w:val="1"/>
      <w:numFmt w:val="lowerRoman"/>
      <w:lvlText w:val="%3"/>
      <w:lvlJc w:val="left"/>
      <w:pPr>
        <w:ind w:left="147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1C845462">
      <w:start w:val="1"/>
      <w:numFmt w:val="decimal"/>
      <w:lvlText w:val="%4"/>
      <w:lvlJc w:val="left"/>
      <w:pPr>
        <w:ind w:left="219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60C7CBA">
      <w:start w:val="1"/>
      <w:numFmt w:val="lowerLetter"/>
      <w:lvlText w:val="%5"/>
      <w:lvlJc w:val="left"/>
      <w:pPr>
        <w:ind w:left="291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93AA8D4A">
      <w:start w:val="1"/>
      <w:numFmt w:val="lowerRoman"/>
      <w:lvlText w:val="%6"/>
      <w:lvlJc w:val="left"/>
      <w:pPr>
        <w:ind w:left="363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D88640D4">
      <w:start w:val="1"/>
      <w:numFmt w:val="decimal"/>
      <w:lvlText w:val="%7"/>
      <w:lvlJc w:val="left"/>
      <w:pPr>
        <w:ind w:left="435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6262A7B2">
      <w:start w:val="1"/>
      <w:numFmt w:val="lowerLetter"/>
      <w:lvlText w:val="%8"/>
      <w:lvlJc w:val="left"/>
      <w:pPr>
        <w:ind w:left="507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6269420">
      <w:start w:val="1"/>
      <w:numFmt w:val="lowerRoman"/>
      <w:lvlText w:val="%9"/>
      <w:lvlJc w:val="left"/>
      <w:pPr>
        <w:ind w:left="5798"/>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0FBF46B4"/>
    <w:multiLevelType w:val="hybridMultilevel"/>
    <w:tmpl w:val="3E2ECDC6"/>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58" w15:restartNumberingAfterBreak="0">
    <w:nsid w:val="125E485A"/>
    <w:multiLevelType w:val="hybridMultilevel"/>
    <w:tmpl w:val="DE0E59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2713B63"/>
    <w:multiLevelType w:val="hybridMultilevel"/>
    <w:tmpl w:val="A7BA2C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12A56993"/>
    <w:multiLevelType w:val="multilevel"/>
    <w:tmpl w:val="97B6B88A"/>
    <w:name w:val="WW8Num623"/>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61" w15:restartNumberingAfterBreak="0">
    <w:nsid w:val="12AE4302"/>
    <w:multiLevelType w:val="hybridMultilevel"/>
    <w:tmpl w:val="B92C544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2" w15:restartNumberingAfterBreak="0">
    <w:nsid w:val="12EF1E81"/>
    <w:multiLevelType w:val="hybridMultilevel"/>
    <w:tmpl w:val="F8A2E618"/>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63" w15:restartNumberingAfterBreak="0">
    <w:nsid w:val="133E67DD"/>
    <w:multiLevelType w:val="hybridMultilevel"/>
    <w:tmpl w:val="910E6064"/>
    <w:lvl w:ilvl="0" w:tplc="7340C994">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1821DF0">
      <w:start w:val="1"/>
      <w:numFmt w:val="lowerLetter"/>
      <w:lvlText w:val="%2)"/>
      <w:lvlJc w:val="left"/>
      <w:pPr>
        <w:ind w:left="141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D73483F2">
      <w:start w:val="1"/>
      <w:numFmt w:val="lowerRoman"/>
      <w:lvlText w:val="%3"/>
      <w:lvlJc w:val="left"/>
      <w:pPr>
        <w:ind w:left="15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9B48654">
      <w:start w:val="1"/>
      <w:numFmt w:val="decimal"/>
      <w:lvlText w:val="%4"/>
      <w:lvlJc w:val="left"/>
      <w:pPr>
        <w:ind w:left="22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6C8882E">
      <w:start w:val="1"/>
      <w:numFmt w:val="lowerLetter"/>
      <w:lvlText w:val="%5"/>
      <w:lvlJc w:val="left"/>
      <w:pPr>
        <w:ind w:left="29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03E4FE6">
      <w:start w:val="1"/>
      <w:numFmt w:val="lowerRoman"/>
      <w:lvlText w:val="%6"/>
      <w:lvlJc w:val="left"/>
      <w:pPr>
        <w:ind w:left="36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1C6F04A">
      <w:start w:val="1"/>
      <w:numFmt w:val="decimal"/>
      <w:lvlText w:val="%7"/>
      <w:lvlJc w:val="left"/>
      <w:pPr>
        <w:ind w:left="43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A826736">
      <w:start w:val="1"/>
      <w:numFmt w:val="lowerLetter"/>
      <w:lvlText w:val="%8"/>
      <w:lvlJc w:val="left"/>
      <w:pPr>
        <w:ind w:left="51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94A77C8">
      <w:start w:val="1"/>
      <w:numFmt w:val="lowerRoman"/>
      <w:lvlText w:val="%9"/>
      <w:lvlJc w:val="left"/>
      <w:pPr>
        <w:ind w:left="58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133E7314"/>
    <w:multiLevelType w:val="multilevel"/>
    <w:tmpl w:val="A5842CC0"/>
    <w:name w:val="WW8Num683"/>
    <w:lvl w:ilvl="0">
      <w:start w:val="1"/>
      <w:numFmt w:val="decimal"/>
      <w:suff w:val="space"/>
      <w:lvlText w:val="%1."/>
      <w:lvlJc w:val="left"/>
      <w:pPr>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65" w15:restartNumberingAfterBreak="0">
    <w:nsid w:val="139F6365"/>
    <w:multiLevelType w:val="hybridMultilevel"/>
    <w:tmpl w:val="85EC5480"/>
    <w:lvl w:ilvl="0" w:tplc="40660ADA">
      <w:start w:val="1"/>
      <w:numFmt w:val="decimal"/>
      <w:lvlText w:val="%1)"/>
      <w:lvlJc w:val="left"/>
      <w:pPr>
        <w:tabs>
          <w:tab w:val="num" w:pos="1506"/>
        </w:tabs>
        <w:ind w:left="1506" w:hanging="360"/>
      </w:pPr>
      <w:rPr>
        <w:rFonts w:hint="default"/>
        <w:b w:val="0"/>
        <w:i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66" w15:restartNumberingAfterBreak="0">
    <w:nsid w:val="13BB3307"/>
    <w:multiLevelType w:val="multilevel"/>
    <w:tmpl w:val="CFFC89DE"/>
    <w:lvl w:ilvl="0">
      <w:start w:val="1"/>
      <w:numFmt w:val="decimal"/>
      <w:lvlText w:val="§ %1."/>
      <w:lvlJc w:val="left"/>
      <w:pPr>
        <w:tabs>
          <w:tab w:val="num" w:pos="502"/>
        </w:tabs>
        <w:ind w:left="502" w:hanging="360"/>
      </w:pPr>
      <w:rPr>
        <w:rFonts w:ascii="Times New Roman" w:hAnsi="Times New Roman" w:cs="Times New Roman" w:hint="default"/>
        <w:b/>
        <w:i w:val="0"/>
        <w:color w:val="0000FF"/>
        <w:sz w:val="24"/>
        <w:szCs w:val="24"/>
      </w:rPr>
    </w:lvl>
    <w:lvl w:ilvl="1">
      <w:start w:val="4"/>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140B0B86"/>
    <w:multiLevelType w:val="hybridMultilevel"/>
    <w:tmpl w:val="93A6C5CA"/>
    <w:lvl w:ilvl="0" w:tplc="04150011">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993AF30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C08C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EEA5D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76CFC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EA76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2EFB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1CB21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88F4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14DB4230"/>
    <w:multiLevelType w:val="hybridMultilevel"/>
    <w:tmpl w:val="D63EC3C6"/>
    <w:lvl w:ilvl="0" w:tplc="346CA554">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7A2075E">
      <w:start w:val="3"/>
      <w:numFmt w:val="decimal"/>
      <w:lvlText w:val="%2."/>
      <w:lvlJc w:val="left"/>
      <w:pPr>
        <w:ind w:left="57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4421F7C">
      <w:start w:val="1"/>
      <w:numFmt w:val="lowerRoman"/>
      <w:lvlText w:val="%3"/>
      <w:lvlJc w:val="left"/>
      <w:pPr>
        <w:ind w:left="15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253E18B2">
      <w:start w:val="1"/>
      <w:numFmt w:val="decimal"/>
      <w:lvlText w:val="%4"/>
      <w:lvlJc w:val="left"/>
      <w:pPr>
        <w:ind w:left="22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CFD49508">
      <w:start w:val="1"/>
      <w:numFmt w:val="lowerLetter"/>
      <w:lvlText w:val="%5"/>
      <w:lvlJc w:val="left"/>
      <w:pPr>
        <w:ind w:left="29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DD6E73E0">
      <w:start w:val="1"/>
      <w:numFmt w:val="lowerRoman"/>
      <w:lvlText w:val="%6"/>
      <w:lvlJc w:val="left"/>
      <w:pPr>
        <w:ind w:left="37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EBD63482">
      <w:start w:val="1"/>
      <w:numFmt w:val="decimal"/>
      <w:lvlText w:val="%7"/>
      <w:lvlJc w:val="left"/>
      <w:pPr>
        <w:ind w:left="44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D1508CC8">
      <w:start w:val="1"/>
      <w:numFmt w:val="lowerLetter"/>
      <w:lvlText w:val="%8"/>
      <w:lvlJc w:val="left"/>
      <w:pPr>
        <w:ind w:left="51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7C180EA2">
      <w:start w:val="1"/>
      <w:numFmt w:val="lowerRoman"/>
      <w:lvlText w:val="%9"/>
      <w:lvlJc w:val="left"/>
      <w:pPr>
        <w:ind w:left="58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151F7AFD"/>
    <w:multiLevelType w:val="hybridMultilevel"/>
    <w:tmpl w:val="5EEE4F78"/>
    <w:lvl w:ilvl="0" w:tplc="118680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5580F4C"/>
    <w:multiLevelType w:val="hybridMultilevel"/>
    <w:tmpl w:val="FF2E0C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5A64294"/>
    <w:multiLevelType w:val="hybridMultilevel"/>
    <w:tmpl w:val="A798E150"/>
    <w:lvl w:ilvl="0" w:tplc="63A2C102">
      <w:start w:val="6"/>
      <w:numFmt w:val="decimal"/>
      <w:lvlText w:val="%1."/>
      <w:lvlJc w:val="left"/>
      <w:pPr>
        <w:ind w:left="360" w:hanging="360"/>
      </w:pPr>
      <w:rPr>
        <w:rFonts w:ascii="Cambria" w:eastAsia="Times New Roman" w:hAnsi="Cambria" w:cs="Arial"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15A933FA"/>
    <w:multiLevelType w:val="hybridMultilevel"/>
    <w:tmpl w:val="C59A39DC"/>
    <w:lvl w:ilvl="0" w:tplc="2F9260BC">
      <w:start w:val="3"/>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16113098"/>
    <w:multiLevelType w:val="hybridMultilevel"/>
    <w:tmpl w:val="60EA75B6"/>
    <w:lvl w:ilvl="0" w:tplc="4CAE124E">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16364DC8"/>
    <w:multiLevelType w:val="hybridMultilevel"/>
    <w:tmpl w:val="4A82B330"/>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1A72FE30">
      <w:start w:val="1"/>
      <w:numFmt w:val="lowerLetter"/>
      <w:lvlText w:val="%2)"/>
      <w:lvlJc w:val="left"/>
      <w:pPr>
        <w:ind w:left="14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360BC06">
      <w:start w:val="1"/>
      <w:numFmt w:val="lowerRoman"/>
      <w:lvlText w:val="%3"/>
      <w:lvlJc w:val="left"/>
      <w:pPr>
        <w:ind w:left="15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4BC5682">
      <w:start w:val="1"/>
      <w:numFmt w:val="decimal"/>
      <w:lvlText w:val="%4"/>
      <w:lvlJc w:val="left"/>
      <w:pPr>
        <w:ind w:left="22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4E67570">
      <w:start w:val="1"/>
      <w:numFmt w:val="lowerLetter"/>
      <w:lvlText w:val="%5"/>
      <w:lvlJc w:val="left"/>
      <w:pPr>
        <w:ind w:left="29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D002BDA">
      <w:start w:val="1"/>
      <w:numFmt w:val="lowerRoman"/>
      <w:lvlText w:val="%6"/>
      <w:lvlJc w:val="left"/>
      <w:pPr>
        <w:ind w:left="36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C09482E6">
      <w:start w:val="1"/>
      <w:numFmt w:val="decimal"/>
      <w:lvlText w:val="%7"/>
      <w:lvlJc w:val="left"/>
      <w:pPr>
        <w:ind w:left="43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9AC3790">
      <w:start w:val="1"/>
      <w:numFmt w:val="lowerLetter"/>
      <w:lvlText w:val="%8"/>
      <w:lvlJc w:val="left"/>
      <w:pPr>
        <w:ind w:left="51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6C22706">
      <w:start w:val="1"/>
      <w:numFmt w:val="lowerRoman"/>
      <w:lvlText w:val="%9"/>
      <w:lvlJc w:val="left"/>
      <w:pPr>
        <w:ind w:left="58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16FE4379"/>
    <w:multiLevelType w:val="hybridMultilevel"/>
    <w:tmpl w:val="145430E2"/>
    <w:lvl w:ilvl="0" w:tplc="97CE4158">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170F48AA"/>
    <w:multiLevelType w:val="hybridMultilevel"/>
    <w:tmpl w:val="A76EA7CC"/>
    <w:lvl w:ilvl="0" w:tplc="BBB6B6D4">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9A4B7F8">
      <w:start w:val="11"/>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2850FC90">
      <w:start w:val="1"/>
      <w:numFmt w:val="lowerRoman"/>
      <w:lvlText w:val="%3"/>
      <w:lvlJc w:val="left"/>
      <w:pPr>
        <w:ind w:left="16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BD5AB15C">
      <w:start w:val="1"/>
      <w:numFmt w:val="decimal"/>
      <w:lvlText w:val="%4"/>
      <w:lvlJc w:val="left"/>
      <w:pPr>
        <w:ind w:left="23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AA6C7F8A">
      <w:start w:val="1"/>
      <w:numFmt w:val="lowerLetter"/>
      <w:lvlText w:val="%5"/>
      <w:lvlJc w:val="left"/>
      <w:pPr>
        <w:ind w:left="308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685A9CA0">
      <w:start w:val="1"/>
      <w:numFmt w:val="lowerRoman"/>
      <w:lvlText w:val="%6"/>
      <w:lvlJc w:val="left"/>
      <w:pPr>
        <w:ind w:left="380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32D8D9C4">
      <w:start w:val="1"/>
      <w:numFmt w:val="decimal"/>
      <w:lvlText w:val="%7"/>
      <w:lvlJc w:val="left"/>
      <w:pPr>
        <w:ind w:left="452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1C6D890">
      <w:start w:val="1"/>
      <w:numFmt w:val="lowerLetter"/>
      <w:lvlText w:val="%8"/>
      <w:lvlJc w:val="left"/>
      <w:pPr>
        <w:ind w:left="52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973A3236">
      <w:start w:val="1"/>
      <w:numFmt w:val="lowerRoman"/>
      <w:lvlText w:val="%9"/>
      <w:lvlJc w:val="left"/>
      <w:pPr>
        <w:ind w:left="59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17472551"/>
    <w:multiLevelType w:val="hybridMultilevel"/>
    <w:tmpl w:val="7BA852DE"/>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A10CD46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C6E454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6C6CA7C">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9DAECA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1F4637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DC8E586">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90AB4D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4522BF0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17541D55"/>
    <w:multiLevelType w:val="multilevel"/>
    <w:tmpl w:val="9D182774"/>
    <w:lvl w:ilvl="0">
      <w:start w:val="4"/>
      <w:numFmt w:val="decimal"/>
      <w:suff w:val="space"/>
      <w:lvlText w:val="%1."/>
      <w:lvlJc w:val="left"/>
      <w:pPr>
        <w:ind w:left="1306" w:hanging="94"/>
      </w:pPr>
      <w:rPr>
        <w:rFonts w:hint="default"/>
        <w:b/>
      </w:rPr>
    </w:lvl>
    <w:lvl w:ilvl="1">
      <w:start w:val="1"/>
      <w:numFmt w:val="lowerLetter"/>
      <w:lvlText w:val="%2)"/>
      <w:lvlJc w:val="left"/>
      <w:pPr>
        <w:ind w:left="2292" w:hanging="360"/>
      </w:pPr>
      <w:rPr>
        <w:rFonts w:hint="default"/>
      </w:rPr>
    </w:lvl>
    <w:lvl w:ilvl="2">
      <w:start w:val="1"/>
      <w:numFmt w:val="lowerRoman"/>
      <w:lvlText w:val="%3."/>
      <w:lvlJc w:val="right"/>
      <w:pPr>
        <w:ind w:left="3012" w:hanging="180"/>
      </w:pPr>
      <w:rPr>
        <w:rFonts w:hint="default"/>
      </w:rPr>
    </w:lvl>
    <w:lvl w:ilvl="3">
      <w:start w:val="1"/>
      <w:numFmt w:val="decimal"/>
      <w:lvlText w:val="%4."/>
      <w:lvlJc w:val="left"/>
      <w:pPr>
        <w:ind w:left="3732" w:hanging="360"/>
      </w:pPr>
      <w:rPr>
        <w:rFonts w:hint="default"/>
        <w:b/>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79" w15:restartNumberingAfterBreak="0">
    <w:nsid w:val="18A82C20"/>
    <w:multiLevelType w:val="hybridMultilevel"/>
    <w:tmpl w:val="EE30281C"/>
    <w:lvl w:ilvl="0" w:tplc="012661E2">
      <w:start w:val="1"/>
      <w:numFmt w:val="decimal"/>
      <w:lvlText w:val="%1)"/>
      <w:lvlJc w:val="left"/>
      <w:pPr>
        <w:tabs>
          <w:tab w:val="num" w:pos="851"/>
        </w:tabs>
        <w:ind w:left="851"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0" w15:restartNumberingAfterBreak="0">
    <w:nsid w:val="18D857A5"/>
    <w:multiLevelType w:val="multilevel"/>
    <w:tmpl w:val="27B0107A"/>
    <w:lvl w:ilvl="0">
      <w:start w:val="1"/>
      <w:numFmt w:val="decimal"/>
      <w:suff w:val="nothing"/>
      <w:lvlText w:val="%1."/>
      <w:lvlJc w:val="left"/>
      <w:pPr>
        <w:ind w:left="1260" w:hanging="360"/>
      </w:pPr>
    </w:lvl>
    <w:lvl w:ilvl="1">
      <w:start w:val="1"/>
      <w:numFmt w:val="lowerLetter"/>
      <w:lvlText w:val="%2)"/>
      <w:lvlJc w:val="left"/>
      <w:pPr>
        <w:tabs>
          <w:tab w:val="num" w:pos="360"/>
        </w:tabs>
        <w:ind w:left="360" w:hanging="360"/>
      </w:pPr>
      <w:rPr>
        <w:rFonts w:hint="default"/>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18FF1885"/>
    <w:multiLevelType w:val="multilevel"/>
    <w:tmpl w:val="F2288A56"/>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82" w15:restartNumberingAfterBreak="0">
    <w:nsid w:val="192D051E"/>
    <w:multiLevelType w:val="hybridMultilevel"/>
    <w:tmpl w:val="1D76C37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3" w15:restartNumberingAfterBreak="0">
    <w:nsid w:val="193D5C4E"/>
    <w:multiLevelType w:val="hybridMultilevel"/>
    <w:tmpl w:val="BBECCEC8"/>
    <w:lvl w:ilvl="0" w:tplc="60DC6F1A">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522907E">
      <w:start w:val="1"/>
      <w:numFmt w:val="lowerLetter"/>
      <w:lvlText w:val="%2)"/>
      <w:lvlJc w:val="left"/>
      <w:pPr>
        <w:ind w:left="12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ED8E9AA">
      <w:start w:val="1"/>
      <w:numFmt w:val="lowerRoman"/>
      <w:lvlText w:val="%3"/>
      <w:lvlJc w:val="left"/>
      <w:pPr>
        <w:ind w:left="150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580F4E4">
      <w:start w:val="1"/>
      <w:numFmt w:val="decimal"/>
      <w:lvlText w:val="%4"/>
      <w:lvlJc w:val="left"/>
      <w:pPr>
        <w:ind w:left="22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96166A2E">
      <w:start w:val="1"/>
      <w:numFmt w:val="lowerLetter"/>
      <w:lvlText w:val="%5"/>
      <w:lvlJc w:val="left"/>
      <w:pPr>
        <w:ind w:left="294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D51880DA">
      <w:start w:val="1"/>
      <w:numFmt w:val="lowerRoman"/>
      <w:lvlText w:val="%6"/>
      <w:lvlJc w:val="left"/>
      <w:pPr>
        <w:ind w:left="36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C8748E66">
      <w:start w:val="1"/>
      <w:numFmt w:val="decimal"/>
      <w:lvlText w:val="%7"/>
      <w:lvlJc w:val="left"/>
      <w:pPr>
        <w:ind w:left="438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040D9E6">
      <w:start w:val="1"/>
      <w:numFmt w:val="lowerLetter"/>
      <w:lvlText w:val="%8"/>
      <w:lvlJc w:val="left"/>
      <w:pPr>
        <w:ind w:left="510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99A0F56">
      <w:start w:val="1"/>
      <w:numFmt w:val="lowerRoman"/>
      <w:lvlText w:val="%9"/>
      <w:lvlJc w:val="left"/>
      <w:pPr>
        <w:ind w:left="58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19E47771"/>
    <w:multiLevelType w:val="hybridMultilevel"/>
    <w:tmpl w:val="F10CD81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1A526D43"/>
    <w:multiLevelType w:val="hybridMultilevel"/>
    <w:tmpl w:val="ED9C183A"/>
    <w:lvl w:ilvl="0" w:tplc="CA7699F6">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BFC0D00">
      <w:start w:val="2"/>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294A5430">
      <w:start w:val="1"/>
      <w:numFmt w:val="lowerRoman"/>
      <w:lvlText w:val="%3"/>
      <w:lvlJc w:val="left"/>
      <w:pPr>
        <w:ind w:left="15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1BE468E6">
      <w:start w:val="1"/>
      <w:numFmt w:val="decimal"/>
      <w:lvlText w:val="%4"/>
      <w:lvlJc w:val="left"/>
      <w:pPr>
        <w:ind w:left="22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A68CFAC">
      <w:start w:val="1"/>
      <w:numFmt w:val="lowerLetter"/>
      <w:lvlText w:val="%5"/>
      <w:lvlJc w:val="left"/>
      <w:pPr>
        <w:ind w:left="29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B93A90C2">
      <w:start w:val="1"/>
      <w:numFmt w:val="lowerRoman"/>
      <w:lvlText w:val="%6"/>
      <w:lvlJc w:val="left"/>
      <w:pPr>
        <w:ind w:left="36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CACC903E">
      <w:start w:val="1"/>
      <w:numFmt w:val="decimal"/>
      <w:lvlText w:val="%7"/>
      <w:lvlJc w:val="left"/>
      <w:pPr>
        <w:ind w:left="43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002AB4B8">
      <w:start w:val="1"/>
      <w:numFmt w:val="lowerLetter"/>
      <w:lvlText w:val="%8"/>
      <w:lvlJc w:val="left"/>
      <w:pPr>
        <w:ind w:left="51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A2028F8E">
      <w:start w:val="1"/>
      <w:numFmt w:val="lowerRoman"/>
      <w:lvlText w:val="%9"/>
      <w:lvlJc w:val="left"/>
      <w:pPr>
        <w:ind w:left="58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1AB8476C"/>
    <w:multiLevelType w:val="hybridMultilevel"/>
    <w:tmpl w:val="9CF4B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1AE62372"/>
    <w:multiLevelType w:val="hybridMultilevel"/>
    <w:tmpl w:val="B3823964"/>
    <w:lvl w:ilvl="0" w:tplc="04150011">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8" w15:restartNumberingAfterBreak="0">
    <w:nsid w:val="1B455209"/>
    <w:multiLevelType w:val="hybridMultilevel"/>
    <w:tmpl w:val="ED789A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1BF4237F"/>
    <w:multiLevelType w:val="multilevel"/>
    <w:tmpl w:val="68F4B740"/>
    <w:lvl w:ilvl="0">
      <w:start w:val="1"/>
      <w:numFmt w:val="decimal"/>
      <w:suff w:val="space"/>
      <w:lvlText w:val="%1."/>
      <w:lvlJc w:val="left"/>
      <w:pPr>
        <w:ind w:left="1495" w:hanging="360"/>
      </w:pPr>
      <w:rPr>
        <w:rFonts w:hint="default"/>
        <w:b/>
      </w:rPr>
    </w:lvl>
    <w:lvl w:ilvl="1">
      <w:start w:val="1"/>
      <w:numFmt w:val="decimal"/>
      <w:lvlText w:val="%2)"/>
      <w:lvlJc w:val="left"/>
      <w:pPr>
        <w:tabs>
          <w:tab w:val="num" w:pos="2329"/>
        </w:tabs>
        <w:ind w:left="2329" w:hanging="360"/>
      </w:pPr>
      <w:rPr>
        <w:rFonts w:hint="default"/>
      </w:rPr>
    </w:lvl>
    <w:lvl w:ilvl="2">
      <w:start w:val="1"/>
      <w:numFmt w:val="lowerRoman"/>
      <w:lvlText w:val="%3."/>
      <w:lvlJc w:val="right"/>
      <w:pPr>
        <w:tabs>
          <w:tab w:val="num" w:pos="2935"/>
        </w:tabs>
        <w:ind w:left="2935" w:hanging="180"/>
      </w:pPr>
      <w:rPr>
        <w:rFonts w:hint="default"/>
      </w:rPr>
    </w:lvl>
    <w:lvl w:ilvl="3">
      <w:start w:val="1"/>
      <w:numFmt w:val="decimal"/>
      <w:lvlText w:val="%4."/>
      <w:lvlJc w:val="left"/>
      <w:pPr>
        <w:tabs>
          <w:tab w:val="num" w:pos="3655"/>
        </w:tabs>
        <w:ind w:left="3655" w:hanging="360"/>
      </w:pPr>
      <w:rPr>
        <w:rFonts w:hint="default"/>
      </w:rPr>
    </w:lvl>
    <w:lvl w:ilvl="4">
      <w:start w:val="1"/>
      <w:numFmt w:val="lowerLetter"/>
      <w:lvlText w:val="%5."/>
      <w:lvlJc w:val="left"/>
      <w:pPr>
        <w:tabs>
          <w:tab w:val="num" w:pos="4375"/>
        </w:tabs>
        <w:ind w:left="4375" w:hanging="360"/>
      </w:pPr>
      <w:rPr>
        <w:rFonts w:hint="default"/>
      </w:rPr>
    </w:lvl>
    <w:lvl w:ilvl="5">
      <w:start w:val="1"/>
      <w:numFmt w:val="lowerRoman"/>
      <w:lvlText w:val="%6."/>
      <w:lvlJc w:val="right"/>
      <w:pPr>
        <w:tabs>
          <w:tab w:val="num" w:pos="5095"/>
        </w:tabs>
        <w:ind w:left="5095" w:hanging="180"/>
      </w:pPr>
      <w:rPr>
        <w:rFonts w:hint="default"/>
      </w:rPr>
    </w:lvl>
    <w:lvl w:ilvl="6">
      <w:start w:val="1"/>
      <w:numFmt w:val="decimal"/>
      <w:lvlText w:val="%7."/>
      <w:lvlJc w:val="left"/>
      <w:pPr>
        <w:tabs>
          <w:tab w:val="num" w:pos="5815"/>
        </w:tabs>
        <w:ind w:left="5815" w:hanging="360"/>
      </w:pPr>
      <w:rPr>
        <w:rFonts w:hint="default"/>
      </w:rPr>
    </w:lvl>
    <w:lvl w:ilvl="7">
      <w:start w:val="1"/>
      <w:numFmt w:val="lowerLetter"/>
      <w:lvlText w:val="%8."/>
      <w:lvlJc w:val="left"/>
      <w:pPr>
        <w:tabs>
          <w:tab w:val="num" w:pos="6535"/>
        </w:tabs>
        <w:ind w:left="6535" w:hanging="360"/>
      </w:pPr>
      <w:rPr>
        <w:rFonts w:hint="default"/>
      </w:rPr>
    </w:lvl>
    <w:lvl w:ilvl="8">
      <w:start w:val="1"/>
      <w:numFmt w:val="lowerRoman"/>
      <w:lvlText w:val="%9."/>
      <w:lvlJc w:val="right"/>
      <w:pPr>
        <w:tabs>
          <w:tab w:val="num" w:pos="7255"/>
        </w:tabs>
        <w:ind w:left="7255" w:hanging="180"/>
      </w:pPr>
      <w:rPr>
        <w:rFonts w:hint="default"/>
      </w:rPr>
    </w:lvl>
  </w:abstractNum>
  <w:abstractNum w:abstractNumId="90" w15:restartNumberingAfterBreak="0">
    <w:nsid w:val="1C3E1C1C"/>
    <w:multiLevelType w:val="multilevel"/>
    <w:tmpl w:val="5C5A6E20"/>
    <w:name w:val="WW8Num2523"/>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91" w15:restartNumberingAfterBreak="0">
    <w:nsid w:val="1C547B4B"/>
    <w:multiLevelType w:val="hybridMultilevel"/>
    <w:tmpl w:val="62CECD2A"/>
    <w:lvl w:ilvl="0" w:tplc="F0EE9F18">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92" w15:restartNumberingAfterBreak="0">
    <w:nsid w:val="1C6B5C75"/>
    <w:multiLevelType w:val="hybridMultilevel"/>
    <w:tmpl w:val="57421966"/>
    <w:lvl w:ilvl="0" w:tplc="CB44AB74">
      <w:start w:val="1"/>
      <w:numFmt w:val="decimal"/>
      <w:lvlText w:val="%1)"/>
      <w:lvlJc w:val="left"/>
      <w:pPr>
        <w:ind w:left="720" w:hanging="360"/>
      </w:pPr>
      <w:rPr>
        <w:rFonts w:ascii="Cambria" w:hAnsi="Cambria"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1D25464F"/>
    <w:multiLevelType w:val="hybridMultilevel"/>
    <w:tmpl w:val="154EAF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4" w15:restartNumberingAfterBreak="0">
    <w:nsid w:val="1DD117ED"/>
    <w:multiLevelType w:val="multilevel"/>
    <w:tmpl w:val="252A39D8"/>
    <w:name w:val="WW8Num232"/>
    <w:lvl w:ilvl="0">
      <w:start w:val="1"/>
      <w:numFmt w:val="decimal"/>
      <w:suff w:val="nothing"/>
      <w:lvlText w:val="%1."/>
      <w:lvlJc w:val="left"/>
      <w:pPr>
        <w:ind w:left="1260" w:hanging="360"/>
      </w:pPr>
    </w:lvl>
    <w:lvl w:ilvl="1">
      <w:start w:val="1"/>
      <w:numFmt w:val="decimal"/>
      <w:lvlText w:val="%2)"/>
      <w:lvlJc w:val="left"/>
      <w:pPr>
        <w:tabs>
          <w:tab w:val="num" w:pos="360"/>
        </w:tabs>
        <w:ind w:left="360" w:hanging="360"/>
      </w:pPr>
      <w:rPr>
        <w:rFonts w:hint="default"/>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1E7355D3"/>
    <w:multiLevelType w:val="hybridMultilevel"/>
    <w:tmpl w:val="892A8FF8"/>
    <w:lvl w:ilvl="0" w:tplc="CAF48604">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F44C1B8">
      <w:start w:val="18"/>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4182779C">
      <w:start w:val="1"/>
      <w:numFmt w:val="lowerRoman"/>
      <w:lvlText w:val="%3"/>
      <w:lvlJc w:val="left"/>
      <w:pPr>
        <w:ind w:left="15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1FF42248">
      <w:start w:val="1"/>
      <w:numFmt w:val="decimal"/>
      <w:lvlText w:val="%4"/>
      <w:lvlJc w:val="left"/>
      <w:pPr>
        <w:ind w:left="22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95C2CD26">
      <w:start w:val="1"/>
      <w:numFmt w:val="lowerLetter"/>
      <w:lvlText w:val="%5"/>
      <w:lvlJc w:val="left"/>
      <w:pPr>
        <w:ind w:left="29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E2C06312">
      <w:start w:val="1"/>
      <w:numFmt w:val="lowerRoman"/>
      <w:lvlText w:val="%6"/>
      <w:lvlJc w:val="left"/>
      <w:pPr>
        <w:ind w:left="36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32C402D4">
      <w:start w:val="1"/>
      <w:numFmt w:val="decimal"/>
      <w:lvlText w:val="%7"/>
      <w:lvlJc w:val="left"/>
      <w:pPr>
        <w:ind w:left="43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DBC004EC">
      <w:start w:val="1"/>
      <w:numFmt w:val="lowerLetter"/>
      <w:lvlText w:val="%8"/>
      <w:lvlJc w:val="left"/>
      <w:pPr>
        <w:ind w:left="51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33906DFC">
      <w:start w:val="1"/>
      <w:numFmt w:val="lowerRoman"/>
      <w:lvlText w:val="%9"/>
      <w:lvlJc w:val="left"/>
      <w:pPr>
        <w:ind w:left="58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1ECE07E5"/>
    <w:multiLevelType w:val="hybridMultilevel"/>
    <w:tmpl w:val="8384D8EE"/>
    <w:lvl w:ilvl="0" w:tplc="E6FC0C14">
      <w:start w:val="1"/>
      <w:numFmt w:val="decimal"/>
      <w:lvlText w:val="%1)"/>
      <w:lvlJc w:val="left"/>
      <w:pPr>
        <w:tabs>
          <w:tab w:val="num" w:pos="1980"/>
        </w:tabs>
        <w:ind w:left="1980" w:hanging="360"/>
      </w:pPr>
      <w:rPr>
        <w:rFonts w:hint="default"/>
      </w:rPr>
    </w:lvl>
    <w:lvl w:ilvl="1" w:tplc="B6C2DC2C">
      <w:start w:val="1"/>
      <w:numFmt w:val="lowerLetter"/>
      <w:lvlText w:val="%2)"/>
      <w:lvlJc w:val="left"/>
      <w:pPr>
        <w:tabs>
          <w:tab w:val="num" w:pos="1515"/>
        </w:tabs>
        <w:ind w:left="1515" w:hanging="375"/>
      </w:pPr>
      <w:rPr>
        <w:rFonts w:cs="Times New Roman" w:hint="default"/>
        <w:b w:val="0"/>
        <w:i w:val="0"/>
      </w:r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97" w15:restartNumberingAfterBreak="0">
    <w:nsid w:val="1EEA3BB1"/>
    <w:multiLevelType w:val="hybridMultilevel"/>
    <w:tmpl w:val="485C65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F180A52"/>
    <w:multiLevelType w:val="hybridMultilevel"/>
    <w:tmpl w:val="404ACF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20551492"/>
    <w:multiLevelType w:val="multilevel"/>
    <w:tmpl w:val="CE52A932"/>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0" w15:restartNumberingAfterBreak="0">
    <w:nsid w:val="20FE7950"/>
    <w:multiLevelType w:val="hybridMultilevel"/>
    <w:tmpl w:val="D8968456"/>
    <w:lvl w:ilvl="0" w:tplc="04150011">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01" w15:restartNumberingAfterBreak="0">
    <w:nsid w:val="21A271B4"/>
    <w:multiLevelType w:val="hybridMultilevel"/>
    <w:tmpl w:val="A7DE7C1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2" w15:restartNumberingAfterBreak="0">
    <w:nsid w:val="2269416F"/>
    <w:multiLevelType w:val="hybridMultilevel"/>
    <w:tmpl w:val="EE90CE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229B583E"/>
    <w:multiLevelType w:val="hybridMultilevel"/>
    <w:tmpl w:val="FB42DB1C"/>
    <w:lvl w:ilvl="0" w:tplc="6560769C">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0B641C0">
      <w:start w:val="9"/>
      <w:numFmt w:val="decimal"/>
      <w:lvlText w:val="%2."/>
      <w:lvlJc w:val="left"/>
      <w:pPr>
        <w:ind w:left="113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B3E4D8AC">
      <w:start w:val="1"/>
      <w:numFmt w:val="lowerRoman"/>
      <w:lvlText w:val="%3"/>
      <w:lvlJc w:val="left"/>
      <w:pPr>
        <w:ind w:left="16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E0825BDE">
      <w:start w:val="1"/>
      <w:numFmt w:val="decimal"/>
      <w:lvlText w:val="%4"/>
      <w:lvlJc w:val="left"/>
      <w:pPr>
        <w:ind w:left="23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C6202BD8">
      <w:start w:val="1"/>
      <w:numFmt w:val="lowerLetter"/>
      <w:lvlText w:val="%5"/>
      <w:lvlJc w:val="left"/>
      <w:pPr>
        <w:ind w:left="308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B5C3964">
      <w:start w:val="1"/>
      <w:numFmt w:val="lowerRoman"/>
      <w:lvlText w:val="%6"/>
      <w:lvlJc w:val="left"/>
      <w:pPr>
        <w:ind w:left="380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19A0977C">
      <w:start w:val="1"/>
      <w:numFmt w:val="decimal"/>
      <w:lvlText w:val="%7"/>
      <w:lvlJc w:val="left"/>
      <w:pPr>
        <w:ind w:left="452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18A4C74C">
      <w:start w:val="1"/>
      <w:numFmt w:val="lowerLetter"/>
      <w:lvlText w:val="%8"/>
      <w:lvlJc w:val="left"/>
      <w:pPr>
        <w:ind w:left="52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5E544B6E">
      <w:start w:val="1"/>
      <w:numFmt w:val="lowerRoman"/>
      <w:lvlText w:val="%9"/>
      <w:lvlJc w:val="left"/>
      <w:pPr>
        <w:ind w:left="59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22A12690"/>
    <w:multiLevelType w:val="hybridMultilevel"/>
    <w:tmpl w:val="FC6A1B1E"/>
    <w:lvl w:ilvl="0" w:tplc="54BAF678">
      <w:start w:val="2"/>
      <w:numFmt w:val="decimal"/>
      <w:lvlText w:val="%1."/>
      <w:lvlJc w:val="left"/>
      <w:pPr>
        <w:ind w:left="720" w:hanging="360"/>
      </w:pPr>
      <w:rPr>
        <w:rFonts w:ascii="Cambria" w:eastAsia="Calibri" w:hAnsi="Cambria" w:cs="Arial"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472635E"/>
    <w:multiLevelType w:val="hybridMultilevel"/>
    <w:tmpl w:val="C714FA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4B277EE"/>
    <w:multiLevelType w:val="hybridMultilevel"/>
    <w:tmpl w:val="4CC6B166"/>
    <w:lvl w:ilvl="0" w:tplc="4956FDD4">
      <w:start w:val="1"/>
      <w:numFmt w:val="decimal"/>
      <w:lvlText w:val="%1)"/>
      <w:lvlJc w:val="left"/>
      <w:pPr>
        <w:tabs>
          <w:tab w:val="num" w:pos="1559"/>
        </w:tabs>
        <w:ind w:left="1559" w:hanging="360"/>
      </w:pPr>
      <w:rPr>
        <w:rFonts w:hint="default"/>
      </w:rPr>
    </w:lvl>
    <w:lvl w:ilvl="1" w:tplc="04150019" w:tentative="1">
      <w:start w:val="1"/>
      <w:numFmt w:val="lowerLetter"/>
      <w:lvlText w:val="%2."/>
      <w:lvlJc w:val="left"/>
      <w:pPr>
        <w:tabs>
          <w:tab w:val="num" w:pos="1919"/>
        </w:tabs>
        <w:ind w:left="1919" w:hanging="360"/>
      </w:pPr>
    </w:lvl>
    <w:lvl w:ilvl="2" w:tplc="0415001B" w:tentative="1">
      <w:start w:val="1"/>
      <w:numFmt w:val="lowerRoman"/>
      <w:lvlText w:val="%3."/>
      <w:lvlJc w:val="right"/>
      <w:pPr>
        <w:tabs>
          <w:tab w:val="num" w:pos="2639"/>
        </w:tabs>
        <w:ind w:left="2639" w:hanging="180"/>
      </w:pPr>
    </w:lvl>
    <w:lvl w:ilvl="3" w:tplc="0415000F" w:tentative="1">
      <w:start w:val="1"/>
      <w:numFmt w:val="decimal"/>
      <w:lvlText w:val="%4."/>
      <w:lvlJc w:val="left"/>
      <w:pPr>
        <w:tabs>
          <w:tab w:val="num" w:pos="3359"/>
        </w:tabs>
        <w:ind w:left="3359" w:hanging="360"/>
      </w:pPr>
    </w:lvl>
    <w:lvl w:ilvl="4" w:tplc="04150019" w:tentative="1">
      <w:start w:val="1"/>
      <w:numFmt w:val="lowerLetter"/>
      <w:lvlText w:val="%5."/>
      <w:lvlJc w:val="left"/>
      <w:pPr>
        <w:tabs>
          <w:tab w:val="num" w:pos="4079"/>
        </w:tabs>
        <w:ind w:left="4079" w:hanging="360"/>
      </w:pPr>
    </w:lvl>
    <w:lvl w:ilvl="5" w:tplc="0415001B" w:tentative="1">
      <w:start w:val="1"/>
      <w:numFmt w:val="lowerRoman"/>
      <w:lvlText w:val="%6."/>
      <w:lvlJc w:val="right"/>
      <w:pPr>
        <w:tabs>
          <w:tab w:val="num" w:pos="4799"/>
        </w:tabs>
        <w:ind w:left="4799" w:hanging="180"/>
      </w:pPr>
    </w:lvl>
    <w:lvl w:ilvl="6" w:tplc="0415000F" w:tentative="1">
      <w:start w:val="1"/>
      <w:numFmt w:val="decimal"/>
      <w:lvlText w:val="%7."/>
      <w:lvlJc w:val="left"/>
      <w:pPr>
        <w:tabs>
          <w:tab w:val="num" w:pos="5519"/>
        </w:tabs>
        <w:ind w:left="5519" w:hanging="360"/>
      </w:pPr>
    </w:lvl>
    <w:lvl w:ilvl="7" w:tplc="04150019" w:tentative="1">
      <w:start w:val="1"/>
      <w:numFmt w:val="lowerLetter"/>
      <w:lvlText w:val="%8."/>
      <w:lvlJc w:val="left"/>
      <w:pPr>
        <w:tabs>
          <w:tab w:val="num" w:pos="6239"/>
        </w:tabs>
        <w:ind w:left="6239" w:hanging="360"/>
      </w:pPr>
    </w:lvl>
    <w:lvl w:ilvl="8" w:tplc="0415001B" w:tentative="1">
      <w:start w:val="1"/>
      <w:numFmt w:val="lowerRoman"/>
      <w:lvlText w:val="%9."/>
      <w:lvlJc w:val="right"/>
      <w:pPr>
        <w:tabs>
          <w:tab w:val="num" w:pos="6959"/>
        </w:tabs>
        <w:ind w:left="6959" w:hanging="180"/>
      </w:pPr>
    </w:lvl>
  </w:abstractNum>
  <w:abstractNum w:abstractNumId="107" w15:restartNumberingAfterBreak="0">
    <w:nsid w:val="24CF4EBB"/>
    <w:multiLevelType w:val="multilevel"/>
    <w:tmpl w:val="00000014"/>
    <w:name w:val="WW8Num34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08" w15:restartNumberingAfterBreak="0">
    <w:nsid w:val="264850D9"/>
    <w:multiLevelType w:val="multilevel"/>
    <w:tmpl w:val="8A74151A"/>
    <w:lvl w:ilvl="0">
      <w:start w:val="1"/>
      <w:numFmt w:val="decimal"/>
      <w:lvlText w:val="%1."/>
      <w:lvlJc w:val="left"/>
      <w:pPr>
        <w:ind w:left="37" w:hanging="37"/>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9" w15:restartNumberingAfterBreak="0">
    <w:nsid w:val="269E3439"/>
    <w:multiLevelType w:val="hybridMultilevel"/>
    <w:tmpl w:val="3976B4A8"/>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3A2C35A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8E62F7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C5A415A">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4A43F9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BB8F47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230630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A72226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7AEE01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26B34E99"/>
    <w:multiLevelType w:val="hybridMultilevel"/>
    <w:tmpl w:val="F78A322A"/>
    <w:lvl w:ilvl="0" w:tplc="4956FDD4">
      <w:start w:val="1"/>
      <w:numFmt w:val="decimal"/>
      <w:lvlText w:val="%1)"/>
      <w:lvlJc w:val="left"/>
      <w:pPr>
        <w:tabs>
          <w:tab w:val="num" w:pos="720"/>
        </w:tabs>
        <w:ind w:left="720" w:hanging="360"/>
      </w:pPr>
      <w:rPr>
        <w:rFonts w:hint="default"/>
      </w:rPr>
    </w:lvl>
    <w:lvl w:ilvl="1" w:tplc="F7F2AE54">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1" w15:restartNumberingAfterBreak="0">
    <w:nsid w:val="26F25B9D"/>
    <w:multiLevelType w:val="hybridMultilevel"/>
    <w:tmpl w:val="DD64DBB2"/>
    <w:lvl w:ilvl="0" w:tplc="B8A89F2C">
      <w:start w:val="1"/>
      <w:numFmt w:val="decimal"/>
      <w:lvlText w:val="%1"/>
      <w:lvlJc w:val="left"/>
      <w:pPr>
        <w:ind w:left="3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EBB29E2A">
      <w:start w:val="1"/>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391A2AE4">
      <w:start w:val="1"/>
      <w:numFmt w:val="lowerRoman"/>
      <w:lvlText w:val="%3"/>
      <w:lvlJc w:val="left"/>
      <w:pPr>
        <w:ind w:left="14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DBCE2DEA">
      <w:start w:val="1"/>
      <w:numFmt w:val="decimal"/>
      <w:lvlText w:val="%4"/>
      <w:lvlJc w:val="left"/>
      <w:pPr>
        <w:ind w:left="21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44AFC40">
      <w:start w:val="1"/>
      <w:numFmt w:val="lowerLetter"/>
      <w:lvlText w:val="%5"/>
      <w:lvlJc w:val="left"/>
      <w:pPr>
        <w:ind w:left="28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B364AA76">
      <w:start w:val="1"/>
      <w:numFmt w:val="lowerRoman"/>
      <w:lvlText w:val="%6"/>
      <w:lvlJc w:val="left"/>
      <w:pPr>
        <w:ind w:left="36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04E64BD2">
      <w:start w:val="1"/>
      <w:numFmt w:val="decimal"/>
      <w:lvlText w:val="%7"/>
      <w:lvlJc w:val="left"/>
      <w:pPr>
        <w:ind w:left="43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0BE6BE48">
      <w:start w:val="1"/>
      <w:numFmt w:val="lowerLetter"/>
      <w:lvlText w:val="%8"/>
      <w:lvlJc w:val="left"/>
      <w:pPr>
        <w:ind w:left="50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73260A6A">
      <w:start w:val="1"/>
      <w:numFmt w:val="lowerRoman"/>
      <w:lvlText w:val="%9"/>
      <w:lvlJc w:val="left"/>
      <w:pPr>
        <w:ind w:left="57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26FD7190"/>
    <w:multiLevelType w:val="hybridMultilevel"/>
    <w:tmpl w:val="FF8ADE22"/>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B49EA21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64C97F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0286D62">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97025A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D44740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0D075C6">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B269D7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9FD4261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27A51F97"/>
    <w:multiLevelType w:val="hybridMultilevel"/>
    <w:tmpl w:val="2398C2A6"/>
    <w:lvl w:ilvl="0" w:tplc="DD48A218">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488459A">
      <w:start w:val="3"/>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9C04DD60">
      <w:start w:val="1"/>
      <w:numFmt w:val="lowerRoman"/>
      <w:lvlText w:val="%3"/>
      <w:lvlJc w:val="left"/>
      <w:pPr>
        <w:ind w:left="16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251C1F7E">
      <w:start w:val="1"/>
      <w:numFmt w:val="decimal"/>
      <w:lvlText w:val="%4"/>
      <w:lvlJc w:val="left"/>
      <w:pPr>
        <w:ind w:left="23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68C487D6">
      <w:start w:val="1"/>
      <w:numFmt w:val="lowerLetter"/>
      <w:lvlText w:val="%5"/>
      <w:lvlJc w:val="left"/>
      <w:pPr>
        <w:ind w:left="308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9C98ED3A">
      <w:start w:val="1"/>
      <w:numFmt w:val="lowerRoman"/>
      <w:lvlText w:val="%6"/>
      <w:lvlJc w:val="left"/>
      <w:pPr>
        <w:ind w:left="380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78302AA2">
      <w:start w:val="1"/>
      <w:numFmt w:val="decimal"/>
      <w:lvlText w:val="%7"/>
      <w:lvlJc w:val="left"/>
      <w:pPr>
        <w:ind w:left="452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E786B14A">
      <w:start w:val="1"/>
      <w:numFmt w:val="lowerLetter"/>
      <w:lvlText w:val="%8"/>
      <w:lvlJc w:val="left"/>
      <w:pPr>
        <w:ind w:left="524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DC66C03E">
      <w:start w:val="1"/>
      <w:numFmt w:val="lowerRoman"/>
      <w:lvlText w:val="%9"/>
      <w:lvlJc w:val="left"/>
      <w:pPr>
        <w:ind w:left="596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27E23882"/>
    <w:multiLevelType w:val="hybridMultilevel"/>
    <w:tmpl w:val="43B29A1E"/>
    <w:lvl w:ilvl="0" w:tplc="FBC6A14A">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4426E79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364075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62ADA20">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7001A38">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A92673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DCC5EC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8816145C">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67A809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27EB20CD"/>
    <w:multiLevelType w:val="hybridMultilevel"/>
    <w:tmpl w:val="1E12EE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286D091C"/>
    <w:multiLevelType w:val="hybridMultilevel"/>
    <w:tmpl w:val="317CBC9A"/>
    <w:lvl w:ilvl="0" w:tplc="F4864E2A">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AEE727E">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29C1DA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3FACD0C">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80AB9B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4A8216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DC0CE6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97C4C4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972FDF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288D64B0"/>
    <w:multiLevelType w:val="hybridMultilevel"/>
    <w:tmpl w:val="DC4E478C"/>
    <w:lvl w:ilvl="0" w:tplc="39CC9A1A">
      <w:start w:val="1"/>
      <w:numFmt w:val="decimal"/>
      <w:lvlText w:val="%1)"/>
      <w:lvlJc w:val="left"/>
      <w:pPr>
        <w:ind w:left="5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415000F">
      <w:start w:val="1"/>
      <w:numFmt w:val="decimal"/>
      <w:lvlText w:val="%2."/>
      <w:lvlJc w:val="left"/>
      <w:pPr>
        <w:ind w:left="847"/>
      </w:pPr>
      <w:rPr>
        <w:b w:val="0"/>
        <w:i w:val="0"/>
        <w:strike w:val="0"/>
        <w:dstrike w:val="0"/>
        <w:color w:val="000000"/>
        <w:sz w:val="22"/>
        <w:szCs w:val="22"/>
        <w:u w:val="none" w:color="000000"/>
        <w:bdr w:val="none" w:sz="0" w:space="0" w:color="auto"/>
        <w:shd w:val="clear" w:color="auto" w:fill="auto"/>
        <w:vertAlign w:val="baseline"/>
      </w:rPr>
    </w:lvl>
    <w:lvl w:ilvl="2" w:tplc="B3DED916">
      <w:start w:val="1"/>
      <w:numFmt w:val="lowerRoman"/>
      <w:lvlText w:val="%3"/>
      <w:lvlJc w:val="left"/>
      <w:pPr>
        <w:ind w:left="133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136B49E">
      <w:start w:val="1"/>
      <w:numFmt w:val="decimal"/>
      <w:lvlText w:val="%4"/>
      <w:lvlJc w:val="left"/>
      <w:pPr>
        <w:ind w:left="205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1545658">
      <w:start w:val="1"/>
      <w:numFmt w:val="lowerLetter"/>
      <w:lvlText w:val="%5"/>
      <w:lvlJc w:val="left"/>
      <w:pPr>
        <w:ind w:left="277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6E21022">
      <w:start w:val="1"/>
      <w:numFmt w:val="lowerRoman"/>
      <w:lvlText w:val="%6"/>
      <w:lvlJc w:val="left"/>
      <w:pPr>
        <w:ind w:left="349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F3A8BF2">
      <w:start w:val="1"/>
      <w:numFmt w:val="decimal"/>
      <w:lvlText w:val="%7"/>
      <w:lvlJc w:val="left"/>
      <w:pPr>
        <w:ind w:left="421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27C05C0">
      <w:start w:val="1"/>
      <w:numFmt w:val="lowerLetter"/>
      <w:lvlText w:val="%8"/>
      <w:lvlJc w:val="left"/>
      <w:pPr>
        <w:ind w:left="493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1DEC8BC">
      <w:start w:val="1"/>
      <w:numFmt w:val="lowerRoman"/>
      <w:lvlText w:val="%9"/>
      <w:lvlJc w:val="left"/>
      <w:pPr>
        <w:ind w:left="565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29A60A6B"/>
    <w:multiLevelType w:val="hybridMultilevel"/>
    <w:tmpl w:val="C936B97E"/>
    <w:lvl w:ilvl="0" w:tplc="B506378A">
      <w:start w:val="6"/>
      <w:numFmt w:val="decimal"/>
      <w:lvlText w:val="%1."/>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1F96360E">
      <w:start w:val="1"/>
      <w:numFmt w:val="lowerLetter"/>
      <w:lvlText w:val="%2"/>
      <w:lvlJc w:val="left"/>
      <w:pPr>
        <w:ind w:left="15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079A165E">
      <w:start w:val="1"/>
      <w:numFmt w:val="lowerRoman"/>
      <w:lvlText w:val="%3"/>
      <w:lvlJc w:val="left"/>
      <w:pPr>
        <w:ind w:left="22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74B018E2">
      <w:start w:val="1"/>
      <w:numFmt w:val="decimal"/>
      <w:lvlText w:val="%4"/>
      <w:lvlJc w:val="left"/>
      <w:pPr>
        <w:ind w:left="29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BF8F53C">
      <w:start w:val="1"/>
      <w:numFmt w:val="lowerLetter"/>
      <w:lvlText w:val="%5"/>
      <w:lvlJc w:val="left"/>
      <w:pPr>
        <w:ind w:left="36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87E836F6">
      <w:start w:val="1"/>
      <w:numFmt w:val="lowerRoman"/>
      <w:lvlText w:val="%6"/>
      <w:lvlJc w:val="left"/>
      <w:pPr>
        <w:ind w:left="43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EEA604DE">
      <w:start w:val="1"/>
      <w:numFmt w:val="decimal"/>
      <w:lvlText w:val="%7"/>
      <w:lvlJc w:val="left"/>
      <w:pPr>
        <w:ind w:left="51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28F46FE2">
      <w:start w:val="1"/>
      <w:numFmt w:val="lowerLetter"/>
      <w:lvlText w:val="%8"/>
      <w:lvlJc w:val="left"/>
      <w:pPr>
        <w:ind w:left="58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B040F7D4">
      <w:start w:val="1"/>
      <w:numFmt w:val="lowerRoman"/>
      <w:lvlText w:val="%9"/>
      <w:lvlJc w:val="left"/>
      <w:pPr>
        <w:ind w:left="65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29BD7DBF"/>
    <w:multiLevelType w:val="multilevel"/>
    <w:tmpl w:val="32EAA6E6"/>
    <w:name w:val="WW8Num2322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120" w15:restartNumberingAfterBreak="0">
    <w:nsid w:val="2A070F9F"/>
    <w:multiLevelType w:val="hybridMultilevel"/>
    <w:tmpl w:val="18B2E268"/>
    <w:lvl w:ilvl="0" w:tplc="419A243A">
      <w:start w:val="2"/>
      <w:numFmt w:val="decimal"/>
      <w:lvlText w:val="%1."/>
      <w:lvlJc w:val="left"/>
      <w:pPr>
        <w:ind w:left="78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2A1649CC"/>
    <w:multiLevelType w:val="hybridMultilevel"/>
    <w:tmpl w:val="5DC48A00"/>
    <w:lvl w:ilvl="0" w:tplc="AEDEEDAC">
      <w:start w:val="1"/>
      <w:numFmt w:val="decimal"/>
      <w:lvlText w:val="%1)"/>
      <w:lvlJc w:val="left"/>
      <w:pPr>
        <w:tabs>
          <w:tab w:val="num" w:pos="851"/>
        </w:tabs>
        <w:ind w:left="851" w:hanging="454"/>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2" w15:restartNumberingAfterBreak="0">
    <w:nsid w:val="2B4938B6"/>
    <w:multiLevelType w:val="hybridMultilevel"/>
    <w:tmpl w:val="9918D7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2BB32963"/>
    <w:multiLevelType w:val="hybridMultilevel"/>
    <w:tmpl w:val="E2C43CBA"/>
    <w:lvl w:ilvl="0" w:tplc="06C041C6">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574F2C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F2E4F4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1A185182">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B16A6E8">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C7A17AE">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ABCF5E4">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F829E4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62E302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2BC27956"/>
    <w:multiLevelType w:val="hybridMultilevel"/>
    <w:tmpl w:val="B83A09FA"/>
    <w:lvl w:ilvl="0" w:tplc="04150017">
      <w:start w:val="1"/>
      <w:numFmt w:val="lowerLetter"/>
      <w:lvlText w:val="%1)"/>
      <w:lvlJc w:val="left"/>
      <w:pPr>
        <w:ind w:left="2207" w:hanging="360"/>
      </w:pPr>
    </w:lvl>
    <w:lvl w:ilvl="1" w:tplc="04150019" w:tentative="1">
      <w:start w:val="1"/>
      <w:numFmt w:val="lowerLetter"/>
      <w:lvlText w:val="%2."/>
      <w:lvlJc w:val="left"/>
      <w:pPr>
        <w:ind w:left="2927" w:hanging="360"/>
      </w:pPr>
    </w:lvl>
    <w:lvl w:ilvl="2" w:tplc="0415001B" w:tentative="1">
      <w:start w:val="1"/>
      <w:numFmt w:val="lowerRoman"/>
      <w:lvlText w:val="%3."/>
      <w:lvlJc w:val="right"/>
      <w:pPr>
        <w:ind w:left="3647" w:hanging="180"/>
      </w:pPr>
    </w:lvl>
    <w:lvl w:ilvl="3" w:tplc="0415000F" w:tentative="1">
      <w:start w:val="1"/>
      <w:numFmt w:val="decimal"/>
      <w:lvlText w:val="%4."/>
      <w:lvlJc w:val="left"/>
      <w:pPr>
        <w:ind w:left="4367" w:hanging="360"/>
      </w:pPr>
    </w:lvl>
    <w:lvl w:ilvl="4" w:tplc="04150019" w:tentative="1">
      <w:start w:val="1"/>
      <w:numFmt w:val="lowerLetter"/>
      <w:lvlText w:val="%5."/>
      <w:lvlJc w:val="left"/>
      <w:pPr>
        <w:ind w:left="5087" w:hanging="360"/>
      </w:pPr>
    </w:lvl>
    <w:lvl w:ilvl="5" w:tplc="0415001B" w:tentative="1">
      <w:start w:val="1"/>
      <w:numFmt w:val="lowerRoman"/>
      <w:lvlText w:val="%6."/>
      <w:lvlJc w:val="right"/>
      <w:pPr>
        <w:ind w:left="5807" w:hanging="180"/>
      </w:pPr>
    </w:lvl>
    <w:lvl w:ilvl="6" w:tplc="0415000F" w:tentative="1">
      <w:start w:val="1"/>
      <w:numFmt w:val="decimal"/>
      <w:lvlText w:val="%7."/>
      <w:lvlJc w:val="left"/>
      <w:pPr>
        <w:ind w:left="6527" w:hanging="360"/>
      </w:pPr>
    </w:lvl>
    <w:lvl w:ilvl="7" w:tplc="04150019" w:tentative="1">
      <w:start w:val="1"/>
      <w:numFmt w:val="lowerLetter"/>
      <w:lvlText w:val="%8."/>
      <w:lvlJc w:val="left"/>
      <w:pPr>
        <w:ind w:left="7247" w:hanging="360"/>
      </w:pPr>
    </w:lvl>
    <w:lvl w:ilvl="8" w:tplc="0415001B" w:tentative="1">
      <w:start w:val="1"/>
      <w:numFmt w:val="lowerRoman"/>
      <w:lvlText w:val="%9."/>
      <w:lvlJc w:val="right"/>
      <w:pPr>
        <w:ind w:left="7967" w:hanging="180"/>
      </w:pPr>
    </w:lvl>
  </w:abstractNum>
  <w:abstractNum w:abstractNumId="125" w15:restartNumberingAfterBreak="0">
    <w:nsid w:val="2BF34A0C"/>
    <w:multiLevelType w:val="hybridMultilevel"/>
    <w:tmpl w:val="C0E250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2C062C41"/>
    <w:multiLevelType w:val="hybridMultilevel"/>
    <w:tmpl w:val="E64ED138"/>
    <w:lvl w:ilvl="0" w:tplc="E7E2873E">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AE8E5F6">
      <w:start w:val="1"/>
      <w:numFmt w:val="lowerLetter"/>
      <w:lvlText w:val="%2"/>
      <w:lvlJc w:val="left"/>
      <w:pPr>
        <w:ind w:left="6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DE0F530">
      <w:start w:val="1"/>
      <w:numFmt w:val="lowerLetter"/>
      <w:lvlRestart w:val="0"/>
      <w:lvlText w:val="%3)"/>
      <w:lvlJc w:val="left"/>
      <w:pPr>
        <w:ind w:left="15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4D2B182">
      <w:start w:val="1"/>
      <w:numFmt w:val="decimal"/>
      <w:lvlText w:val="%4"/>
      <w:lvlJc w:val="left"/>
      <w:pPr>
        <w:ind w:left="164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18CFC9A">
      <w:start w:val="1"/>
      <w:numFmt w:val="lowerLetter"/>
      <w:lvlText w:val="%5"/>
      <w:lvlJc w:val="left"/>
      <w:pPr>
        <w:ind w:left="23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A6CFF60">
      <w:start w:val="1"/>
      <w:numFmt w:val="lowerRoman"/>
      <w:lvlText w:val="%6"/>
      <w:lvlJc w:val="left"/>
      <w:pPr>
        <w:ind w:left="30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944D96A">
      <w:start w:val="1"/>
      <w:numFmt w:val="decimal"/>
      <w:lvlText w:val="%7"/>
      <w:lvlJc w:val="left"/>
      <w:pPr>
        <w:ind w:left="38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27CECF2">
      <w:start w:val="1"/>
      <w:numFmt w:val="lowerLetter"/>
      <w:lvlText w:val="%8"/>
      <w:lvlJc w:val="left"/>
      <w:pPr>
        <w:ind w:left="452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92FA1998">
      <w:start w:val="1"/>
      <w:numFmt w:val="lowerRoman"/>
      <w:lvlText w:val="%9"/>
      <w:lvlJc w:val="left"/>
      <w:pPr>
        <w:ind w:left="524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2C1E36D1"/>
    <w:multiLevelType w:val="hybridMultilevel"/>
    <w:tmpl w:val="CD387982"/>
    <w:lvl w:ilvl="0" w:tplc="F4AAB9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2CA034F1"/>
    <w:multiLevelType w:val="hybridMultilevel"/>
    <w:tmpl w:val="8C3C85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2D0C7205"/>
    <w:multiLevelType w:val="hybridMultilevel"/>
    <w:tmpl w:val="CA40989C"/>
    <w:lvl w:ilvl="0" w:tplc="F10E315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0" w15:restartNumberingAfterBreak="0">
    <w:nsid w:val="2D4F728A"/>
    <w:multiLevelType w:val="hybridMultilevel"/>
    <w:tmpl w:val="3220751C"/>
    <w:lvl w:ilvl="0" w:tplc="4CE0B7B8">
      <w:start w:val="5"/>
      <w:numFmt w:val="decimal"/>
      <w:lvlText w:val="%1."/>
      <w:lvlJc w:val="left"/>
      <w:pPr>
        <w:ind w:left="780" w:hanging="360"/>
      </w:pPr>
      <w:rPr>
        <w:rFonts w:ascii="Cambria" w:eastAsia="Times New Roman" w:hAnsi="Cambria" w:cs="Arial"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2DBA05CC"/>
    <w:multiLevelType w:val="hybridMultilevel"/>
    <w:tmpl w:val="252C54E0"/>
    <w:lvl w:ilvl="0" w:tplc="733AE164">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39F4B9F6">
      <w:start w:val="1"/>
      <w:numFmt w:val="lowerLetter"/>
      <w:lvlRestart w:val="0"/>
      <w:lvlText w:val="%2)"/>
      <w:lvlJc w:val="left"/>
      <w:pPr>
        <w:ind w:left="20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A82EB7C">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2185B78">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866682E">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8282F16">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39EF64E">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4B620D4">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5029324">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2" w15:restartNumberingAfterBreak="0">
    <w:nsid w:val="2E04785F"/>
    <w:multiLevelType w:val="hybridMultilevel"/>
    <w:tmpl w:val="61160498"/>
    <w:lvl w:ilvl="0" w:tplc="83F49674">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67E0D08">
      <w:start w:val="1"/>
      <w:numFmt w:val="lowerLetter"/>
      <w:lvlRestart w:val="0"/>
      <w:lvlText w:val="%2)"/>
      <w:lvlJc w:val="left"/>
      <w:pPr>
        <w:ind w:left="177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7EC628A">
      <w:start w:val="1"/>
      <w:numFmt w:val="lowerRoman"/>
      <w:lvlText w:val="%3"/>
      <w:lvlJc w:val="left"/>
      <w:pPr>
        <w:ind w:left="193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95A10CC">
      <w:start w:val="1"/>
      <w:numFmt w:val="decimal"/>
      <w:lvlText w:val="%4"/>
      <w:lvlJc w:val="left"/>
      <w:pPr>
        <w:ind w:left="265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18ED5AA">
      <w:start w:val="1"/>
      <w:numFmt w:val="lowerLetter"/>
      <w:lvlText w:val="%5"/>
      <w:lvlJc w:val="left"/>
      <w:pPr>
        <w:ind w:left="337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C5079FC">
      <w:start w:val="1"/>
      <w:numFmt w:val="lowerRoman"/>
      <w:lvlText w:val="%6"/>
      <w:lvlJc w:val="left"/>
      <w:pPr>
        <w:ind w:left="409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460DDB8">
      <w:start w:val="1"/>
      <w:numFmt w:val="decimal"/>
      <w:lvlText w:val="%7"/>
      <w:lvlJc w:val="left"/>
      <w:pPr>
        <w:ind w:left="481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602599A">
      <w:start w:val="1"/>
      <w:numFmt w:val="lowerLetter"/>
      <w:lvlText w:val="%8"/>
      <w:lvlJc w:val="left"/>
      <w:pPr>
        <w:ind w:left="553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D06C508">
      <w:start w:val="1"/>
      <w:numFmt w:val="lowerRoman"/>
      <w:lvlText w:val="%9"/>
      <w:lvlJc w:val="left"/>
      <w:pPr>
        <w:ind w:left="625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2E4F5B11"/>
    <w:multiLevelType w:val="multilevel"/>
    <w:tmpl w:val="17F44704"/>
    <w:lvl w:ilvl="0">
      <w:start w:val="1"/>
      <w:numFmt w:val="decimal"/>
      <w:pStyle w:val="Listapunktowana21"/>
      <w:lvlText w:val="%1."/>
      <w:lvlJc w:val="left"/>
      <w:pPr>
        <w:tabs>
          <w:tab w:val="num" w:pos="680"/>
        </w:tabs>
        <w:ind w:left="680" w:hanging="680"/>
      </w:pPr>
      <w:rPr>
        <w:rFonts w:ascii="Cambria" w:hAnsi="Cambria"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345"/>
        </w:tabs>
        <w:ind w:left="2345"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4" w15:restartNumberingAfterBreak="0">
    <w:nsid w:val="2E5C480D"/>
    <w:multiLevelType w:val="hybridMultilevel"/>
    <w:tmpl w:val="B3B6D5C4"/>
    <w:lvl w:ilvl="0" w:tplc="61EE3B8C">
      <w:start w:val="1"/>
      <w:numFmt w:val="decimal"/>
      <w:lvlText w:val="%1)"/>
      <w:lvlJc w:val="left"/>
      <w:pPr>
        <w:tabs>
          <w:tab w:val="num" w:pos="1506"/>
        </w:tabs>
        <w:ind w:left="1506"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5" w15:restartNumberingAfterBreak="0">
    <w:nsid w:val="2E60593D"/>
    <w:multiLevelType w:val="hybridMultilevel"/>
    <w:tmpl w:val="75E44E50"/>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36" w15:restartNumberingAfterBreak="0">
    <w:nsid w:val="2EB92AFD"/>
    <w:multiLevelType w:val="hybridMultilevel"/>
    <w:tmpl w:val="C2D4D972"/>
    <w:lvl w:ilvl="0" w:tplc="04150011">
      <w:start w:val="1"/>
      <w:numFmt w:val="decimal"/>
      <w:lvlText w:val="%1)"/>
      <w:lvlJc w:val="left"/>
      <w:pPr>
        <w:ind w:left="847"/>
      </w:pPr>
      <w:rPr>
        <w:b w:val="0"/>
        <w:i w:val="0"/>
        <w:strike w:val="0"/>
        <w:dstrike w:val="0"/>
        <w:color w:val="000000"/>
        <w:sz w:val="22"/>
        <w:szCs w:val="22"/>
        <w:u w:val="none" w:color="000000"/>
        <w:bdr w:val="none" w:sz="0" w:space="0" w:color="auto"/>
        <w:shd w:val="clear" w:color="auto" w:fill="auto"/>
        <w:vertAlign w:val="baseline"/>
      </w:rPr>
    </w:lvl>
    <w:lvl w:ilvl="1" w:tplc="1BFC0D00">
      <w:start w:val="2"/>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294A5430">
      <w:start w:val="1"/>
      <w:numFmt w:val="lowerRoman"/>
      <w:lvlText w:val="%3"/>
      <w:lvlJc w:val="left"/>
      <w:pPr>
        <w:ind w:left="15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1BE468E6">
      <w:start w:val="1"/>
      <w:numFmt w:val="decimal"/>
      <w:lvlText w:val="%4"/>
      <w:lvlJc w:val="left"/>
      <w:pPr>
        <w:ind w:left="22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A68CFAC">
      <w:start w:val="1"/>
      <w:numFmt w:val="lowerLetter"/>
      <w:lvlText w:val="%5"/>
      <w:lvlJc w:val="left"/>
      <w:pPr>
        <w:ind w:left="29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B93A90C2">
      <w:start w:val="1"/>
      <w:numFmt w:val="lowerRoman"/>
      <w:lvlText w:val="%6"/>
      <w:lvlJc w:val="left"/>
      <w:pPr>
        <w:ind w:left="36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CACC903E">
      <w:start w:val="1"/>
      <w:numFmt w:val="decimal"/>
      <w:lvlText w:val="%7"/>
      <w:lvlJc w:val="left"/>
      <w:pPr>
        <w:ind w:left="43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002AB4B8">
      <w:start w:val="1"/>
      <w:numFmt w:val="lowerLetter"/>
      <w:lvlText w:val="%8"/>
      <w:lvlJc w:val="left"/>
      <w:pPr>
        <w:ind w:left="51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A2028F8E">
      <w:start w:val="1"/>
      <w:numFmt w:val="lowerRoman"/>
      <w:lvlText w:val="%9"/>
      <w:lvlJc w:val="left"/>
      <w:pPr>
        <w:ind w:left="58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37" w15:restartNumberingAfterBreak="0">
    <w:nsid w:val="2EC03742"/>
    <w:multiLevelType w:val="hybridMultilevel"/>
    <w:tmpl w:val="3E386A68"/>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8" w15:restartNumberingAfterBreak="0">
    <w:nsid w:val="304D2A85"/>
    <w:multiLevelType w:val="hybridMultilevel"/>
    <w:tmpl w:val="B36017EA"/>
    <w:lvl w:ilvl="0" w:tplc="BC3495AE">
      <w:start w:val="1"/>
      <w:numFmt w:val="lowerLetter"/>
      <w:lvlText w:val="%1."/>
      <w:lvlJc w:val="left"/>
      <w:pPr>
        <w:tabs>
          <w:tab w:val="num" w:pos="2007"/>
        </w:tabs>
        <w:ind w:left="2007" w:hanging="360"/>
      </w:pPr>
      <w:rPr>
        <w:rFonts w:hint="default"/>
      </w:rPr>
    </w:lvl>
    <w:lvl w:ilvl="1" w:tplc="107A896E">
      <w:start w:val="1"/>
      <w:numFmt w:val="lowerLetter"/>
      <w:lvlText w:val="g%2)"/>
      <w:lvlJc w:val="left"/>
      <w:pPr>
        <w:tabs>
          <w:tab w:val="num" w:pos="2007"/>
        </w:tabs>
        <w:ind w:left="2007" w:hanging="360"/>
      </w:pPr>
      <w:rPr>
        <w:rFonts w:hint="default"/>
      </w:rPr>
    </w:lvl>
    <w:lvl w:ilvl="2" w:tplc="0415001B" w:tentative="1">
      <w:start w:val="1"/>
      <w:numFmt w:val="lowerRoman"/>
      <w:lvlText w:val="%3."/>
      <w:lvlJc w:val="right"/>
      <w:pPr>
        <w:tabs>
          <w:tab w:val="num" w:pos="2727"/>
        </w:tabs>
        <w:ind w:left="2727" w:hanging="180"/>
      </w:pPr>
    </w:lvl>
    <w:lvl w:ilvl="3" w:tplc="0415000F" w:tentative="1">
      <w:start w:val="1"/>
      <w:numFmt w:val="decimal"/>
      <w:lvlText w:val="%4."/>
      <w:lvlJc w:val="left"/>
      <w:pPr>
        <w:tabs>
          <w:tab w:val="num" w:pos="3447"/>
        </w:tabs>
        <w:ind w:left="3447" w:hanging="360"/>
      </w:pPr>
    </w:lvl>
    <w:lvl w:ilvl="4" w:tplc="04150019" w:tentative="1">
      <w:start w:val="1"/>
      <w:numFmt w:val="lowerLetter"/>
      <w:lvlText w:val="%5."/>
      <w:lvlJc w:val="left"/>
      <w:pPr>
        <w:tabs>
          <w:tab w:val="num" w:pos="4167"/>
        </w:tabs>
        <w:ind w:left="4167" w:hanging="360"/>
      </w:pPr>
    </w:lvl>
    <w:lvl w:ilvl="5" w:tplc="0415001B" w:tentative="1">
      <w:start w:val="1"/>
      <w:numFmt w:val="lowerRoman"/>
      <w:lvlText w:val="%6."/>
      <w:lvlJc w:val="right"/>
      <w:pPr>
        <w:tabs>
          <w:tab w:val="num" w:pos="4887"/>
        </w:tabs>
        <w:ind w:left="4887" w:hanging="180"/>
      </w:pPr>
    </w:lvl>
    <w:lvl w:ilvl="6" w:tplc="0415000F" w:tentative="1">
      <w:start w:val="1"/>
      <w:numFmt w:val="decimal"/>
      <w:lvlText w:val="%7."/>
      <w:lvlJc w:val="left"/>
      <w:pPr>
        <w:tabs>
          <w:tab w:val="num" w:pos="5607"/>
        </w:tabs>
        <w:ind w:left="5607" w:hanging="360"/>
      </w:pPr>
    </w:lvl>
    <w:lvl w:ilvl="7" w:tplc="04150019" w:tentative="1">
      <w:start w:val="1"/>
      <w:numFmt w:val="lowerLetter"/>
      <w:lvlText w:val="%8."/>
      <w:lvlJc w:val="left"/>
      <w:pPr>
        <w:tabs>
          <w:tab w:val="num" w:pos="6327"/>
        </w:tabs>
        <w:ind w:left="6327" w:hanging="360"/>
      </w:pPr>
    </w:lvl>
    <w:lvl w:ilvl="8" w:tplc="0415001B" w:tentative="1">
      <w:start w:val="1"/>
      <w:numFmt w:val="lowerRoman"/>
      <w:lvlText w:val="%9."/>
      <w:lvlJc w:val="right"/>
      <w:pPr>
        <w:tabs>
          <w:tab w:val="num" w:pos="7047"/>
        </w:tabs>
        <w:ind w:left="7047" w:hanging="180"/>
      </w:pPr>
    </w:lvl>
  </w:abstractNum>
  <w:abstractNum w:abstractNumId="139" w15:restartNumberingAfterBreak="0">
    <w:nsid w:val="310E1D35"/>
    <w:multiLevelType w:val="hybridMultilevel"/>
    <w:tmpl w:val="8244DB62"/>
    <w:lvl w:ilvl="0" w:tplc="DF08B2EE">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0" w15:restartNumberingAfterBreak="0">
    <w:nsid w:val="3194425C"/>
    <w:multiLevelType w:val="hybridMultilevel"/>
    <w:tmpl w:val="24BCA6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1DD1CFF"/>
    <w:multiLevelType w:val="hybridMultilevel"/>
    <w:tmpl w:val="57387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32477D2E"/>
    <w:multiLevelType w:val="hybridMultilevel"/>
    <w:tmpl w:val="52E6AB1E"/>
    <w:lvl w:ilvl="0" w:tplc="2842CF0C">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E4EA698">
      <w:start w:val="14"/>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9FE6CE92">
      <w:start w:val="1"/>
      <w:numFmt w:val="lowerRoman"/>
      <w:lvlText w:val="%3"/>
      <w:lvlJc w:val="left"/>
      <w:pPr>
        <w:ind w:left="13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39D89244">
      <w:start w:val="1"/>
      <w:numFmt w:val="decimal"/>
      <w:lvlText w:val="%4"/>
      <w:lvlJc w:val="left"/>
      <w:pPr>
        <w:ind w:left="208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FDAB364">
      <w:start w:val="1"/>
      <w:numFmt w:val="lowerLetter"/>
      <w:lvlText w:val="%5"/>
      <w:lvlJc w:val="left"/>
      <w:pPr>
        <w:ind w:left="280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8F342FD2">
      <w:start w:val="1"/>
      <w:numFmt w:val="lowerRoman"/>
      <w:lvlText w:val="%6"/>
      <w:lvlJc w:val="left"/>
      <w:pPr>
        <w:ind w:left="352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09741C1E">
      <w:start w:val="1"/>
      <w:numFmt w:val="decimal"/>
      <w:lvlText w:val="%7"/>
      <w:lvlJc w:val="left"/>
      <w:pPr>
        <w:ind w:left="424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19F8B056">
      <w:start w:val="1"/>
      <w:numFmt w:val="lowerLetter"/>
      <w:lvlText w:val="%8"/>
      <w:lvlJc w:val="left"/>
      <w:pPr>
        <w:ind w:left="49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55E376A">
      <w:start w:val="1"/>
      <w:numFmt w:val="lowerRoman"/>
      <w:lvlText w:val="%9"/>
      <w:lvlJc w:val="left"/>
      <w:pPr>
        <w:ind w:left="568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43" w15:restartNumberingAfterBreak="0">
    <w:nsid w:val="3264639A"/>
    <w:multiLevelType w:val="hybridMultilevel"/>
    <w:tmpl w:val="8946A1E6"/>
    <w:lvl w:ilvl="0" w:tplc="9238D5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0DF4C">
      <w:start w:val="1"/>
      <w:numFmt w:val="lowerLetter"/>
      <w:lvlText w:val="%2"/>
      <w:lvlJc w:val="left"/>
      <w:pPr>
        <w:ind w:left="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5C0C14">
      <w:start w:val="1"/>
      <w:numFmt w:val="lowerRoman"/>
      <w:lvlText w:val="%3"/>
      <w:lvlJc w:val="left"/>
      <w:pPr>
        <w:ind w:left="1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0C9716">
      <w:start w:val="1"/>
      <w:numFmt w:val="lowerLetter"/>
      <w:lvlRestart w:val="0"/>
      <w:lvlText w:val="%4)"/>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5233EE">
      <w:start w:val="1"/>
      <w:numFmt w:val="lowerLetter"/>
      <w:lvlText w:val="%5"/>
      <w:lvlJc w:val="left"/>
      <w:pPr>
        <w:ind w:left="2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41A5E">
      <w:start w:val="1"/>
      <w:numFmt w:val="lowerRoman"/>
      <w:lvlText w:val="%6"/>
      <w:lvlJc w:val="left"/>
      <w:pPr>
        <w:ind w:left="2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A428FC">
      <w:start w:val="1"/>
      <w:numFmt w:val="decimal"/>
      <w:lvlText w:val="%7"/>
      <w:lvlJc w:val="left"/>
      <w:pPr>
        <w:ind w:left="3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56411E">
      <w:start w:val="1"/>
      <w:numFmt w:val="lowerLetter"/>
      <w:lvlText w:val="%8"/>
      <w:lvlJc w:val="left"/>
      <w:pPr>
        <w:ind w:left="4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EE381A">
      <w:start w:val="1"/>
      <w:numFmt w:val="lowerRoman"/>
      <w:lvlText w:val="%9"/>
      <w:lvlJc w:val="left"/>
      <w:pPr>
        <w:ind w:left="4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326A378B"/>
    <w:multiLevelType w:val="multilevel"/>
    <w:tmpl w:val="00000021"/>
    <w:name w:val="WW8Num8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45" w15:restartNumberingAfterBreak="0">
    <w:nsid w:val="327D2B0D"/>
    <w:multiLevelType w:val="hybridMultilevel"/>
    <w:tmpl w:val="9FFACDEC"/>
    <w:lvl w:ilvl="0" w:tplc="878EE812">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2880"/>
        </w:tabs>
        <w:ind w:left="2880" w:hanging="360"/>
      </w:pPr>
    </w:lvl>
    <w:lvl w:ilvl="2" w:tplc="0415001B" w:tentative="1">
      <w:start w:val="1"/>
      <w:numFmt w:val="lowerRoman"/>
      <w:lvlText w:val="%3."/>
      <w:lvlJc w:val="right"/>
      <w:pPr>
        <w:tabs>
          <w:tab w:val="num" w:pos="3600"/>
        </w:tabs>
        <w:ind w:left="3600" w:hanging="180"/>
      </w:pPr>
    </w:lvl>
    <w:lvl w:ilvl="3" w:tplc="0415000F" w:tentative="1">
      <w:start w:val="1"/>
      <w:numFmt w:val="decimal"/>
      <w:lvlText w:val="%4."/>
      <w:lvlJc w:val="left"/>
      <w:pPr>
        <w:tabs>
          <w:tab w:val="num" w:pos="4320"/>
        </w:tabs>
        <w:ind w:left="4320" w:hanging="360"/>
      </w:pPr>
    </w:lvl>
    <w:lvl w:ilvl="4" w:tplc="04150019" w:tentative="1">
      <w:start w:val="1"/>
      <w:numFmt w:val="lowerLetter"/>
      <w:lvlText w:val="%5."/>
      <w:lvlJc w:val="left"/>
      <w:pPr>
        <w:tabs>
          <w:tab w:val="num" w:pos="5040"/>
        </w:tabs>
        <w:ind w:left="5040" w:hanging="360"/>
      </w:pPr>
    </w:lvl>
    <w:lvl w:ilvl="5" w:tplc="0415001B" w:tentative="1">
      <w:start w:val="1"/>
      <w:numFmt w:val="lowerRoman"/>
      <w:lvlText w:val="%6."/>
      <w:lvlJc w:val="right"/>
      <w:pPr>
        <w:tabs>
          <w:tab w:val="num" w:pos="5760"/>
        </w:tabs>
        <w:ind w:left="5760" w:hanging="180"/>
      </w:pPr>
    </w:lvl>
    <w:lvl w:ilvl="6" w:tplc="0415000F" w:tentative="1">
      <w:start w:val="1"/>
      <w:numFmt w:val="decimal"/>
      <w:lvlText w:val="%7."/>
      <w:lvlJc w:val="left"/>
      <w:pPr>
        <w:tabs>
          <w:tab w:val="num" w:pos="6480"/>
        </w:tabs>
        <w:ind w:left="6480" w:hanging="360"/>
      </w:pPr>
    </w:lvl>
    <w:lvl w:ilvl="7" w:tplc="04150019" w:tentative="1">
      <w:start w:val="1"/>
      <w:numFmt w:val="lowerLetter"/>
      <w:lvlText w:val="%8."/>
      <w:lvlJc w:val="left"/>
      <w:pPr>
        <w:tabs>
          <w:tab w:val="num" w:pos="7200"/>
        </w:tabs>
        <w:ind w:left="7200" w:hanging="360"/>
      </w:pPr>
    </w:lvl>
    <w:lvl w:ilvl="8" w:tplc="0415001B" w:tentative="1">
      <w:start w:val="1"/>
      <w:numFmt w:val="lowerRoman"/>
      <w:lvlText w:val="%9."/>
      <w:lvlJc w:val="right"/>
      <w:pPr>
        <w:tabs>
          <w:tab w:val="num" w:pos="7920"/>
        </w:tabs>
        <w:ind w:left="7920" w:hanging="180"/>
      </w:pPr>
    </w:lvl>
  </w:abstractNum>
  <w:abstractNum w:abstractNumId="146" w15:restartNumberingAfterBreak="0">
    <w:nsid w:val="32DE1B3F"/>
    <w:multiLevelType w:val="hybridMultilevel"/>
    <w:tmpl w:val="CFB62A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32EC52AA"/>
    <w:multiLevelType w:val="hybridMultilevel"/>
    <w:tmpl w:val="12E2EE60"/>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48" w15:restartNumberingAfterBreak="0">
    <w:nsid w:val="32F9319A"/>
    <w:multiLevelType w:val="hybridMultilevel"/>
    <w:tmpl w:val="1682C7B8"/>
    <w:lvl w:ilvl="0" w:tplc="3B78D66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9" w15:restartNumberingAfterBreak="0">
    <w:nsid w:val="330455B8"/>
    <w:multiLevelType w:val="multilevel"/>
    <w:tmpl w:val="DBE20712"/>
    <w:lvl w:ilvl="0">
      <w:start w:val="1"/>
      <w:numFmt w:val="decimal"/>
      <w:lvlText w:val="%1."/>
      <w:lvlJc w:val="left"/>
      <w:pPr>
        <w:ind w:left="720" w:hanging="360"/>
      </w:pPr>
      <w:rPr>
        <w:b/>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330A46F6"/>
    <w:multiLevelType w:val="hybridMultilevel"/>
    <w:tmpl w:val="0AA6C5C0"/>
    <w:lvl w:ilvl="0" w:tplc="04150011">
      <w:start w:val="1"/>
      <w:numFmt w:val="decimal"/>
      <w:lvlText w:val="%1)"/>
      <w:lvlJc w:val="left"/>
      <w:pPr>
        <w:ind w:left="847"/>
      </w:pPr>
      <w:rPr>
        <w:b w:val="0"/>
        <w:i w:val="0"/>
        <w:strike w:val="0"/>
        <w:dstrike w:val="0"/>
        <w:color w:val="000000"/>
        <w:sz w:val="22"/>
        <w:szCs w:val="22"/>
        <w:u w:val="none" w:color="000000"/>
        <w:bdr w:val="none" w:sz="0" w:space="0" w:color="auto"/>
        <w:shd w:val="clear" w:color="auto" w:fill="auto"/>
        <w:vertAlign w:val="baseline"/>
      </w:rPr>
    </w:lvl>
    <w:lvl w:ilvl="1" w:tplc="F99468F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BE9C7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92097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A2CAE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6E771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18D8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42CD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32685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1" w15:restartNumberingAfterBreak="0">
    <w:nsid w:val="334F297C"/>
    <w:multiLevelType w:val="hybridMultilevel"/>
    <w:tmpl w:val="6150C4F4"/>
    <w:lvl w:ilvl="0" w:tplc="D8B413CE">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2" w15:restartNumberingAfterBreak="0">
    <w:nsid w:val="343E7931"/>
    <w:multiLevelType w:val="hybridMultilevel"/>
    <w:tmpl w:val="552875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34402A29"/>
    <w:multiLevelType w:val="hybridMultilevel"/>
    <w:tmpl w:val="EBFEFBD6"/>
    <w:lvl w:ilvl="0" w:tplc="F6BE5B6A">
      <w:start w:val="1"/>
      <w:numFmt w:val="decimal"/>
      <w:lvlText w:val="%1)"/>
      <w:lvlJc w:val="left"/>
      <w:pPr>
        <w:tabs>
          <w:tab w:val="num" w:pos="227"/>
        </w:tabs>
        <w:ind w:left="454" w:hanging="341"/>
      </w:pPr>
      <w:rPr>
        <w:rFonts w:ascii="Cambria" w:hAnsi="Cambria"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54" w15:restartNumberingAfterBreak="0">
    <w:nsid w:val="34AE292A"/>
    <w:multiLevelType w:val="hybridMultilevel"/>
    <w:tmpl w:val="B00C54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5" w15:restartNumberingAfterBreak="0">
    <w:nsid w:val="35F4153A"/>
    <w:multiLevelType w:val="hybridMultilevel"/>
    <w:tmpl w:val="20303C6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6" w15:restartNumberingAfterBreak="0">
    <w:nsid w:val="360775DB"/>
    <w:multiLevelType w:val="hybridMultilevel"/>
    <w:tmpl w:val="2BD4D3CE"/>
    <w:lvl w:ilvl="0" w:tplc="3800C39C">
      <w:start w:val="1"/>
      <w:numFmt w:val="decimal"/>
      <w:lvlText w:val="%1)"/>
      <w:lvlJc w:val="left"/>
      <w:pPr>
        <w:tabs>
          <w:tab w:val="num" w:pos="1021"/>
        </w:tabs>
        <w:ind w:left="965" w:hanging="397"/>
      </w:pPr>
      <w:rPr>
        <w:rFonts w:hint="default"/>
        <w:color w:val="auto"/>
      </w:rPr>
    </w:lvl>
    <w:lvl w:ilvl="1" w:tplc="012661E2">
      <w:start w:val="1"/>
      <w:numFmt w:val="decimal"/>
      <w:lvlText w:val="%2)"/>
      <w:lvlJc w:val="left"/>
      <w:pPr>
        <w:tabs>
          <w:tab w:val="num" w:pos="-1138"/>
        </w:tabs>
        <w:ind w:left="-1138" w:hanging="454"/>
      </w:pPr>
      <w:rPr>
        <w:rFonts w:hint="default"/>
      </w:rPr>
    </w:lvl>
    <w:lvl w:ilvl="2" w:tplc="0415001B" w:tentative="1">
      <w:start w:val="1"/>
      <w:numFmt w:val="lowerRoman"/>
      <w:lvlText w:val="%3."/>
      <w:lvlJc w:val="right"/>
      <w:pPr>
        <w:tabs>
          <w:tab w:val="num" w:pos="-512"/>
        </w:tabs>
        <w:ind w:left="-512" w:hanging="180"/>
      </w:pPr>
    </w:lvl>
    <w:lvl w:ilvl="3" w:tplc="0415000F" w:tentative="1">
      <w:start w:val="1"/>
      <w:numFmt w:val="decimal"/>
      <w:lvlText w:val="%4."/>
      <w:lvlJc w:val="left"/>
      <w:pPr>
        <w:tabs>
          <w:tab w:val="num" w:pos="208"/>
        </w:tabs>
        <w:ind w:left="208" w:hanging="360"/>
      </w:pPr>
    </w:lvl>
    <w:lvl w:ilvl="4" w:tplc="04150019" w:tentative="1">
      <w:start w:val="1"/>
      <w:numFmt w:val="lowerLetter"/>
      <w:lvlText w:val="%5."/>
      <w:lvlJc w:val="left"/>
      <w:pPr>
        <w:tabs>
          <w:tab w:val="num" w:pos="928"/>
        </w:tabs>
        <w:ind w:left="928" w:hanging="360"/>
      </w:pPr>
    </w:lvl>
    <w:lvl w:ilvl="5" w:tplc="0415001B" w:tentative="1">
      <w:start w:val="1"/>
      <w:numFmt w:val="lowerRoman"/>
      <w:lvlText w:val="%6."/>
      <w:lvlJc w:val="right"/>
      <w:pPr>
        <w:tabs>
          <w:tab w:val="num" w:pos="1648"/>
        </w:tabs>
        <w:ind w:left="1648" w:hanging="180"/>
      </w:pPr>
    </w:lvl>
    <w:lvl w:ilvl="6" w:tplc="0415000F" w:tentative="1">
      <w:start w:val="1"/>
      <w:numFmt w:val="decimal"/>
      <w:lvlText w:val="%7."/>
      <w:lvlJc w:val="left"/>
      <w:pPr>
        <w:tabs>
          <w:tab w:val="num" w:pos="2368"/>
        </w:tabs>
        <w:ind w:left="2368" w:hanging="360"/>
      </w:pPr>
    </w:lvl>
    <w:lvl w:ilvl="7" w:tplc="04150019" w:tentative="1">
      <w:start w:val="1"/>
      <w:numFmt w:val="lowerLetter"/>
      <w:lvlText w:val="%8."/>
      <w:lvlJc w:val="left"/>
      <w:pPr>
        <w:tabs>
          <w:tab w:val="num" w:pos="3088"/>
        </w:tabs>
        <w:ind w:left="3088" w:hanging="360"/>
      </w:pPr>
    </w:lvl>
    <w:lvl w:ilvl="8" w:tplc="0415001B" w:tentative="1">
      <w:start w:val="1"/>
      <w:numFmt w:val="lowerRoman"/>
      <w:lvlText w:val="%9."/>
      <w:lvlJc w:val="right"/>
      <w:pPr>
        <w:tabs>
          <w:tab w:val="num" w:pos="3808"/>
        </w:tabs>
        <w:ind w:left="3808" w:hanging="180"/>
      </w:pPr>
    </w:lvl>
  </w:abstractNum>
  <w:abstractNum w:abstractNumId="157" w15:restartNumberingAfterBreak="0">
    <w:nsid w:val="360B7CF1"/>
    <w:multiLevelType w:val="hybridMultilevel"/>
    <w:tmpl w:val="EE92DCF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36300471"/>
    <w:multiLevelType w:val="hybridMultilevel"/>
    <w:tmpl w:val="2FFC2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36AA59E9"/>
    <w:multiLevelType w:val="hybridMultilevel"/>
    <w:tmpl w:val="25B296C2"/>
    <w:lvl w:ilvl="0" w:tplc="3D58A4A6">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11A0E12">
      <w:start w:val="2"/>
      <w:numFmt w:val="decimal"/>
      <w:lvlText w:val="%2."/>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4566D9F8">
      <w:start w:val="1"/>
      <w:numFmt w:val="lowerRoman"/>
      <w:lvlText w:val="%3"/>
      <w:lvlJc w:val="left"/>
      <w:pPr>
        <w:ind w:left="13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DBCD948">
      <w:start w:val="1"/>
      <w:numFmt w:val="decimal"/>
      <w:lvlText w:val="%4"/>
      <w:lvlJc w:val="left"/>
      <w:pPr>
        <w:ind w:left="20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97CDDB6">
      <w:start w:val="1"/>
      <w:numFmt w:val="lowerLetter"/>
      <w:lvlText w:val="%5"/>
      <w:lvlJc w:val="left"/>
      <w:pPr>
        <w:ind w:left="28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5B881DA">
      <w:start w:val="1"/>
      <w:numFmt w:val="lowerRoman"/>
      <w:lvlText w:val="%6"/>
      <w:lvlJc w:val="left"/>
      <w:pPr>
        <w:ind w:left="352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E5E3310">
      <w:start w:val="1"/>
      <w:numFmt w:val="decimal"/>
      <w:lvlText w:val="%7"/>
      <w:lvlJc w:val="left"/>
      <w:pPr>
        <w:ind w:left="424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4D85B20">
      <w:start w:val="1"/>
      <w:numFmt w:val="lowerLetter"/>
      <w:lvlText w:val="%8"/>
      <w:lvlJc w:val="left"/>
      <w:pPr>
        <w:ind w:left="49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95AA6B0">
      <w:start w:val="1"/>
      <w:numFmt w:val="lowerRoman"/>
      <w:lvlText w:val="%9"/>
      <w:lvlJc w:val="left"/>
      <w:pPr>
        <w:ind w:left="56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60" w15:restartNumberingAfterBreak="0">
    <w:nsid w:val="36B573A9"/>
    <w:multiLevelType w:val="hybridMultilevel"/>
    <w:tmpl w:val="546E766C"/>
    <w:lvl w:ilvl="0" w:tplc="F9083E82">
      <w:start w:val="1"/>
      <w:numFmt w:val="none"/>
      <w:lvlText w:val="%1-"/>
      <w:lvlJc w:val="left"/>
      <w:pPr>
        <w:ind w:left="794" w:hanging="11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37741712"/>
    <w:multiLevelType w:val="hybridMultilevel"/>
    <w:tmpl w:val="6C58E5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79A608C"/>
    <w:multiLevelType w:val="hybridMultilevel"/>
    <w:tmpl w:val="43661D90"/>
    <w:lvl w:ilvl="0" w:tplc="F0EE9F18">
      <w:start w:val="1"/>
      <w:numFmt w:val="decimal"/>
      <w:lvlText w:val="%1)"/>
      <w:lvlJc w:val="left"/>
      <w:pPr>
        <w:tabs>
          <w:tab w:val="num" w:pos="1506"/>
        </w:tabs>
        <w:ind w:left="1506" w:hanging="360"/>
      </w:pPr>
      <w:rPr>
        <w:rFonts w:hint="default"/>
      </w:rPr>
    </w:lvl>
    <w:lvl w:ilvl="1" w:tplc="7DBCF2CC">
      <w:start w:val="1"/>
      <w:numFmt w:val="lowerLetter"/>
      <w:lvlText w:val="%2)"/>
      <w:lvlJc w:val="left"/>
      <w:pPr>
        <w:tabs>
          <w:tab w:val="num" w:pos="1881"/>
        </w:tabs>
        <w:ind w:left="1881" w:hanging="375"/>
      </w:pPr>
      <w:rPr>
        <w:rFonts w:cs="Times New Roman" w:hint="default"/>
        <w:b w:val="0"/>
        <w:i w:val="0"/>
      </w:rPr>
    </w:lvl>
    <w:lvl w:ilvl="2" w:tplc="0415001B">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63" w15:restartNumberingAfterBreak="0">
    <w:nsid w:val="37AD25BF"/>
    <w:multiLevelType w:val="hybridMultilevel"/>
    <w:tmpl w:val="74681F44"/>
    <w:lvl w:ilvl="0" w:tplc="0415000F">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4" w15:restartNumberingAfterBreak="0">
    <w:nsid w:val="388807EF"/>
    <w:multiLevelType w:val="multilevel"/>
    <w:tmpl w:val="752CA972"/>
    <w:lvl w:ilvl="0">
      <w:start w:val="1"/>
      <w:numFmt w:val="decimal"/>
      <w:lvlText w:val="%1)"/>
      <w:lvlJc w:val="left"/>
      <w:pPr>
        <w:tabs>
          <w:tab w:val="num" w:pos="1932"/>
        </w:tabs>
        <w:ind w:left="1932" w:hanging="360"/>
      </w:pPr>
      <w:rPr>
        <w:rFonts w:hint="default"/>
      </w:rPr>
    </w:lvl>
    <w:lvl w:ilvl="1">
      <w:start w:val="2"/>
      <w:numFmt w:val="decimal"/>
      <w:suff w:val="space"/>
      <w:lvlText w:val="%2."/>
      <w:lvlJc w:val="left"/>
      <w:pPr>
        <w:ind w:left="1866" w:hanging="360"/>
      </w:pPr>
      <w:rPr>
        <w:rFonts w:hint="default"/>
        <w:b/>
      </w:rPr>
    </w:lvl>
    <w:lvl w:ilvl="2">
      <w:start w:val="1"/>
      <w:numFmt w:val="decimal"/>
      <w:lvlText w:val="%3)"/>
      <w:lvlJc w:val="left"/>
      <w:pPr>
        <w:tabs>
          <w:tab w:val="num" w:pos="2766"/>
        </w:tabs>
        <w:ind w:left="2766" w:hanging="36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165" w15:restartNumberingAfterBreak="0">
    <w:nsid w:val="393E2D92"/>
    <w:multiLevelType w:val="hybridMultilevel"/>
    <w:tmpl w:val="09AA341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6" w15:restartNumberingAfterBreak="0">
    <w:nsid w:val="3998382E"/>
    <w:multiLevelType w:val="multilevel"/>
    <w:tmpl w:val="952E9EE4"/>
    <w:lvl w:ilvl="0">
      <w:start w:val="2"/>
      <w:numFmt w:val="decimal"/>
      <w:lvlText w:val="%1."/>
      <w:lvlJc w:val="left"/>
      <w:pPr>
        <w:tabs>
          <w:tab w:val="num" w:pos="1040"/>
        </w:tabs>
        <w:ind w:left="1040" w:hanging="680"/>
      </w:pPr>
      <w:rPr>
        <w:rFonts w:hint="default"/>
        <w:b/>
        <w:i w:val="0"/>
      </w:rPr>
    </w:lvl>
    <w:lvl w:ilvl="1">
      <w:start w:val="1"/>
      <w:numFmt w:val="decimal"/>
      <w:lvlText w:val="%2)"/>
      <w:lvlJc w:val="left"/>
      <w:pPr>
        <w:tabs>
          <w:tab w:val="num" w:pos="1664"/>
        </w:tabs>
        <w:ind w:left="1664" w:hanging="680"/>
      </w:pPr>
      <w:rPr>
        <w:rFonts w:hint="default"/>
      </w:rPr>
    </w:lvl>
    <w:lvl w:ilvl="2">
      <w:start w:val="1"/>
      <w:numFmt w:val="lowerLetter"/>
      <w:lvlText w:val="%3)"/>
      <w:lvlJc w:val="left"/>
      <w:pPr>
        <w:tabs>
          <w:tab w:val="num" w:pos="2401"/>
        </w:tabs>
        <w:ind w:left="2401" w:hanging="737"/>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67" w15:restartNumberingAfterBreak="0">
    <w:nsid w:val="3A1E4F60"/>
    <w:multiLevelType w:val="hybridMultilevel"/>
    <w:tmpl w:val="BBAC4E9A"/>
    <w:lvl w:ilvl="0" w:tplc="3B78D66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8" w15:restartNumberingAfterBreak="0">
    <w:nsid w:val="3A546465"/>
    <w:multiLevelType w:val="hybridMultilevel"/>
    <w:tmpl w:val="4530B74C"/>
    <w:lvl w:ilvl="0" w:tplc="8E82AA5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9" w15:restartNumberingAfterBreak="0">
    <w:nsid w:val="3A61516D"/>
    <w:multiLevelType w:val="hybridMultilevel"/>
    <w:tmpl w:val="08E8FF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3AEE74BC"/>
    <w:multiLevelType w:val="hybridMultilevel"/>
    <w:tmpl w:val="3EB899E0"/>
    <w:lvl w:ilvl="0" w:tplc="C032B55A">
      <w:start w:val="3"/>
      <w:numFmt w:val="decimal"/>
      <w:lvlText w:val="%1)"/>
      <w:lvlJc w:val="left"/>
      <w:pPr>
        <w:ind w:left="8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3DCF896">
      <w:start w:val="1"/>
      <w:numFmt w:val="lowerLetter"/>
      <w:lvlText w:val="%2)"/>
      <w:lvlJc w:val="left"/>
      <w:pPr>
        <w:ind w:left="12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650391E">
      <w:start w:val="1"/>
      <w:numFmt w:val="lowerRoman"/>
      <w:lvlText w:val="%3"/>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2368A4C">
      <w:start w:val="1"/>
      <w:numFmt w:val="decimal"/>
      <w:lvlText w:val="%4"/>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D8EE57C">
      <w:start w:val="1"/>
      <w:numFmt w:val="lowerLetter"/>
      <w:lvlText w:val="%5"/>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6B7A8966">
      <w:start w:val="1"/>
      <w:numFmt w:val="lowerRoman"/>
      <w:lvlText w:val="%6"/>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A91AB758">
      <w:start w:val="1"/>
      <w:numFmt w:val="decimal"/>
      <w:lvlText w:val="%7"/>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DFAE1E4">
      <w:start w:val="1"/>
      <w:numFmt w:val="lowerLetter"/>
      <w:lvlText w:val="%8"/>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EE6CF0C">
      <w:start w:val="1"/>
      <w:numFmt w:val="lowerRoman"/>
      <w:lvlText w:val="%9"/>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71" w15:restartNumberingAfterBreak="0">
    <w:nsid w:val="3AF3374B"/>
    <w:multiLevelType w:val="multilevel"/>
    <w:tmpl w:val="00000021"/>
    <w:name w:val="WW8Num82223"/>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72" w15:restartNumberingAfterBreak="0">
    <w:nsid w:val="3BE22030"/>
    <w:multiLevelType w:val="hybridMultilevel"/>
    <w:tmpl w:val="15F0E844"/>
    <w:lvl w:ilvl="0" w:tplc="04150011">
      <w:start w:val="1"/>
      <w:numFmt w:val="decimal"/>
      <w:lvlText w:val="%1)"/>
      <w:lvlJc w:val="left"/>
      <w:pPr>
        <w:ind w:left="644" w:hanging="360"/>
      </w:pPr>
    </w:lvl>
    <w:lvl w:ilvl="1" w:tplc="04150019" w:tentative="1">
      <w:start w:val="1"/>
      <w:numFmt w:val="lowerLetter"/>
      <w:lvlText w:val="%2."/>
      <w:lvlJc w:val="left"/>
      <w:pPr>
        <w:ind w:left="1545" w:hanging="360"/>
      </w:pPr>
    </w:lvl>
    <w:lvl w:ilvl="2" w:tplc="0415001B">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73" w15:restartNumberingAfterBreak="0">
    <w:nsid w:val="3BE57C30"/>
    <w:multiLevelType w:val="hybridMultilevel"/>
    <w:tmpl w:val="01B612E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4" w15:restartNumberingAfterBreak="0">
    <w:nsid w:val="3CDC01E1"/>
    <w:multiLevelType w:val="hybridMultilevel"/>
    <w:tmpl w:val="FB9ADC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3CE13A1C"/>
    <w:multiLevelType w:val="hybridMultilevel"/>
    <w:tmpl w:val="F19E03BE"/>
    <w:lvl w:ilvl="0" w:tplc="E65AB4FA">
      <w:start w:val="1"/>
      <w:numFmt w:val="decimal"/>
      <w:lvlText w:val="%1)"/>
      <w:lvlJc w:val="left"/>
      <w:pPr>
        <w:tabs>
          <w:tab w:val="num" w:pos="3693"/>
        </w:tabs>
        <w:ind w:left="3637" w:hanging="397"/>
      </w:pPr>
      <w:rPr>
        <w:rFonts w:hint="default"/>
        <w:b w:val="0"/>
      </w:rPr>
    </w:lvl>
    <w:lvl w:ilvl="1" w:tplc="23FCE650">
      <w:start w:val="1"/>
      <w:numFmt w:val="decimal"/>
      <w:lvlText w:val="%2)"/>
      <w:lvlJc w:val="left"/>
      <w:pPr>
        <w:tabs>
          <w:tab w:val="num" w:pos="1533"/>
        </w:tabs>
        <w:ind w:left="1477" w:hanging="397"/>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6" w15:restartNumberingAfterBreak="0">
    <w:nsid w:val="3FC471C2"/>
    <w:multiLevelType w:val="multilevel"/>
    <w:tmpl w:val="00000005"/>
    <w:name w:val="WW8Num6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77" w15:restartNumberingAfterBreak="0">
    <w:nsid w:val="3FD5208A"/>
    <w:multiLevelType w:val="hybridMultilevel"/>
    <w:tmpl w:val="E94484C8"/>
    <w:lvl w:ilvl="0" w:tplc="60BEB034">
      <w:start w:val="1"/>
      <w:numFmt w:val="decimal"/>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78" w15:restartNumberingAfterBreak="0">
    <w:nsid w:val="400707D3"/>
    <w:multiLevelType w:val="multilevel"/>
    <w:tmpl w:val="0000000E"/>
    <w:name w:val="WW8Num25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79" w15:restartNumberingAfterBreak="0">
    <w:nsid w:val="40735027"/>
    <w:multiLevelType w:val="hybridMultilevel"/>
    <w:tmpl w:val="D5CCA152"/>
    <w:lvl w:ilvl="0" w:tplc="6C903834">
      <w:start w:val="1"/>
      <w:numFmt w:val="decimal"/>
      <w:lvlText w:val="%1)"/>
      <w:lvlJc w:val="left"/>
      <w:pPr>
        <w:ind w:left="786" w:hanging="360"/>
      </w:pPr>
      <w:rPr>
        <w:rFonts w:ascii="Cambria" w:hAnsi="Cambria" w:cs="Arial"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408908E8"/>
    <w:multiLevelType w:val="multilevel"/>
    <w:tmpl w:val="A4AAC08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1" w15:restartNumberingAfterBreak="0">
    <w:nsid w:val="40AD7B99"/>
    <w:multiLevelType w:val="hybridMultilevel"/>
    <w:tmpl w:val="4E9E6DF6"/>
    <w:lvl w:ilvl="0" w:tplc="7DBCF2CC">
      <w:start w:val="1"/>
      <w:numFmt w:val="lowerLetter"/>
      <w:lvlText w:val="%1)"/>
      <w:lvlJc w:val="left"/>
      <w:pPr>
        <w:tabs>
          <w:tab w:val="num" w:pos="1881"/>
        </w:tabs>
        <w:ind w:left="1881" w:hanging="375"/>
      </w:pPr>
      <w:rPr>
        <w:rFonts w:cs="Times New Roman" w:hint="default"/>
        <w:b w:val="0"/>
        <w:i w:val="0"/>
      </w:rPr>
    </w:lvl>
    <w:lvl w:ilvl="1" w:tplc="0F7C6A66">
      <w:start w:val="13"/>
      <w:numFmt w:val="decimal"/>
      <w:lvlText w:val="%2."/>
      <w:lvlJc w:val="left"/>
      <w:pPr>
        <w:tabs>
          <w:tab w:val="num" w:pos="1800"/>
        </w:tabs>
        <w:ind w:left="1800" w:hanging="360"/>
      </w:pPr>
      <w:rPr>
        <w:rFonts w:hint="default"/>
        <w:b/>
      </w:rPr>
    </w:lvl>
    <w:lvl w:ilvl="2" w:tplc="D94CF698">
      <w:start w:val="1"/>
      <w:numFmt w:val="decimal"/>
      <w:lvlText w:val="%3)"/>
      <w:lvlJc w:val="left"/>
      <w:pPr>
        <w:tabs>
          <w:tab w:val="num" w:pos="2700"/>
        </w:tabs>
        <w:ind w:left="2700" w:hanging="360"/>
      </w:pPr>
      <w:rPr>
        <w:rFonts w:hint="default"/>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82" w15:restartNumberingAfterBreak="0">
    <w:nsid w:val="41213FDA"/>
    <w:multiLevelType w:val="hybridMultilevel"/>
    <w:tmpl w:val="8DF677FA"/>
    <w:lvl w:ilvl="0" w:tplc="0415000F">
      <w:start w:val="1"/>
      <w:numFmt w:val="decimal"/>
      <w:lvlText w:val="%1."/>
      <w:lvlJc w:val="left"/>
      <w:pPr>
        <w:ind w:left="720" w:hanging="360"/>
      </w:pPr>
    </w:lvl>
    <w:lvl w:ilvl="1" w:tplc="04150013">
      <w:start w:val="1"/>
      <w:numFmt w:val="upperRoman"/>
      <w:lvlText w:val="%2."/>
      <w:lvlJc w:val="righ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41325D4B"/>
    <w:multiLevelType w:val="hybridMultilevel"/>
    <w:tmpl w:val="94AAA6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425747BB"/>
    <w:multiLevelType w:val="hybridMultilevel"/>
    <w:tmpl w:val="1B5E5A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42B44208"/>
    <w:multiLevelType w:val="hybridMultilevel"/>
    <w:tmpl w:val="2A4035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42C00110"/>
    <w:multiLevelType w:val="hybridMultilevel"/>
    <w:tmpl w:val="BF6E641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42C00D01"/>
    <w:multiLevelType w:val="multilevel"/>
    <w:tmpl w:val="779ABCF4"/>
    <w:name w:val="WW8Num6833"/>
    <w:lvl w:ilvl="0">
      <w:start w:val="17"/>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188" w15:restartNumberingAfterBreak="0">
    <w:nsid w:val="434C6F61"/>
    <w:multiLevelType w:val="hybridMultilevel"/>
    <w:tmpl w:val="4C6068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7">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43B52EF2"/>
    <w:multiLevelType w:val="hybridMultilevel"/>
    <w:tmpl w:val="913AD674"/>
    <w:lvl w:ilvl="0" w:tplc="5660379A">
      <w:start w:val="12"/>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442C0F4F"/>
    <w:multiLevelType w:val="multilevel"/>
    <w:tmpl w:val="742414CC"/>
    <w:name w:val="WW8Num23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191" w15:restartNumberingAfterBreak="0">
    <w:nsid w:val="449C61DF"/>
    <w:multiLevelType w:val="hybridMultilevel"/>
    <w:tmpl w:val="9616685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2" w15:restartNumberingAfterBreak="0">
    <w:nsid w:val="455E5C06"/>
    <w:multiLevelType w:val="hybridMultilevel"/>
    <w:tmpl w:val="50927F6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45882D17"/>
    <w:multiLevelType w:val="hybridMultilevel"/>
    <w:tmpl w:val="2704453E"/>
    <w:lvl w:ilvl="0" w:tplc="0415000F">
      <w:start w:val="1"/>
      <w:numFmt w:val="decimal"/>
      <w:lvlText w:val="%1."/>
      <w:lvlJc w:val="left"/>
      <w:pPr>
        <w:tabs>
          <w:tab w:val="num" w:pos="1117"/>
        </w:tabs>
        <w:ind w:left="1117" w:hanging="360"/>
      </w:pPr>
    </w:lvl>
    <w:lvl w:ilvl="1" w:tplc="04150019" w:tentative="1">
      <w:start w:val="1"/>
      <w:numFmt w:val="lowerLetter"/>
      <w:lvlText w:val="%2."/>
      <w:lvlJc w:val="left"/>
      <w:pPr>
        <w:tabs>
          <w:tab w:val="num" w:pos="1837"/>
        </w:tabs>
        <w:ind w:left="1837" w:hanging="360"/>
      </w:pPr>
    </w:lvl>
    <w:lvl w:ilvl="2" w:tplc="0415001B" w:tentative="1">
      <w:start w:val="1"/>
      <w:numFmt w:val="lowerRoman"/>
      <w:lvlText w:val="%3."/>
      <w:lvlJc w:val="right"/>
      <w:pPr>
        <w:tabs>
          <w:tab w:val="num" w:pos="2557"/>
        </w:tabs>
        <w:ind w:left="2557" w:hanging="180"/>
      </w:pPr>
    </w:lvl>
    <w:lvl w:ilvl="3" w:tplc="0415000F" w:tentative="1">
      <w:start w:val="1"/>
      <w:numFmt w:val="decimal"/>
      <w:lvlText w:val="%4."/>
      <w:lvlJc w:val="left"/>
      <w:pPr>
        <w:tabs>
          <w:tab w:val="num" w:pos="3277"/>
        </w:tabs>
        <w:ind w:left="3277" w:hanging="360"/>
      </w:pPr>
    </w:lvl>
    <w:lvl w:ilvl="4" w:tplc="04150019" w:tentative="1">
      <w:start w:val="1"/>
      <w:numFmt w:val="lowerLetter"/>
      <w:lvlText w:val="%5."/>
      <w:lvlJc w:val="left"/>
      <w:pPr>
        <w:tabs>
          <w:tab w:val="num" w:pos="3997"/>
        </w:tabs>
        <w:ind w:left="3997" w:hanging="360"/>
      </w:pPr>
    </w:lvl>
    <w:lvl w:ilvl="5" w:tplc="0415001B" w:tentative="1">
      <w:start w:val="1"/>
      <w:numFmt w:val="lowerRoman"/>
      <w:lvlText w:val="%6."/>
      <w:lvlJc w:val="right"/>
      <w:pPr>
        <w:tabs>
          <w:tab w:val="num" w:pos="4717"/>
        </w:tabs>
        <w:ind w:left="4717" w:hanging="180"/>
      </w:pPr>
    </w:lvl>
    <w:lvl w:ilvl="6" w:tplc="0415000F" w:tentative="1">
      <w:start w:val="1"/>
      <w:numFmt w:val="decimal"/>
      <w:lvlText w:val="%7."/>
      <w:lvlJc w:val="left"/>
      <w:pPr>
        <w:tabs>
          <w:tab w:val="num" w:pos="5437"/>
        </w:tabs>
        <w:ind w:left="5437" w:hanging="360"/>
      </w:pPr>
    </w:lvl>
    <w:lvl w:ilvl="7" w:tplc="04150019" w:tentative="1">
      <w:start w:val="1"/>
      <w:numFmt w:val="lowerLetter"/>
      <w:lvlText w:val="%8."/>
      <w:lvlJc w:val="left"/>
      <w:pPr>
        <w:tabs>
          <w:tab w:val="num" w:pos="6157"/>
        </w:tabs>
        <w:ind w:left="6157" w:hanging="360"/>
      </w:pPr>
    </w:lvl>
    <w:lvl w:ilvl="8" w:tplc="0415001B" w:tentative="1">
      <w:start w:val="1"/>
      <w:numFmt w:val="lowerRoman"/>
      <w:lvlText w:val="%9."/>
      <w:lvlJc w:val="right"/>
      <w:pPr>
        <w:tabs>
          <w:tab w:val="num" w:pos="6877"/>
        </w:tabs>
        <w:ind w:left="6877" w:hanging="180"/>
      </w:pPr>
    </w:lvl>
  </w:abstractNum>
  <w:abstractNum w:abstractNumId="194" w15:restartNumberingAfterBreak="0">
    <w:nsid w:val="45CE2DA3"/>
    <w:multiLevelType w:val="hybridMultilevel"/>
    <w:tmpl w:val="3D5661F4"/>
    <w:lvl w:ilvl="0" w:tplc="2C82FF4E">
      <w:start w:val="3"/>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45D25565"/>
    <w:multiLevelType w:val="hybridMultilevel"/>
    <w:tmpl w:val="BBDA2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46074BFB"/>
    <w:multiLevelType w:val="hybridMultilevel"/>
    <w:tmpl w:val="5DC840B6"/>
    <w:lvl w:ilvl="0" w:tplc="DF08B2EE">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7" w15:restartNumberingAfterBreak="0">
    <w:nsid w:val="46E330E1"/>
    <w:multiLevelType w:val="hybridMultilevel"/>
    <w:tmpl w:val="B942B0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46F274C2"/>
    <w:multiLevelType w:val="hybridMultilevel"/>
    <w:tmpl w:val="2F8A3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4755562B"/>
    <w:multiLevelType w:val="hybridMultilevel"/>
    <w:tmpl w:val="D560836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0" w15:restartNumberingAfterBreak="0">
    <w:nsid w:val="47901F0B"/>
    <w:multiLevelType w:val="hybridMultilevel"/>
    <w:tmpl w:val="2FD8F418"/>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01" w15:restartNumberingAfterBreak="0">
    <w:nsid w:val="47D85D31"/>
    <w:multiLevelType w:val="hybridMultilevel"/>
    <w:tmpl w:val="E376BFE0"/>
    <w:lvl w:ilvl="0" w:tplc="F0EE9F18">
      <w:start w:val="1"/>
      <w:numFmt w:val="decimal"/>
      <w:lvlText w:val="%1)"/>
      <w:lvlJc w:val="left"/>
      <w:pPr>
        <w:tabs>
          <w:tab w:val="num" w:pos="1560"/>
        </w:tabs>
        <w:ind w:left="1560" w:hanging="360"/>
      </w:pPr>
      <w:rPr>
        <w:rFonts w:hint="default"/>
      </w:rPr>
    </w:lvl>
    <w:lvl w:ilvl="1" w:tplc="04150019" w:tentative="1">
      <w:start w:val="1"/>
      <w:numFmt w:val="lowerLetter"/>
      <w:lvlText w:val="%2."/>
      <w:lvlJc w:val="left"/>
      <w:pPr>
        <w:tabs>
          <w:tab w:val="num" w:pos="1920"/>
        </w:tabs>
        <w:ind w:left="1920" w:hanging="360"/>
      </w:pPr>
    </w:lvl>
    <w:lvl w:ilvl="2" w:tplc="0415001B" w:tentative="1">
      <w:start w:val="1"/>
      <w:numFmt w:val="lowerRoman"/>
      <w:lvlText w:val="%3."/>
      <w:lvlJc w:val="right"/>
      <w:pPr>
        <w:tabs>
          <w:tab w:val="num" w:pos="2640"/>
        </w:tabs>
        <w:ind w:left="2640" w:hanging="180"/>
      </w:pPr>
    </w:lvl>
    <w:lvl w:ilvl="3" w:tplc="0415000F" w:tentative="1">
      <w:start w:val="1"/>
      <w:numFmt w:val="decimal"/>
      <w:lvlText w:val="%4."/>
      <w:lvlJc w:val="left"/>
      <w:pPr>
        <w:tabs>
          <w:tab w:val="num" w:pos="3360"/>
        </w:tabs>
        <w:ind w:left="3360" w:hanging="360"/>
      </w:pPr>
    </w:lvl>
    <w:lvl w:ilvl="4" w:tplc="04150019" w:tentative="1">
      <w:start w:val="1"/>
      <w:numFmt w:val="lowerLetter"/>
      <w:lvlText w:val="%5."/>
      <w:lvlJc w:val="left"/>
      <w:pPr>
        <w:tabs>
          <w:tab w:val="num" w:pos="4080"/>
        </w:tabs>
        <w:ind w:left="4080" w:hanging="360"/>
      </w:pPr>
    </w:lvl>
    <w:lvl w:ilvl="5" w:tplc="0415001B" w:tentative="1">
      <w:start w:val="1"/>
      <w:numFmt w:val="lowerRoman"/>
      <w:lvlText w:val="%6."/>
      <w:lvlJc w:val="right"/>
      <w:pPr>
        <w:tabs>
          <w:tab w:val="num" w:pos="4800"/>
        </w:tabs>
        <w:ind w:left="4800" w:hanging="180"/>
      </w:pPr>
    </w:lvl>
    <w:lvl w:ilvl="6" w:tplc="0415000F" w:tentative="1">
      <w:start w:val="1"/>
      <w:numFmt w:val="decimal"/>
      <w:lvlText w:val="%7."/>
      <w:lvlJc w:val="left"/>
      <w:pPr>
        <w:tabs>
          <w:tab w:val="num" w:pos="5520"/>
        </w:tabs>
        <w:ind w:left="5520" w:hanging="360"/>
      </w:pPr>
    </w:lvl>
    <w:lvl w:ilvl="7" w:tplc="04150019" w:tentative="1">
      <w:start w:val="1"/>
      <w:numFmt w:val="lowerLetter"/>
      <w:lvlText w:val="%8."/>
      <w:lvlJc w:val="left"/>
      <w:pPr>
        <w:tabs>
          <w:tab w:val="num" w:pos="6240"/>
        </w:tabs>
        <w:ind w:left="6240" w:hanging="360"/>
      </w:pPr>
    </w:lvl>
    <w:lvl w:ilvl="8" w:tplc="0415001B" w:tentative="1">
      <w:start w:val="1"/>
      <w:numFmt w:val="lowerRoman"/>
      <w:lvlText w:val="%9."/>
      <w:lvlJc w:val="right"/>
      <w:pPr>
        <w:tabs>
          <w:tab w:val="num" w:pos="6960"/>
        </w:tabs>
        <w:ind w:left="6960" w:hanging="180"/>
      </w:pPr>
    </w:lvl>
  </w:abstractNum>
  <w:abstractNum w:abstractNumId="202" w15:restartNumberingAfterBreak="0">
    <w:nsid w:val="47F25C6D"/>
    <w:multiLevelType w:val="multilevel"/>
    <w:tmpl w:val="6E0AD584"/>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3" w15:restartNumberingAfterBreak="0">
    <w:nsid w:val="48482A1F"/>
    <w:multiLevelType w:val="hybridMultilevel"/>
    <w:tmpl w:val="21B43AC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4" w15:restartNumberingAfterBreak="0">
    <w:nsid w:val="48CD2514"/>
    <w:multiLevelType w:val="hybridMultilevel"/>
    <w:tmpl w:val="95E854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48DF650C"/>
    <w:multiLevelType w:val="hybridMultilevel"/>
    <w:tmpl w:val="ADB810A6"/>
    <w:lvl w:ilvl="0" w:tplc="0000000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49D41233"/>
    <w:multiLevelType w:val="hybridMultilevel"/>
    <w:tmpl w:val="9E6ACD1A"/>
    <w:lvl w:ilvl="0" w:tplc="D4E60EE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4A124EF3"/>
    <w:multiLevelType w:val="hybridMultilevel"/>
    <w:tmpl w:val="3EE2DAD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4A782789"/>
    <w:multiLevelType w:val="multilevel"/>
    <w:tmpl w:val="78EEE222"/>
    <w:lvl w:ilvl="0">
      <w:start w:val="2"/>
      <w:numFmt w:val="decimal"/>
      <w:lvlText w:val="%1."/>
      <w:lvlJc w:val="left"/>
      <w:pPr>
        <w:ind w:left="1260" w:hanging="360"/>
      </w:pPr>
      <w:rPr>
        <w:rFonts w:hint="default"/>
        <w:b/>
      </w:rPr>
    </w:lvl>
    <w:lvl w:ilvl="1">
      <w:start w:val="1"/>
      <w:numFmt w:val="decimal"/>
      <w:lvlText w:val="%2)"/>
      <w:lvlJc w:val="left"/>
      <w:pPr>
        <w:tabs>
          <w:tab w:val="num" w:pos="360"/>
        </w:tabs>
        <w:ind w:left="360" w:hanging="360"/>
      </w:pPr>
      <w:rPr>
        <w:rFonts w:hint="default"/>
        <w:b w:val="0"/>
        <w:i w:val="0"/>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9" w15:restartNumberingAfterBreak="0">
    <w:nsid w:val="4B2456F0"/>
    <w:multiLevelType w:val="hybridMultilevel"/>
    <w:tmpl w:val="7CE62B28"/>
    <w:lvl w:ilvl="0" w:tplc="0AA0DB1A">
      <w:start w:val="1"/>
      <w:numFmt w:val="decimal"/>
      <w:lvlText w:val="%1)"/>
      <w:lvlJc w:val="left"/>
      <w:pPr>
        <w:tabs>
          <w:tab w:val="num" w:pos="227"/>
        </w:tabs>
        <w:ind w:left="454" w:hanging="341"/>
      </w:pPr>
      <w:rPr>
        <w:rFonts w:ascii="Cambria" w:hAnsi="Cambria"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10" w15:restartNumberingAfterBreak="0">
    <w:nsid w:val="4B374A9E"/>
    <w:multiLevelType w:val="hybridMultilevel"/>
    <w:tmpl w:val="FF806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4BB109A1"/>
    <w:multiLevelType w:val="hybridMultilevel"/>
    <w:tmpl w:val="519AD0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4BBC2433"/>
    <w:multiLevelType w:val="multilevel"/>
    <w:tmpl w:val="94248E6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4"/>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Cambria" w:hAnsi="Cambria"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3" w15:restartNumberingAfterBreak="0">
    <w:nsid w:val="4BC04DD0"/>
    <w:multiLevelType w:val="multilevel"/>
    <w:tmpl w:val="81ECD5B0"/>
    <w:name w:val="WW8Num553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214" w15:restartNumberingAfterBreak="0">
    <w:nsid w:val="4CA75862"/>
    <w:multiLevelType w:val="hybridMultilevel"/>
    <w:tmpl w:val="C174F7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4CB87636"/>
    <w:multiLevelType w:val="hybridMultilevel"/>
    <w:tmpl w:val="10C0F026"/>
    <w:lvl w:ilvl="0" w:tplc="4956FDD4">
      <w:start w:val="1"/>
      <w:numFmt w:val="decimal"/>
      <w:lvlText w:val="%1)"/>
      <w:lvlJc w:val="left"/>
      <w:pPr>
        <w:tabs>
          <w:tab w:val="num" w:pos="1080"/>
        </w:tabs>
        <w:ind w:left="1080" w:hanging="360"/>
      </w:pPr>
      <w:rPr>
        <w:rFonts w:hint="default"/>
      </w:rPr>
    </w:lvl>
    <w:lvl w:ilvl="1" w:tplc="08DADD68">
      <w:start w:val="1"/>
      <w:numFmt w:val="decimal"/>
      <w:lvlText w:val="%2)"/>
      <w:lvlJc w:val="left"/>
      <w:pPr>
        <w:tabs>
          <w:tab w:val="num" w:pos="1477"/>
        </w:tabs>
        <w:ind w:left="147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6" w15:restartNumberingAfterBreak="0">
    <w:nsid w:val="4E6E1BB0"/>
    <w:multiLevelType w:val="multilevel"/>
    <w:tmpl w:val="0D945030"/>
    <w:lvl w:ilvl="0">
      <w:start w:val="9"/>
      <w:numFmt w:val="decimal"/>
      <w:lvlText w:val="§ %1."/>
      <w:lvlJc w:val="left"/>
      <w:pPr>
        <w:ind w:left="0" w:firstLine="680"/>
      </w:pPr>
      <w:rPr>
        <w:rFonts w:ascii="Cambria" w:hAnsi="Cambria" w:hint="default"/>
        <w:b/>
        <w:strike w:val="0"/>
      </w:rPr>
    </w:lvl>
    <w:lvl w:ilvl="1">
      <w:start w:val="2"/>
      <w:numFmt w:val="decimal"/>
      <w:lvlText w:val="%2."/>
      <w:lvlJc w:val="left"/>
      <w:pPr>
        <w:tabs>
          <w:tab w:val="num" w:pos="1077"/>
        </w:tabs>
        <w:ind w:left="0" w:firstLine="680"/>
      </w:pPr>
      <w:rPr>
        <w:rFonts w:hint="default"/>
      </w:rPr>
    </w:lvl>
    <w:lvl w:ilvl="2">
      <w:start w:val="1"/>
      <w:numFmt w:val="decimal"/>
      <w:lvlText w:val="%3)"/>
      <w:lvlJc w:val="right"/>
      <w:pPr>
        <w:tabs>
          <w:tab w:val="num" w:pos="567"/>
        </w:tabs>
        <w:ind w:left="567" w:hanging="510"/>
      </w:pPr>
      <w:rPr>
        <w:rFonts w:hint="default"/>
        <w:b w:val="0"/>
        <w:bCs w:val="0"/>
      </w:rPr>
    </w:lvl>
    <w:lvl w:ilvl="3">
      <w:start w:val="1"/>
      <w:numFmt w:val="lowerLetter"/>
      <w:lvlText w:val="%4)"/>
      <w:lvlJc w:val="left"/>
      <w:pPr>
        <w:tabs>
          <w:tab w:val="num" w:pos="2325"/>
        </w:tabs>
        <w:ind w:left="2325" w:hanging="102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7" w15:restartNumberingAfterBreak="0">
    <w:nsid w:val="4EB12BA2"/>
    <w:multiLevelType w:val="hybridMultilevel"/>
    <w:tmpl w:val="2CD2CAE6"/>
    <w:lvl w:ilvl="0" w:tplc="90407202">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229298EC">
      <w:start w:val="1"/>
      <w:numFmt w:val="lowerLetter"/>
      <w:lvlRestart w:val="0"/>
      <w:lvlText w:val="%2)"/>
      <w:lvlJc w:val="left"/>
      <w:pPr>
        <w:ind w:left="20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9840870">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1F5458C0">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5845A82">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D147168">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7FE1362">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06543E4A">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800099E">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18" w15:restartNumberingAfterBreak="0">
    <w:nsid w:val="4F2455AC"/>
    <w:multiLevelType w:val="hybridMultilevel"/>
    <w:tmpl w:val="CBC6FAD6"/>
    <w:lvl w:ilvl="0" w:tplc="262CE600">
      <w:start w:val="1"/>
      <w:numFmt w:val="decimal"/>
      <w:lvlText w:val="%1."/>
      <w:lvlJc w:val="left"/>
      <w:pPr>
        <w:tabs>
          <w:tab w:val="num" w:pos="360"/>
        </w:tabs>
        <w:ind w:left="360" w:hanging="360"/>
      </w:pPr>
      <w:rPr>
        <w:rFonts w:hint="default"/>
        <w:b/>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219" w15:restartNumberingAfterBreak="0">
    <w:nsid w:val="4F2C1C5D"/>
    <w:multiLevelType w:val="hybridMultilevel"/>
    <w:tmpl w:val="7F06921A"/>
    <w:lvl w:ilvl="0" w:tplc="6D98BA0C">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56AAE80">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D0AA979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5607B8C">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B72630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6E8D810">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4F8B58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566128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AEFC64AA">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20" w15:restartNumberingAfterBreak="0">
    <w:nsid w:val="4F2D2825"/>
    <w:multiLevelType w:val="hybridMultilevel"/>
    <w:tmpl w:val="A0F69098"/>
    <w:lvl w:ilvl="0" w:tplc="7DDAACA2">
      <w:start w:val="1"/>
      <w:numFmt w:val="decimal"/>
      <w:lvlText w:val="%1"/>
      <w:lvlJc w:val="left"/>
      <w:pPr>
        <w:ind w:left="3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5A36352E">
      <w:start w:val="2"/>
      <w:numFmt w:val="decimal"/>
      <w:lvlText w:val="%2."/>
      <w:lvlJc w:val="left"/>
      <w:pPr>
        <w:ind w:left="7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A81A7300">
      <w:start w:val="1"/>
      <w:numFmt w:val="lowerRoman"/>
      <w:lvlText w:val="%3"/>
      <w:lvlJc w:val="left"/>
      <w:pPr>
        <w:ind w:left="133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353236C0">
      <w:start w:val="1"/>
      <w:numFmt w:val="decimal"/>
      <w:lvlText w:val="%4"/>
      <w:lvlJc w:val="left"/>
      <w:pPr>
        <w:ind w:left="205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FB299AC">
      <w:start w:val="1"/>
      <w:numFmt w:val="lowerLetter"/>
      <w:lvlText w:val="%5"/>
      <w:lvlJc w:val="left"/>
      <w:pPr>
        <w:ind w:left="277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CB6C972E">
      <w:start w:val="1"/>
      <w:numFmt w:val="lowerRoman"/>
      <w:lvlText w:val="%6"/>
      <w:lvlJc w:val="left"/>
      <w:pPr>
        <w:ind w:left="349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41747AAC">
      <w:start w:val="1"/>
      <w:numFmt w:val="decimal"/>
      <w:lvlText w:val="%7"/>
      <w:lvlJc w:val="left"/>
      <w:pPr>
        <w:ind w:left="421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ABBCF252">
      <w:start w:val="1"/>
      <w:numFmt w:val="lowerLetter"/>
      <w:lvlText w:val="%8"/>
      <w:lvlJc w:val="left"/>
      <w:pPr>
        <w:ind w:left="493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B8F04C1E">
      <w:start w:val="1"/>
      <w:numFmt w:val="lowerRoman"/>
      <w:lvlText w:val="%9"/>
      <w:lvlJc w:val="left"/>
      <w:pPr>
        <w:ind w:left="565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21" w15:restartNumberingAfterBreak="0">
    <w:nsid w:val="50D24352"/>
    <w:multiLevelType w:val="hybridMultilevel"/>
    <w:tmpl w:val="B4E68F3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2" w15:restartNumberingAfterBreak="0">
    <w:nsid w:val="51F15FEA"/>
    <w:multiLevelType w:val="multilevel"/>
    <w:tmpl w:val="9D182774"/>
    <w:lvl w:ilvl="0">
      <w:start w:val="4"/>
      <w:numFmt w:val="decimal"/>
      <w:suff w:val="space"/>
      <w:lvlText w:val="%1."/>
      <w:lvlJc w:val="left"/>
      <w:pPr>
        <w:ind w:left="1306" w:hanging="94"/>
      </w:pPr>
      <w:rPr>
        <w:rFonts w:hint="default"/>
        <w:b/>
      </w:rPr>
    </w:lvl>
    <w:lvl w:ilvl="1">
      <w:start w:val="1"/>
      <w:numFmt w:val="lowerLetter"/>
      <w:lvlText w:val="%2)"/>
      <w:lvlJc w:val="left"/>
      <w:pPr>
        <w:ind w:left="2292" w:hanging="360"/>
      </w:pPr>
      <w:rPr>
        <w:rFonts w:hint="default"/>
      </w:rPr>
    </w:lvl>
    <w:lvl w:ilvl="2">
      <w:start w:val="1"/>
      <w:numFmt w:val="lowerRoman"/>
      <w:lvlText w:val="%3."/>
      <w:lvlJc w:val="right"/>
      <w:pPr>
        <w:ind w:left="3012" w:hanging="180"/>
      </w:pPr>
      <w:rPr>
        <w:rFonts w:hint="default"/>
      </w:rPr>
    </w:lvl>
    <w:lvl w:ilvl="3">
      <w:start w:val="1"/>
      <w:numFmt w:val="decimal"/>
      <w:lvlText w:val="%4."/>
      <w:lvlJc w:val="left"/>
      <w:pPr>
        <w:ind w:left="3732" w:hanging="360"/>
      </w:pPr>
      <w:rPr>
        <w:rFonts w:hint="default"/>
        <w:b/>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223" w15:restartNumberingAfterBreak="0">
    <w:nsid w:val="52886673"/>
    <w:multiLevelType w:val="hybridMultilevel"/>
    <w:tmpl w:val="C13215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53761C19"/>
    <w:multiLevelType w:val="hybridMultilevel"/>
    <w:tmpl w:val="7D5E0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53825940"/>
    <w:multiLevelType w:val="hybridMultilevel"/>
    <w:tmpl w:val="7C0A12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539F374C"/>
    <w:multiLevelType w:val="hybridMultilevel"/>
    <w:tmpl w:val="3E94283C"/>
    <w:lvl w:ilvl="0" w:tplc="048CB6D4">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3AC04C0">
      <w:start w:val="7"/>
      <w:numFmt w:val="decimal"/>
      <w:lvlText w:val="%2."/>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BAA61410">
      <w:start w:val="1"/>
      <w:numFmt w:val="lowerRoman"/>
      <w:lvlText w:val="%3"/>
      <w:lvlJc w:val="left"/>
      <w:pPr>
        <w:ind w:left="15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EA6A6766">
      <w:start w:val="1"/>
      <w:numFmt w:val="decimal"/>
      <w:lvlText w:val="%4"/>
      <w:lvlJc w:val="left"/>
      <w:pPr>
        <w:ind w:left="22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42341D80">
      <w:start w:val="1"/>
      <w:numFmt w:val="lowerLetter"/>
      <w:lvlText w:val="%5"/>
      <w:lvlJc w:val="left"/>
      <w:pPr>
        <w:ind w:left="294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09F08F5E">
      <w:start w:val="1"/>
      <w:numFmt w:val="lowerRoman"/>
      <w:lvlText w:val="%6"/>
      <w:lvlJc w:val="left"/>
      <w:pPr>
        <w:ind w:left="36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DC8933A">
      <w:start w:val="1"/>
      <w:numFmt w:val="decimal"/>
      <w:lvlText w:val="%7"/>
      <w:lvlJc w:val="left"/>
      <w:pPr>
        <w:ind w:left="438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95847ABA">
      <w:start w:val="1"/>
      <w:numFmt w:val="lowerLetter"/>
      <w:lvlText w:val="%8"/>
      <w:lvlJc w:val="left"/>
      <w:pPr>
        <w:ind w:left="510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8EE6A592">
      <w:start w:val="1"/>
      <w:numFmt w:val="lowerRoman"/>
      <w:lvlText w:val="%9"/>
      <w:lvlJc w:val="left"/>
      <w:pPr>
        <w:ind w:left="582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27" w15:restartNumberingAfterBreak="0">
    <w:nsid w:val="53B16E08"/>
    <w:multiLevelType w:val="hybridMultilevel"/>
    <w:tmpl w:val="68C01E84"/>
    <w:lvl w:ilvl="0" w:tplc="1F042E3C">
      <w:start w:val="7"/>
      <w:numFmt w:val="decimal"/>
      <w:lvlText w:val="%1)"/>
      <w:lvlJc w:val="left"/>
      <w:pPr>
        <w:ind w:left="7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53C16A40"/>
    <w:multiLevelType w:val="hybridMultilevel"/>
    <w:tmpl w:val="F2BA68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547609CF"/>
    <w:multiLevelType w:val="hybridMultilevel"/>
    <w:tmpl w:val="E71259F8"/>
    <w:lvl w:ilvl="0" w:tplc="04150011">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0" w15:restartNumberingAfterBreak="0">
    <w:nsid w:val="547E3264"/>
    <w:multiLevelType w:val="hybridMultilevel"/>
    <w:tmpl w:val="E7486D7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1" w15:restartNumberingAfterBreak="0">
    <w:nsid w:val="54947368"/>
    <w:multiLevelType w:val="hybridMultilevel"/>
    <w:tmpl w:val="6BFAC248"/>
    <w:lvl w:ilvl="0" w:tplc="C54A26D4">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A38E57C">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CB47FC6">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0E4352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F10F682">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5AC875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91EE2B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DD02F8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924B5AE">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32" w15:restartNumberingAfterBreak="0">
    <w:nsid w:val="54992A5F"/>
    <w:multiLevelType w:val="hybridMultilevel"/>
    <w:tmpl w:val="90BE68F4"/>
    <w:lvl w:ilvl="0" w:tplc="04150011">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54AF7E37"/>
    <w:multiLevelType w:val="hybridMultilevel"/>
    <w:tmpl w:val="4C42DAEE"/>
    <w:lvl w:ilvl="0" w:tplc="E26E308C">
      <w:start w:val="1"/>
      <w:numFmt w:val="decimal"/>
      <w:lvlText w:val="%1)"/>
      <w:lvlJc w:val="left"/>
      <w:pPr>
        <w:tabs>
          <w:tab w:val="num" w:pos="1506"/>
        </w:tabs>
        <w:ind w:left="1506" w:hanging="360"/>
      </w:pPr>
      <w:rPr>
        <w:rFonts w:hint="default"/>
        <w:b w:val="0"/>
      </w:rPr>
    </w:lvl>
    <w:lvl w:ilvl="1" w:tplc="F0EE9F18">
      <w:start w:val="1"/>
      <w:numFmt w:val="decimal"/>
      <w:lvlText w:val="%2)"/>
      <w:lvlJc w:val="left"/>
      <w:pPr>
        <w:tabs>
          <w:tab w:val="num" w:pos="1866"/>
        </w:tabs>
        <w:ind w:left="1866" w:hanging="360"/>
      </w:pPr>
      <w:rPr>
        <w:rFonts w:hint="default"/>
        <w:b w:val="0"/>
      </w:rPr>
    </w:lvl>
    <w:lvl w:ilvl="2" w:tplc="E214A4BC">
      <w:start w:val="2"/>
      <w:numFmt w:val="decimal"/>
      <w:lvlText w:val="%3."/>
      <w:lvlJc w:val="left"/>
      <w:pPr>
        <w:tabs>
          <w:tab w:val="num" w:pos="2766"/>
        </w:tabs>
        <w:ind w:left="2766" w:hanging="360"/>
      </w:pPr>
      <w:rPr>
        <w:rFonts w:hint="default"/>
        <w:b/>
      </w:rPr>
    </w:lvl>
    <w:lvl w:ilvl="3" w:tplc="7DBCF2CC">
      <w:start w:val="1"/>
      <w:numFmt w:val="lowerLetter"/>
      <w:lvlText w:val="%4)"/>
      <w:lvlJc w:val="left"/>
      <w:pPr>
        <w:tabs>
          <w:tab w:val="num" w:pos="3321"/>
        </w:tabs>
        <w:ind w:left="3321" w:hanging="375"/>
      </w:pPr>
      <w:rPr>
        <w:rFonts w:cs="Times New Roman" w:hint="default"/>
        <w:b w:val="0"/>
        <w:i w:val="0"/>
      </w:rPr>
    </w:lvl>
    <w:lvl w:ilvl="4" w:tplc="F0EE9F18">
      <w:start w:val="1"/>
      <w:numFmt w:val="decimal"/>
      <w:lvlText w:val="%5)"/>
      <w:lvlJc w:val="left"/>
      <w:pPr>
        <w:tabs>
          <w:tab w:val="num" w:pos="4026"/>
        </w:tabs>
        <w:ind w:left="4026" w:hanging="360"/>
      </w:pPr>
      <w:rPr>
        <w:rFonts w:hint="default"/>
        <w:b w:val="0"/>
      </w:r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34" w15:restartNumberingAfterBreak="0">
    <w:nsid w:val="55A13DAC"/>
    <w:multiLevelType w:val="hybridMultilevel"/>
    <w:tmpl w:val="56F2D3E8"/>
    <w:lvl w:ilvl="0" w:tplc="1F6A9CC4">
      <w:start w:val="2"/>
      <w:numFmt w:val="decimal"/>
      <w:lvlText w:val="%1)"/>
      <w:lvlJc w:val="left"/>
      <w:pPr>
        <w:ind w:left="113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BFC683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DEE7E0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F70AB42">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AFE6F5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9738DF6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C74FCB6">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64AE71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69E4B91E">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35" w15:restartNumberingAfterBreak="0">
    <w:nsid w:val="56140F35"/>
    <w:multiLevelType w:val="hybridMultilevel"/>
    <w:tmpl w:val="11B0CC6E"/>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236" w15:restartNumberingAfterBreak="0">
    <w:nsid w:val="563B673D"/>
    <w:multiLevelType w:val="hybridMultilevel"/>
    <w:tmpl w:val="A74695F8"/>
    <w:lvl w:ilvl="0" w:tplc="D28A842A">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49A9A98">
      <w:start w:val="1"/>
      <w:numFmt w:val="lowerLetter"/>
      <w:lvlText w:val="%2"/>
      <w:lvlJc w:val="left"/>
      <w:pPr>
        <w:ind w:left="9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1B8F9E0">
      <w:start w:val="1"/>
      <w:numFmt w:val="lowerLetter"/>
      <w:lvlRestart w:val="0"/>
      <w:lvlText w:val="%3)"/>
      <w:lvlJc w:val="left"/>
      <w:pPr>
        <w:ind w:left="20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68620B8">
      <w:start w:val="1"/>
      <w:numFmt w:val="decimal"/>
      <w:lvlText w:val="%4"/>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9DB21B8E">
      <w:start w:val="1"/>
      <w:numFmt w:val="lowerLetter"/>
      <w:lvlText w:val="%5"/>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F48D25C">
      <w:start w:val="1"/>
      <w:numFmt w:val="lowerRoman"/>
      <w:lvlText w:val="%6"/>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048448A">
      <w:start w:val="1"/>
      <w:numFmt w:val="decimal"/>
      <w:lvlText w:val="%7"/>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D78E0428">
      <w:start w:val="1"/>
      <w:numFmt w:val="lowerLetter"/>
      <w:lvlText w:val="%8"/>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C00564C">
      <w:start w:val="1"/>
      <w:numFmt w:val="lowerRoman"/>
      <w:lvlText w:val="%9"/>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37" w15:restartNumberingAfterBreak="0">
    <w:nsid w:val="56C92F2E"/>
    <w:multiLevelType w:val="hybridMultilevel"/>
    <w:tmpl w:val="87D47428"/>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8" w15:restartNumberingAfterBreak="0">
    <w:nsid w:val="56DC072B"/>
    <w:multiLevelType w:val="hybridMultilevel"/>
    <w:tmpl w:val="35148B72"/>
    <w:lvl w:ilvl="0" w:tplc="F872F0F6">
      <w:start w:val="1"/>
      <w:numFmt w:val="decimal"/>
      <w:lvlText w:val="%1)"/>
      <w:lvlJc w:val="left"/>
      <w:pPr>
        <w:tabs>
          <w:tab w:val="num" w:pos="453"/>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9" w15:restartNumberingAfterBreak="0">
    <w:nsid w:val="57395C5A"/>
    <w:multiLevelType w:val="hybridMultilevel"/>
    <w:tmpl w:val="46A8F30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576D3EFE"/>
    <w:multiLevelType w:val="hybridMultilevel"/>
    <w:tmpl w:val="A246FC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15:restartNumberingAfterBreak="0">
    <w:nsid w:val="57A10510"/>
    <w:multiLevelType w:val="multilevel"/>
    <w:tmpl w:val="00000021"/>
    <w:name w:val="WW8Num82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42" w15:restartNumberingAfterBreak="0">
    <w:nsid w:val="57CC01AD"/>
    <w:multiLevelType w:val="hybridMultilevel"/>
    <w:tmpl w:val="DDFA70F4"/>
    <w:lvl w:ilvl="0" w:tplc="D4A8CFE8">
      <w:start w:val="1"/>
      <w:numFmt w:val="lowerLetter"/>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F2C438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4012603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E9C5856">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B28512E">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2CC6C4A">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DE051C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ED1ABE8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64452D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43" w15:restartNumberingAfterBreak="0">
    <w:nsid w:val="57EA628A"/>
    <w:multiLevelType w:val="multilevel"/>
    <w:tmpl w:val="E730B818"/>
    <w:lvl w:ilvl="0">
      <w:start w:val="1"/>
      <w:numFmt w:val="decimal"/>
      <w:pStyle w:val="Rozdzia"/>
      <w:suff w:val="nothing"/>
      <w:lvlText w:val="Rozdział %1"/>
      <w:lvlJc w:val="left"/>
      <w:pPr>
        <w:ind w:left="0" w:firstLine="0"/>
      </w:pPr>
      <w:rPr>
        <w:rFonts w:cs="Times New Roman" w:hint="default"/>
        <w:b/>
        <w:bCs/>
        <w:i w:val="0"/>
        <w:iCs w:val="0"/>
        <w:caps w:val="0"/>
        <w:smallCaps w:val="0"/>
        <w:strike w:val="0"/>
        <w:dstrike w:val="0"/>
        <w:outline w:val="0"/>
        <w:shadow w:val="0"/>
        <w:emboss w:val="0"/>
        <w:imprint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none"/>
      <w:pStyle w:val="Paragraf"/>
      <w:lvlText w:val=""/>
      <w:lvlJc w:val="left"/>
      <w:pPr>
        <w:tabs>
          <w:tab w:val="num" w:pos="360"/>
        </w:tabs>
        <w:ind w:left="0" w:firstLine="0"/>
      </w:pPr>
      <w:rPr>
        <w:rFonts w:hint="default"/>
      </w:rPr>
    </w:lvl>
    <w:lvl w:ilvl="2">
      <w:numFmt w:val="none"/>
      <w:pStyle w:val="Ustp"/>
      <w:lvlText w:val=""/>
      <w:lvlJc w:val="left"/>
      <w:pPr>
        <w:tabs>
          <w:tab w:val="num" w:pos="360"/>
        </w:tabs>
        <w:ind w:left="0" w:firstLine="0"/>
      </w:pPr>
      <w:rPr>
        <w:rFonts w:hint="default"/>
      </w:rPr>
    </w:lvl>
    <w:lvl w:ilvl="3">
      <w:start w:val="1474978442"/>
      <w:numFmt w:val="decimal"/>
      <w:lvlText w:val=""/>
      <w:lvlJc w:val="left"/>
      <w:pPr>
        <w:ind w:left="0" w:firstLine="0"/>
      </w:pPr>
      <w:rPr>
        <w:rFonts w:hint="default"/>
      </w:rPr>
    </w:lvl>
    <w:lvl w:ilvl="4">
      <w:numFmt w:val="none"/>
      <w:pStyle w:val="Litera"/>
      <w:lvlText w:val=""/>
      <w:lvlJc w:val="left"/>
      <w:pPr>
        <w:tabs>
          <w:tab w:val="num" w:pos="360"/>
        </w:tabs>
        <w:ind w:left="0" w:firstLine="0"/>
      </w:pPr>
      <w:rPr>
        <w:rFonts w:hint="default"/>
      </w:rPr>
    </w:lvl>
    <w:lvl w:ilvl="5">
      <w:numFmt w:val="none"/>
      <w:pStyle w:val="Tiret"/>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4" w15:restartNumberingAfterBreak="0">
    <w:nsid w:val="582B1F35"/>
    <w:multiLevelType w:val="hybridMultilevel"/>
    <w:tmpl w:val="EF181D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584E71F8"/>
    <w:multiLevelType w:val="multilevel"/>
    <w:tmpl w:val="62A6F284"/>
    <w:lvl w:ilvl="0">
      <w:start w:val="4"/>
      <w:numFmt w:val="decimal"/>
      <w:suff w:val="space"/>
      <w:lvlText w:val="%1."/>
      <w:lvlJc w:val="left"/>
      <w:pPr>
        <w:ind w:left="1306" w:hanging="94"/>
      </w:pPr>
      <w:rPr>
        <w:rFonts w:hint="default"/>
        <w:b/>
      </w:rPr>
    </w:lvl>
    <w:lvl w:ilvl="1">
      <w:start w:val="1"/>
      <w:numFmt w:val="lowerLetter"/>
      <w:lvlText w:val="%2."/>
      <w:lvlJc w:val="left"/>
      <w:pPr>
        <w:ind w:left="2292" w:hanging="360"/>
      </w:pPr>
      <w:rPr>
        <w:rFonts w:hint="default"/>
      </w:rPr>
    </w:lvl>
    <w:lvl w:ilvl="2">
      <w:start w:val="1"/>
      <w:numFmt w:val="lowerRoman"/>
      <w:lvlText w:val="%3."/>
      <w:lvlJc w:val="right"/>
      <w:pPr>
        <w:ind w:left="3012" w:hanging="180"/>
      </w:pPr>
      <w:rPr>
        <w:rFonts w:hint="default"/>
      </w:rPr>
    </w:lvl>
    <w:lvl w:ilvl="3">
      <w:start w:val="1"/>
      <w:numFmt w:val="decimal"/>
      <w:lvlText w:val="%4."/>
      <w:lvlJc w:val="left"/>
      <w:pPr>
        <w:ind w:left="3732" w:hanging="360"/>
      </w:pPr>
      <w:rPr>
        <w:rFonts w:hint="default"/>
        <w:b/>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246" w15:restartNumberingAfterBreak="0">
    <w:nsid w:val="5880657D"/>
    <w:multiLevelType w:val="hybridMultilevel"/>
    <w:tmpl w:val="D83C3496"/>
    <w:lvl w:ilvl="0" w:tplc="86FABDEC">
      <w:start w:val="1"/>
      <w:numFmt w:val="decimal"/>
      <w:lvlText w:val="%1)"/>
      <w:lvlJc w:val="left"/>
      <w:pPr>
        <w:tabs>
          <w:tab w:val="num" w:pos="720"/>
        </w:tabs>
        <w:ind w:left="720" w:hanging="360"/>
      </w:pPr>
      <w:rPr>
        <w:rFonts w:hint="default"/>
      </w:rPr>
    </w:lvl>
    <w:lvl w:ilvl="1" w:tplc="DF08B2E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7" w15:restartNumberingAfterBreak="0">
    <w:nsid w:val="588A62E2"/>
    <w:multiLevelType w:val="hybridMultilevel"/>
    <w:tmpl w:val="898C4370"/>
    <w:lvl w:ilvl="0" w:tplc="8F5C464C">
      <w:start w:val="1"/>
      <w:numFmt w:val="lowerRoman"/>
      <w:lvlText w:val="%1)"/>
      <w:lvlJc w:val="left"/>
      <w:pPr>
        <w:tabs>
          <w:tab w:val="num" w:pos="720"/>
        </w:tabs>
        <w:ind w:left="720" w:hanging="360"/>
      </w:pPr>
      <w:rPr>
        <w:rFonts w:ascii="Cambria" w:eastAsia="Calibri" w:hAnsi="Cambria" w:cs="Arial"/>
      </w:rPr>
    </w:lvl>
    <w:lvl w:ilvl="1" w:tplc="9452B7C6">
      <w:start w:val="1"/>
      <w:numFmt w:val="lowerLetter"/>
      <w:lvlText w:val="%2)"/>
      <w:lvlJc w:val="left"/>
      <w:pPr>
        <w:tabs>
          <w:tab w:val="num" w:pos="1440"/>
        </w:tabs>
        <w:ind w:left="1440" w:hanging="360"/>
      </w:pPr>
      <w:rPr>
        <w:b w:val="0"/>
      </w:rPr>
    </w:lvl>
    <w:lvl w:ilvl="2" w:tplc="04150001">
      <w:start w:val="1"/>
      <w:numFmt w:val="bullet"/>
      <w:lvlText w:val=""/>
      <w:lvlJc w:val="left"/>
      <w:pPr>
        <w:tabs>
          <w:tab w:val="num" w:pos="2160"/>
        </w:tabs>
        <w:ind w:left="2160" w:hanging="360"/>
      </w:pPr>
      <w:rPr>
        <w:rFonts w:ascii="Symbol" w:hAnsi="Symbol" w:hint="default"/>
      </w:rPr>
    </w:lvl>
    <w:lvl w:ilvl="3" w:tplc="DEECBECE">
      <w:start w:val="4"/>
      <w:numFmt w:val="decimal"/>
      <w:lvlText w:val="%4."/>
      <w:lvlJc w:val="left"/>
      <w:pPr>
        <w:tabs>
          <w:tab w:val="num" w:pos="2880"/>
        </w:tabs>
        <w:ind w:left="2880" w:hanging="360"/>
      </w:pPr>
      <w:rPr>
        <w:rFonts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8" w15:restartNumberingAfterBreak="0">
    <w:nsid w:val="58E63BE2"/>
    <w:multiLevelType w:val="hybridMultilevel"/>
    <w:tmpl w:val="C04E0744"/>
    <w:lvl w:ilvl="0" w:tplc="78ACCB4C">
      <w:start w:val="15"/>
      <w:numFmt w:val="decimal"/>
      <w:lvlText w:val="%1"/>
      <w:lvlJc w:val="left"/>
      <w:pPr>
        <w:ind w:left="927" w:hanging="360"/>
      </w:pPr>
      <w:rPr>
        <w:rFonts w:hint="default"/>
        <w:color w:val="auto"/>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9" w15:restartNumberingAfterBreak="0">
    <w:nsid w:val="59044745"/>
    <w:multiLevelType w:val="hybridMultilevel"/>
    <w:tmpl w:val="E39EA1C8"/>
    <w:lvl w:ilvl="0" w:tplc="10247E3C">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AACB20">
      <w:start w:val="1"/>
      <w:numFmt w:val="lowerLetter"/>
      <w:lvlText w:val="%2"/>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9A7734">
      <w:start w:val="1"/>
      <w:numFmt w:val="lowerRoman"/>
      <w:lvlText w:val="%3"/>
      <w:lvlJc w:val="left"/>
      <w:pPr>
        <w:ind w:left="1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0ED81A">
      <w:start w:val="1"/>
      <w:numFmt w:val="decimal"/>
      <w:lvlText w:val="%4"/>
      <w:lvlJc w:val="left"/>
      <w:pPr>
        <w:ind w:left="2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EB2A2">
      <w:start w:val="1"/>
      <w:numFmt w:val="lowerLetter"/>
      <w:lvlText w:val="%5"/>
      <w:lvlJc w:val="left"/>
      <w:pPr>
        <w:ind w:left="3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2A6F30">
      <w:start w:val="1"/>
      <w:numFmt w:val="lowerRoman"/>
      <w:lvlText w:val="%6"/>
      <w:lvlJc w:val="left"/>
      <w:pPr>
        <w:ind w:left="4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1E0BEC">
      <w:start w:val="1"/>
      <w:numFmt w:val="decimal"/>
      <w:lvlText w:val="%7"/>
      <w:lvlJc w:val="left"/>
      <w:pPr>
        <w:ind w:left="4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C896BE">
      <w:start w:val="1"/>
      <w:numFmt w:val="lowerLetter"/>
      <w:lvlText w:val="%8"/>
      <w:lvlJc w:val="left"/>
      <w:pPr>
        <w:ind w:left="5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12ADC0">
      <w:start w:val="1"/>
      <w:numFmt w:val="lowerRoman"/>
      <w:lvlText w:val="%9"/>
      <w:lvlJc w:val="left"/>
      <w:pPr>
        <w:ind w:left="6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59097A00"/>
    <w:multiLevelType w:val="hybridMultilevel"/>
    <w:tmpl w:val="46080D8E"/>
    <w:lvl w:ilvl="0" w:tplc="67F469C4">
      <w:start w:val="4"/>
      <w:numFmt w:val="decimal"/>
      <w:lvlText w:val="%1."/>
      <w:lvlJc w:val="left"/>
      <w:pPr>
        <w:ind w:left="360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59264AB5"/>
    <w:multiLevelType w:val="hybridMultilevel"/>
    <w:tmpl w:val="3E386A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59333F1E"/>
    <w:multiLevelType w:val="hybridMultilevel"/>
    <w:tmpl w:val="567A17CE"/>
    <w:lvl w:ilvl="0" w:tplc="B406FC16">
      <w:start w:val="1"/>
      <w:numFmt w:val="decimal"/>
      <w:lvlText w:val="%1)"/>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02059B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186EAFA">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13C8602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B74355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C24A64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C4AAF8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BCC5D6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E76413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53" w15:restartNumberingAfterBreak="0">
    <w:nsid w:val="5976580F"/>
    <w:multiLevelType w:val="hybridMultilevel"/>
    <w:tmpl w:val="18B6661C"/>
    <w:lvl w:ilvl="0" w:tplc="04150011">
      <w:start w:val="1"/>
      <w:numFmt w:val="decimal"/>
      <w:lvlText w:val="%1)"/>
      <w:lvlJc w:val="left"/>
      <w:pPr>
        <w:ind w:left="847"/>
      </w:pPr>
      <w:rPr>
        <w:b w:val="0"/>
        <w:i w:val="0"/>
        <w:strike w:val="0"/>
        <w:dstrike w:val="0"/>
        <w:color w:val="000000"/>
        <w:sz w:val="22"/>
        <w:szCs w:val="22"/>
        <w:u w:val="none" w:color="000000"/>
        <w:bdr w:val="none" w:sz="0" w:space="0" w:color="auto"/>
        <w:shd w:val="clear" w:color="auto" w:fill="auto"/>
        <w:vertAlign w:val="baseline"/>
      </w:rPr>
    </w:lvl>
    <w:lvl w:ilvl="1" w:tplc="FEA472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4E0E3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0ECE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6C5B9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54A96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C4F2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C4C1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412749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4" w15:restartNumberingAfterBreak="0">
    <w:nsid w:val="5A511A21"/>
    <w:multiLevelType w:val="multilevel"/>
    <w:tmpl w:val="01267670"/>
    <w:name w:val="WW8Num23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255" w15:restartNumberingAfterBreak="0">
    <w:nsid w:val="5A622EBA"/>
    <w:multiLevelType w:val="hybridMultilevel"/>
    <w:tmpl w:val="C8D2C95E"/>
    <w:lvl w:ilvl="0" w:tplc="04150017">
      <w:start w:val="1"/>
      <w:numFmt w:val="lowerLetter"/>
      <w:lvlText w:val="%1)"/>
      <w:lvlJc w:val="left"/>
      <w:pPr>
        <w:ind w:left="720" w:hanging="360"/>
      </w:pPr>
    </w:lvl>
    <w:lvl w:ilvl="1" w:tplc="04150013">
      <w:start w:val="1"/>
      <w:numFmt w:val="upperRoman"/>
      <w:lvlText w:val="%2."/>
      <w:lvlJc w:val="righ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5B06431C"/>
    <w:multiLevelType w:val="multilevel"/>
    <w:tmpl w:val="EE141F7A"/>
    <w:name w:val="WW8Num25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257" w15:restartNumberingAfterBreak="0">
    <w:nsid w:val="5B5A4395"/>
    <w:multiLevelType w:val="hybridMultilevel"/>
    <w:tmpl w:val="C3D69716"/>
    <w:lvl w:ilvl="0" w:tplc="95E025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14669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C22F1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44CCE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6FBA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E870D0">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1420F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62BF0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284E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5B8C544D"/>
    <w:multiLevelType w:val="hybridMultilevel"/>
    <w:tmpl w:val="AD10C4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5BB44852"/>
    <w:multiLevelType w:val="hybridMultilevel"/>
    <w:tmpl w:val="1A46565E"/>
    <w:lvl w:ilvl="0" w:tplc="86D8ACCC">
      <w:start w:val="7"/>
      <w:numFmt w:val="decimal"/>
      <w:lvlText w:val="%1."/>
      <w:lvlJc w:val="left"/>
      <w:pPr>
        <w:tabs>
          <w:tab w:val="num" w:pos="0"/>
        </w:tabs>
        <w:ind w:left="0" w:firstLine="0"/>
      </w:pPr>
      <w:rPr>
        <w:rFonts w:hint="default"/>
        <w:b/>
        <w:i w:val="0"/>
        <w:sz w:val="22"/>
        <w:szCs w:val="22"/>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0" w15:restartNumberingAfterBreak="0">
    <w:nsid w:val="5C5C7D85"/>
    <w:multiLevelType w:val="hybridMultilevel"/>
    <w:tmpl w:val="6B0E61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5C782BEE"/>
    <w:multiLevelType w:val="hybridMultilevel"/>
    <w:tmpl w:val="AA38A32C"/>
    <w:lvl w:ilvl="0" w:tplc="D8B413CE">
      <w:start w:val="1"/>
      <w:numFmt w:val="decimal"/>
      <w:lvlText w:val="%1)"/>
      <w:lvlJc w:val="left"/>
      <w:pPr>
        <w:tabs>
          <w:tab w:val="num" w:pos="1215"/>
        </w:tabs>
        <w:ind w:left="1215" w:hanging="360"/>
      </w:pPr>
      <w:rPr>
        <w:rFonts w:hint="default"/>
      </w:rPr>
    </w:lvl>
    <w:lvl w:ilvl="1" w:tplc="04150019" w:tentative="1">
      <w:start w:val="1"/>
      <w:numFmt w:val="lowerLetter"/>
      <w:lvlText w:val="%2."/>
      <w:lvlJc w:val="left"/>
      <w:pPr>
        <w:tabs>
          <w:tab w:val="num" w:pos="1935"/>
        </w:tabs>
        <w:ind w:left="1935" w:hanging="360"/>
      </w:pPr>
    </w:lvl>
    <w:lvl w:ilvl="2" w:tplc="0415001B" w:tentative="1">
      <w:start w:val="1"/>
      <w:numFmt w:val="lowerRoman"/>
      <w:lvlText w:val="%3."/>
      <w:lvlJc w:val="right"/>
      <w:pPr>
        <w:tabs>
          <w:tab w:val="num" w:pos="2655"/>
        </w:tabs>
        <w:ind w:left="2655" w:hanging="180"/>
      </w:pPr>
    </w:lvl>
    <w:lvl w:ilvl="3" w:tplc="0415000F" w:tentative="1">
      <w:start w:val="1"/>
      <w:numFmt w:val="decimal"/>
      <w:lvlText w:val="%4."/>
      <w:lvlJc w:val="left"/>
      <w:pPr>
        <w:tabs>
          <w:tab w:val="num" w:pos="3375"/>
        </w:tabs>
        <w:ind w:left="3375" w:hanging="360"/>
      </w:pPr>
    </w:lvl>
    <w:lvl w:ilvl="4" w:tplc="04150019" w:tentative="1">
      <w:start w:val="1"/>
      <w:numFmt w:val="lowerLetter"/>
      <w:lvlText w:val="%5."/>
      <w:lvlJc w:val="left"/>
      <w:pPr>
        <w:tabs>
          <w:tab w:val="num" w:pos="4095"/>
        </w:tabs>
        <w:ind w:left="4095" w:hanging="360"/>
      </w:pPr>
    </w:lvl>
    <w:lvl w:ilvl="5" w:tplc="0415001B" w:tentative="1">
      <w:start w:val="1"/>
      <w:numFmt w:val="lowerRoman"/>
      <w:lvlText w:val="%6."/>
      <w:lvlJc w:val="right"/>
      <w:pPr>
        <w:tabs>
          <w:tab w:val="num" w:pos="4815"/>
        </w:tabs>
        <w:ind w:left="4815" w:hanging="180"/>
      </w:pPr>
    </w:lvl>
    <w:lvl w:ilvl="6" w:tplc="0415000F" w:tentative="1">
      <w:start w:val="1"/>
      <w:numFmt w:val="decimal"/>
      <w:lvlText w:val="%7."/>
      <w:lvlJc w:val="left"/>
      <w:pPr>
        <w:tabs>
          <w:tab w:val="num" w:pos="5535"/>
        </w:tabs>
        <w:ind w:left="5535" w:hanging="360"/>
      </w:pPr>
    </w:lvl>
    <w:lvl w:ilvl="7" w:tplc="04150019" w:tentative="1">
      <w:start w:val="1"/>
      <w:numFmt w:val="lowerLetter"/>
      <w:lvlText w:val="%8."/>
      <w:lvlJc w:val="left"/>
      <w:pPr>
        <w:tabs>
          <w:tab w:val="num" w:pos="6255"/>
        </w:tabs>
        <w:ind w:left="6255" w:hanging="360"/>
      </w:pPr>
    </w:lvl>
    <w:lvl w:ilvl="8" w:tplc="0415001B" w:tentative="1">
      <w:start w:val="1"/>
      <w:numFmt w:val="lowerRoman"/>
      <w:lvlText w:val="%9."/>
      <w:lvlJc w:val="right"/>
      <w:pPr>
        <w:tabs>
          <w:tab w:val="num" w:pos="6975"/>
        </w:tabs>
        <w:ind w:left="6975" w:hanging="180"/>
      </w:pPr>
    </w:lvl>
  </w:abstractNum>
  <w:abstractNum w:abstractNumId="262" w15:restartNumberingAfterBreak="0">
    <w:nsid w:val="5C7963EE"/>
    <w:multiLevelType w:val="hybridMultilevel"/>
    <w:tmpl w:val="556CAC56"/>
    <w:lvl w:ilvl="0" w:tplc="FCA6FE00">
      <w:start w:val="1"/>
      <w:numFmt w:val="decimal"/>
      <w:lvlText w:val="%1."/>
      <w:lvlJc w:val="left"/>
      <w:pPr>
        <w:ind w:left="720" w:hanging="360"/>
      </w:pPr>
      <w:rPr>
        <w:rFonts w:ascii="Cambria" w:eastAsia="Calibri" w:hAnsi="Cambria"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15:restartNumberingAfterBreak="0">
    <w:nsid w:val="5CC35CF3"/>
    <w:multiLevelType w:val="hybridMultilevel"/>
    <w:tmpl w:val="E106477C"/>
    <w:lvl w:ilvl="0" w:tplc="F0EE9F18">
      <w:start w:val="1"/>
      <w:numFmt w:val="decimal"/>
      <w:lvlText w:val="%1)"/>
      <w:lvlJc w:val="left"/>
      <w:pPr>
        <w:tabs>
          <w:tab w:val="num" w:pos="1560"/>
        </w:tabs>
        <w:ind w:left="1560" w:hanging="360"/>
      </w:pPr>
      <w:rPr>
        <w:rFonts w:hint="default"/>
      </w:rPr>
    </w:lvl>
    <w:lvl w:ilvl="1" w:tplc="ACEC5F0C">
      <w:start w:val="2"/>
      <w:numFmt w:val="decimal"/>
      <w:lvlText w:val="%2."/>
      <w:lvlJc w:val="left"/>
      <w:pPr>
        <w:tabs>
          <w:tab w:val="num" w:pos="1920"/>
        </w:tabs>
        <w:ind w:left="1920" w:hanging="360"/>
      </w:pPr>
      <w:rPr>
        <w:rFonts w:hint="default"/>
        <w:b/>
      </w:rPr>
    </w:lvl>
    <w:lvl w:ilvl="2" w:tplc="9F449420">
      <w:start w:val="1"/>
      <w:numFmt w:val="decimal"/>
      <w:lvlText w:val="%3)"/>
      <w:lvlJc w:val="left"/>
      <w:pPr>
        <w:tabs>
          <w:tab w:val="num" w:pos="2820"/>
        </w:tabs>
        <w:ind w:left="2820" w:hanging="360"/>
      </w:pPr>
      <w:rPr>
        <w:rFonts w:hint="default"/>
      </w:rPr>
    </w:lvl>
    <w:lvl w:ilvl="3" w:tplc="0415000F" w:tentative="1">
      <w:start w:val="1"/>
      <w:numFmt w:val="decimal"/>
      <w:lvlText w:val="%4."/>
      <w:lvlJc w:val="left"/>
      <w:pPr>
        <w:tabs>
          <w:tab w:val="num" w:pos="3360"/>
        </w:tabs>
        <w:ind w:left="3360" w:hanging="360"/>
      </w:pPr>
    </w:lvl>
    <w:lvl w:ilvl="4" w:tplc="04150019" w:tentative="1">
      <w:start w:val="1"/>
      <w:numFmt w:val="lowerLetter"/>
      <w:lvlText w:val="%5."/>
      <w:lvlJc w:val="left"/>
      <w:pPr>
        <w:tabs>
          <w:tab w:val="num" w:pos="4080"/>
        </w:tabs>
        <w:ind w:left="4080" w:hanging="360"/>
      </w:pPr>
    </w:lvl>
    <w:lvl w:ilvl="5" w:tplc="0415001B" w:tentative="1">
      <w:start w:val="1"/>
      <w:numFmt w:val="lowerRoman"/>
      <w:lvlText w:val="%6."/>
      <w:lvlJc w:val="right"/>
      <w:pPr>
        <w:tabs>
          <w:tab w:val="num" w:pos="4800"/>
        </w:tabs>
        <w:ind w:left="4800" w:hanging="180"/>
      </w:pPr>
    </w:lvl>
    <w:lvl w:ilvl="6" w:tplc="0415000F" w:tentative="1">
      <w:start w:val="1"/>
      <w:numFmt w:val="decimal"/>
      <w:lvlText w:val="%7."/>
      <w:lvlJc w:val="left"/>
      <w:pPr>
        <w:tabs>
          <w:tab w:val="num" w:pos="5520"/>
        </w:tabs>
        <w:ind w:left="5520" w:hanging="360"/>
      </w:pPr>
    </w:lvl>
    <w:lvl w:ilvl="7" w:tplc="04150019" w:tentative="1">
      <w:start w:val="1"/>
      <w:numFmt w:val="lowerLetter"/>
      <w:lvlText w:val="%8."/>
      <w:lvlJc w:val="left"/>
      <w:pPr>
        <w:tabs>
          <w:tab w:val="num" w:pos="6240"/>
        </w:tabs>
        <w:ind w:left="6240" w:hanging="360"/>
      </w:pPr>
    </w:lvl>
    <w:lvl w:ilvl="8" w:tplc="0415001B" w:tentative="1">
      <w:start w:val="1"/>
      <w:numFmt w:val="lowerRoman"/>
      <w:lvlText w:val="%9."/>
      <w:lvlJc w:val="right"/>
      <w:pPr>
        <w:tabs>
          <w:tab w:val="num" w:pos="6960"/>
        </w:tabs>
        <w:ind w:left="6960" w:hanging="180"/>
      </w:pPr>
    </w:lvl>
  </w:abstractNum>
  <w:abstractNum w:abstractNumId="264" w15:restartNumberingAfterBreak="0">
    <w:nsid w:val="5CE5053A"/>
    <w:multiLevelType w:val="hybridMultilevel"/>
    <w:tmpl w:val="78C21B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5" w15:restartNumberingAfterBreak="0">
    <w:nsid w:val="5D723048"/>
    <w:multiLevelType w:val="hybridMultilevel"/>
    <w:tmpl w:val="1E2269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5E2F0680"/>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7" w15:restartNumberingAfterBreak="0">
    <w:nsid w:val="5E4D06C0"/>
    <w:multiLevelType w:val="hybridMultilevel"/>
    <w:tmpl w:val="6D2A8246"/>
    <w:lvl w:ilvl="0" w:tplc="205E0080">
      <w:start w:val="2"/>
      <w:numFmt w:val="decimal"/>
      <w:lvlText w:val="%1."/>
      <w:lvlJc w:val="left"/>
      <w:pPr>
        <w:ind w:left="1429" w:hanging="360"/>
      </w:pPr>
      <w:rPr>
        <w:rFonts w:hint="default"/>
        <w:b/>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8" w15:restartNumberingAfterBreak="0">
    <w:nsid w:val="5E5A6A98"/>
    <w:multiLevelType w:val="hybridMultilevel"/>
    <w:tmpl w:val="3EBACF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5E787C73"/>
    <w:multiLevelType w:val="multilevel"/>
    <w:tmpl w:val="A23A0B00"/>
    <w:lvl w:ilvl="0">
      <w:start w:val="1"/>
      <w:numFmt w:val="decimal"/>
      <w:suff w:val="space"/>
      <w:lvlText w:val="%1."/>
      <w:lvlJc w:val="left"/>
      <w:pPr>
        <w:ind w:left="720" w:hanging="360"/>
      </w:pPr>
      <w:rPr>
        <w:rFonts w:ascii="Cambria" w:eastAsia="Times New Roman" w:hAnsi="Cambria" w:cs="Arial"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0" w15:restartNumberingAfterBreak="0">
    <w:nsid w:val="5EB163DE"/>
    <w:multiLevelType w:val="hybridMultilevel"/>
    <w:tmpl w:val="FD6EEB5A"/>
    <w:lvl w:ilvl="0" w:tplc="7842FF1E">
      <w:start w:val="1"/>
      <w:numFmt w:val="decimal"/>
      <w:lvlText w:val="%1"/>
      <w:lvlJc w:val="left"/>
      <w:pPr>
        <w:ind w:left="3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DA86E72A">
      <w:start w:val="1"/>
      <w:numFmt w:val="lowerLetter"/>
      <w:lvlText w:val="%2"/>
      <w:lvlJc w:val="left"/>
      <w:pPr>
        <w:ind w:left="622"/>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D70EF6EE">
      <w:start w:val="1"/>
      <w:numFmt w:val="lowerRoman"/>
      <w:lvlText w:val="%3"/>
      <w:lvlJc w:val="left"/>
      <w:pPr>
        <w:ind w:left="884"/>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B3DA6854">
      <w:start w:val="5"/>
      <w:numFmt w:val="decimal"/>
      <w:lvlRestart w:val="0"/>
      <w:lvlText w:val="%4."/>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D5AF3AC">
      <w:start w:val="1"/>
      <w:numFmt w:val="lowerLetter"/>
      <w:lvlText w:val="%5"/>
      <w:lvlJc w:val="left"/>
      <w:pPr>
        <w:ind w:left="186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9580D43C">
      <w:start w:val="1"/>
      <w:numFmt w:val="lowerRoman"/>
      <w:lvlText w:val="%6"/>
      <w:lvlJc w:val="left"/>
      <w:pPr>
        <w:ind w:left="258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AD86762A">
      <w:start w:val="1"/>
      <w:numFmt w:val="decimal"/>
      <w:lvlText w:val="%7"/>
      <w:lvlJc w:val="left"/>
      <w:pPr>
        <w:ind w:left="330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AFD63582">
      <w:start w:val="1"/>
      <w:numFmt w:val="lowerLetter"/>
      <w:lvlText w:val="%8"/>
      <w:lvlJc w:val="left"/>
      <w:pPr>
        <w:ind w:left="402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299A7772">
      <w:start w:val="1"/>
      <w:numFmt w:val="lowerRoman"/>
      <w:lvlText w:val="%9"/>
      <w:lvlJc w:val="left"/>
      <w:pPr>
        <w:ind w:left="474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1" w15:restartNumberingAfterBreak="0">
    <w:nsid w:val="5EE3687E"/>
    <w:multiLevelType w:val="hybridMultilevel"/>
    <w:tmpl w:val="06F06D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15:restartNumberingAfterBreak="0">
    <w:nsid w:val="5F422FF9"/>
    <w:multiLevelType w:val="hybridMultilevel"/>
    <w:tmpl w:val="45F649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5F435C9D"/>
    <w:multiLevelType w:val="hybridMultilevel"/>
    <w:tmpl w:val="700E4D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5FB97F6F"/>
    <w:multiLevelType w:val="hybridMultilevel"/>
    <w:tmpl w:val="D31C7302"/>
    <w:lvl w:ilvl="0" w:tplc="5F7CA2D6">
      <w:start w:val="1"/>
      <w:numFmt w:val="lowerLetter"/>
      <w:lvlText w:val="%1)"/>
      <w:lvlJc w:val="left"/>
      <w:pPr>
        <w:tabs>
          <w:tab w:val="num" w:pos="757"/>
        </w:tabs>
        <w:ind w:left="397"/>
      </w:pPr>
      <w:rPr>
        <w:rFonts w:ascii="Times New Roman" w:eastAsia="Times New Roman" w:hAnsi="Times New Roman"/>
        <w:b/>
        <w:bCs/>
        <w:i w:val="0"/>
        <w:iCs w:val="0"/>
        <w:sz w:val="20"/>
        <w:szCs w:val="20"/>
      </w:rPr>
    </w:lvl>
    <w:lvl w:ilvl="1" w:tplc="93C42DA8">
      <w:start w:val="1"/>
      <w:numFmt w:val="decimal"/>
      <w:lvlText w:val="%2."/>
      <w:lvlJc w:val="left"/>
      <w:pPr>
        <w:tabs>
          <w:tab w:val="num" w:pos="360"/>
        </w:tabs>
        <w:ind w:left="360" w:hanging="360"/>
      </w:pPr>
      <w:rPr>
        <w:b/>
        <w:bCs w:val="0"/>
      </w:rPr>
    </w:lvl>
    <w:lvl w:ilvl="2" w:tplc="E0047BBE">
      <w:start w:val="1"/>
      <w:numFmt w:val="decimal"/>
      <w:lvlText w:val="%3)"/>
      <w:lvlJc w:val="left"/>
      <w:pPr>
        <w:tabs>
          <w:tab w:val="num" w:pos="2433"/>
        </w:tabs>
        <w:ind w:left="2377" w:hanging="397"/>
      </w:pPr>
      <w:rPr>
        <w:b w:val="0"/>
        <w:bCs w:val="0"/>
        <w:i w:val="0"/>
        <w:iCs w:val="0"/>
        <w:sz w:val="22"/>
        <w:szCs w:val="22"/>
      </w:rPr>
    </w:lvl>
    <w:lvl w:ilvl="3" w:tplc="850CA542">
      <w:start w:val="1"/>
      <w:numFmt w:val="decimal"/>
      <w:lvlText w:val="%4)"/>
      <w:lvlJc w:val="left"/>
      <w:pPr>
        <w:tabs>
          <w:tab w:val="num" w:pos="2973"/>
        </w:tabs>
        <w:ind w:left="2917" w:hanging="397"/>
      </w:pPr>
      <w:rPr>
        <w:b w:val="0"/>
        <w:bCs w:val="0"/>
        <w:i w:val="0"/>
        <w:iCs w:val="0"/>
        <w:sz w:val="20"/>
        <w:szCs w:val="20"/>
      </w:rPr>
    </w:lvl>
    <w:lvl w:ilvl="4" w:tplc="B8FE630C">
      <w:start w:val="1"/>
      <w:numFmt w:val="lowerLetter"/>
      <w:lvlText w:val="%5)"/>
      <w:lvlJc w:val="left"/>
      <w:pPr>
        <w:tabs>
          <w:tab w:val="num" w:pos="3615"/>
        </w:tabs>
        <w:ind w:left="3615" w:hanging="375"/>
      </w:pPr>
      <w:rPr>
        <w:b w:val="0"/>
        <w:bCs w:val="0"/>
        <w:i w:val="0"/>
        <w:iCs w:val="0"/>
        <w:sz w:val="22"/>
        <w:szCs w:val="22"/>
      </w:rPr>
    </w:lvl>
    <w:lvl w:ilvl="5" w:tplc="81AE5D4E">
      <w:start w:val="1"/>
      <w:numFmt w:val="lowerLetter"/>
      <w:lvlText w:val="%6)"/>
      <w:lvlJc w:val="left"/>
      <w:pPr>
        <w:tabs>
          <w:tab w:val="num" w:pos="4515"/>
        </w:tabs>
        <w:ind w:left="4515" w:hanging="375"/>
      </w:pPr>
      <w:rPr>
        <w:b w:val="0"/>
        <w:bCs w:val="0"/>
        <w:i w:val="0"/>
        <w:iCs w:val="0"/>
        <w:sz w:val="22"/>
        <w:szCs w:val="22"/>
      </w:r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5" w15:restartNumberingAfterBreak="0">
    <w:nsid w:val="60031C1E"/>
    <w:multiLevelType w:val="multilevel"/>
    <w:tmpl w:val="6ECE3194"/>
    <w:name w:val="WW8Num57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rPr>
        <w:rFonts w:ascii="Arial Narrow" w:eastAsia="Times New Roman" w:hAnsi="Arial Narrow" w:cs="Times New Roman"/>
      </w:r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76" w15:restartNumberingAfterBreak="0">
    <w:nsid w:val="60265FA1"/>
    <w:multiLevelType w:val="multilevel"/>
    <w:tmpl w:val="00000005"/>
    <w:name w:val="WW8Num6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77" w15:restartNumberingAfterBreak="0">
    <w:nsid w:val="60474952"/>
    <w:multiLevelType w:val="hybridMultilevel"/>
    <w:tmpl w:val="2ECC8EB4"/>
    <w:lvl w:ilvl="0" w:tplc="22324DA8">
      <w:start w:val="1"/>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484205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8125AC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958466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FE61D4A">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408867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8F45B2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D8E9C7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A3A45B2A">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78" w15:restartNumberingAfterBreak="0">
    <w:nsid w:val="60FF5668"/>
    <w:multiLevelType w:val="hybridMultilevel"/>
    <w:tmpl w:val="234EB1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9" w15:restartNumberingAfterBreak="0">
    <w:nsid w:val="612A4659"/>
    <w:multiLevelType w:val="multilevel"/>
    <w:tmpl w:val="701AF89C"/>
    <w:lvl w:ilvl="0">
      <w:start w:val="1"/>
      <w:numFmt w:val="decimal"/>
      <w:suff w:val="space"/>
      <w:lvlText w:val="%1."/>
      <w:lvlJc w:val="left"/>
      <w:pPr>
        <w:ind w:left="1004" w:hanging="360"/>
      </w:pPr>
      <w:rPr>
        <w:rFonts w:ascii="Cambria" w:eastAsia="Times New Roman" w:hAnsi="Cambria" w:cs="Arial" w:hint="default"/>
        <w:b/>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80" w15:restartNumberingAfterBreak="0">
    <w:nsid w:val="620A7561"/>
    <w:multiLevelType w:val="multilevel"/>
    <w:tmpl w:val="00000021"/>
    <w:name w:val="WW8Num8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81" w15:restartNumberingAfterBreak="0">
    <w:nsid w:val="622A24B3"/>
    <w:multiLevelType w:val="hybridMultilevel"/>
    <w:tmpl w:val="5E6CD4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62384233"/>
    <w:multiLevelType w:val="hybridMultilevel"/>
    <w:tmpl w:val="CBF4D1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63AE5F1A"/>
    <w:multiLevelType w:val="hybridMultilevel"/>
    <w:tmpl w:val="5650A252"/>
    <w:lvl w:ilvl="0" w:tplc="B7FCBA58">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736EA68">
      <w:start w:val="2"/>
      <w:numFmt w:val="decimal"/>
      <w:lvlText w:val="%2."/>
      <w:lvlJc w:val="left"/>
      <w:pPr>
        <w:ind w:left="8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950AEF8">
      <w:start w:val="1"/>
      <w:numFmt w:val="lowerRoman"/>
      <w:lvlText w:val="%3"/>
      <w:lvlJc w:val="left"/>
      <w:pPr>
        <w:ind w:left="15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B5E513C">
      <w:start w:val="1"/>
      <w:numFmt w:val="decimal"/>
      <w:lvlText w:val="%4"/>
      <w:lvlJc w:val="left"/>
      <w:pPr>
        <w:ind w:left="22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6E6A108">
      <w:start w:val="1"/>
      <w:numFmt w:val="lowerLetter"/>
      <w:lvlText w:val="%5"/>
      <w:lvlJc w:val="left"/>
      <w:pPr>
        <w:ind w:left="30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459A98F2">
      <w:start w:val="1"/>
      <w:numFmt w:val="lowerRoman"/>
      <w:lvlText w:val="%6"/>
      <w:lvlJc w:val="left"/>
      <w:pPr>
        <w:ind w:left="37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09E91FE">
      <w:start w:val="1"/>
      <w:numFmt w:val="decimal"/>
      <w:lvlText w:val="%7"/>
      <w:lvlJc w:val="left"/>
      <w:pPr>
        <w:ind w:left="44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3060892">
      <w:start w:val="1"/>
      <w:numFmt w:val="lowerLetter"/>
      <w:lvlText w:val="%8"/>
      <w:lvlJc w:val="left"/>
      <w:pPr>
        <w:ind w:left="51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AC4E9E6">
      <w:start w:val="1"/>
      <w:numFmt w:val="lowerRoman"/>
      <w:lvlText w:val="%9"/>
      <w:lvlJc w:val="left"/>
      <w:pPr>
        <w:ind w:left="58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84" w15:restartNumberingAfterBreak="0">
    <w:nsid w:val="641F382C"/>
    <w:multiLevelType w:val="hybridMultilevel"/>
    <w:tmpl w:val="631478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5" w15:restartNumberingAfterBreak="0">
    <w:nsid w:val="64446113"/>
    <w:multiLevelType w:val="hybridMultilevel"/>
    <w:tmpl w:val="DEBA222E"/>
    <w:lvl w:ilvl="0" w:tplc="012661E2">
      <w:start w:val="1"/>
      <w:numFmt w:val="decimal"/>
      <w:lvlText w:val="%1)"/>
      <w:lvlJc w:val="left"/>
      <w:pPr>
        <w:tabs>
          <w:tab w:val="num" w:pos="1534"/>
        </w:tabs>
        <w:ind w:left="1534" w:hanging="454"/>
      </w:pPr>
      <w:rPr>
        <w:rFonts w:hint="default"/>
      </w:rPr>
    </w:lvl>
    <w:lvl w:ilvl="1" w:tplc="04150019" w:tentative="1">
      <w:start w:val="1"/>
      <w:numFmt w:val="lowerLetter"/>
      <w:lvlText w:val="%2."/>
      <w:lvlJc w:val="left"/>
      <w:pPr>
        <w:tabs>
          <w:tab w:val="num" w:pos="2123"/>
        </w:tabs>
        <w:ind w:left="2123" w:hanging="360"/>
      </w:pPr>
    </w:lvl>
    <w:lvl w:ilvl="2" w:tplc="0415001B" w:tentative="1">
      <w:start w:val="1"/>
      <w:numFmt w:val="lowerRoman"/>
      <w:lvlText w:val="%3."/>
      <w:lvlJc w:val="right"/>
      <w:pPr>
        <w:tabs>
          <w:tab w:val="num" w:pos="2843"/>
        </w:tabs>
        <w:ind w:left="2843" w:hanging="180"/>
      </w:pPr>
    </w:lvl>
    <w:lvl w:ilvl="3" w:tplc="0415000F" w:tentative="1">
      <w:start w:val="1"/>
      <w:numFmt w:val="decimal"/>
      <w:lvlText w:val="%4."/>
      <w:lvlJc w:val="left"/>
      <w:pPr>
        <w:tabs>
          <w:tab w:val="num" w:pos="3563"/>
        </w:tabs>
        <w:ind w:left="3563" w:hanging="360"/>
      </w:pPr>
    </w:lvl>
    <w:lvl w:ilvl="4" w:tplc="04150019" w:tentative="1">
      <w:start w:val="1"/>
      <w:numFmt w:val="lowerLetter"/>
      <w:lvlText w:val="%5."/>
      <w:lvlJc w:val="left"/>
      <w:pPr>
        <w:tabs>
          <w:tab w:val="num" w:pos="4283"/>
        </w:tabs>
        <w:ind w:left="4283" w:hanging="360"/>
      </w:pPr>
    </w:lvl>
    <w:lvl w:ilvl="5" w:tplc="0415001B" w:tentative="1">
      <w:start w:val="1"/>
      <w:numFmt w:val="lowerRoman"/>
      <w:lvlText w:val="%6."/>
      <w:lvlJc w:val="right"/>
      <w:pPr>
        <w:tabs>
          <w:tab w:val="num" w:pos="5003"/>
        </w:tabs>
        <w:ind w:left="5003" w:hanging="180"/>
      </w:pPr>
    </w:lvl>
    <w:lvl w:ilvl="6" w:tplc="0415000F" w:tentative="1">
      <w:start w:val="1"/>
      <w:numFmt w:val="decimal"/>
      <w:lvlText w:val="%7."/>
      <w:lvlJc w:val="left"/>
      <w:pPr>
        <w:tabs>
          <w:tab w:val="num" w:pos="5723"/>
        </w:tabs>
        <w:ind w:left="5723" w:hanging="360"/>
      </w:pPr>
    </w:lvl>
    <w:lvl w:ilvl="7" w:tplc="04150019" w:tentative="1">
      <w:start w:val="1"/>
      <w:numFmt w:val="lowerLetter"/>
      <w:lvlText w:val="%8."/>
      <w:lvlJc w:val="left"/>
      <w:pPr>
        <w:tabs>
          <w:tab w:val="num" w:pos="6443"/>
        </w:tabs>
        <w:ind w:left="6443" w:hanging="360"/>
      </w:pPr>
    </w:lvl>
    <w:lvl w:ilvl="8" w:tplc="0415001B" w:tentative="1">
      <w:start w:val="1"/>
      <w:numFmt w:val="lowerRoman"/>
      <w:lvlText w:val="%9."/>
      <w:lvlJc w:val="right"/>
      <w:pPr>
        <w:tabs>
          <w:tab w:val="num" w:pos="7163"/>
        </w:tabs>
        <w:ind w:left="7163" w:hanging="180"/>
      </w:pPr>
    </w:lvl>
  </w:abstractNum>
  <w:abstractNum w:abstractNumId="286" w15:restartNumberingAfterBreak="0">
    <w:nsid w:val="64722ADF"/>
    <w:multiLevelType w:val="multilevel"/>
    <w:tmpl w:val="B7D05F14"/>
    <w:lvl w:ilvl="0">
      <w:start w:val="4"/>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7" w15:restartNumberingAfterBreak="0">
    <w:nsid w:val="64AF68D7"/>
    <w:multiLevelType w:val="hybridMultilevel"/>
    <w:tmpl w:val="9446E9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64FF64A7"/>
    <w:multiLevelType w:val="multilevel"/>
    <w:tmpl w:val="F6223932"/>
    <w:lvl w:ilvl="0">
      <w:start w:val="2"/>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9" w15:restartNumberingAfterBreak="0">
    <w:nsid w:val="653E57C4"/>
    <w:multiLevelType w:val="multilevel"/>
    <w:tmpl w:val="35989526"/>
    <w:lvl w:ilvl="0">
      <w:start w:val="1"/>
      <w:numFmt w:val="decimal"/>
      <w:suff w:val="space"/>
      <w:lvlText w:val="%1."/>
      <w:lvlJc w:val="left"/>
      <w:pPr>
        <w:ind w:left="720" w:hanging="360"/>
      </w:pPr>
      <w:rPr>
        <w:rFonts w:hint="default"/>
        <w:b/>
        <w:i w:val="0"/>
      </w:rPr>
    </w:lvl>
    <w:lvl w:ilvl="1">
      <w:start w:val="1"/>
      <w:numFmt w:val="decimal"/>
      <w:lvlText w:val="%2)"/>
      <w:lvlJc w:val="left"/>
      <w:pPr>
        <w:tabs>
          <w:tab w:val="num" w:pos="1534"/>
        </w:tabs>
        <w:ind w:left="1534" w:hanging="454"/>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769"/>
        </w:tabs>
        <w:ind w:left="2769"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0" w15:restartNumberingAfterBreak="0">
    <w:nsid w:val="653F7B1F"/>
    <w:multiLevelType w:val="hybridMultilevel"/>
    <w:tmpl w:val="2B7C9B32"/>
    <w:lvl w:ilvl="0" w:tplc="3B78D664">
      <w:start w:val="1"/>
      <w:numFmt w:val="decimal"/>
      <w:lvlText w:val="%1)"/>
      <w:lvlJc w:val="left"/>
      <w:pPr>
        <w:tabs>
          <w:tab w:val="num" w:pos="1980"/>
        </w:tabs>
        <w:ind w:left="19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91" w15:restartNumberingAfterBreak="0">
    <w:nsid w:val="66547080"/>
    <w:multiLevelType w:val="hybridMultilevel"/>
    <w:tmpl w:val="6EE60FCC"/>
    <w:lvl w:ilvl="0" w:tplc="04150011">
      <w:start w:val="1"/>
      <w:numFmt w:val="decimal"/>
      <w:lvlText w:val="%1)"/>
      <w:lvlJc w:val="left"/>
      <w:pPr>
        <w:ind w:left="1430" w:hanging="360"/>
      </w:p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92" w15:restartNumberingAfterBreak="0">
    <w:nsid w:val="66BC13FD"/>
    <w:multiLevelType w:val="multilevel"/>
    <w:tmpl w:val="AFCE103E"/>
    <w:lvl w:ilvl="0">
      <w:start w:val="8"/>
      <w:numFmt w:val="decimal"/>
      <w:suff w:val="space"/>
      <w:lvlText w:val="%1."/>
      <w:lvlJc w:val="left"/>
      <w:pPr>
        <w:ind w:left="720" w:hanging="360"/>
      </w:pPr>
      <w:rPr>
        <w:rFonts w:ascii="Cambria" w:eastAsia="Times New Roman" w:hAnsi="Cambria" w:cs="Arial"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3" w15:restartNumberingAfterBreak="0">
    <w:nsid w:val="66C44264"/>
    <w:multiLevelType w:val="hybridMultilevel"/>
    <w:tmpl w:val="525ACD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4" w15:restartNumberingAfterBreak="0">
    <w:nsid w:val="66C56F70"/>
    <w:multiLevelType w:val="multilevel"/>
    <w:tmpl w:val="F676D8AC"/>
    <w:lvl w:ilvl="0">
      <w:start w:val="2"/>
      <w:numFmt w:val="decimal"/>
      <w:suff w:val="space"/>
      <w:lvlText w:val="%1."/>
      <w:lvlJc w:val="left"/>
      <w:pPr>
        <w:ind w:left="28" w:firstLine="680"/>
      </w:pPr>
      <w:rPr>
        <w:rFonts w:hint="default"/>
        <w:b/>
        <w:bCs/>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295" w15:restartNumberingAfterBreak="0">
    <w:nsid w:val="67574C3E"/>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6" w15:restartNumberingAfterBreak="0">
    <w:nsid w:val="67660FDC"/>
    <w:multiLevelType w:val="hybridMultilevel"/>
    <w:tmpl w:val="5234EE1E"/>
    <w:lvl w:ilvl="0" w:tplc="B6C084CC">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A72FE30">
      <w:start w:val="1"/>
      <w:numFmt w:val="lowerLetter"/>
      <w:lvlText w:val="%2)"/>
      <w:lvlJc w:val="left"/>
      <w:pPr>
        <w:ind w:left="14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360BC06">
      <w:start w:val="1"/>
      <w:numFmt w:val="lowerRoman"/>
      <w:lvlText w:val="%3"/>
      <w:lvlJc w:val="left"/>
      <w:pPr>
        <w:ind w:left="15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4BC5682">
      <w:start w:val="1"/>
      <w:numFmt w:val="decimal"/>
      <w:lvlText w:val="%4"/>
      <w:lvlJc w:val="left"/>
      <w:pPr>
        <w:ind w:left="22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4E67570">
      <w:start w:val="1"/>
      <w:numFmt w:val="lowerLetter"/>
      <w:lvlText w:val="%5"/>
      <w:lvlJc w:val="left"/>
      <w:pPr>
        <w:ind w:left="29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D002BDA">
      <w:start w:val="1"/>
      <w:numFmt w:val="lowerRoman"/>
      <w:lvlText w:val="%6"/>
      <w:lvlJc w:val="left"/>
      <w:pPr>
        <w:ind w:left="36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C09482E6">
      <w:start w:val="1"/>
      <w:numFmt w:val="decimal"/>
      <w:lvlText w:val="%7"/>
      <w:lvlJc w:val="left"/>
      <w:pPr>
        <w:ind w:left="43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9AC3790">
      <w:start w:val="1"/>
      <w:numFmt w:val="lowerLetter"/>
      <w:lvlText w:val="%8"/>
      <w:lvlJc w:val="left"/>
      <w:pPr>
        <w:ind w:left="51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6C22706">
      <w:start w:val="1"/>
      <w:numFmt w:val="lowerRoman"/>
      <w:lvlText w:val="%9"/>
      <w:lvlJc w:val="left"/>
      <w:pPr>
        <w:ind w:left="58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97" w15:restartNumberingAfterBreak="0">
    <w:nsid w:val="6768555F"/>
    <w:multiLevelType w:val="hybridMultilevel"/>
    <w:tmpl w:val="C8608C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15:restartNumberingAfterBreak="0">
    <w:nsid w:val="67E10084"/>
    <w:multiLevelType w:val="hybridMultilevel"/>
    <w:tmpl w:val="FD7E5036"/>
    <w:lvl w:ilvl="0" w:tplc="E6FC0C14">
      <w:start w:val="1"/>
      <w:numFmt w:val="decimal"/>
      <w:lvlText w:val="%1)"/>
      <w:lvlJc w:val="left"/>
      <w:pPr>
        <w:tabs>
          <w:tab w:val="num" w:pos="814"/>
        </w:tabs>
        <w:ind w:left="814" w:hanging="360"/>
      </w:pPr>
      <w:rPr>
        <w:rFonts w:hint="default"/>
      </w:rPr>
    </w:lvl>
    <w:lvl w:ilvl="1" w:tplc="391C7662">
      <w:start w:val="1"/>
      <w:numFmt w:val="upperLetter"/>
      <w:lvlText w:val="%2."/>
      <w:lvlJc w:val="left"/>
      <w:pPr>
        <w:tabs>
          <w:tab w:val="num" w:pos="1440"/>
        </w:tabs>
        <w:ind w:left="1440" w:hanging="360"/>
      </w:pPr>
      <w:rPr>
        <w:rFonts w:hint="default"/>
        <w:b/>
      </w:rPr>
    </w:lvl>
    <w:lvl w:ilvl="2" w:tplc="0415000F">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9" w15:restartNumberingAfterBreak="0">
    <w:nsid w:val="68276C3B"/>
    <w:multiLevelType w:val="hybridMultilevel"/>
    <w:tmpl w:val="53FA19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0" w15:restartNumberingAfterBreak="0">
    <w:nsid w:val="68391694"/>
    <w:multiLevelType w:val="hybridMultilevel"/>
    <w:tmpl w:val="DFFECE66"/>
    <w:lvl w:ilvl="0" w:tplc="F0EE9F18">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301" w15:restartNumberingAfterBreak="0">
    <w:nsid w:val="685D760C"/>
    <w:multiLevelType w:val="hybridMultilevel"/>
    <w:tmpl w:val="B2DAF364"/>
    <w:lvl w:ilvl="0" w:tplc="0798A55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68606F02"/>
    <w:multiLevelType w:val="hybridMultilevel"/>
    <w:tmpl w:val="EC063A7A"/>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1234AE4C">
      <w:start w:val="6"/>
      <w:numFmt w:val="decimal"/>
      <w:lvlText w:val="%2."/>
      <w:lvlJc w:val="left"/>
      <w:pPr>
        <w:ind w:left="926"/>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15E81EC">
      <w:start w:val="1"/>
      <w:numFmt w:val="lowerRoman"/>
      <w:lvlText w:val="%3"/>
      <w:lvlJc w:val="left"/>
      <w:pPr>
        <w:ind w:left="14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99586262">
      <w:start w:val="1"/>
      <w:numFmt w:val="decimal"/>
      <w:lvlText w:val="%4"/>
      <w:lvlJc w:val="left"/>
      <w:pPr>
        <w:ind w:left="21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D63C59C8">
      <w:start w:val="1"/>
      <w:numFmt w:val="lowerLetter"/>
      <w:lvlText w:val="%5"/>
      <w:lvlJc w:val="left"/>
      <w:pPr>
        <w:ind w:left="28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D286F716">
      <w:start w:val="1"/>
      <w:numFmt w:val="lowerRoman"/>
      <w:lvlText w:val="%6"/>
      <w:lvlJc w:val="left"/>
      <w:pPr>
        <w:ind w:left="36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A9C44E3E">
      <w:start w:val="1"/>
      <w:numFmt w:val="decimal"/>
      <w:lvlText w:val="%7"/>
      <w:lvlJc w:val="left"/>
      <w:pPr>
        <w:ind w:left="43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3C6A4CC">
      <w:start w:val="1"/>
      <w:numFmt w:val="lowerLetter"/>
      <w:lvlText w:val="%8"/>
      <w:lvlJc w:val="left"/>
      <w:pPr>
        <w:ind w:left="50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D070F108">
      <w:start w:val="1"/>
      <w:numFmt w:val="lowerRoman"/>
      <w:lvlText w:val="%9"/>
      <w:lvlJc w:val="left"/>
      <w:pPr>
        <w:ind w:left="57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303" w15:restartNumberingAfterBreak="0">
    <w:nsid w:val="68C05D8A"/>
    <w:multiLevelType w:val="multilevel"/>
    <w:tmpl w:val="996EB6B2"/>
    <w:lvl w:ilvl="0">
      <w:start w:val="1"/>
      <w:numFmt w:val="decimal"/>
      <w:lvlText w:val="art.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 %2."/>
      <w:lvlJc w:val="left"/>
      <w:pPr>
        <w:tabs>
          <w:tab w:val="num" w:pos="397"/>
        </w:tabs>
        <w:ind w:left="397" w:hanging="397"/>
      </w:pPr>
      <w:rPr>
        <w:rFonts w:hint="default"/>
        <w:b/>
        <w:i w:val="0"/>
        <w:color w:val="auto"/>
        <w:sz w:val="24"/>
        <w:szCs w:val="24"/>
      </w:rPr>
    </w:lvl>
    <w:lvl w:ilvl="2">
      <w:start w:val="1"/>
      <w:numFmt w:val="decimal"/>
      <w:pStyle w:val="NormalnyWyjustowany"/>
      <w:lvlText w:val="ust. %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4" w15:restartNumberingAfterBreak="0">
    <w:nsid w:val="68F12E42"/>
    <w:multiLevelType w:val="hybridMultilevel"/>
    <w:tmpl w:val="B50C22C8"/>
    <w:lvl w:ilvl="0" w:tplc="D694946C">
      <w:start w:val="1"/>
      <w:numFmt w:val="decimal"/>
      <w:lvlText w:val="%1)"/>
      <w:lvlJc w:val="left"/>
      <w:pPr>
        <w:ind w:left="8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E0EFF74">
      <w:start w:val="1"/>
      <w:numFmt w:val="lowerLetter"/>
      <w:lvlText w:val="%2)"/>
      <w:lvlJc w:val="left"/>
      <w:pPr>
        <w:ind w:left="12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0AA3ADC">
      <w:start w:val="1"/>
      <w:numFmt w:val="lowerRoman"/>
      <w:lvlText w:val="%3"/>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8012B0C4">
      <w:start w:val="1"/>
      <w:numFmt w:val="decimal"/>
      <w:lvlText w:val="%4"/>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AC8FD02">
      <w:start w:val="1"/>
      <w:numFmt w:val="lowerLetter"/>
      <w:lvlText w:val="%5"/>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DBC4FF2">
      <w:start w:val="1"/>
      <w:numFmt w:val="lowerRoman"/>
      <w:lvlText w:val="%6"/>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56293B6">
      <w:start w:val="1"/>
      <w:numFmt w:val="decimal"/>
      <w:lvlText w:val="%7"/>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94E9A06">
      <w:start w:val="1"/>
      <w:numFmt w:val="lowerLetter"/>
      <w:lvlText w:val="%8"/>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68AF4AA">
      <w:start w:val="1"/>
      <w:numFmt w:val="lowerRoman"/>
      <w:lvlText w:val="%9"/>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05" w15:restartNumberingAfterBreak="0">
    <w:nsid w:val="699D6FF8"/>
    <w:multiLevelType w:val="multilevel"/>
    <w:tmpl w:val="A6E2CFC0"/>
    <w:lvl w:ilvl="0">
      <w:start w:val="1"/>
      <w:numFmt w:val="decimal"/>
      <w:lvlText w:val="%1)"/>
      <w:lvlJc w:val="left"/>
      <w:pPr>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306" w15:restartNumberingAfterBreak="0">
    <w:nsid w:val="69A36A11"/>
    <w:multiLevelType w:val="hybridMultilevel"/>
    <w:tmpl w:val="A49A0FBE"/>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7" w15:restartNumberingAfterBreak="0">
    <w:nsid w:val="6A034F7E"/>
    <w:multiLevelType w:val="hybridMultilevel"/>
    <w:tmpl w:val="DBE0C00C"/>
    <w:lvl w:ilvl="0" w:tplc="3A3EE2B2">
      <w:start w:val="7"/>
      <w:numFmt w:val="decimal"/>
      <w:lvlText w:val="%1)"/>
      <w:lvlJc w:val="left"/>
      <w:pPr>
        <w:ind w:left="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ACA028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90C4D3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D6E359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3A4E0A8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FA4B78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912E5A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906033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B6AFC8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08" w15:restartNumberingAfterBreak="0">
    <w:nsid w:val="6A8957E6"/>
    <w:multiLevelType w:val="multilevel"/>
    <w:tmpl w:val="137E2096"/>
    <w:lvl w:ilvl="0">
      <w:start w:val="10"/>
      <w:numFmt w:val="decimal"/>
      <w:pStyle w:val="Tytu1"/>
      <w:lvlText w:val="%1."/>
      <w:lvlJc w:val="left"/>
      <w:pPr>
        <w:ind w:left="720" w:hanging="360"/>
      </w:pPr>
      <w:rPr>
        <w:rFonts w:hint="default"/>
      </w:rPr>
    </w:lvl>
    <w:lvl w:ilvl="1">
      <w:start w:val="1"/>
      <w:numFmt w:val="decimal"/>
      <w:pStyle w:val="Tytu2"/>
      <w:isLgl/>
      <w:lvlText w:val="%1.%2."/>
      <w:lvlJc w:val="left"/>
      <w:pPr>
        <w:ind w:left="720" w:hanging="360"/>
      </w:pPr>
      <w:rPr>
        <w:rFonts w:hint="default"/>
        <w:sz w:val="20"/>
        <w:szCs w:val="20"/>
      </w:rPr>
    </w:lvl>
    <w:lvl w:ilvl="2">
      <w:start w:val="1"/>
      <w:numFmt w:val="decimal"/>
      <w:pStyle w:val="Tytu3"/>
      <w:isLgl/>
      <w:lvlText w:val="%1.%2.%3."/>
      <w:lvlJc w:val="left"/>
      <w:pPr>
        <w:ind w:left="1080" w:hanging="720"/>
      </w:pPr>
      <w:rPr>
        <w:rFonts w:hint="default"/>
      </w:rPr>
    </w:lvl>
    <w:lvl w:ilvl="3">
      <w:start w:val="1"/>
      <w:numFmt w:val="decimal"/>
      <w:pStyle w:val="Tytu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9" w15:restartNumberingAfterBreak="0">
    <w:nsid w:val="6A8B3367"/>
    <w:multiLevelType w:val="multilevel"/>
    <w:tmpl w:val="55FC019E"/>
    <w:lvl w:ilvl="0">
      <w:start w:val="1"/>
      <w:numFmt w:val="decimal"/>
      <w:suff w:val="space"/>
      <w:lvlText w:val="%1."/>
      <w:lvlJc w:val="left"/>
      <w:pPr>
        <w:ind w:left="644"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0" w15:restartNumberingAfterBreak="0">
    <w:nsid w:val="6AA91251"/>
    <w:multiLevelType w:val="hybridMultilevel"/>
    <w:tmpl w:val="D36460A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1" w15:restartNumberingAfterBreak="0">
    <w:nsid w:val="6AE52856"/>
    <w:multiLevelType w:val="hybridMultilevel"/>
    <w:tmpl w:val="951CBEA8"/>
    <w:lvl w:ilvl="0" w:tplc="AE2077C4">
      <w:start w:val="1"/>
      <w:numFmt w:val="decimal"/>
      <w:lvlText w:val="%1."/>
      <w:lvlJc w:val="left"/>
      <w:pPr>
        <w:ind w:left="10"/>
      </w:pPr>
      <w:rPr>
        <w:rFonts w:ascii="Calibri" w:eastAsia="Calibri" w:hAnsi="Calibri" w:cs="Times New Roman"/>
        <w:b w:val="0"/>
        <w:i w:val="0"/>
        <w:strike w:val="0"/>
        <w:dstrike w:val="0"/>
        <w:color w:val="000000"/>
        <w:sz w:val="24"/>
        <w:szCs w:val="24"/>
        <w:u w:val="none" w:color="000000"/>
        <w:bdr w:val="none" w:sz="0" w:space="0" w:color="auto"/>
        <w:shd w:val="clear" w:color="auto" w:fill="auto"/>
        <w:vertAlign w:val="baseline"/>
      </w:rPr>
    </w:lvl>
    <w:lvl w:ilvl="1" w:tplc="F33E20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A2C7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8C9E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2C8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6EF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C4ED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D667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324D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2" w15:restartNumberingAfterBreak="0">
    <w:nsid w:val="6B0A3ABA"/>
    <w:multiLevelType w:val="multilevel"/>
    <w:tmpl w:val="00000005"/>
    <w:name w:val="WW8Num6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313" w15:restartNumberingAfterBreak="0">
    <w:nsid w:val="6BEC16D3"/>
    <w:multiLevelType w:val="hybridMultilevel"/>
    <w:tmpl w:val="B52E19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4" w15:restartNumberingAfterBreak="0">
    <w:nsid w:val="6C2B090B"/>
    <w:multiLevelType w:val="hybridMultilevel"/>
    <w:tmpl w:val="D144BD5C"/>
    <w:lvl w:ilvl="0" w:tplc="2D5C8E5E">
      <w:start w:val="2"/>
      <w:numFmt w:val="decimal"/>
      <w:lvlText w:val="%1."/>
      <w:lvlJc w:val="left"/>
      <w:pPr>
        <w:ind w:left="2062" w:hanging="360"/>
      </w:pPr>
      <w:rPr>
        <w:rFonts w:hint="default"/>
        <w:b/>
        <w:color w:val="auto"/>
      </w:r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315" w15:restartNumberingAfterBreak="0">
    <w:nsid w:val="6C2B6F52"/>
    <w:multiLevelType w:val="hybridMultilevel"/>
    <w:tmpl w:val="7D5E0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6C43080F"/>
    <w:multiLevelType w:val="hybridMultilevel"/>
    <w:tmpl w:val="A4F82EFC"/>
    <w:lvl w:ilvl="0" w:tplc="3B78D66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7" w15:restartNumberingAfterBreak="0">
    <w:nsid w:val="6C570C35"/>
    <w:multiLevelType w:val="hybridMultilevel"/>
    <w:tmpl w:val="14185D7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8" w15:restartNumberingAfterBreak="0">
    <w:nsid w:val="6D25711F"/>
    <w:multiLevelType w:val="multilevel"/>
    <w:tmpl w:val="F9002ED8"/>
    <w:lvl w:ilvl="0">
      <w:start w:val="1"/>
      <w:numFmt w:val="decimal"/>
      <w:suff w:val="space"/>
      <w:lvlText w:val="§%1."/>
      <w:lvlJc w:val="left"/>
      <w:pPr>
        <w:ind w:left="30" w:firstLine="680"/>
      </w:pPr>
      <w:rPr>
        <w:rFonts w:hint="default"/>
        <w:b/>
        <w:i w:val="0"/>
        <w:strike w:val="0"/>
        <w:color w:val="auto"/>
        <w:sz w:val="22"/>
        <w:szCs w:val="22"/>
      </w:rPr>
    </w:lvl>
    <w:lvl w:ilvl="1">
      <w:start w:val="1"/>
      <w:numFmt w:val="decimal"/>
      <w:lvlText w:val="§%2.1"/>
      <w:lvlJc w:val="left"/>
      <w:pPr>
        <w:ind w:left="30" w:firstLine="680"/>
      </w:pPr>
      <w:rPr>
        <w:rFonts w:hint="default"/>
      </w:rPr>
    </w:lvl>
    <w:lvl w:ilvl="2">
      <w:start w:val="1"/>
      <w:numFmt w:val="lowerRoman"/>
      <w:lvlText w:val="%3)"/>
      <w:lvlJc w:val="left"/>
      <w:pPr>
        <w:ind w:left="1110" w:hanging="360"/>
      </w:pPr>
      <w:rPr>
        <w:rFonts w:hint="default"/>
      </w:rPr>
    </w:lvl>
    <w:lvl w:ilvl="3">
      <w:start w:val="1"/>
      <w:numFmt w:val="decimal"/>
      <w:lvlText w:val="(%4)"/>
      <w:lvlJc w:val="left"/>
      <w:pPr>
        <w:ind w:left="1470" w:hanging="360"/>
      </w:pPr>
      <w:rPr>
        <w:rFonts w:hint="default"/>
      </w:rPr>
    </w:lvl>
    <w:lvl w:ilvl="4">
      <w:start w:val="1"/>
      <w:numFmt w:val="lowerLetter"/>
      <w:lvlText w:val="(%5)"/>
      <w:lvlJc w:val="left"/>
      <w:pPr>
        <w:ind w:left="1830" w:hanging="360"/>
      </w:pPr>
      <w:rPr>
        <w:rFonts w:hint="default"/>
      </w:rPr>
    </w:lvl>
    <w:lvl w:ilvl="5">
      <w:start w:val="1"/>
      <w:numFmt w:val="lowerRoman"/>
      <w:lvlText w:val="(%6)"/>
      <w:lvlJc w:val="left"/>
      <w:pPr>
        <w:ind w:left="2190" w:hanging="360"/>
      </w:pPr>
      <w:rPr>
        <w:rFonts w:hint="default"/>
      </w:rPr>
    </w:lvl>
    <w:lvl w:ilvl="6">
      <w:start w:val="1"/>
      <w:numFmt w:val="decimal"/>
      <w:lvlText w:val="%7."/>
      <w:lvlJc w:val="left"/>
      <w:pPr>
        <w:ind w:left="2550" w:hanging="360"/>
      </w:pPr>
      <w:rPr>
        <w:rFonts w:hint="default"/>
      </w:rPr>
    </w:lvl>
    <w:lvl w:ilvl="7">
      <w:start w:val="1"/>
      <w:numFmt w:val="lowerLetter"/>
      <w:lvlText w:val="%8."/>
      <w:lvlJc w:val="left"/>
      <w:pPr>
        <w:ind w:left="2910" w:hanging="360"/>
      </w:pPr>
      <w:rPr>
        <w:rFonts w:hint="default"/>
      </w:rPr>
    </w:lvl>
    <w:lvl w:ilvl="8">
      <w:start w:val="1"/>
      <w:numFmt w:val="lowerRoman"/>
      <w:lvlText w:val="%9."/>
      <w:lvlJc w:val="left"/>
      <w:pPr>
        <w:ind w:left="3270" w:hanging="360"/>
      </w:pPr>
      <w:rPr>
        <w:rFonts w:hint="default"/>
      </w:rPr>
    </w:lvl>
  </w:abstractNum>
  <w:abstractNum w:abstractNumId="319" w15:restartNumberingAfterBreak="0">
    <w:nsid w:val="6D326147"/>
    <w:multiLevelType w:val="hybridMultilevel"/>
    <w:tmpl w:val="3FB8F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0" w15:restartNumberingAfterBreak="0">
    <w:nsid w:val="6D441F91"/>
    <w:multiLevelType w:val="hybridMultilevel"/>
    <w:tmpl w:val="85687D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1" w15:restartNumberingAfterBreak="0">
    <w:nsid w:val="6DC7388E"/>
    <w:multiLevelType w:val="hybridMultilevel"/>
    <w:tmpl w:val="C28888E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2" w15:restartNumberingAfterBreak="0">
    <w:nsid w:val="6E4944D8"/>
    <w:multiLevelType w:val="hybridMultilevel"/>
    <w:tmpl w:val="7FF08EEE"/>
    <w:lvl w:ilvl="0" w:tplc="D832A02E">
      <w:start w:val="1"/>
      <w:numFmt w:val="decimal"/>
      <w:lvlText w:val="%1)"/>
      <w:lvlJc w:val="left"/>
      <w:pPr>
        <w:ind w:left="1146" w:hanging="360"/>
      </w:pPr>
      <w:rPr>
        <w:b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3" w15:restartNumberingAfterBreak="0">
    <w:nsid w:val="6E9C22D4"/>
    <w:multiLevelType w:val="hybridMultilevel"/>
    <w:tmpl w:val="A4E46A3C"/>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F9CC89FC">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0CECB8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F56932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0AE8C3E">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942A7A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FA10E724">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084D63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38C75E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24" w15:restartNumberingAfterBreak="0">
    <w:nsid w:val="6EA90C6A"/>
    <w:multiLevelType w:val="hybridMultilevel"/>
    <w:tmpl w:val="0A18BC4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15:restartNumberingAfterBreak="0">
    <w:nsid w:val="6EAC197E"/>
    <w:multiLevelType w:val="multilevel"/>
    <w:tmpl w:val="4AACF5EE"/>
    <w:lvl w:ilvl="0">
      <w:start w:val="4"/>
      <w:numFmt w:val="decimal"/>
      <w:suff w:val="space"/>
      <w:lvlText w:val="%1."/>
      <w:lvlJc w:val="left"/>
      <w:pPr>
        <w:ind w:left="1306" w:hanging="94"/>
      </w:pPr>
      <w:rPr>
        <w:rFonts w:hint="default"/>
        <w:b/>
      </w:rPr>
    </w:lvl>
    <w:lvl w:ilvl="1">
      <w:start w:val="1"/>
      <w:numFmt w:val="lowerLetter"/>
      <w:lvlText w:val="%2."/>
      <w:lvlJc w:val="left"/>
      <w:pPr>
        <w:ind w:left="2292" w:hanging="360"/>
      </w:pPr>
      <w:rPr>
        <w:rFonts w:hint="default"/>
      </w:rPr>
    </w:lvl>
    <w:lvl w:ilvl="2">
      <w:start w:val="1"/>
      <w:numFmt w:val="upperRoman"/>
      <w:lvlText w:val="%3."/>
      <w:lvlJc w:val="right"/>
      <w:pPr>
        <w:ind w:left="3012" w:hanging="180"/>
      </w:pPr>
      <w:rPr>
        <w:rFonts w:hint="default"/>
      </w:rPr>
    </w:lvl>
    <w:lvl w:ilvl="3">
      <w:start w:val="1"/>
      <w:numFmt w:val="decimal"/>
      <w:lvlText w:val="%4."/>
      <w:lvlJc w:val="left"/>
      <w:pPr>
        <w:ind w:left="3732" w:hanging="360"/>
      </w:pPr>
      <w:rPr>
        <w:rFonts w:hint="default"/>
        <w:b/>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326" w15:restartNumberingAfterBreak="0">
    <w:nsid w:val="6EBC76CD"/>
    <w:multiLevelType w:val="hybridMultilevel"/>
    <w:tmpl w:val="09764570"/>
    <w:lvl w:ilvl="0" w:tplc="31389840">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7" w15:restartNumberingAfterBreak="0">
    <w:nsid w:val="6F5F5DC8"/>
    <w:multiLevelType w:val="hybridMultilevel"/>
    <w:tmpl w:val="204200F2"/>
    <w:lvl w:ilvl="0" w:tplc="D8B413CE">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8" w15:restartNumberingAfterBreak="0">
    <w:nsid w:val="6FF14944"/>
    <w:multiLevelType w:val="hybridMultilevel"/>
    <w:tmpl w:val="D340F562"/>
    <w:lvl w:ilvl="0" w:tplc="E6FC0C1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9" w15:restartNumberingAfterBreak="0">
    <w:nsid w:val="70D726AC"/>
    <w:multiLevelType w:val="hybridMultilevel"/>
    <w:tmpl w:val="9C7CF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0" w15:restartNumberingAfterBreak="0">
    <w:nsid w:val="714419E0"/>
    <w:multiLevelType w:val="multilevel"/>
    <w:tmpl w:val="6E0AD584"/>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1" w15:restartNumberingAfterBreak="0">
    <w:nsid w:val="71713CB6"/>
    <w:multiLevelType w:val="hybridMultilevel"/>
    <w:tmpl w:val="A63E3042"/>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44EC937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44C43EA">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EC4304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ED40448">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412296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2167F96">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AF430F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A7406CC">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32" w15:restartNumberingAfterBreak="0">
    <w:nsid w:val="7188337E"/>
    <w:multiLevelType w:val="hybridMultilevel"/>
    <w:tmpl w:val="3FCA914A"/>
    <w:lvl w:ilvl="0" w:tplc="3AF0711C">
      <w:start w:val="1"/>
      <w:numFmt w:val="decimal"/>
      <w:lvlText w:val="%1."/>
      <w:lvlJc w:val="left"/>
      <w:pPr>
        <w:tabs>
          <w:tab w:val="num" w:pos="624"/>
        </w:tabs>
        <w:ind w:left="0" w:firstLine="284"/>
      </w:pPr>
      <w:rPr>
        <w:rFonts w:hint="default"/>
        <w:b/>
      </w:rPr>
    </w:lvl>
    <w:lvl w:ilvl="1" w:tplc="630C27A2">
      <w:start w:val="1"/>
      <w:numFmt w:val="decimal"/>
      <w:suff w:val="space"/>
      <w:lvlText w:val="%2)"/>
      <w:lvlJc w:val="left"/>
      <w:pPr>
        <w:ind w:left="624" w:hanging="34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3" w15:restartNumberingAfterBreak="0">
    <w:nsid w:val="730E2FDB"/>
    <w:multiLevelType w:val="hybridMultilevel"/>
    <w:tmpl w:val="2AF2F366"/>
    <w:lvl w:ilvl="0" w:tplc="CA969B28">
      <w:start w:val="5"/>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4" w15:restartNumberingAfterBreak="0">
    <w:nsid w:val="737F0DD9"/>
    <w:multiLevelType w:val="hybridMultilevel"/>
    <w:tmpl w:val="ECB475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15:restartNumberingAfterBreak="0">
    <w:nsid w:val="740A78AD"/>
    <w:multiLevelType w:val="hybridMultilevel"/>
    <w:tmpl w:val="8D44D8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6" w15:restartNumberingAfterBreak="0">
    <w:nsid w:val="742E473F"/>
    <w:multiLevelType w:val="hybridMultilevel"/>
    <w:tmpl w:val="A30205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7" w15:restartNumberingAfterBreak="0">
    <w:nsid w:val="74925154"/>
    <w:multiLevelType w:val="hybridMultilevel"/>
    <w:tmpl w:val="C3BA44E2"/>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38" w15:restartNumberingAfterBreak="0">
    <w:nsid w:val="74B92779"/>
    <w:multiLevelType w:val="hybridMultilevel"/>
    <w:tmpl w:val="EB801B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9" w15:restartNumberingAfterBreak="0">
    <w:nsid w:val="75E23E03"/>
    <w:multiLevelType w:val="multilevel"/>
    <w:tmpl w:val="C17AEC3C"/>
    <w:lvl w:ilvl="0">
      <w:start w:val="1"/>
      <w:numFmt w:val="decimal"/>
      <w:suff w:val="space"/>
      <w:lvlText w:val="%1."/>
      <w:lvlJc w:val="left"/>
      <w:pPr>
        <w:ind w:left="720" w:hanging="360"/>
      </w:pPr>
      <w:rPr>
        <w:rFonts w:hint="default"/>
        <w:b/>
        <w:i w:val="0"/>
      </w:rPr>
    </w:lvl>
    <w:lvl w:ilvl="1">
      <w:start w:val="1"/>
      <w:numFmt w:val="decimal"/>
      <w:lvlText w:val="%2)"/>
      <w:lvlJc w:val="left"/>
      <w:pPr>
        <w:tabs>
          <w:tab w:val="num" w:pos="1534"/>
        </w:tabs>
        <w:ind w:left="1534" w:hanging="454"/>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0" w15:restartNumberingAfterBreak="0">
    <w:nsid w:val="77137853"/>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1" w15:restartNumberingAfterBreak="0">
    <w:nsid w:val="771D7641"/>
    <w:multiLevelType w:val="hybridMultilevel"/>
    <w:tmpl w:val="C06441B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2" w15:restartNumberingAfterBreak="0">
    <w:nsid w:val="778620C4"/>
    <w:multiLevelType w:val="hybridMultilevel"/>
    <w:tmpl w:val="7D70BA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77F95317"/>
    <w:multiLevelType w:val="hybridMultilevel"/>
    <w:tmpl w:val="EAA41468"/>
    <w:lvl w:ilvl="0" w:tplc="F872F0F6">
      <w:start w:val="1"/>
      <w:numFmt w:val="decimal"/>
      <w:lvlText w:val="%1)"/>
      <w:lvlJc w:val="left"/>
      <w:pPr>
        <w:tabs>
          <w:tab w:val="num" w:pos="1173"/>
        </w:tabs>
        <w:ind w:left="1117" w:hanging="397"/>
      </w:pPr>
    </w:lvl>
    <w:lvl w:ilvl="1" w:tplc="4DD08236">
      <w:start w:val="10"/>
      <w:numFmt w:val="bullet"/>
      <w:lvlText w:val="-"/>
      <w:lvlJc w:val="left"/>
      <w:pPr>
        <w:tabs>
          <w:tab w:val="num" w:pos="1800"/>
        </w:tabs>
        <w:ind w:left="1800" w:hanging="360"/>
      </w:pPr>
      <w:rPr>
        <w:rFonts w:ascii="Times New Roman" w:eastAsia="Times New Roman" w:hAnsi="Times New Roman" w:hint="default"/>
      </w:rPr>
    </w:lvl>
    <w:lvl w:ilvl="2" w:tplc="9C5C1486">
      <w:start w:val="1"/>
      <w:numFmt w:val="decimal"/>
      <w:lvlText w:val="%3)"/>
      <w:lvlJc w:val="left"/>
      <w:pPr>
        <w:tabs>
          <w:tab w:val="num" w:pos="2700"/>
        </w:tabs>
        <w:ind w:left="2700" w:hanging="360"/>
      </w:pPr>
    </w:lvl>
    <w:lvl w:ilvl="3" w:tplc="40126150">
      <w:start w:val="1"/>
      <w:numFmt w:val="decimal"/>
      <w:lvlText w:val="%4."/>
      <w:lvlJc w:val="left"/>
      <w:pPr>
        <w:tabs>
          <w:tab w:val="num" w:pos="360"/>
        </w:tabs>
        <w:ind w:left="360" w:hanging="360"/>
      </w:pPr>
      <w:rPr>
        <w:b w:val="0"/>
        <w:bCs w:val="0"/>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4" w15:restartNumberingAfterBreak="0">
    <w:nsid w:val="781F03EC"/>
    <w:multiLevelType w:val="hybridMultilevel"/>
    <w:tmpl w:val="C518C1E0"/>
    <w:lvl w:ilvl="0" w:tplc="3A2E80A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791D1786"/>
    <w:multiLevelType w:val="hybridMultilevel"/>
    <w:tmpl w:val="8A4AD910"/>
    <w:lvl w:ilvl="0" w:tplc="FC3AFC72">
      <w:start w:val="1"/>
      <w:numFmt w:val="decimal"/>
      <w:lvlText w:val="%1."/>
      <w:lvlJc w:val="left"/>
      <w:pPr>
        <w:tabs>
          <w:tab w:val="num" w:pos="1070"/>
        </w:tabs>
        <w:ind w:left="1070" w:hanging="360"/>
      </w:pPr>
      <w:rPr>
        <w:b/>
      </w:rPr>
    </w:lvl>
    <w:lvl w:ilvl="1" w:tplc="3B78D664">
      <w:start w:val="1"/>
      <w:numFmt w:val="decimal"/>
      <w:lvlText w:val="%2)"/>
      <w:lvlJc w:val="left"/>
      <w:pPr>
        <w:tabs>
          <w:tab w:val="num" w:pos="1790"/>
        </w:tabs>
        <w:ind w:left="1790" w:hanging="360"/>
      </w:pPr>
      <w:rPr>
        <w:rFonts w:hint="default"/>
      </w:r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346" w15:restartNumberingAfterBreak="0">
    <w:nsid w:val="79266CE6"/>
    <w:multiLevelType w:val="hybridMultilevel"/>
    <w:tmpl w:val="EA707E18"/>
    <w:lvl w:ilvl="0" w:tplc="5AF4D988">
      <w:start w:val="12"/>
      <w:numFmt w:val="decimal"/>
      <w:lvlText w:val="%1."/>
      <w:lvlJc w:val="left"/>
      <w:pPr>
        <w:ind w:left="2062" w:hanging="360"/>
      </w:pPr>
      <w:rPr>
        <w:rFonts w:hint="default"/>
        <w:b/>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7" w15:restartNumberingAfterBreak="0">
    <w:nsid w:val="796D2A7A"/>
    <w:multiLevelType w:val="hybridMultilevel"/>
    <w:tmpl w:val="8F448C64"/>
    <w:lvl w:ilvl="0" w:tplc="6FDA6C0A">
      <w:start w:val="1"/>
      <w:numFmt w:val="decimal"/>
      <w:lvlText w:val="%1)"/>
      <w:lvlJc w:val="left"/>
      <w:pPr>
        <w:ind w:left="99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40C7F2E">
      <w:start w:val="1"/>
      <w:numFmt w:val="decimal"/>
      <w:lvlText w:val="%2)"/>
      <w:lvlJc w:val="left"/>
      <w:pPr>
        <w:ind w:left="5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8888ADE">
      <w:start w:val="2"/>
      <w:numFmt w:val="decimal"/>
      <w:lvlText w:val="%3."/>
      <w:lvlJc w:val="left"/>
      <w:pPr>
        <w:ind w:left="563"/>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D482FDC4">
      <w:start w:val="1"/>
      <w:numFmt w:val="decimal"/>
      <w:lvlText w:val="%4"/>
      <w:lvlJc w:val="left"/>
      <w:pPr>
        <w:ind w:left="16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CF36F2F4">
      <w:start w:val="1"/>
      <w:numFmt w:val="lowerLetter"/>
      <w:lvlText w:val="%5"/>
      <w:lvlJc w:val="left"/>
      <w:pPr>
        <w:ind w:left="23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416AE402">
      <w:start w:val="1"/>
      <w:numFmt w:val="lowerRoman"/>
      <w:lvlText w:val="%6"/>
      <w:lvlJc w:val="left"/>
      <w:pPr>
        <w:ind w:left="3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A0B0F0BA">
      <w:start w:val="1"/>
      <w:numFmt w:val="decimal"/>
      <w:lvlText w:val="%7"/>
      <w:lvlJc w:val="left"/>
      <w:pPr>
        <w:ind w:left="3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D43CBC88">
      <w:start w:val="1"/>
      <w:numFmt w:val="lowerLetter"/>
      <w:lvlText w:val="%8"/>
      <w:lvlJc w:val="left"/>
      <w:pPr>
        <w:ind w:left="4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46A46A56">
      <w:start w:val="1"/>
      <w:numFmt w:val="lowerRoman"/>
      <w:lvlText w:val="%9"/>
      <w:lvlJc w:val="left"/>
      <w:pPr>
        <w:ind w:left="5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348" w15:restartNumberingAfterBreak="0">
    <w:nsid w:val="799B7646"/>
    <w:multiLevelType w:val="hybridMultilevel"/>
    <w:tmpl w:val="4F82A800"/>
    <w:lvl w:ilvl="0" w:tplc="0415000F">
      <w:start w:val="1"/>
      <w:numFmt w:val="decimal"/>
      <w:lvlText w:val="%1."/>
      <w:lvlJc w:val="left"/>
      <w:pPr>
        <w:ind w:left="991"/>
      </w:pPr>
      <w:rPr>
        <w:b w:val="0"/>
        <w:i w:val="0"/>
        <w:strike w:val="0"/>
        <w:dstrike w:val="0"/>
        <w:color w:val="000000"/>
        <w:sz w:val="22"/>
        <w:szCs w:val="22"/>
        <w:u w:val="none" w:color="000000"/>
        <w:bdr w:val="none" w:sz="0" w:space="0" w:color="auto"/>
        <w:shd w:val="clear" w:color="auto" w:fill="auto"/>
        <w:vertAlign w:val="baseline"/>
      </w:rPr>
    </w:lvl>
    <w:lvl w:ilvl="1" w:tplc="72161152">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D50E20B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EB4898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D58699E">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644878C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436334E">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40CB4D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CBC9C3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49" w15:restartNumberingAfterBreak="0">
    <w:nsid w:val="7A7121F0"/>
    <w:multiLevelType w:val="hybridMultilevel"/>
    <w:tmpl w:val="274E47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0" w15:restartNumberingAfterBreak="0">
    <w:nsid w:val="7A88093D"/>
    <w:multiLevelType w:val="hybridMultilevel"/>
    <w:tmpl w:val="4030041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15:restartNumberingAfterBreak="0">
    <w:nsid w:val="7AB838A0"/>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2" w15:restartNumberingAfterBreak="0">
    <w:nsid w:val="7B3C7406"/>
    <w:multiLevelType w:val="hybridMultilevel"/>
    <w:tmpl w:val="B86EDB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3" w15:restartNumberingAfterBreak="0">
    <w:nsid w:val="7B670467"/>
    <w:multiLevelType w:val="hybridMultilevel"/>
    <w:tmpl w:val="3D5E9D3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4" w15:restartNumberingAfterBreak="0">
    <w:nsid w:val="7BB803DB"/>
    <w:multiLevelType w:val="hybridMultilevel"/>
    <w:tmpl w:val="0BB4464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3">
      <w:start w:val="1"/>
      <w:numFmt w:val="upp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5" w15:restartNumberingAfterBreak="0">
    <w:nsid w:val="7C19168F"/>
    <w:multiLevelType w:val="hybridMultilevel"/>
    <w:tmpl w:val="903CCC0A"/>
    <w:lvl w:ilvl="0" w:tplc="3AE00248">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6" w15:restartNumberingAfterBreak="0">
    <w:nsid w:val="7C226C70"/>
    <w:multiLevelType w:val="hybridMultilevel"/>
    <w:tmpl w:val="A118A5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7" w15:restartNumberingAfterBreak="0">
    <w:nsid w:val="7C743E4D"/>
    <w:multiLevelType w:val="hybridMultilevel"/>
    <w:tmpl w:val="BB4E281C"/>
    <w:lvl w:ilvl="0" w:tplc="0415000F">
      <w:start w:val="1"/>
      <w:numFmt w:val="decimal"/>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9F14669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C22F1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44CCE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6FBA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E870D0">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1420F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62BF0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284E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8" w15:restartNumberingAfterBreak="0">
    <w:nsid w:val="7DB309D7"/>
    <w:multiLevelType w:val="hybridMultilevel"/>
    <w:tmpl w:val="52A609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9" w15:restartNumberingAfterBreak="0">
    <w:nsid w:val="7DD76C2E"/>
    <w:multiLevelType w:val="hybridMultilevel"/>
    <w:tmpl w:val="D5A229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0" w15:restartNumberingAfterBreak="0">
    <w:nsid w:val="7DDA6B88"/>
    <w:multiLevelType w:val="hybridMultilevel"/>
    <w:tmpl w:val="3CC483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15:restartNumberingAfterBreak="0">
    <w:nsid w:val="7DE87792"/>
    <w:multiLevelType w:val="hybridMultilevel"/>
    <w:tmpl w:val="CA70C68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2" w15:restartNumberingAfterBreak="0">
    <w:nsid w:val="7E2D5582"/>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3" w15:restartNumberingAfterBreak="0">
    <w:nsid w:val="7E51303B"/>
    <w:multiLevelType w:val="hybridMultilevel"/>
    <w:tmpl w:val="0D5E47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4" w15:restartNumberingAfterBreak="0">
    <w:nsid w:val="7FC460AC"/>
    <w:multiLevelType w:val="multilevel"/>
    <w:tmpl w:val="2DF6BF56"/>
    <w:name w:val="WW8Num6222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num w:numId="1">
    <w:abstractNumId w:val="133"/>
  </w:num>
  <w:num w:numId="2">
    <w:abstractNumId w:val="65"/>
  </w:num>
  <w:num w:numId="3">
    <w:abstractNumId w:val="308"/>
  </w:num>
  <w:num w:numId="4">
    <w:abstractNumId w:val="156"/>
  </w:num>
  <w:num w:numId="5">
    <w:abstractNumId w:val="162"/>
  </w:num>
  <w:num w:numId="6">
    <w:abstractNumId w:val="245"/>
  </w:num>
  <w:num w:numId="7">
    <w:abstractNumId w:val="271"/>
  </w:num>
  <w:num w:numId="8">
    <w:abstractNumId w:val="194"/>
  </w:num>
  <w:num w:numId="9">
    <w:abstractNumId w:val="127"/>
  </w:num>
  <w:num w:numId="10">
    <w:abstractNumId w:val="161"/>
  </w:num>
  <w:num w:numId="11">
    <w:abstractNumId w:val="288"/>
  </w:num>
  <w:num w:numId="12">
    <w:abstractNumId w:val="246"/>
  </w:num>
  <w:num w:numId="13">
    <w:abstractNumId w:val="237"/>
  </w:num>
  <w:num w:numId="14">
    <w:abstractNumId w:val="196"/>
  </w:num>
  <w:num w:numId="15">
    <w:abstractNumId w:val="50"/>
  </w:num>
  <w:num w:numId="16">
    <w:abstractNumId w:val="139"/>
  </w:num>
  <w:num w:numId="17">
    <w:abstractNumId w:val="306"/>
  </w:num>
  <w:num w:numId="18">
    <w:abstractNumId w:val="201"/>
  </w:num>
  <w:num w:numId="19">
    <w:abstractNumId w:val="28"/>
  </w:num>
  <w:num w:numId="20">
    <w:abstractNumId w:val="218"/>
  </w:num>
  <w:num w:numId="21">
    <w:abstractNumId w:val="134"/>
  </w:num>
  <w:num w:numId="22">
    <w:abstractNumId w:val="263"/>
  </w:num>
  <w:num w:numId="23">
    <w:abstractNumId w:val="300"/>
  </w:num>
  <w:num w:numId="24">
    <w:abstractNumId w:val="233"/>
  </w:num>
  <w:num w:numId="25">
    <w:abstractNumId w:val="91"/>
  </w:num>
  <w:num w:numId="26">
    <w:abstractNumId w:val="172"/>
  </w:num>
  <w:num w:numId="27">
    <w:abstractNumId w:val="326"/>
  </w:num>
  <w:num w:numId="28">
    <w:abstractNumId w:val="149"/>
  </w:num>
  <w:num w:numId="29">
    <w:abstractNumId w:val="75"/>
  </w:num>
  <w:num w:numId="30">
    <w:abstractNumId w:val="195"/>
  </w:num>
  <w:num w:numId="31">
    <w:abstractNumId w:val="244"/>
  </w:num>
  <w:num w:numId="32">
    <w:abstractNumId w:val="13"/>
  </w:num>
  <w:num w:numId="33">
    <w:abstractNumId w:val="319"/>
  </w:num>
  <w:num w:numId="34">
    <w:abstractNumId w:val="34"/>
  </w:num>
  <w:num w:numId="35">
    <w:abstractNumId w:val="110"/>
  </w:num>
  <w:num w:numId="36">
    <w:abstractNumId w:val="259"/>
  </w:num>
  <w:num w:numId="37">
    <w:abstractNumId w:val="146"/>
  </w:num>
  <w:num w:numId="38">
    <w:abstractNumId w:val="72"/>
  </w:num>
  <w:num w:numId="39">
    <w:abstractNumId w:val="267"/>
  </w:num>
  <w:num w:numId="40">
    <w:abstractNumId w:val="96"/>
  </w:num>
  <w:num w:numId="41">
    <w:abstractNumId w:val="69"/>
  </w:num>
  <w:num w:numId="42">
    <w:abstractNumId w:val="200"/>
  </w:num>
  <w:num w:numId="43">
    <w:abstractNumId w:val="135"/>
  </w:num>
  <w:num w:numId="44">
    <w:abstractNumId w:val="335"/>
  </w:num>
  <w:num w:numId="45">
    <w:abstractNumId w:val="82"/>
  </w:num>
  <w:num w:numId="46">
    <w:abstractNumId w:val="309"/>
  </w:num>
  <w:num w:numId="47">
    <w:abstractNumId w:val="238"/>
  </w:num>
  <w:num w:numId="48">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num>
  <w:num w:numId="53">
    <w:abstractNumId w:val="152"/>
  </w:num>
  <w:num w:numId="54">
    <w:abstractNumId w:val="36"/>
  </w:num>
  <w:num w:numId="55">
    <w:abstractNumId w:val="106"/>
  </w:num>
  <w:num w:numId="56">
    <w:abstractNumId w:val="215"/>
  </w:num>
  <w:num w:numId="57">
    <w:abstractNumId w:val="181"/>
  </w:num>
  <w:num w:numId="58">
    <w:abstractNumId w:val="261"/>
  </w:num>
  <w:num w:numId="59">
    <w:abstractNumId w:val="89"/>
  </w:num>
  <w:num w:numId="60">
    <w:abstractNumId w:val="327"/>
  </w:num>
  <w:num w:numId="61">
    <w:abstractNumId w:val="151"/>
  </w:num>
  <w:num w:numId="62">
    <w:abstractNumId w:val="179"/>
  </w:num>
  <w:num w:numId="63">
    <w:abstractNumId w:val="73"/>
  </w:num>
  <w:num w:numId="64">
    <w:abstractNumId w:val="122"/>
  </w:num>
  <w:num w:numId="65">
    <w:abstractNumId w:val="258"/>
  </w:num>
  <w:num w:numId="66">
    <w:abstractNumId w:val="332"/>
  </w:num>
  <w:num w:numId="67">
    <w:abstractNumId w:val="145"/>
  </w:num>
  <w:num w:numId="68">
    <w:abstractNumId w:val="193"/>
  </w:num>
  <w:num w:numId="69">
    <w:abstractNumId w:val="33"/>
  </w:num>
  <w:num w:numId="70">
    <w:abstractNumId w:val="41"/>
  </w:num>
  <w:num w:numId="71">
    <w:abstractNumId w:val="340"/>
  </w:num>
  <w:num w:numId="72">
    <w:abstractNumId w:val="99"/>
  </w:num>
  <w:num w:numId="73">
    <w:abstractNumId w:val="362"/>
  </w:num>
  <w:num w:numId="74">
    <w:abstractNumId w:val="138"/>
  </w:num>
  <w:num w:numId="75">
    <w:abstractNumId w:val="351"/>
  </w:num>
  <w:num w:numId="76">
    <w:abstractNumId w:val="266"/>
  </w:num>
  <w:num w:numId="77">
    <w:abstractNumId w:val="166"/>
  </w:num>
  <w:num w:numId="78">
    <w:abstractNumId w:val="9"/>
  </w:num>
  <w:num w:numId="79">
    <w:abstractNumId w:val="64"/>
  </w:num>
  <w:num w:numId="80">
    <w:abstractNumId w:val="81"/>
  </w:num>
  <w:num w:numId="81">
    <w:abstractNumId w:val="94"/>
  </w:num>
  <w:num w:numId="82">
    <w:abstractNumId w:val="190"/>
  </w:num>
  <w:num w:numId="83">
    <w:abstractNumId w:val="254"/>
  </w:num>
  <w:num w:numId="84">
    <w:abstractNumId w:val="27"/>
  </w:num>
  <w:num w:numId="85">
    <w:abstractNumId w:val="119"/>
  </w:num>
  <w:num w:numId="86">
    <w:abstractNumId w:val="6"/>
  </w:num>
  <w:num w:numId="87">
    <w:abstractNumId w:val="298"/>
  </w:num>
  <w:num w:numId="88">
    <w:abstractNumId w:val="339"/>
  </w:num>
  <w:num w:numId="89">
    <w:abstractNumId w:val="20"/>
  </w:num>
  <w:num w:numId="90">
    <w:abstractNumId w:val="328"/>
  </w:num>
  <w:num w:numId="91">
    <w:abstractNumId w:val="148"/>
  </w:num>
  <w:num w:numId="92">
    <w:abstractNumId w:val="290"/>
  </w:num>
  <w:num w:numId="93">
    <w:abstractNumId w:val="167"/>
  </w:num>
  <w:num w:numId="94">
    <w:abstractNumId w:val="316"/>
  </w:num>
  <w:num w:numId="95">
    <w:abstractNumId w:val="344"/>
  </w:num>
  <w:num w:numId="96">
    <w:abstractNumId w:val="198"/>
  </w:num>
  <w:num w:numId="97">
    <w:abstractNumId w:val="279"/>
  </w:num>
  <w:num w:numId="98">
    <w:abstractNumId w:val="174"/>
  </w:num>
  <w:num w:numId="99">
    <w:abstractNumId w:val="128"/>
  </w:num>
  <w:num w:numId="100">
    <w:abstractNumId w:val="212"/>
  </w:num>
  <w:num w:numId="101">
    <w:abstractNumId w:val="211"/>
  </w:num>
  <w:num w:numId="102">
    <w:abstractNumId w:val="164"/>
  </w:num>
  <w:num w:numId="103">
    <w:abstractNumId w:val="205"/>
  </w:num>
  <w:num w:numId="104">
    <w:abstractNumId w:val="180"/>
  </w:num>
  <w:num w:numId="105">
    <w:abstractNumId w:val="24"/>
  </w:num>
  <w:num w:numId="106">
    <w:abstractNumId w:val="363"/>
  </w:num>
  <w:num w:numId="107">
    <w:abstractNumId w:val="352"/>
  </w:num>
  <w:num w:numId="108">
    <w:abstractNumId w:val="269"/>
  </w:num>
  <w:num w:numId="109">
    <w:abstractNumId w:val="285"/>
  </w:num>
  <w:num w:numId="110">
    <w:abstractNumId w:val="71"/>
  </w:num>
  <w:num w:numId="111">
    <w:abstractNumId w:val="100"/>
  </w:num>
  <w:num w:numId="112">
    <w:abstractNumId w:val="19"/>
  </w:num>
  <w:num w:numId="113">
    <w:abstractNumId w:val="240"/>
  </w:num>
  <w:num w:numId="114">
    <w:abstractNumId w:val="264"/>
  </w:num>
  <w:num w:numId="115">
    <w:abstractNumId w:val="12"/>
  </w:num>
  <w:num w:numId="116">
    <w:abstractNumId w:val="361"/>
  </w:num>
  <w:num w:numId="117">
    <w:abstractNumId w:val="199"/>
  </w:num>
  <w:num w:numId="118">
    <w:abstractNumId w:val="303"/>
  </w:num>
  <w:num w:numId="119">
    <w:abstractNumId w:val="330"/>
  </w:num>
  <w:num w:numId="120">
    <w:abstractNumId w:val="355"/>
  </w:num>
  <w:num w:numId="121">
    <w:abstractNumId w:val="102"/>
  </w:num>
  <w:num w:numId="122">
    <w:abstractNumId w:val="124"/>
  </w:num>
  <w:num w:numId="123">
    <w:abstractNumId w:val="250"/>
  </w:num>
  <w:num w:numId="124">
    <w:abstractNumId w:val="15"/>
  </w:num>
  <w:num w:numId="125">
    <w:abstractNumId w:val="292"/>
  </w:num>
  <w:num w:numId="126">
    <w:abstractNumId w:val="228"/>
  </w:num>
  <w:num w:numId="127">
    <w:abstractNumId w:val="272"/>
  </w:num>
  <w:num w:numId="128">
    <w:abstractNumId w:val="40"/>
  </w:num>
  <w:num w:numId="129">
    <w:abstractNumId w:val="62"/>
  </w:num>
  <w:num w:numId="130">
    <w:abstractNumId w:val="16"/>
  </w:num>
  <w:num w:numId="131">
    <w:abstractNumId w:val="31"/>
  </w:num>
  <w:num w:numId="132">
    <w:abstractNumId w:val="57"/>
  </w:num>
  <w:num w:numId="133">
    <w:abstractNumId w:val="175"/>
  </w:num>
  <w:num w:numId="134">
    <w:abstractNumId w:val="297"/>
  </w:num>
  <w:num w:numId="135">
    <w:abstractNumId w:val="314"/>
  </w:num>
  <w:num w:numId="136">
    <w:abstractNumId w:val="185"/>
  </w:num>
  <w:num w:numId="137">
    <w:abstractNumId w:val="44"/>
  </w:num>
  <w:num w:numId="138">
    <w:abstractNumId w:val="18"/>
  </w:num>
  <w:num w:numId="139">
    <w:abstractNumId w:val="301"/>
  </w:num>
  <w:num w:numId="140">
    <w:abstractNumId w:val="349"/>
  </w:num>
  <w:num w:numId="141">
    <w:abstractNumId w:val="191"/>
  </w:num>
  <w:num w:numId="142">
    <w:abstractNumId w:val="210"/>
  </w:num>
  <w:num w:numId="143">
    <w:abstractNumId w:val="265"/>
  </w:num>
  <w:num w:numId="144">
    <w:abstractNumId w:val="227"/>
  </w:num>
  <w:num w:numId="145">
    <w:abstractNumId w:val="120"/>
  </w:num>
  <w:num w:numId="146">
    <w:abstractNumId w:val="130"/>
  </w:num>
  <w:num w:numId="147">
    <w:abstractNumId w:val="345"/>
  </w:num>
  <w:num w:numId="148">
    <w:abstractNumId w:val="322"/>
  </w:num>
  <w:num w:numId="149">
    <w:abstractNumId w:val="115"/>
  </w:num>
  <w:num w:numId="150">
    <w:abstractNumId w:val="262"/>
  </w:num>
  <w:num w:numId="151">
    <w:abstractNumId w:val="360"/>
  </w:num>
  <w:num w:numId="152">
    <w:abstractNumId w:val="341"/>
  </w:num>
  <w:num w:numId="153">
    <w:abstractNumId w:val="61"/>
  </w:num>
  <w:num w:numId="154">
    <w:abstractNumId w:val="141"/>
  </w:num>
  <w:num w:numId="155">
    <w:abstractNumId w:val="38"/>
  </w:num>
  <w:num w:numId="156">
    <w:abstractNumId w:val="229"/>
  </w:num>
  <w:num w:numId="157">
    <w:abstractNumId w:val="87"/>
  </w:num>
  <w:num w:numId="158">
    <w:abstractNumId w:val="204"/>
  </w:num>
  <w:num w:numId="159">
    <w:abstractNumId w:val="177"/>
  </w:num>
  <w:num w:numId="160">
    <w:abstractNumId w:val="337"/>
  </w:num>
  <w:num w:numId="161">
    <w:abstractNumId w:val="287"/>
  </w:num>
  <w:num w:numId="162">
    <w:abstractNumId w:val="154"/>
  </w:num>
  <w:num w:numId="163">
    <w:abstractNumId w:val="342"/>
  </w:num>
  <w:num w:numId="164">
    <w:abstractNumId w:val="147"/>
  </w:num>
  <w:num w:numId="165">
    <w:abstractNumId w:val="163"/>
  </w:num>
  <w:num w:numId="166">
    <w:abstractNumId w:val="101"/>
  </w:num>
  <w:num w:numId="167">
    <w:abstractNumId w:val="35"/>
  </w:num>
  <w:num w:numId="168">
    <w:abstractNumId w:val="346"/>
  </w:num>
  <w:num w:numId="169">
    <w:abstractNumId w:val="286"/>
  </w:num>
  <w:num w:numId="170">
    <w:abstractNumId w:val="189"/>
  </w:num>
  <w:num w:numId="171">
    <w:abstractNumId w:val="275"/>
  </w:num>
  <w:num w:numId="172">
    <w:abstractNumId w:val="98"/>
  </w:num>
  <w:num w:numId="173">
    <w:abstractNumId w:val="158"/>
  </w:num>
  <w:num w:numId="174">
    <w:abstractNumId w:val="202"/>
  </w:num>
  <w:num w:numId="175">
    <w:abstractNumId w:val="247"/>
  </w:num>
  <w:num w:numId="176">
    <w:abstractNumId w:val="66"/>
  </w:num>
  <w:num w:numId="177">
    <w:abstractNumId w:val="48"/>
  </w:num>
  <w:num w:numId="178">
    <w:abstractNumId w:val="46"/>
  </w:num>
  <w:num w:numId="179">
    <w:abstractNumId w:val="42"/>
  </w:num>
  <w:num w:numId="180">
    <w:abstractNumId w:val="315"/>
  </w:num>
  <w:num w:numId="181">
    <w:abstractNumId w:val="224"/>
  </w:num>
  <w:num w:numId="182">
    <w:abstractNumId w:val="26"/>
  </w:num>
  <w:num w:numId="183">
    <w:abstractNumId w:val="29"/>
  </w:num>
  <w:num w:numId="184">
    <w:abstractNumId w:val="257"/>
  </w:num>
  <w:num w:numId="185">
    <w:abstractNumId w:val="311"/>
  </w:num>
  <w:num w:numId="186">
    <w:abstractNumId w:val="80"/>
  </w:num>
  <w:num w:numId="187">
    <w:abstractNumId w:val="289"/>
  </w:num>
  <w:num w:numId="188">
    <w:abstractNumId w:val="357"/>
  </w:num>
  <w:num w:numId="189">
    <w:abstractNumId w:val="216"/>
  </w:num>
  <w:num w:numId="190">
    <w:abstractNumId w:val="318"/>
  </w:num>
  <w:num w:numId="191">
    <w:abstractNumId w:val="294"/>
  </w:num>
  <w:num w:numId="192">
    <w:abstractNumId w:val="209"/>
  </w:num>
  <w:num w:numId="193">
    <w:abstractNumId w:val="153"/>
  </w:num>
  <w:num w:numId="194">
    <w:abstractNumId w:val="251"/>
  </w:num>
  <w:num w:numId="195">
    <w:abstractNumId w:val="30"/>
  </w:num>
  <w:num w:numId="196">
    <w:abstractNumId w:val="137"/>
  </w:num>
  <w:num w:numId="197">
    <w:abstractNumId w:val="160"/>
  </w:num>
  <w:num w:numId="198">
    <w:abstractNumId w:val="184"/>
  </w:num>
  <w:num w:numId="199">
    <w:abstractNumId w:val="235"/>
  </w:num>
  <w:num w:numId="200">
    <w:abstractNumId w:val="291"/>
  </w:num>
  <w:num w:numId="201">
    <w:abstractNumId w:val="92"/>
  </w:num>
  <w:num w:numId="202">
    <w:abstractNumId w:val="313"/>
  </w:num>
  <w:num w:numId="203">
    <w:abstractNumId w:val="206"/>
  </w:num>
  <w:num w:numId="204">
    <w:abstractNumId w:val="58"/>
  </w:num>
  <w:num w:numId="205">
    <w:abstractNumId w:val="111"/>
  </w:num>
  <w:num w:numId="206">
    <w:abstractNumId w:val="14"/>
  </w:num>
  <w:num w:numId="207">
    <w:abstractNumId w:val="132"/>
  </w:num>
  <w:num w:numId="208">
    <w:abstractNumId w:val="55"/>
  </w:num>
  <w:num w:numId="209">
    <w:abstractNumId w:val="277"/>
  </w:num>
  <w:num w:numId="210">
    <w:abstractNumId w:val="347"/>
  </w:num>
  <w:num w:numId="211">
    <w:abstractNumId w:val="270"/>
  </w:num>
  <w:num w:numId="212">
    <w:abstractNumId w:val="296"/>
  </w:num>
  <w:num w:numId="213">
    <w:abstractNumId w:val="249"/>
  </w:num>
  <w:num w:numId="214">
    <w:abstractNumId w:val="32"/>
  </w:num>
  <w:num w:numId="215">
    <w:abstractNumId w:val="143"/>
  </w:num>
  <w:num w:numId="216">
    <w:abstractNumId w:val="220"/>
  </w:num>
  <w:num w:numId="217">
    <w:abstractNumId w:val="231"/>
  </w:num>
  <w:num w:numId="218">
    <w:abstractNumId w:val="159"/>
  </w:num>
  <w:num w:numId="219">
    <w:abstractNumId w:val="83"/>
  </w:num>
  <w:num w:numId="220">
    <w:abstractNumId w:val="234"/>
  </w:num>
  <w:num w:numId="221">
    <w:abstractNumId w:val="68"/>
  </w:num>
  <w:num w:numId="222">
    <w:abstractNumId w:val="283"/>
  </w:num>
  <w:num w:numId="223">
    <w:abstractNumId w:val="219"/>
  </w:num>
  <w:num w:numId="224">
    <w:abstractNumId w:val="118"/>
  </w:num>
  <w:num w:numId="225">
    <w:abstractNumId w:val="56"/>
  </w:num>
  <w:num w:numId="226">
    <w:abstractNumId w:val="45"/>
  </w:num>
  <w:num w:numId="227">
    <w:abstractNumId w:val="126"/>
  </w:num>
  <w:num w:numId="228">
    <w:abstractNumId w:val="123"/>
  </w:num>
  <w:num w:numId="229">
    <w:abstractNumId w:val="142"/>
  </w:num>
  <w:num w:numId="230">
    <w:abstractNumId w:val="85"/>
  </w:num>
  <w:num w:numId="231">
    <w:abstractNumId w:val="226"/>
  </w:num>
  <w:num w:numId="232">
    <w:abstractNumId w:val="95"/>
  </w:num>
  <w:num w:numId="233">
    <w:abstractNumId w:val="304"/>
  </w:num>
  <w:num w:numId="234">
    <w:abstractNumId w:val="242"/>
  </w:num>
  <w:num w:numId="235">
    <w:abstractNumId w:val="170"/>
  </w:num>
  <w:num w:numId="236">
    <w:abstractNumId w:val="252"/>
  </w:num>
  <w:num w:numId="237">
    <w:abstractNumId w:val="131"/>
  </w:num>
  <w:num w:numId="238">
    <w:abstractNumId w:val="113"/>
  </w:num>
  <w:num w:numId="239">
    <w:abstractNumId w:val="103"/>
  </w:num>
  <w:num w:numId="240">
    <w:abstractNumId w:val="76"/>
  </w:num>
  <w:num w:numId="241">
    <w:abstractNumId w:val="236"/>
  </w:num>
  <w:num w:numId="242">
    <w:abstractNumId w:val="17"/>
  </w:num>
  <w:num w:numId="243">
    <w:abstractNumId w:val="116"/>
  </w:num>
  <w:num w:numId="244">
    <w:abstractNumId w:val="217"/>
  </w:num>
  <w:num w:numId="245">
    <w:abstractNumId w:val="114"/>
  </w:num>
  <w:num w:numId="246">
    <w:abstractNumId w:val="47"/>
  </w:num>
  <w:num w:numId="247">
    <w:abstractNumId w:val="63"/>
  </w:num>
  <w:num w:numId="248">
    <w:abstractNumId w:val="53"/>
  </w:num>
  <w:num w:numId="249">
    <w:abstractNumId w:val="307"/>
  </w:num>
  <w:num w:numId="250">
    <w:abstractNumId w:val="104"/>
  </w:num>
  <w:num w:numId="251">
    <w:abstractNumId w:val="49"/>
  </w:num>
  <w:num w:numId="252">
    <w:abstractNumId w:val="358"/>
  </w:num>
  <w:num w:numId="253">
    <w:abstractNumId w:val="331"/>
  </w:num>
  <w:num w:numId="254">
    <w:abstractNumId w:val="302"/>
  </w:num>
  <w:num w:numId="255">
    <w:abstractNumId w:val="109"/>
  </w:num>
  <w:num w:numId="256">
    <w:abstractNumId w:val="77"/>
  </w:num>
  <w:num w:numId="257">
    <w:abstractNumId w:val="348"/>
  </w:num>
  <w:num w:numId="258">
    <w:abstractNumId w:val="207"/>
  </w:num>
  <w:num w:numId="259">
    <w:abstractNumId w:val="329"/>
  </w:num>
  <w:num w:numId="260">
    <w:abstractNumId w:val="273"/>
  </w:num>
  <w:num w:numId="261">
    <w:abstractNumId w:val="74"/>
  </w:num>
  <w:num w:numId="262">
    <w:abstractNumId w:val="112"/>
  </w:num>
  <w:num w:numId="263">
    <w:abstractNumId w:val="323"/>
  </w:num>
  <w:num w:numId="264">
    <w:abstractNumId w:val="359"/>
  </w:num>
  <w:num w:numId="265">
    <w:abstractNumId w:val="225"/>
  </w:num>
  <w:num w:numId="266">
    <w:abstractNumId w:val="117"/>
  </w:num>
  <w:num w:numId="267">
    <w:abstractNumId w:val="136"/>
  </w:num>
  <w:num w:numId="268">
    <w:abstractNumId w:val="97"/>
  </w:num>
  <w:num w:numId="269">
    <w:abstractNumId w:val="260"/>
  </w:num>
  <w:num w:numId="270">
    <w:abstractNumId w:val="356"/>
  </w:num>
  <w:num w:numId="271">
    <w:abstractNumId w:val="214"/>
  </w:num>
  <w:num w:numId="272">
    <w:abstractNumId w:val="169"/>
  </w:num>
  <w:num w:numId="273">
    <w:abstractNumId w:val="140"/>
  </w:num>
  <w:num w:numId="274">
    <w:abstractNumId w:val="353"/>
  </w:num>
  <w:num w:numId="275">
    <w:abstractNumId w:val="338"/>
  </w:num>
  <w:num w:numId="276">
    <w:abstractNumId w:val="310"/>
  </w:num>
  <w:num w:numId="277">
    <w:abstractNumId w:val="221"/>
  </w:num>
  <w:num w:numId="278">
    <w:abstractNumId w:val="165"/>
  </w:num>
  <w:num w:numId="279">
    <w:abstractNumId w:val="155"/>
  </w:num>
  <w:num w:numId="280">
    <w:abstractNumId w:val="321"/>
  </w:num>
  <w:num w:numId="281">
    <w:abstractNumId w:val="320"/>
  </w:num>
  <w:num w:numId="282">
    <w:abstractNumId w:val="317"/>
  </w:num>
  <w:num w:numId="283">
    <w:abstractNumId w:val="230"/>
  </w:num>
  <w:num w:numId="284">
    <w:abstractNumId w:val="93"/>
  </w:num>
  <w:num w:numId="285">
    <w:abstractNumId w:val="284"/>
  </w:num>
  <w:num w:numId="286">
    <w:abstractNumId w:val="23"/>
  </w:num>
  <w:num w:numId="287">
    <w:abstractNumId w:val="203"/>
  </w:num>
  <w:num w:numId="288">
    <w:abstractNumId w:val="173"/>
  </w:num>
  <w:num w:numId="289">
    <w:abstractNumId w:val="295"/>
  </w:num>
  <w:num w:numId="290">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59"/>
  </w:num>
  <w:num w:numId="292">
    <w:abstractNumId w:val="336"/>
  </w:num>
  <w:num w:numId="293">
    <w:abstractNumId w:val="108"/>
  </w:num>
  <w:num w:numId="294">
    <w:abstractNumId w:val="43"/>
  </w:num>
  <w:num w:numId="295">
    <w:abstractNumId w:val="350"/>
  </w:num>
  <w:num w:numId="296">
    <w:abstractNumId w:val="325"/>
  </w:num>
  <w:num w:numId="297">
    <w:abstractNumId w:val="281"/>
  </w:num>
  <w:num w:numId="298">
    <w:abstractNumId w:val="354"/>
  </w:num>
  <w:num w:numId="299">
    <w:abstractNumId w:val="157"/>
  </w:num>
  <w:num w:numId="300">
    <w:abstractNumId w:val="186"/>
  </w:num>
  <w:num w:numId="301">
    <w:abstractNumId w:val="268"/>
  </w:num>
  <w:num w:numId="302">
    <w:abstractNumId w:val="22"/>
  </w:num>
  <w:num w:numId="303">
    <w:abstractNumId w:val="239"/>
  </w:num>
  <w:num w:numId="304">
    <w:abstractNumId w:val="39"/>
  </w:num>
  <w:num w:numId="305">
    <w:abstractNumId w:val="105"/>
  </w:num>
  <w:num w:numId="306">
    <w:abstractNumId w:val="222"/>
  </w:num>
  <w:num w:numId="307">
    <w:abstractNumId w:val="183"/>
  </w:num>
  <w:num w:numId="308">
    <w:abstractNumId w:val="84"/>
  </w:num>
  <w:num w:numId="309">
    <w:abstractNumId w:val="282"/>
  </w:num>
  <w:num w:numId="310">
    <w:abstractNumId w:val="223"/>
  </w:num>
  <w:num w:numId="311">
    <w:abstractNumId w:val="125"/>
  </w:num>
  <w:num w:numId="312">
    <w:abstractNumId w:val="78"/>
  </w:num>
  <w:num w:numId="313">
    <w:abstractNumId w:val="192"/>
  </w:num>
  <w:num w:numId="314">
    <w:abstractNumId w:val="255"/>
  </w:num>
  <w:num w:numId="315">
    <w:abstractNumId w:val="25"/>
  </w:num>
  <w:num w:numId="316">
    <w:abstractNumId w:val="70"/>
  </w:num>
  <w:num w:numId="317">
    <w:abstractNumId w:val="182"/>
  </w:num>
  <w:num w:numId="318">
    <w:abstractNumId w:val="324"/>
  </w:num>
  <w:num w:numId="319">
    <w:abstractNumId w:val="188"/>
  </w:num>
  <w:num w:numId="320">
    <w:abstractNumId w:val="86"/>
  </w:num>
  <w:num w:numId="321">
    <w:abstractNumId w:val="293"/>
  </w:num>
  <w:num w:numId="322">
    <w:abstractNumId w:val="197"/>
  </w:num>
  <w:num w:numId="323">
    <w:abstractNumId w:val="333"/>
  </w:num>
  <w:num w:numId="324">
    <w:abstractNumId w:val="208"/>
  </w:num>
  <w:num w:numId="325">
    <w:abstractNumId w:val="253"/>
  </w:num>
  <w:num w:numId="326">
    <w:abstractNumId w:val="150"/>
  </w:num>
  <w:num w:numId="327">
    <w:abstractNumId w:val="67"/>
  </w:num>
  <w:num w:numId="328">
    <w:abstractNumId w:val="299"/>
  </w:num>
  <w:num w:numId="329">
    <w:abstractNumId w:val="334"/>
  </w:num>
  <w:num w:numId="330">
    <w:abstractNumId w:val="88"/>
  </w:num>
  <w:num w:numId="331">
    <w:abstractNumId w:val="232"/>
  </w:num>
  <w:num w:numId="332">
    <w:abstractNumId w:val="243"/>
    <w:lvlOverride w:ilvl="0">
      <w:startOverride w:val="2"/>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68"/>
  </w:num>
  <w:num w:numId="334">
    <w:abstractNumId w:val="129"/>
  </w:num>
  <w:num w:numId="335">
    <w:abstractNumId w:val="54"/>
  </w:num>
  <w:num w:numId="336">
    <w:abstractNumId w:val="305"/>
  </w:num>
  <w:num w:numId="337">
    <w:abstractNumId w:val="248"/>
  </w:num>
  <w:numIdMacAtCleanup w:val="3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737"/>
    <w:rsid w:val="00001110"/>
    <w:rsid w:val="00004DF8"/>
    <w:rsid w:val="00005EAD"/>
    <w:rsid w:val="00012404"/>
    <w:rsid w:val="000146BE"/>
    <w:rsid w:val="000154FF"/>
    <w:rsid w:val="0001781C"/>
    <w:rsid w:val="00021673"/>
    <w:rsid w:val="00023091"/>
    <w:rsid w:val="00025787"/>
    <w:rsid w:val="00025DBA"/>
    <w:rsid w:val="000267B3"/>
    <w:rsid w:val="00026D4B"/>
    <w:rsid w:val="00027496"/>
    <w:rsid w:val="0003447C"/>
    <w:rsid w:val="00034943"/>
    <w:rsid w:val="0003567E"/>
    <w:rsid w:val="00042C9A"/>
    <w:rsid w:val="00042F93"/>
    <w:rsid w:val="000441AB"/>
    <w:rsid w:val="00044811"/>
    <w:rsid w:val="000535CA"/>
    <w:rsid w:val="00054AFC"/>
    <w:rsid w:val="000573A7"/>
    <w:rsid w:val="00057DC2"/>
    <w:rsid w:val="00060FF4"/>
    <w:rsid w:val="00062744"/>
    <w:rsid w:val="000634B2"/>
    <w:rsid w:val="000639E2"/>
    <w:rsid w:val="00065863"/>
    <w:rsid w:val="00066D0D"/>
    <w:rsid w:val="000707B1"/>
    <w:rsid w:val="00075A05"/>
    <w:rsid w:val="00076797"/>
    <w:rsid w:val="00076C2A"/>
    <w:rsid w:val="000804D8"/>
    <w:rsid w:val="0008176E"/>
    <w:rsid w:val="00081AFD"/>
    <w:rsid w:val="00083006"/>
    <w:rsid w:val="00083142"/>
    <w:rsid w:val="000833DB"/>
    <w:rsid w:val="00084F9F"/>
    <w:rsid w:val="000855A8"/>
    <w:rsid w:val="00085B1A"/>
    <w:rsid w:val="0008612A"/>
    <w:rsid w:val="000873B7"/>
    <w:rsid w:val="00090337"/>
    <w:rsid w:val="000912CD"/>
    <w:rsid w:val="0009254B"/>
    <w:rsid w:val="0009372F"/>
    <w:rsid w:val="00094305"/>
    <w:rsid w:val="00094DCB"/>
    <w:rsid w:val="00095B0E"/>
    <w:rsid w:val="00096A89"/>
    <w:rsid w:val="000A0069"/>
    <w:rsid w:val="000A5256"/>
    <w:rsid w:val="000A5BB1"/>
    <w:rsid w:val="000A6200"/>
    <w:rsid w:val="000B21B4"/>
    <w:rsid w:val="000B3064"/>
    <w:rsid w:val="000B4212"/>
    <w:rsid w:val="000B5BFF"/>
    <w:rsid w:val="000C0739"/>
    <w:rsid w:val="000C10CA"/>
    <w:rsid w:val="000C153B"/>
    <w:rsid w:val="000C178A"/>
    <w:rsid w:val="000C45FC"/>
    <w:rsid w:val="000C53C4"/>
    <w:rsid w:val="000C6B65"/>
    <w:rsid w:val="000C6D0D"/>
    <w:rsid w:val="000D0BFF"/>
    <w:rsid w:val="000D1965"/>
    <w:rsid w:val="000D4020"/>
    <w:rsid w:val="000D42D3"/>
    <w:rsid w:val="000D61BE"/>
    <w:rsid w:val="000D63DA"/>
    <w:rsid w:val="000E1827"/>
    <w:rsid w:val="000E2092"/>
    <w:rsid w:val="000E28CA"/>
    <w:rsid w:val="000E2F44"/>
    <w:rsid w:val="000E3522"/>
    <w:rsid w:val="000E675C"/>
    <w:rsid w:val="000F23FD"/>
    <w:rsid w:val="000F64CD"/>
    <w:rsid w:val="00100B09"/>
    <w:rsid w:val="00100CCF"/>
    <w:rsid w:val="00113BD1"/>
    <w:rsid w:val="00114387"/>
    <w:rsid w:val="00114BF8"/>
    <w:rsid w:val="00114D51"/>
    <w:rsid w:val="00116D01"/>
    <w:rsid w:val="00117365"/>
    <w:rsid w:val="00117854"/>
    <w:rsid w:val="001208CD"/>
    <w:rsid w:val="00121B6D"/>
    <w:rsid w:val="00123C32"/>
    <w:rsid w:val="00123D0D"/>
    <w:rsid w:val="00123D39"/>
    <w:rsid w:val="00124570"/>
    <w:rsid w:val="001245BF"/>
    <w:rsid w:val="00124ED3"/>
    <w:rsid w:val="00125C7C"/>
    <w:rsid w:val="00134488"/>
    <w:rsid w:val="001344CD"/>
    <w:rsid w:val="00134A44"/>
    <w:rsid w:val="00134EB1"/>
    <w:rsid w:val="00136C6E"/>
    <w:rsid w:val="00137507"/>
    <w:rsid w:val="00137FD2"/>
    <w:rsid w:val="00141DD9"/>
    <w:rsid w:val="00143E7A"/>
    <w:rsid w:val="0014488A"/>
    <w:rsid w:val="00154715"/>
    <w:rsid w:val="00154AC4"/>
    <w:rsid w:val="00155A84"/>
    <w:rsid w:val="00160AF1"/>
    <w:rsid w:val="00161304"/>
    <w:rsid w:val="00162A4A"/>
    <w:rsid w:val="00167B08"/>
    <w:rsid w:val="001706E6"/>
    <w:rsid w:val="00171449"/>
    <w:rsid w:val="00171976"/>
    <w:rsid w:val="0017433D"/>
    <w:rsid w:val="001756B0"/>
    <w:rsid w:val="001758DB"/>
    <w:rsid w:val="00176E9F"/>
    <w:rsid w:val="00177F08"/>
    <w:rsid w:val="001807F8"/>
    <w:rsid w:val="001815A0"/>
    <w:rsid w:val="001847A8"/>
    <w:rsid w:val="00191A6B"/>
    <w:rsid w:val="00192211"/>
    <w:rsid w:val="00193AFB"/>
    <w:rsid w:val="00193D14"/>
    <w:rsid w:val="00194E26"/>
    <w:rsid w:val="001964B4"/>
    <w:rsid w:val="001A07E8"/>
    <w:rsid w:val="001A498C"/>
    <w:rsid w:val="001A62F1"/>
    <w:rsid w:val="001A6527"/>
    <w:rsid w:val="001A68F6"/>
    <w:rsid w:val="001B00D5"/>
    <w:rsid w:val="001B1FB7"/>
    <w:rsid w:val="001B55AA"/>
    <w:rsid w:val="001B5D3C"/>
    <w:rsid w:val="001C023C"/>
    <w:rsid w:val="001C0818"/>
    <w:rsid w:val="001C21F5"/>
    <w:rsid w:val="001C318C"/>
    <w:rsid w:val="001C59D9"/>
    <w:rsid w:val="001D067C"/>
    <w:rsid w:val="001D0B2F"/>
    <w:rsid w:val="001D0E11"/>
    <w:rsid w:val="001D5F43"/>
    <w:rsid w:val="001D69D4"/>
    <w:rsid w:val="001E0CF7"/>
    <w:rsid w:val="001E300B"/>
    <w:rsid w:val="001E7785"/>
    <w:rsid w:val="001E77F9"/>
    <w:rsid w:val="001E7EBB"/>
    <w:rsid w:val="001F21E7"/>
    <w:rsid w:val="001F2FE2"/>
    <w:rsid w:val="001F4F63"/>
    <w:rsid w:val="001F5671"/>
    <w:rsid w:val="001F5773"/>
    <w:rsid w:val="001F58CB"/>
    <w:rsid w:val="00202BA9"/>
    <w:rsid w:val="002105FE"/>
    <w:rsid w:val="002108D1"/>
    <w:rsid w:val="00210B8A"/>
    <w:rsid w:val="0021144E"/>
    <w:rsid w:val="00212B2A"/>
    <w:rsid w:val="00212D4B"/>
    <w:rsid w:val="002146F7"/>
    <w:rsid w:val="00214B1E"/>
    <w:rsid w:val="00214DEA"/>
    <w:rsid w:val="002151E4"/>
    <w:rsid w:val="002152FD"/>
    <w:rsid w:val="002153E2"/>
    <w:rsid w:val="00215A73"/>
    <w:rsid w:val="002164C5"/>
    <w:rsid w:val="00216734"/>
    <w:rsid w:val="0021742C"/>
    <w:rsid w:val="002204CB"/>
    <w:rsid w:val="00221521"/>
    <w:rsid w:val="002221C4"/>
    <w:rsid w:val="00222D3E"/>
    <w:rsid w:val="00223D94"/>
    <w:rsid w:val="00224F26"/>
    <w:rsid w:val="00230211"/>
    <w:rsid w:val="0023137D"/>
    <w:rsid w:val="0023164B"/>
    <w:rsid w:val="00234C75"/>
    <w:rsid w:val="00235C83"/>
    <w:rsid w:val="002374D2"/>
    <w:rsid w:val="00240A3D"/>
    <w:rsid w:val="002427E4"/>
    <w:rsid w:val="00243397"/>
    <w:rsid w:val="00245C72"/>
    <w:rsid w:val="0024696A"/>
    <w:rsid w:val="002511B0"/>
    <w:rsid w:val="002512E3"/>
    <w:rsid w:val="00251A5B"/>
    <w:rsid w:val="00251D53"/>
    <w:rsid w:val="0025222A"/>
    <w:rsid w:val="00252A31"/>
    <w:rsid w:val="00255EC0"/>
    <w:rsid w:val="0025769F"/>
    <w:rsid w:val="002609D9"/>
    <w:rsid w:val="002612AE"/>
    <w:rsid w:val="0026457C"/>
    <w:rsid w:val="00264F40"/>
    <w:rsid w:val="00265165"/>
    <w:rsid w:val="00266BB3"/>
    <w:rsid w:val="00267E8C"/>
    <w:rsid w:val="00270477"/>
    <w:rsid w:val="00280FE1"/>
    <w:rsid w:val="0028277D"/>
    <w:rsid w:val="00283A91"/>
    <w:rsid w:val="00284838"/>
    <w:rsid w:val="002851E1"/>
    <w:rsid w:val="00287227"/>
    <w:rsid w:val="00293401"/>
    <w:rsid w:val="00294784"/>
    <w:rsid w:val="00296061"/>
    <w:rsid w:val="00296146"/>
    <w:rsid w:val="00297E43"/>
    <w:rsid w:val="002A0654"/>
    <w:rsid w:val="002A0A1B"/>
    <w:rsid w:val="002A3866"/>
    <w:rsid w:val="002A42B9"/>
    <w:rsid w:val="002A7115"/>
    <w:rsid w:val="002A7146"/>
    <w:rsid w:val="002B0628"/>
    <w:rsid w:val="002B18C7"/>
    <w:rsid w:val="002B68C2"/>
    <w:rsid w:val="002B6951"/>
    <w:rsid w:val="002B76CF"/>
    <w:rsid w:val="002B7972"/>
    <w:rsid w:val="002C4D8E"/>
    <w:rsid w:val="002C61D9"/>
    <w:rsid w:val="002D1202"/>
    <w:rsid w:val="002D1268"/>
    <w:rsid w:val="002D19EB"/>
    <w:rsid w:val="002D4115"/>
    <w:rsid w:val="002D5B55"/>
    <w:rsid w:val="002D6147"/>
    <w:rsid w:val="002D635E"/>
    <w:rsid w:val="002E3C06"/>
    <w:rsid w:val="002E4CD6"/>
    <w:rsid w:val="002E5009"/>
    <w:rsid w:val="002E55A6"/>
    <w:rsid w:val="002F0593"/>
    <w:rsid w:val="002F1C22"/>
    <w:rsid w:val="002F278A"/>
    <w:rsid w:val="002F457F"/>
    <w:rsid w:val="002F55B4"/>
    <w:rsid w:val="002F7602"/>
    <w:rsid w:val="00301737"/>
    <w:rsid w:val="0030189C"/>
    <w:rsid w:val="00306411"/>
    <w:rsid w:val="00307788"/>
    <w:rsid w:val="00314529"/>
    <w:rsid w:val="003146C5"/>
    <w:rsid w:val="003168E5"/>
    <w:rsid w:val="00321D02"/>
    <w:rsid w:val="00322F3A"/>
    <w:rsid w:val="0032308B"/>
    <w:rsid w:val="003258B7"/>
    <w:rsid w:val="00325962"/>
    <w:rsid w:val="003259FA"/>
    <w:rsid w:val="00325D52"/>
    <w:rsid w:val="00326D2A"/>
    <w:rsid w:val="0033194D"/>
    <w:rsid w:val="003332BF"/>
    <w:rsid w:val="0033516E"/>
    <w:rsid w:val="0033762E"/>
    <w:rsid w:val="00340813"/>
    <w:rsid w:val="0034082C"/>
    <w:rsid w:val="00340908"/>
    <w:rsid w:val="003416CA"/>
    <w:rsid w:val="00341AA2"/>
    <w:rsid w:val="00343325"/>
    <w:rsid w:val="00345A1A"/>
    <w:rsid w:val="00347D16"/>
    <w:rsid w:val="00347DE1"/>
    <w:rsid w:val="00347E0C"/>
    <w:rsid w:val="00350D10"/>
    <w:rsid w:val="00352971"/>
    <w:rsid w:val="00353E08"/>
    <w:rsid w:val="003557BE"/>
    <w:rsid w:val="00361157"/>
    <w:rsid w:val="00362764"/>
    <w:rsid w:val="003636CB"/>
    <w:rsid w:val="0036655B"/>
    <w:rsid w:val="00370FD8"/>
    <w:rsid w:val="0037319B"/>
    <w:rsid w:val="0037445C"/>
    <w:rsid w:val="00374CE2"/>
    <w:rsid w:val="00375A01"/>
    <w:rsid w:val="00376596"/>
    <w:rsid w:val="00377086"/>
    <w:rsid w:val="00377621"/>
    <w:rsid w:val="003804E9"/>
    <w:rsid w:val="0038487E"/>
    <w:rsid w:val="003858A0"/>
    <w:rsid w:val="00387BF8"/>
    <w:rsid w:val="00390FA6"/>
    <w:rsid w:val="00393910"/>
    <w:rsid w:val="00393C58"/>
    <w:rsid w:val="0039766E"/>
    <w:rsid w:val="003A0079"/>
    <w:rsid w:val="003A0CA2"/>
    <w:rsid w:val="003A1F7B"/>
    <w:rsid w:val="003A7599"/>
    <w:rsid w:val="003B05B0"/>
    <w:rsid w:val="003B192E"/>
    <w:rsid w:val="003B287B"/>
    <w:rsid w:val="003B2AC2"/>
    <w:rsid w:val="003B38AD"/>
    <w:rsid w:val="003B5766"/>
    <w:rsid w:val="003C0A66"/>
    <w:rsid w:val="003C5E62"/>
    <w:rsid w:val="003C67D9"/>
    <w:rsid w:val="003C6B4D"/>
    <w:rsid w:val="003C74A0"/>
    <w:rsid w:val="003C7EEB"/>
    <w:rsid w:val="003D0A42"/>
    <w:rsid w:val="003D27E1"/>
    <w:rsid w:val="003D3ACD"/>
    <w:rsid w:val="003D50D9"/>
    <w:rsid w:val="003D5D1A"/>
    <w:rsid w:val="003D6420"/>
    <w:rsid w:val="003E0483"/>
    <w:rsid w:val="003E1732"/>
    <w:rsid w:val="003E341B"/>
    <w:rsid w:val="003E3803"/>
    <w:rsid w:val="003E4092"/>
    <w:rsid w:val="003E6AD4"/>
    <w:rsid w:val="003E7231"/>
    <w:rsid w:val="003E7891"/>
    <w:rsid w:val="003F0A01"/>
    <w:rsid w:val="003F187A"/>
    <w:rsid w:val="003F197B"/>
    <w:rsid w:val="003F444F"/>
    <w:rsid w:val="003F4BE4"/>
    <w:rsid w:val="003F5098"/>
    <w:rsid w:val="003F5D73"/>
    <w:rsid w:val="003F7870"/>
    <w:rsid w:val="003F7B49"/>
    <w:rsid w:val="004003F6"/>
    <w:rsid w:val="00401543"/>
    <w:rsid w:val="00401A28"/>
    <w:rsid w:val="0040736C"/>
    <w:rsid w:val="0041248D"/>
    <w:rsid w:val="00412C6A"/>
    <w:rsid w:val="0041462E"/>
    <w:rsid w:val="00416DA8"/>
    <w:rsid w:val="0042502E"/>
    <w:rsid w:val="00430E0A"/>
    <w:rsid w:val="00434895"/>
    <w:rsid w:val="00435691"/>
    <w:rsid w:val="00436533"/>
    <w:rsid w:val="004405BF"/>
    <w:rsid w:val="0044136A"/>
    <w:rsid w:val="004424D4"/>
    <w:rsid w:val="00443513"/>
    <w:rsid w:val="0044356C"/>
    <w:rsid w:val="00447626"/>
    <w:rsid w:val="00450E8D"/>
    <w:rsid w:val="004512AC"/>
    <w:rsid w:val="00455597"/>
    <w:rsid w:val="00457559"/>
    <w:rsid w:val="00460201"/>
    <w:rsid w:val="004613DB"/>
    <w:rsid w:val="00462352"/>
    <w:rsid w:val="0046397A"/>
    <w:rsid w:val="0046520B"/>
    <w:rsid w:val="00465D93"/>
    <w:rsid w:val="004667AA"/>
    <w:rsid w:val="00467406"/>
    <w:rsid w:val="00470370"/>
    <w:rsid w:val="0047070D"/>
    <w:rsid w:val="00472057"/>
    <w:rsid w:val="004721F4"/>
    <w:rsid w:val="00472501"/>
    <w:rsid w:val="00476C78"/>
    <w:rsid w:val="00476DCF"/>
    <w:rsid w:val="004810C9"/>
    <w:rsid w:val="00481A25"/>
    <w:rsid w:val="004829C2"/>
    <w:rsid w:val="00484230"/>
    <w:rsid w:val="0048456E"/>
    <w:rsid w:val="00485EB2"/>
    <w:rsid w:val="004862D4"/>
    <w:rsid w:val="004875B1"/>
    <w:rsid w:val="0049073E"/>
    <w:rsid w:val="00490AD4"/>
    <w:rsid w:val="004925AB"/>
    <w:rsid w:val="004935E2"/>
    <w:rsid w:val="00494083"/>
    <w:rsid w:val="00496632"/>
    <w:rsid w:val="004A1860"/>
    <w:rsid w:val="004A35C2"/>
    <w:rsid w:val="004A61FD"/>
    <w:rsid w:val="004A63DE"/>
    <w:rsid w:val="004A6EE3"/>
    <w:rsid w:val="004B0B2D"/>
    <w:rsid w:val="004B2C56"/>
    <w:rsid w:val="004B355F"/>
    <w:rsid w:val="004B38DB"/>
    <w:rsid w:val="004B7DC8"/>
    <w:rsid w:val="004C08FB"/>
    <w:rsid w:val="004C2927"/>
    <w:rsid w:val="004C62F6"/>
    <w:rsid w:val="004C7232"/>
    <w:rsid w:val="004D0360"/>
    <w:rsid w:val="004D069F"/>
    <w:rsid w:val="004D0B65"/>
    <w:rsid w:val="004D1A6A"/>
    <w:rsid w:val="004D4C6A"/>
    <w:rsid w:val="004D5274"/>
    <w:rsid w:val="004D5E56"/>
    <w:rsid w:val="004E1F62"/>
    <w:rsid w:val="004E4501"/>
    <w:rsid w:val="004E6688"/>
    <w:rsid w:val="004E6D80"/>
    <w:rsid w:val="004F12E1"/>
    <w:rsid w:val="004F3149"/>
    <w:rsid w:val="004F40FC"/>
    <w:rsid w:val="004F5A29"/>
    <w:rsid w:val="004F6513"/>
    <w:rsid w:val="004F7812"/>
    <w:rsid w:val="005006BB"/>
    <w:rsid w:val="00500ED0"/>
    <w:rsid w:val="00501B53"/>
    <w:rsid w:val="0050596F"/>
    <w:rsid w:val="0050767C"/>
    <w:rsid w:val="00507B3C"/>
    <w:rsid w:val="00511B7A"/>
    <w:rsid w:val="00512D99"/>
    <w:rsid w:val="00513F77"/>
    <w:rsid w:val="00514870"/>
    <w:rsid w:val="005167DF"/>
    <w:rsid w:val="0051682E"/>
    <w:rsid w:val="00520D66"/>
    <w:rsid w:val="00521C37"/>
    <w:rsid w:val="00522F15"/>
    <w:rsid w:val="00524B5D"/>
    <w:rsid w:val="00524FC7"/>
    <w:rsid w:val="00526CD9"/>
    <w:rsid w:val="00526D1D"/>
    <w:rsid w:val="005309C9"/>
    <w:rsid w:val="00530A3A"/>
    <w:rsid w:val="00532F55"/>
    <w:rsid w:val="00535A7C"/>
    <w:rsid w:val="0053647E"/>
    <w:rsid w:val="00536B73"/>
    <w:rsid w:val="00536B87"/>
    <w:rsid w:val="00536E86"/>
    <w:rsid w:val="005408F5"/>
    <w:rsid w:val="00545B31"/>
    <w:rsid w:val="005465AA"/>
    <w:rsid w:val="00546BF1"/>
    <w:rsid w:val="00547F7C"/>
    <w:rsid w:val="00550C6D"/>
    <w:rsid w:val="00550E8E"/>
    <w:rsid w:val="0055123E"/>
    <w:rsid w:val="00551EED"/>
    <w:rsid w:val="00553105"/>
    <w:rsid w:val="00553952"/>
    <w:rsid w:val="0055644C"/>
    <w:rsid w:val="00560124"/>
    <w:rsid w:val="00560C84"/>
    <w:rsid w:val="00560EF8"/>
    <w:rsid w:val="005620B6"/>
    <w:rsid w:val="00563091"/>
    <w:rsid w:val="00564ABD"/>
    <w:rsid w:val="00565E21"/>
    <w:rsid w:val="00565F42"/>
    <w:rsid w:val="005672EC"/>
    <w:rsid w:val="00567407"/>
    <w:rsid w:val="00572066"/>
    <w:rsid w:val="005743E3"/>
    <w:rsid w:val="00574790"/>
    <w:rsid w:val="00575DC8"/>
    <w:rsid w:val="00580465"/>
    <w:rsid w:val="0058383F"/>
    <w:rsid w:val="00583E37"/>
    <w:rsid w:val="00585EBF"/>
    <w:rsid w:val="00590B28"/>
    <w:rsid w:val="005914E0"/>
    <w:rsid w:val="005954B2"/>
    <w:rsid w:val="00596DFA"/>
    <w:rsid w:val="005A2076"/>
    <w:rsid w:val="005B0784"/>
    <w:rsid w:val="005B11A3"/>
    <w:rsid w:val="005B235D"/>
    <w:rsid w:val="005B31DD"/>
    <w:rsid w:val="005B3AA6"/>
    <w:rsid w:val="005B4559"/>
    <w:rsid w:val="005B63E9"/>
    <w:rsid w:val="005B72F3"/>
    <w:rsid w:val="005B74C4"/>
    <w:rsid w:val="005B78B3"/>
    <w:rsid w:val="005B7993"/>
    <w:rsid w:val="005C0C57"/>
    <w:rsid w:val="005C3868"/>
    <w:rsid w:val="005C4F3D"/>
    <w:rsid w:val="005D125C"/>
    <w:rsid w:val="005D290F"/>
    <w:rsid w:val="005D3554"/>
    <w:rsid w:val="005D5890"/>
    <w:rsid w:val="005E0ACB"/>
    <w:rsid w:val="005E5BC7"/>
    <w:rsid w:val="005F0827"/>
    <w:rsid w:val="005F2DCF"/>
    <w:rsid w:val="005F33A1"/>
    <w:rsid w:val="005F425D"/>
    <w:rsid w:val="005F64D5"/>
    <w:rsid w:val="00600450"/>
    <w:rsid w:val="00600F08"/>
    <w:rsid w:val="006013DF"/>
    <w:rsid w:val="006018DB"/>
    <w:rsid w:val="0060559C"/>
    <w:rsid w:val="006067E8"/>
    <w:rsid w:val="00607199"/>
    <w:rsid w:val="0061016D"/>
    <w:rsid w:val="006104B9"/>
    <w:rsid w:val="0061215D"/>
    <w:rsid w:val="00613B95"/>
    <w:rsid w:val="00616BD9"/>
    <w:rsid w:val="0062351E"/>
    <w:rsid w:val="00623D2B"/>
    <w:rsid w:val="00624839"/>
    <w:rsid w:val="00626843"/>
    <w:rsid w:val="006307A5"/>
    <w:rsid w:val="00630E3D"/>
    <w:rsid w:val="006325EC"/>
    <w:rsid w:val="0064112B"/>
    <w:rsid w:val="00642684"/>
    <w:rsid w:val="0065035A"/>
    <w:rsid w:val="00650428"/>
    <w:rsid w:val="00651D2D"/>
    <w:rsid w:val="0065303C"/>
    <w:rsid w:val="00653535"/>
    <w:rsid w:val="00655150"/>
    <w:rsid w:val="00656DD2"/>
    <w:rsid w:val="00656F86"/>
    <w:rsid w:val="00657E0F"/>
    <w:rsid w:val="00662353"/>
    <w:rsid w:val="00663F73"/>
    <w:rsid w:val="00665527"/>
    <w:rsid w:val="0066780D"/>
    <w:rsid w:val="006706F3"/>
    <w:rsid w:val="006708DB"/>
    <w:rsid w:val="00674CAB"/>
    <w:rsid w:val="0067560C"/>
    <w:rsid w:val="0067608E"/>
    <w:rsid w:val="006820B8"/>
    <w:rsid w:val="00682521"/>
    <w:rsid w:val="00684289"/>
    <w:rsid w:val="00686246"/>
    <w:rsid w:val="0068697C"/>
    <w:rsid w:val="006869F3"/>
    <w:rsid w:val="006903C0"/>
    <w:rsid w:val="00691C79"/>
    <w:rsid w:val="00696C1D"/>
    <w:rsid w:val="00697705"/>
    <w:rsid w:val="006A274A"/>
    <w:rsid w:val="006A289E"/>
    <w:rsid w:val="006A41FC"/>
    <w:rsid w:val="006A4D1A"/>
    <w:rsid w:val="006A6D83"/>
    <w:rsid w:val="006B1CCC"/>
    <w:rsid w:val="006B2A40"/>
    <w:rsid w:val="006B2A44"/>
    <w:rsid w:val="006B4107"/>
    <w:rsid w:val="006B52AB"/>
    <w:rsid w:val="006B6212"/>
    <w:rsid w:val="006B6A36"/>
    <w:rsid w:val="006B7BC9"/>
    <w:rsid w:val="006B7F0A"/>
    <w:rsid w:val="006C02DE"/>
    <w:rsid w:val="006C4495"/>
    <w:rsid w:val="006C626C"/>
    <w:rsid w:val="006D0D6C"/>
    <w:rsid w:val="006D6BF7"/>
    <w:rsid w:val="006E07B8"/>
    <w:rsid w:val="006E5356"/>
    <w:rsid w:val="006E5627"/>
    <w:rsid w:val="006E62F8"/>
    <w:rsid w:val="006E71E2"/>
    <w:rsid w:val="006E7E5D"/>
    <w:rsid w:val="006E7E6D"/>
    <w:rsid w:val="006E7F96"/>
    <w:rsid w:val="006F119B"/>
    <w:rsid w:val="006F19C0"/>
    <w:rsid w:val="006F2211"/>
    <w:rsid w:val="006F3922"/>
    <w:rsid w:val="006F6F51"/>
    <w:rsid w:val="007002B5"/>
    <w:rsid w:val="00701437"/>
    <w:rsid w:val="00701715"/>
    <w:rsid w:val="007025AD"/>
    <w:rsid w:val="00704D2C"/>
    <w:rsid w:val="007054BE"/>
    <w:rsid w:val="00706417"/>
    <w:rsid w:val="0071037C"/>
    <w:rsid w:val="00711503"/>
    <w:rsid w:val="00711D68"/>
    <w:rsid w:val="00715799"/>
    <w:rsid w:val="00716387"/>
    <w:rsid w:val="007166C8"/>
    <w:rsid w:val="0071762C"/>
    <w:rsid w:val="007209E5"/>
    <w:rsid w:val="00724D27"/>
    <w:rsid w:val="00725975"/>
    <w:rsid w:val="00725F06"/>
    <w:rsid w:val="00727DAB"/>
    <w:rsid w:val="007300BE"/>
    <w:rsid w:val="007318F6"/>
    <w:rsid w:val="00731CFC"/>
    <w:rsid w:val="0073212C"/>
    <w:rsid w:val="0073338D"/>
    <w:rsid w:val="00733C94"/>
    <w:rsid w:val="00736E6C"/>
    <w:rsid w:val="0074084F"/>
    <w:rsid w:val="00740B33"/>
    <w:rsid w:val="007429CD"/>
    <w:rsid w:val="00742DB8"/>
    <w:rsid w:val="0074456F"/>
    <w:rsid w:val="00746CCA"/>
    <w:rsid w:val="00750020"/>
    <w:rsid w:val="00751E41"/>
    <w:rsid w:val="00752C58"/>
    <w:rsid w:val="00753197"/>
    <w:rsid w:val="007538DF"/>
    <w:rsid w:val="00753FEB"/>
    <w:rsid w:val="00755521"/>
    <w:rsid w:val="00757093"/>
    <w:rsid w:val="00757200"/>
    <w:rsid w:val="00761559"/>
    <w:rsid w:val="00761841"/>
    <w:rsid w:val="0076380F"/>
    <w:rsid w:val="007661DF"/>
    <w:rsid w:val="00766B01"/>
    <w:rsid w:val="00767487"/>
    <w:rsid w:val="0076751C"/>
    <w:rsid w:val="0076762E"/>
    <w:rsid w:val="00770B49"/>
    <w:rsid w:val="0077155F"/>
    <w:rsid w:val="00772A12"/>
    <w:rsid w:val="0077604C"/>
    <w:rsid w:val="007812DF"/>
    <w:rsid w:val="00782742"/>
    <w:rsid w:val="00785FED"/>
    <w:rsid w:val="007904BD"/>
    <w:rsid w:val="0079347E"/>
    <w:rsid w:val="00794BE4"/>
    <w:rsid w:val="00796231"/>
    <w:rsid w:val="00796E16"/>
    <w:rsid w:val="00797629"/>
    <w:rsid w:val="00797FA6"/>
    <w:rsid w:val="007A0E08"/>
    <w:rsid w:val="007A2750"/>
    <w:rsid w:val="007A4486"/>
    <w:rsid w:val="007A6C03"/>
    <w:rsid w:val="007B5672"/>
    <w:rsid w:val="007B5C8F"/>
    <w:rsid w:val="007B5EFB"/>
    <w:rsid w:val="007C2F87"/>
    <w:rsid w:val="007C4351"/>
    <w:rsid w:val="007D3ED6"/>
    <w:rsid w:val="007D5D32"/>
    <w:rsid w:val="007D6F11"/>
    <w:rsid w:val="007D7266"/>
    <w:rsid w:val="007D7BE2"/>
    <w:rsid w:val="007E2C3E"/>
    <w:rsid w:val="007E7C5F"/>
    <w:rsid w:val="007F0337"/>
    <w:rsid w:val="007F07A2"/>
    <w:rsid w:val="007F0801"/>
    <w:rsid w:val="007F12CE"/>
    <w:rsid w:val="007F47DA"/>
    <w:rsid w:val="007F5DBF"/>
    <w:rsid w:val="007F76ED"/>
    <w:rsid w:val="008002CB"/>
    <w:rsid w:val="0080032F"/>
    <w:rsid w:val="00803BF2"/>
    <w:rsid w:val="0080592B"/>
    <w:rsid w:val="00805AB0"/>
    <w:rsid w:val="008060C9"/>
    <w:rsid w:val="00810341"/>
    <w:rsid w:val="00811235"/>
    <w:rsid w:val="00813FDC"/>
    <w:rsid w:val="00814DED"/>
    <w:rsid w:val="00815645"/>
    <w:rsid w:val="0081679F"/>
    <w:rsid w:val="00817B19"/>
    <w:rsid w:val="00817CC5"/>
    <w:rsid w:val="0082083D"/>
    <w:rsid w:val="008211EC"/>
    <w:rsid w:val="00824A83"/>
    <w:rsid w:val="008268E6"/>
    <w:rsid w:val="0082728B"/>
    <w:rsid w:val="00833699"/>
    <w:rsid w:val="00833A8B"/>
    <w:rsid w:val="00833DFE"/>
    <w:rsid w:val="008351B2"/>
    <w:rsid w:val="00836425"/>
    <w:rsid w:val="00840C3F"/>
    <w:rsid w:val="0084186C"/>
    <w:rsid w:val="008418D8"/>
    <w:rsid w:val="0084398C"/>
    <w:rsid w:val="00850463"/>
    <w:rsid w:val="00851F06"/>
    <w:rsid w:val="00852207"/>
    <w:rsid w:val="008535E9"/>
    <w:rsid w:val="00853DEA"/>
    <w:rsid w:val="00854165"/>
    <w:rsid w:val="00854FB3"/>
    <w:rsid w:val="00855547"/>
    <w:rsid w:val="00856DF7"/>
    <w:rsid w:val="0085712F"/>
    <w:rsid w:val="008610E7"/>
    <w:rsid w:val="008619C6"/>
    <w:rsid w:val="00861CED"/>
    <w:rsid w:val="00862013"/>
    <w:rsid w:val="00862360"/>
    <w:rsid w:val="008624B9"/>
    <w:rsid w:val="00862529"/>
    <w:rsid w:val="008666BA"/>
    <w:rsid w:val="008668E9"/>
    <w:rsid w:val="00866F28"/>
    <w:rsid w:val="008677AD"/>
    <w:rsid w:val="00871137"/>
    <w:rsid w:val="00876A36"/>
    <w:rsid w:val="00877A06"/>
    <w:rsid w:val="00880866"/>
    <w:rsid w:val="00881C29"/>
    <w:rsid w:val="00885924"/>
    <w:rsid w:val="00885C34"/>
    <w:rsid w:val="00886563"/>
    <w:rsid w:val="00892F63"/>
    <w:rsid w:val="008930A7"/>
    <w:rsid w:val="00893BA7"/>
    <w:rsid w:val="0089417B"/>
    <w:rsid w:val="00896C00"/>
    <w:rsid w:val="00896D2D"/>
    <w:rsid w:val="00896DD8"/>
    <w:rsid w:val="00897B3B"/>
    <w:rsid w:val="008A084B"/>
    <w:rsid w:val="008A2545"/>
    <w:rsid w:val="008A7058"/>
    <w:rsid w:val="008B492A"/>
    <w:rsid w:val="008B4C7C"/>
    <w:rsid w:val="008B6606"/>
    <w:rsid w:val="008C13AA"/>
    <w:rsid w:val="008C1906"/>
    <w:rsid w:val="008C1D8C"/>
    <w:rsid w:val="008C204E"/>
    <w:rsid w:val="008C720E"/>
    <w:rsid w:val="008D2BD3"/>
    <w:rsid w:val="008D3475"/>
    <w:rsid w:val="008D3722"/>
    <w:rsid w:val="008D5EE6"/>
    <w:rsid w:val="008E28F5"/>
    <w:rsid w:val="008E385A"/>
    <w:rsid w:val="008E3ADD"/>
    <w:rsid w:val="008E5E3B"/>
    <w:rsid w:val="008E7659"/>
    <w:rsid w:val="008E7932"/>
    <w:rsid w:val="008F062F"/>
    <w:rsid w:val="008F1084"/>
    <w:rsid w:val="008F395F"/>
    <w:rsid w:val="008F47E5"/>
    <w:rsid w:val="008F5B08"/>
    <w:rsid w:val="008F6BBC"/>
    <w:rsid w:val="008F7872"/>
    <w:rsid w:val="008F7AAA"/>
    <w:rsid w:val="00901B3D"/>
    <w:rsid w:val="00903E0C"/>
    <w:rsid w:val="009050EA"/>
    <w:rsid w:val="00906250"/>
    <w:rsid w:val="00911687"/>
    <w:rsid w:val="00914F98"/>
    <w:rsid w:val="009158A7"/>
    <w:rsid w:val="00916139"/>
    <w:rsid w:val="00916354"/>
    <w:rsid w:val="00916577"/>
    <w:rsid w:val="00916C6B"/>
    <w:rsid w:val="009170A8"/>
    <w:rsid w:val="00917FA9"/>
    <w:rsid w:val="00922C5B"/>
    <w:rsid w:val="00925E6F"/>
    <w:rsid w:val="00926565"/>
    <w:rsid w:val="00926A41"/>
    <w:rsid w:val="00930202"/>
    <w:rsid w:val="00933039"/>
    <w:rsid w:val="0093346B"/>
    <w:rsid w:val="009409AA"/>
    <w:rsid w:val="00942A94"/>
    <w:rsid w:val="0094378E"/>
    <w:rsid w:val="0094480E"/>
    <w:rsid w:val="00945354"/>
    <w:rsid w:val="0095187C"/>
    <w:rsid w:val="00953399"/>
    <w:rsid w:val="00953E66"/>
    <w:rsid w:val="009552F3"/>
    <w:rsid w:val="00960948"/>
    <w:rsid w:val="00960C98"/>
    <w:rsid w:val="00961B11"/>
    <w:rsid w:val="00961B67"/>
    <w:rsid w:val="00963376"/>
    <w:rsid w:val="00965CE0"/>
    <w:rsid w:val="00966471"/>
    <w:rsid w:val="00966A48"/>
    <w:rsid w:val="009677F6"/>
    <w:rsid w:val="00970051"/>
    <w:rsid w:val="00973170"/>
    <w:rsid w:val="00973DF5"/>
    <w:rsid w:val="00974CD6"/>
    <w:rsid w:val="00975004"/>
    <w:rsid w:val="009775A0"/>
    <w:rsid w:val="009806BD"/>
    <w:rsid w:val="00981F0F"/>
    <w:rsid w:val="00982548"/>
    <w:rsid w:val="009830D2"/>
    <w:rsid w:val="009849C5"/>
    <w:rsid w:val="00985588"/>
    <w:rsid w:val="0099080F"/>
    <w:rsid w:val="009912D9"/>
    <w:rsid w:val="00993479"/>
    <w:rsid w:val="0099513F"/>
    <w:rsid w:val="00995486"/>
    <w:rsid w:val="00995A6E"/>
    <w:rsid w:val="0099696D"/>
    <w:rsid w:val="009970CB"/>
    <w:rsid w:val="00997208"/>
    <w:rsid w:val="00997410"/>
    <w:rsid w:val="00997BE4"/>
    <w:rsid w:val="009A1A9F"/>
    <w:rsid w:val="009A3372"/>
    <w:rsid w:val="009A454A"/>
    <w:rsid w:val="009A4A95"/>
    <w:rsid w:val="009A7F2E"/>
    <w:rsid w:val="009B0173"/>
    <w:rsid w:val="009B01B9"/>
    <w:rsid w:val="009B1D95"/>
    <w:rsid w:val="009B3703"/>
    <w:rsid w:val="009B3961"/>
    <w:rsid w:val="009B40BE"/>
    <w:rsid w:val="009B4184"/>
    <w:rsid w:val="009B4938"/>
    <w:rsid w:val="009B4F7A"/>
    <w:rsid w:val="009B5333"/>
    <w:rsid w:val="009B5BD8"/>
    <w:rsid w:val="009B5D6D"/>
    <w:rsid w:val="009B766C"/>
    <w:rsid w:val="009C0944"/>
    <w:rsid w:val="009C0BB9"/>
    <w:rsid w:val="009C1F49"/>
    <w:rsid w:val="009C24BE"/>
    <w:rsid w:val="009C489A"/>
    <w:rsid w:val="009C4B73"/>
    <w:rsid w:val="009C5FC4"/>
    <w:rsid w:val="009D16FF"/>
    <w:rsid w:val="009D46FF"/>
    <w:rsid w:val="009D4C53"/>
    <w:rsid w:val="009D7548"/>
    <w:rsid w:val="009E0B12"/>
    <w:rsid w:val="009E2A77"/>
    <w:rsid w:val="009E4A95"/>
    <w:rsid w:val="009E5AA8"/>
    <w:rsid w:val="009E6265"/>
    <w:rsid w:val="009E6FAF"/>
    <w:rsid w:val="009F2F2C"/>
    <w:rsid w:val="009F3103"/>
    <w:rsid w:val="009F4B6C"/>
    <w:rsid w:val="009F5437"/>
    <w:rsid w:val="009F546D"/>
    <w:rsid w:val="009F7918"/>
    <w:rsid w:val="00A013A3"/>
    <w:rsid w:val="00A01AC8"/>
    <w:rsid w:val="00A02489"/>
    <w:rsid w:val="00A038A2"/>
    <w:rsid w:val="00A05452"/>
    <w:rsid w:val="00A10BD3"/>
    <w:rsid w:val="00A112B6"/>
    <w:rsid w:val="00A11C84"/>
    <w:rsid w:val="00A14178"/>
    <w:rsid w:val="00A14EE7"/>
    <w:rsid w:val="00A15990"/>
    <w:rsid w:val="00A1689A"/>
    <w:rsid w:val="00A16E0A"/>
    <w:rsid w:val="00A2012A"/>
    <w:rsid w:val="00A20355"/>
    <w:rsid w:val="00A2182B"/>
    <w:rsid w:val="00A23958"/>
    <w:rsid w:val="00A242CA"/>
    <w:rsid w:val="00A246AA"/>
    <w:rsid w:val="00A27151"/>
    <w:rsid w:val="00A275D8"/>
    <w:rsid w:val="00A27916"/>
    <w:rsid w:val="00A30773"/>
    <w:rsid w:val="00A37A3A"/>
    <w:rsid w:val="00A4360E"/>
    <w:rsid w:val="00A436B0"/>
    <w:rsid w:val="00A436DC"/>
    <w:rsid w:val="00A44CF8"/>
    <w:rsid w:val="00A46726"/>
    <w:rsid w:val="00A51F69"/>
    <w:rsid w:val="00A5260B"/>
    <w:rsid w:val="00A561D2"/>
    <w:rsid w:val="00A572BE"/>
    <w:rsid w:val="00A579C7"/>
    <w:rsid w:val="00A623CB"/>
    <w:rsid w:val="00A64953"/>
    <w:rsid w:val="00A65073"/>
    <w:rsid w:val="00A65504"/>
    <w:rsid w:val="00A65BE1"/>
    <w:rsid w:val="00A66208"/>
    <w:rsid w:val="00A73832"/>
    <w:rsid w:val="00A7484F"/>
    <w:rsid w:val="00A76FA1"/>
    <w:rsid w:val="00A771B5"/>
    <w:rsid w:val="00A77B2B"/>
    <w:rsid w:val="00A803CD"/>
    <w:rsid w:val="00A804C6"/>
    <w:rsid w:val="00A81C43"/>
    <w:rsid w:val="00A864D3"/>
    <w:rsid w:val="00A86696"/>
    <w:rsid w:val="00A90377"/>
    <w:rsid w:val="00A93440"/>
    <w:rsid w:val="00A93E73"/>
    <w:rsid w:val="00A941A1"/>
    <w:rsid w:val="00A950F2"/>
    <w:rsid w:val="00A95D31"/>
    <w:rsid w:val="00AA05E6"/>
    <w:rsid w:val="00AA246E"/>
    <w:rsid w:val="00AA38F5"/>
    <w:rsid w:val="00AA3F45"/>
    <w:rsid w:val="00AA4D51"/>
    <w:rsid w:val="00AA5706"/>
    <w:rsid w:val="00AA7927"/>
    <w:rsid w:val="00AA7EF9"/>
    <w:rsid w:val="00AB0B53"/>
    <w:rsid w:val="00AB1955"/>
    <w:rsid w:val="00AB3E11"/>
    <w:rsid w:val="00AB4605"/>
    <w:rsid w:val="00AB4729"/>
    <w:rsid w:val="00AB5BDB"/>
    <w:rsid w:val="00AB6990"/>
    <w:rsid w:val="00AB7543"/>
    <w:rsid w:val="00AC241E"/>
    <w:rsid w:val="00AC46DC"/>
    <w:rsid w:val="00AC5CCF"/>
    <w:rsid w:val="00AC6623"/>
    <w:rsid w:val="00AC76D6"/>
    <w:rsid w:val="00AC781D"/>
    <w:rsid w:val="00AD105E"/>
    <w:rsid w:val="00AD4567"/>
    <w:rsid w:val="00AD4AF3"/>
    <w:rsid w:val="00AD5620"/>
    <w:rsid w:val="00AE69F8"/>
    <w:rsid w:val="00AE73E2"/>
    <w:rsid w:val="00AF2E54"/>
    <w:rsid w:val="00AF444B"/>
    <w:rsid w:val="00B01A55"/>
    <w:rsid w:val="00B02871"/>
    <w:rsid w:val="00B03105"/>
    <w:rsid w:val="00B04AD1"/>
    <w:rsid w:val="00B078D8"/>
    <w:rsid w:val="00B106E1"/>
    <w:rsid w:val="00B10F8E"/>
    <w:rsid w:val="00B11EAD"/>
    <w:rsid w:val="00B12134"/>
    <w:rsid w:val="00B1446F"/>
    <w:rsid w:val="00B15098"/>
    <w:rsid w:val="00B15B2E"/>
    <w:rsid w:val="00B21D62"/>
    <w:rsid w:val="00B22C0D"/>
    <w:rsid w:val="00B235D2"/>
    <w:rsid w:val="00B24FEB"/>
    <w:rsid w:val="00B250CC"/>
    <w:rsid w:val="00B2556F"/>
    <w:rsid w:val="00B25A7D"/>
    <w:rsid w:val="00B278CE"/>
    <w:rsid w:val="00B316EA"/>
    <w:rsid w:val="00B33A5B"/>
    <w:rsid w:val="00B35499"/>
    <w:rsid w:val="00B37D5C"/>
    <w:rsid w:val="00B40598"/>
    <w:rsid w:val="00B41694"/>
    <w:rsid w:val="00B440F9"/>
    <w:rsid w:val="00B5122D"/>
    <w:rsid w:val="00B51CF7"/>
    <w:rsid w:val="00B524E5"/>
    <w:rsid w:val="00B526AA"/>
    <w:rsid w:val="00B52C1E"/>
    <w:rsid w:val="00B52DFC"/>
    <w:rsid w:val="00B54DFB"/>
    <w:rsid w:val="00B5519F"/>
    <w:rsid w:val="00B553D8"/>
    <w:rsid w:val="00B560D4"/>
    <w:rsid w:val="00B616CF"/>
    <w:rsid w:val="00B619DB"/>
    <w:rsid w:val="00B636DF"/>
    <w:rsid w:val="00B63A05"/>
    <w:rsid w:val="00B671BD"/>
    <w:rsid w:val="00B67452"/>
    <w:rsid w:val="00B679D2"/>
    <w:rsid w:val="00B74B1C"/>
    <w:rsid w:val="00B816F3"/>
    <w:rsid w:val="00B8218A"/>
    <w:rsid w:val="00B83E22"/>
    <w:rsid w:val="00B92010"/>
    <w:rsid w:val="00B923F3"/>
    <w:rsid w:val="00B9639C"/>
    <w:rsid w:val="00B976BA"/>
    <w:rsid w:val="00BA0C25"/>
    <w:rsid w:val="00BA218B"/>
    <w:rsid w:val="00BA4D9E"/>
    <w:rsid w:val="00BA54B8"/>
    <w:rsid w:val="00BA59A3"/>
    <w:rsid w:val="00BA71C7"/>
    <w:rsid w:val="00BB0A76"/>
    <w:rsid w:val="00BB2328"/>
    <w:rsid w:val="00BB2D4B"/>
    <w:rsid w:val="00BB46A1"/>
    <w:rsid w:val="00BB78F9"/>
    <w:rsid w:val="00BC0851"/>
    <w:rsid w:val="00BC5509"/>
    <w:rsid w:val="00BC6956"/>
    <w:rsid w:val="00BC7FCB"/>
    <w:rsid w:val="00BD3EE5"/>
    <w:rsid w:val="00BE336C"/>
    <w:rsid w:val="00BE3C4B"/>
    <w:rsid w:val="00BE4339"/>
    <w:rsid w:val="00BE7331"/>
    <w:rsid w:val="00BF1384"/>
    <w:rsid w:val="00BF3264"/>
    <w:rsid w:val="00BF35F0"/>
    <w:rsid w:val="00BF3849"/>
    <w:rsid w:val="00BF459B"/>
    <w:rsid w:val="00BF46F9"/>
    <w:rsid w:val="00BF6C79"/>
    <w:rsid w:val="00C0009F"/>
    <w:rsid w:val="00C00BBF"/>
    <w:rsid w:val="00C0189D"/>
    <w:rsid w:val="00C01F03"/>
    <w:rsid w:val="00C02199"/>
    <w:rsid w:val="00C03928"/>
    <w:rsid w:val="00C11FEE"/>
    <w:rsid w:val="00C128C2"/>
    <w:rsid w:val="00C13A9A"/>
    <w:rsid w:val="00C13BBD"/>
    <w:rsid w:val="00C14382"/>
    <w:rsid w:val="00C158FA"/>
    <w:rsid w:val="00C161EE"/>
    <w:rsid w:val="00C167F3"/>
    <w:rsid w:val="00C20FE4"/>
    <w:rsid w:val="00C2195A"/>
    <w:rsid w:val="00C25F1F"/>
    <w:rsid w:val="00C26820"/>
    <w:rsid w:val="00C26949"/>
    <w:rsid w:val="00C26EF1"/>
    <w:rsid w:val="00C27805"/>
    <w:rsid w:val="00C30140"/>
    <w:rsid w:val="00C30270"/>
    <w:rsid w:val="00C30E09"/>
    <w:rsid w:val="00C334D5"/>
    <w:rsid w:val="00C33714"/>
    <w:rsid w:val="00C33CF5"/>
    <w:rsid w:val="00C342C4"/>
    <w:rsid w:val="00C36043"/>
    <w:rsid w:val="00C37786"/>
    <w:rsid w:val="00C40EF8"/>
    <w:rsid w:val="00C412D2"/>
    <w:rsid w:val="00C46113"/>
    <w:rsid w:val="00C47399"/>
    <w:rsid w:val="00C47EBB"/>
    <w:rsid w:val="00C47F9F"/>
    <w:rsid w:val="00C50B4F"/>
    <w:rsid w:val="00C5174A"/>
    <w:rsid w:val="00C527A8"/>
    <w:rsid w:val="00C528B4"/>
    <w:rsid w:val="00C53DFA"/>
    <w:rsid w:val="00C556AE"/>
    <w:rsid w:val="00C56434"/>
    <w:rsid w:val="00C56509"/>
    <w:rsid w:val="00C60104"/>
    <w:rsid w:val="00C60D04"/>
    <w:rsid w:val="00C6159C"/>
    <w:rsid w:val="00C623D6"/>
    <w:rsid w:val="00C636F7"/>
    <w:rsid w:val="00C6448A"/>
    <w:rsid w:val="00C64D82"/>
    <w:rsid w:val="00C651C7"/>
    <w:rsid w:val="00C662AA"/>
    <w:rsid w:val="00C66B1F"/>
    <w:rsid w:val="00C70458"/>
    <w:rsid w:val="00C70C82"/>
    <w:rsid w:val="00C72E7D"/>
    <w:rsid w:val="00C75AB3"/>
    <w:rsid w:val="00C76E33"/>
    <w:rsid w:val="00C778A2"/>
    <w:rsid w:val="00C8073D"/>
    <w:rsid w:val="00C833B9"/>
    <w:rsid w:val="00C835F5"/>
    <w:rsid w:val="00C8497B"/>
    <w:rsid w:val="00C85DD4"/>
    <w:rsid w:val="00C86197"/>
    <w:rsid w:val="00C86DD9"/>
    <w:rsid w:val="00C904DB"/>
    <w:rsid w:val="00C91E20"/>
    <w:rsid w:val="00C92F3A"/>
    <w:rsid w:val="00C94B5D"/>
    <w:rsid w:val="00C94D84"/>
    <w:rsid w:val="00C959A7"/>
    <w:rsid w:val="00C96D87"/>
    <w:rsid w:val="00C975BC"/>
    <w:rsid w:val="00CA1044"/>
    <w:rsid w:val="00CA37B9"/>
    <w:rsid w:val="00CA4040"/>
    <w:rsid w:val="00CA50D6"/>
    <w:rsid w:val="00CA5CE2"/>
    <w:rsid w:val="00CA6D9B"/>
    <w:rsid w:val="00CA7179"/>
    <w:rsid w:val="00CB34FA"/>
    <w:rsid w:val="00CB7966"/>
    <w:rsid w:val="00CB7EDE"/>
    <w:rsid w:val="00CB7EDF"/>
    <w:rsid w:val="00CC2EC8"/>
    <w:rsid w:val="00CC5597"/>
    <w:rsid w:val="00CD2D4B"/>
    <w:rsid w:val="00CD31B4"/>
    <w:rsid w:val="00CD3D88"/>
    <w:rsid w:val="00CD71DA"/>
    <w:rsid w:val="00CE019E"/>
    <w:rsid w:val="00CE06EB"/>
    <w:rsid w:val="00CE2A0A"/>
    <w:rsid w:val="00CE3A98"/>
    <w:rsid w:val="00CE5234"/>
    <w:rsid w:val="00CE6F37"/>
    <w:rsid w:val="00CE7809"/>
    <w:rsid w:val="00CF34A1"/>
    <w:rsid w:val="00CF7583"/>
    <w:rsid w:val="00D00CD0"/>
    <w:rsid w:val="00D013C1"/>
    <w:rsid w:val="00D014B1"/>
    <w:rsid w:val="00D0152E"/>
    <w:rsid w:val="00D03CAD"/>
    <w:rsid w:val="00D03FB2"/>
    <w:rsid w:val="00D04DD8"/>
    <w:rsid w:val="00D05312"/>
    <w:rsid w:val="00D061B8"/>
    <w:rsid w:val="00D066E9"/>
    <w:rsid w:val="00D069BC"/>
    <w:rsid w:val="00D06B98"/>
    <w:rsid w:val="00D1048F"/>
    <w:rsid w:val="00D10C5C"/>
    <w:rsid w:val="00D12C9E"/>
    <w:rsid w:val="00D12EFB"/>
    <w:rsid w:val="00D14568"/>
    <w:rsid w:val="00D1527F"/>
    <w:rsid w:val="00D17CCF"/>
    <w:rsid w:val="00D205DB"/>
    <w:rsid w:val="00D20BF3"/>
    <w:rsid w:val="00D212EF"/>
    <w:rsid w:val="00D21359"/>
    <w:rsid w:val="00D22303"/>
    <w:rsid w:val="00D25DB9"/>
    <w:rsid w:val="00D27172"/>
    <w:rsid w:val="00D3092E"/>
    <w:rsid w:val="00D30B4E"/>
    <w:rsid w:val="00D31807"/>
    <w:rsid w:val="00D333F6"/>
    <w:rsid w:val="00D343FB"/>
    <w:rsid w:val="00D40AF9"/>
    <w:rsid w:val="00D41ACD"/>
    <w:rsid w:val="00D44955"/>
    <w:rsid w:val="00D46235"/>
    <w:rsid w:val="00D50370"/>
    <w:rsid w:val="00D518EB"/>
    <w:rsid w:val="00D5273C"/>
    <w:rsid w:val="00D5460C"/>
    <w:rsid w:val="00D56E30"/>
    <w:rsid w:val="00D57D8E"/>
    <w:rsid w:val="00D61BA5"/>
    <w:rsid w:val="00D6555E"/>
    <w:rsid w:val="00D65F90"/>
    <w:rsid w:val="00D66900"/>
    <w:rsid w:val="00D66C55"/>
    <w:rsid w:val="00D70580"/>
    <w:rsid w:val="00D72325"/>
    <w:rsid w:val="00D725F1"/>
    <w:rsid w:val="00D72759"/>
    <w:rsid w:val="00D74B9C"/>
    <w:rsid w:val="00D77389"/>
    <w:rsid w:val="00D82F49"/>
    <w:rsid w:val="00D849CD"/>
    <w:rsid w:val="00D850BA"/>
    <w:rsid w:val="00D858BC"/>
    <w:rsid w:val="00D86C01"/>
    <w:rsid w:val="00D91190"/>
    <w:rsid w:val="00D92413"/>
    <w:rsid w:val="00D92EDA"/>
    <w:rsid w:val="00D9314A"/>
    <w:rsid w:val="00D93F01"/>
    <w:rsid w:val="00D9634C"/>
    <w:rsid w:val="00D96D37"/>
    <w:rsid w:val="00DA155A"/>
    <w:rsid w:val="00DA4914"/>
    <w:rsid w:val="00DA676E"/>
    <w:rsid w:val="00DB085D"/>
    <w:rsid w:val="00DB091B"/>
    <w:rsid w:val="00DB3896"/>
    <w:rsid w:val="00DB3E76"/>
    <w:rsid w:val="00DB4C12"/>
    <w:rsid w:val="00DB5B30"/>
    <w:rsid w:val="00DB6FB1"/>
    <w:rsid w:val="00DB7368"/>
    <w:rsid w:val="00DB7B6F"/>
    <w:rsid w:val="00DB7B77"/>
    <w:rsid w:val="00DC042F"/>
    <w:rsid w:val="00DC1473"/>
    <w:rsid w:val="00DC1C92"/>
    <w:rsid w:val="00DC611A"/>
    <w:rsid w:val="00DC6D54"/>
    <w:rsid w:val="00DC779C"/>
    <w:rsid w:val="00DC78F1"/>
    <w:rsid w:val="00DD17A7"/>
    <w:rsid w:val="00DD1807"/>
    <w:rsid w:val="00DD1BC9"/>
    <w:rsid w:val="00DD2095"/>
    <w:rsid w:val="00DD2462"/>
    <w:rsid w:val="00DD2772"/>
    <w:rsid w:val="00DD2B21"/>
    <w:rsid w:val="00DD6043"/>
    <w:rsid w:val="00DE02D7"/>
    <w:rsid w:val="00DE0BB2"/>
    <w:rsid w:val="00DE300A"/>
    <w:rsid w:val="00DE61D9"/>
    <w:rsid w:val="00DE7883"/>
    <w:rsid w:val="00DE7B01"/>
    <w:rsid w:val="00DE7F88"/>
    <w:rsid w:val="00DF0533"/>
    <w:rsid w:val="00DF1AD5"/>
    <w:rsid w:val="00DF60AB"/>
    <w:rsid w:val="00DF79B8"/>
    <w:rsid w:val="00E004DA"/>
    <w:rsid w:val="00E00B08"/>
    <w:rsid w:val="00E00E55"/>
    <w:rsid w:val="00E021CB"/>
    <w:rsid w:val="00E02441"/>
    <w:rsid w:val="00E02BDC"/>
    <w:rsid w:val="00E042C5"/>
    <w:rsid w:val="00E04624"/>
    <w:rsid w:val="00E05073"/>
    <w:rsid w:val="00E129BE"/>
    <w:rsid w:val="00E176FE"/>
    <w:rsid w:val="00E17AFE"/>
    <w:rsid w:val="00E20CD4"/>
    <w:rsid w:val="00E2313B"/>
    <w:rsid w:val="00E242A3"/>
    <w:rsid w:val="00E27143"/>
    <w:rsid w:val="00E27A35"/>
    <w:rsid w:val="00E27ACE"/>
    <w:rsid w:val="00E42084"/>
    <w:rsid w:val="00E459FA"/>
    <w:rsid w:val="00E45D40"/>
    <w:rsid w:val="00E46015"/>
    <w:rsid w:val="00E46821"/>
    <w:rsid w:val="00E4759D"/>
    <w:rsid w:val="00E5064F"/>
    <w:rsid w:val="00E50CEF"/>
    <w:rsid w:val="00E512A6"/>
    <w:rsid w:val="00E5469B"/>
    <w:rsid w:val="00E55529"/>
    <w:rsid w:val="00E5715B"/>
    <w:rsid w:val="00E57631"/>
    <w:rsid w:val="00E57E1D"/>
    <w:rsid w:val="00E63578"/>
    <w:rsid w:val="00E636D0"/>
    <w:rsid w:val="00E661BA"/>
    <w:rsid w:val="00E668C4"/>
    <w:rsid w:val="00E67FD9"/>
    <w:rsid w:val="00E709E8"/>
    <w:rsid w:val="00E70DA3"/>
    <w:rsid w:val="00E71770"/>
    <w:rsid w:val="00E72ECC"/>
    <w:rsid w:val="00E75CE0"/>
    <w:rsid w:val="00E75FEB"/>
    <w:rsid w:val="00E779CA"/>
    <w:rsid w:val="00E85DC1"/>
    <w:rsid w:val="00E965BE"/>
    <w:rsid w:val="00EA0FB3"/>
    <w:rsid w:val="00EA1782"/>
    <w:rsid w:val="00EA4C08"/>
    <w:rsid w:val="00EA50D4"/>
    <w:rsid w:val="00EA515D"/>
    <w:rsid w:val="00EA755D"/>
    <w:rsid w:val="00EA78FE"/>
    <w:rsid w:val="00EA7B92"/>
    <w:rsid w:val="00EB2388"/>
    <w:rsid w:val="00EB50A1"/>
    <w:rsid w:val="00EB624D"/>
    <w:rsid w:val="00EC186F"/>
    <w:rsid w:val="00EC5B0E"/>
    <w:rsid w:val="00ED0F1B"/>
    <w:rsid w:val="00ED45A1"/>
    <w:rsid w:val="00ED6121"/>
    <w:rsid w:val="00ED653C"/>
    <w:rsid w:val="00EE1D9C"/>
    <w:rsid w:val="00EE20DC"/>
    <w:rsid w:val="00EF13F6"/>
    <w:rsid w:val="00EF196F"/>
    <w:rsid w:val="00EF58B6"/>
    <w:rsid w:val="00EF6634"/>
    <w:rsid w:val="00EF782B"/>
    <w:rsid w:val="00F01B38"/>
    <w:rsid w:val="00F03258"/>
    <w:rsid w:val="00F03A56"/>
    <w:rsid w:val="00F06932"/>
    <w:rsid w:val="00F104D6"/>
    <w:rsid w:val="00F11F5D"/>
    <w:rsid w:val="00F1338E"/>
    <w:rsid w:val="00F13C84"/>
    <w:rsid w:val="00F1525E"/>
    <w:rsid w:val="00F1559E"/>
    <w:rsid w:val="00F155A3"/>
    <w:rsid w:val="00F167CF"/>
    <w:rsid w:val="00F16BE1"/>
    <w:rsid w:val="00F175AC"/>
    <w:rsid w:val="00F2008F"/>
    <w:rsid w:val="00F23A8F"/>
    <w:rsid w:val="00F26734"/>
    <w:rsid w:val="00F27E88"/>
    <w:rsid w:val="00F30487"/>
    <w:rsid w:val="00F32C24"/>
    <w:rsid w:val="00F32FFA"/>
    <w:rsid w:val="00F33D44"/>
    <w:rsid w:val="00F343E6"/>
    <w:rsid w:val="00F348E3"/>
    <w:rsid w:val="00F34A0F"/>
    <w:rsid w:val="00F34B22"/>
    <w:rsid w:val="00F3707D"/>
    <w:rsid w:val="00F373C1"/>
    <w:rsid w:val="00F41ACE"/>
    <w:rsid w:val="00F41F4F"/>
    <w:rsid w:val="00F421AF"/>
    <w:rsid w:val="00F42D5A"/>
    <w:rsid w:val="00F5127C"/>
    <w:rsid w:val="00F52249"/>
    <w:rsid w:val="00F527AA"/>
    <w:rsid w:val="00F52981"/>
    <w:rsid w:val="00F52A0A"/>
    <w:rsid w:val="00F54AAF"/>
    <w:rsid w:val="00F55592"/>
    <w:rsid w:val="00F55EA3"/>
    <w:rsid w:val="00F5625E"/>
    <w:rsid w:val="00F5745D"/>
    <w:rsid w:val="00F61F72"/>
    <w:rsid w:val="00F62025"/>
    <w:rsid w:val="00F62917"/>
    <w:rsid w:val="00F629BA"/>
    <w:rsid w:val="00F649BC"/>
    <w:rsid w:val="00F66413"/>
    <w:rsid w:val="00F67BE2"/>
    <w:rsid w:val="00F67E17"/>
    <w:rsid w:val="00F7062A"/>
    <w:rsid w:val="00F70BB9"/>
    <w:rsid w:val="00F70C20"/>
    <w:rsid w:val="00F70E62"/>
    <w:rsid w:val="00F713B3"/>
    <w:rsid w:val="00F71D35"/>
    <w:rsid w:val="00F73678"/>
    <w:rsid w:val="00F73932"/>
    <w:rsid w:val="00F7627B"/>
    <w:rsid w:val="00F77527"/>
    <w:rsid w:val="00F806E6"/>
    <w:rsid w:val="00F837C8"/>
    <w:rsid w:val="00F853A4"/>
    <w:rsid w:val="00F85426"/>
    <w:rsid w:val="00F85853"/>
    <w:rsid w:val="00F85DBB"/>
    <w:rsid w:val="00F86D47"/>
    <w:rsid w:val="00F90FD5"/>
    <w:rsid w:val="00F95364"/>
    <w:rsid w:val="00F95B91"/>
    <w:rsid w:val="00F970CA"/>
    <w:rsid w:val="00F97E1D"/>
    <w:rsid w:val="00F97F73"/>
    <w:rsid w:val="00FA121B"/>
    <w:rsid w:val="00FA174C"/>
    <w:rsid w:val="00FA4E40"/>
    <w:rsid w:val="00FA54F6"/>
    <w:rsid w:val="00FA603C"/>
    <w:rsid w:val="00FA6A5F"/>
    <w:rsid w:val="00FA7FC0"/>
    <w:rsid w:val="00FB1703"/>
    <w:rsid w:val="00FB3D79"/>
    <w:rsid w:val="00FB555F"/>
    <w:rsid w:val="00FB6B4A"/>
    <w:rsid w:val="00FB7B2C"/>
    <w:rsid w:val="00FC0858"/>
    <w:rsid w:val="00FC2ADB"/>
    <w:rsid w:val="00FC5667"/>
    <w:rsid w:val="00FC6265"/>
    <w:rsid w:val="00FC7FB1"/>
    <w:rsid w:val="00FD3A80"/>
    <w:rsid w:val="00FD3C1A"/>
    <w:rsid w:val="00FD4862"/>
    <w:rsid w:val="00FD7DE9"/>
    <w:rsid w:val="00FE33B8"/>
    <w:rsid w:val="00FE3CBD"/>
    <w:rsid w:val="00FE696C"/>
    <w:rsid w:val="00FE7063"/>
    <w:rsid w:val="00FF038E"/>
    <w:rsid w:val="00FF2847"/>
    <w:rsid w:val="00FF4A04"/>
    <w:rsid w:val="00FF5B12"/>
    <w:rsid w:val="00FF6BA3"/>
    <w:rsid w:val="00FF6C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93DE05-0CA8-4E2A-9785-1121E0E8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uiPriority="9"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96231"/>
    <w:pPr>
      <w:jc w:val="center"/>
    </w:pPr>
    <w:rPr>
      <w:noProof/>
      <w:sz w:val="22"/>
      <w:szCs w:val="22"/>
      <w:lang w:eastAsia="en-US"/>
    </w:rPr>
  </w:style>
  <w:style w:type="paragraph" w:styleId="Nagwek1">
    <w:name w:val="heading 1"/>
    <w:basedOn w:val="Normalny"/>
    <w:next w:val="Normalny"/>
    <w:link w:val="Nagwek1Znak"/>
    <w:uiPriority w:val="9"/>
    <w:qFormat/>
    <w:rsid w:val="00301737"/>
    <w:pPr>
      <w:keepNext/>
      <w:keepLines/>
      <w:spacing w:before="480"/>
      <w:outlineLvl w:val="0"/>
    </w:pPr>
    <w:rPr>
      <w:rFonts w:ascii="Cambria" w:eastAsia="Times New Roman" w:hAnsi="Cambria"/>
      <w:b/>
      <w:bCs/>
      <w:color w:val="3E3E67"/>
      <w:sz w:val="48"/>
      <w:szCs w:val="28"/>
    </w:rPr>
  </w:style>
  <w:style w:type="paragraph" w:styleId="Nagwek2">
    <w:name w:val="heading 2"/>
    <w:basedOn w:val="Normalny"/>
    <w:next w:val="Normalny"/>
    <w:link w:val="Nagwek2Znak"/>
    <w:uiPriority w:val="9"/>
    <w:qFormat/>
    <w:rsid w:val="00EA755D"/>
    <w:pPr>
      <w:keepNext/>
      <w:keepLines/>
      <w:spacing w:before="200"/>
      <w:outlineLvl w:val="1"/>
    </w:pPr>
    <w:rPr>
      <w:rFonts w:ascii="Cambria" w:eastAsia="Times New Roman" w:hAnsi="Cambria"/>
      <w:b/>
      <w:bCs/>
      <w:color w:val="53548A"/>
      <w:sz w:val="26"/>
      <w:szCs w:val="26"/>
    </w:rPr>
  </w:style>
  <w:style w:type="paragraph" w:styleId="Nagwek3">
    <w:name w:val="heading 3"/>
    <w:basedOn w:val="Normalny"/>
    <w:next w:val="Normalny"/>
    <w:link w:val="Nagwek3Znak"/>
    <w:uiPriority w:val="9"/>
    <w:unhideWhenUsed/>
    <w:qFormat/>
    <w:rsid w:val="009C24BE"/>
    <w:pPr>
      <w:keepNext/>
      <w:keepLines/>
      <w:spacing w:before="20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2151E4"/>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2151E4"/>
    <w:pPr>
      <w:keepNext/>
      <w:outlineLvl w:val="4"/>
    </w:pPr>
    <w:rPr>
      <w:rFonts w:ascii="Times New Roman" w:eastAsia="Times New Roman" w:hAnsi="Times New Roman"/>
      <w:b/>
      <w:noProof w:val="0"/>
      <w:color w:val="FF0000"/>
      <w:sz w:val="24"/>
      <w:szCs w:val="24"/>
    </w:rPr>
  </w:style>
  <w:style w:type="paragraph" w:styleId="Nagwek6">
    <w:name w:val="heading 6"/>
    <w:basedOn w:val="Normalny"/>
    <w:next w:val="Normalny"/>
    <w:link w:val="Nagwek6Znak"/>
    <w:uiPriority w:val="9"/>
    <w:qFormat/>
    <w:rsid w:val="00F30487"/>
    <w:pPr>
      <w:keepNext/>
      <w:keepLines/>
      <w:spacing w:before="200"/>
      <w:outlineLvl w:val="5"/>
    </w:pPr>
    <w:rPr>
      <w:rFonts w:ascii="Cambria" w:eastAsia="Times New Roman" w:hAnsi="Cambria"/>
      <w:i/>
      <w:iCs/>
      <w:color w:val="292944"/>
      <w:sz w:val="20"/>
      <w:szCs w:val="20"/>
    </w:rPr>
  </w:style>
  <w:style w:type="paragraph" w:styleId="Nagwek7">
    <w:name w:val="heading 7"/>
    <w:basedOn w:val="Normalny"/>
    <w:next w:val="Normalny"/>
    <w:link w:val="Nagwek7Znak"/>
    <w:qFormat/>
    <w:rsid w:val="002151E4"/>
    <w:pPr>
      <w:keepNext/>
      <w:outlineLvl w:val="6"/>
    </w:pPr>
    <w:rPr>
      <w:rFonts w:ascii="Times New Roman" w:eastAsia="Times New Roman" w:hAnsi="Times New Roman"/>
      <w:b/>
      <w:noProof w:val="0"/>
      <w:sz w:val="28"/>
      <w:szCs w:val="24"/>
    </w:rPr>
  </w:style>
  <w:style w:type="paragraph" w:styleId="Nagwek8">
    <w:name w:val="heading 8"/>
    <w:basedOn w:val="Normalny"/>
    <w:next w:val="Normalny"/>
    <w:link w:val="Nagwek8Znak"/>
    <w:qFormat/>
    <w:rsid w:val="002151E4"/>
    <w:pPr>
      <w:spacing w:before="240" w:after="60"/>
      <w:jc w:val="left"/>
      <w:outlineLvl w:val="7"/>
    </w:pPr>
    <w:rPr>
      <w:rFonts w:ascii="Times New Roman" w:eastAsia="Times New Roman" w:hAnsi="Times New Roman"/>
      <w:i/>
      <w:iCs/>
      <w:noProof w:val="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01737"/>
    <w:rPr>
      <w:rFonts w:ascii="Cambria" w:eastAsia="Times New Roman" w:hAnsi="Cambria" w:cs="Times New Roman"/>
      <w:b/>
      <w:bCs/>
      <w:noProof/>
      <w:color w:val="3E3E67"/>
      <w:sz w:val="48"/>
      <w:szCs w:val="28"/>
    </w:rPr>
  </w:style>
  <w:style w:type="character" w:customStyle="1" w:styleId="Nagwek2Znak">
    <w:name w:val="Nagłówek 2 Znak"/>
    <w:link w:val="Nagwek2"/>
    <w:rsid w:val="00EA755D"/>
    <w:rPr>
      <w:rFonts w:ascii="Cambria" w:eastAsia="Times New Roman" w:hAnsi="Cambria" w:cs="Times New Roman"/>
      <w:b/>
      <w:bCs/>
      <w:noProof/>
      <w:color w:val="53548A"/>
      <w:sz w:val="26"/>
      <w:szCs w:val="26"/>
    </w:rPr>
  </w:style>
  <w:style w:type="character" w:customStyle="1" w:styleId="Nagwek3Znak">
    <w:name w:val="Nagłówek 3 Znak"/>
    <w:link w:val="Nagwek3"/>
    <w:uiPriority w:val="9"/>
    <w:rsid w:val="009C24BE"/>
    <w:rPr>
      <w:rFonts w:ascii="Cambria" w:eastAsia="Times New Roman" w:hAnsi="Cambria" w:cs="Times New Roman"/>
      <w:b/>
      <w:bCs/>
      <w:noProof/>
      <w:color w:val="4F81BD"/>
      <w:sz w:val="22"/>
      <w:szCs w:val="22"/>
      <w:lang w:eastAsia="en-US"/>
    </w:rPr>
  </w:style>
  <w:style w:type="character" w:customStyle="1" w:styleId="Nagwek4Znak">
    <w:name w:val="Nagłówek 4 Znak"/>
    <w:link w:val="Nagwek4"/>
    <w:uiPriority w:val="9"/>
    <w:rsid w:val="002151E4"/>
    <w:rPr>
      <w:rFonts w:ascii="Cambria" w:eastAsia="Times New Roman" w:hAnsi="Cambria" w:cs="Times New Roman"/>
      <w:b/>
      <w:bCs/>
      <w:i/>
      <w:iCs/>
      <w:noProof/>
      <w:color w:val="4F81BD"/>
      <w:sz w:val="22"/>
      <w:szCs w:val="22"/>
      <w:lang w:eastAsia="en-US"/>
    </w:rPr>
  </w:style>
  <w:style w:type="character" w:customStyle="1" w:styleId="Nagwek5Znak">
    <w:name w:val="Nagłówek 5 Znak"/>
    <w:link w:val="Nagwek5"/>
    <w:rsid w:val="002151E4"/>
    <w:rPr>
      <w:rFonts w:ascii="Times New Roman" w:eastAsia="Times New Roman" w:hAnsi="Times New Roman"/>
      <w:b/>
      <w:color w:val="FF0000"/>
      <w:sz w:val="24"/>
      <w:szCs w:val="24"/>
    </w:rPr>
  </w:style>
  <w:style w:type="character" w:customStyle="1" w:styleId="Nagwek6Znak">
    <w:name w:val="Nagłówek 6 Znak"/>
    <w:link w:val="Nagwek6"/>
    <w:uiPriority w:val="9"/>
    <w:semiHidden/>
    <w:rsid w:val="00F30487"/>
    <w:rPr>
      <w:rFonts w:ascii="Cambria" w:eastAsia="Times New Roman" w:hAnsi="Cambria" w:cs="Times New Roman"/>
      <w:i/>
      <w:iCs/>
      <w:noProof/>
      <w:color w:val="292944"/>
    </w:rPr>
  </w:style>
  <w:style w:type="character" w:customStyle="1" w:styleId="Nagwek7Znak">
    <w:name w:val="Nagłówek 7 Znak"/>
    <w:link w:val="Nagwek7"/>
    <w:rsid w:val="002151E4"/>
    <w:rPr>
      <w:rFonts w:ascii="Times New Roman" w:eastAsia="Times New Roman" w:hAnsi="Times New Roman"/>
      <w:b/>
      <w:sz w:val="28"/>
      <w:szCs w:val="24"/>
    </w:rPr>
  </w:style>
  <w:style w:type="character" w:customStyle="1" w:styleId="Nagwek8Znak">
    <w:name w:val="Nagłówek 8 Znak"/>
    <w:link w:val="Nagwek8"/>
    <w:rsid w:val="002151E4"/>
    <w:rPr>
      <w:rFonts w:ascii="Times New Roman" w:eastAsia="Times New Roman" w:hAnsi="Times New Roman"/>
      <w:i/>
      <w:iCs/>
      <w:sz w:val="24"/>
      <w:szCs w:val="24"/>
    </w:rPr>
  </w:style>
  <w:style w:type="paragraph" w:styleId="Tytu">
    <w:name w:val="Title"/>
    <w:basedOn w:val="Normalny"/>
    <w:link w:val="TytuZnak"/>
    <w:qFormat/>
    <w:rsid w:val="00EA755D"/>
    <w:pPr>
      <w:ind w:hanging="4132"/>
    </w:pPr>
    <w:rPr>
      <w:rFonts w:ascii="Times New Roman" w:eastAsia="Times New Roman" w:hAnsi="Times New Roman"/>
      <w:b/>
      <w:noProof w:val="0"/>
      <w:sz w:val="24"/>
      <w:szCs w:val="20"/>
      <w:lang w:eastAsia="pl-PL"/>
    </w:rPr>
  </w:style>
  <w:style w:type="character" w:customStyle="1" w:styleId="TytuZnak">
    <w:name w:val="Tytuł Znak"/>
    <w:link w:val="Tytu"/>
    <w:rsid w:val="00EA755D"/>
    <w:rPr>
      <w:rFonts w:ascii="Times New Roman" w:eastAsia="Times New Roman" w:hAnsi="Times New Roman" w:cs="Times New Roman"/>
      <w:b/>
      <w:sz w:val="24"/>
      <w:szCs w:val="20"/>
      <w:lang w:eastAsia="pl-PL"/>
    </w:rPr>
  </w:style>
  <w:style w:type="character" w:customStyle="1" w:styleId="RozdziaZnak">
    <w:name w:val="Rozdział Znak"/>
    <w:rsid w:val="00EA755D"/>
    <w:rPr>
      <w:rFonts w:ascii="Arial" w:hAnsi="Arial"/>
      <w:b/>
      <w:bCs/>
      <w:sz w:val="28"/>
      <w:lang w:val="pl-PL" w:eastAsia="pl-PL" w:bidi="ar-SA"/>
    </w:rPr>
  </w:style>
  <w:style w:type="paragraph" w:styleId="Spistreci1">
    <w:name w:val="toc 1"/>
    <w:basedOn w:val="Normalny"/>
    <w:next w:val="Normalny"/>
    <w:autoRedefine/>
    <w:uiPriority w:val="39"/>
    <w:qFormat/>
    <w:rsid w:val="00EA755D"/>
    <w:pPr>
      <w:shd w:val="pct10" w:color="auto" w:fill="auto"/>
      <w:tabs>
        <w:tab w:val="right" w:leader="dot" w:pos="9628"/>
      </w:tabs>
      <w:spacing w:before="120"/>
      <w:ind w:left="567"/>
      <w:jc w:val="left"/>
    </w:pPr>
    <w:rPr>
      <w:rFonts w:ascii="Arial" w:eastAsia="Times New Roman" w:hAnsi="Arial" w:cs="Arial"/>
      <w:b/>
      <w:bCs/>
      <w:iCs/>
      <w:color w:val="000000"/>
      <w:sz w:val="20"/>
      <w:szCs w:val="20"/>
      <w:lang w:eastAsia="pl-PL"/>
    </w:rPr>
  </w:style>
  <w:style w:type="paragraph" w:customStyle="1" w:styleId="DefaultText">
    <w:name w:val="Default Text"/>
    <w:basedOn w:val="Normalny"/>
    <w:rsid w:val="00EA755D"/>
    <w:pPr>
      <w:jc w:val="left"/>
    </w:pPr>
    <w:rPr>
      <w:rFonts w:ascii="Times New Roman" w:eastAsia="Times New Roman" w:hAnsi="Times New Roman"/>
      <w:sz w:val="24"/>
      <w:szCs w:val="20"/>
      <w:lang w:val="en-US" w:eastAsia="pl-PL"/>
    </w:rPr>
  </w:style>
  <w:style w:type="paragraph" w:customStyle="1" w:styleId="Nagwek11">
    <w:name w:val="Nagłówek 11"/>
    <w:basedOn w:val="Normalny"/>
    <w:next w:val="DefaultText"/>
    <w:rsid w:val="00EA755D"/>
    <w:pPr>
      <w:spacing w:before="280" w:after="140"/>
      <w:jc w:val="left"/>
    </w:pPr>
    <w:rPr>
      <w:rFonts w:ascii="Arial Black" w:eastAsia="Times New Roman" w:hAnsi="Arial Black"/>
      <w:sz w:val="28"/>
      <w:szCs w:val="24"/>
      <w:lang w:eastAsia="pl-PL"/>
    </w:rPr>
  </w:style>
  <w:style w:type="paragraph" w:styleId="Akapitzlist">
    <w:name w:val="List Paragraph"/>
    <w:basedOn w:val="Normalny"/>
    <w:uiPriority w:val="34"/>
    <w:qFormat/>
    <w:rsid w:val="00966471"/>
    <w:pPr>
      <w:spacing w:after="200" w:line="276" w:lineRule="auto"/>
      <w:ind w:left="720"/>
      <w:contextualSpacing/>
      <w:jc w:val="left"/>
    </w:pPr>
    <w:rPr>
      <w:noProof w:val="0"/>
    </w:rPr>
  </w:style>
  <w:style w:type="paragraph" w:styleId="Nagwek">
    <w:name w:val="header"/>
    <w:basedOn w:val="Normalny"/>
    <w:link w:val="NagwekZnak"/>
    <w:uiPriority w:val="99"/>
    <w:unhideWhenUsed/>
    <w:rsid w:val="00961B67"/>
    <w:pPr>
      <w:tabs>
        <w:tab w:val="center" w:pos="4536"/>
        <w:tab w:val="right" w:pos="9072"/>
      </w:tabs>
    </w:pPr>
    <w:rPr>
      <w:sz w:val="20"/>
      <w:szCs w:val="20"/>
    </w:rPr>
  </w:style>
  <w:style w:type="character" w:customStyle="1" w:styleId="NagwekZnak">
    <w:name w:val="Nagłówek Znak"/>
    <w:link w:val="Nagwek"/>
    <w:uiPriority w:val="99"/>
    <w:rsid w:val="00961B67"/>
    <w:rPr>
      <w:noProof/>
    </w:rPr>
  </w:style>
  <w:style w:type="paragraph" w:styleId="Stopka">
    <w:name w:val="footer"/>
    <w:basedOn w:val="Normalny"/>
    <w:link w:val="StopkaZnak"/>
    <w:uiPriority w:val="99"/>
    <w:unhideWhenUsed/>
    <w:rsid w:val="00961B67"/>
    <w:pPr>
      <w:tabs>
        <w:tab w:val="center" w:pos="4536"/>
        <w:tab w:val="right" w:pos="9072"/>
      </w:tabs>
    </w:pPr>
    <w:rPr>
      <w:sz w:val="20"/>
      <w:szCs w:val="20"/>
    </w:rPr>
  </w:style>
  <w:style w:type="character" w:customStyle="1" w:styleId="StopkaZnak">
    <w:name w:val="Stopka Znak"/>
    <w:link w:val="Stopka"/>
    <w:uiPriority w:val="99"/>
    <w:rsid w:val="00961B67"/>
    <w:rPr>
      <w:noProof/>
    </w:rPr>
  </w:style>
  <w:style w:type="paragraph" w:styleId="Tekstdymka">
    <w:name w:val="Balloon Text"/>
    <w:basedOn w:val="Normalny"/>
    <w:link w:val="TekstdymkaZnak"/>
    <w:uiPriority w:val="99"/>
    <w:semiHidden/>
    <w:unhideWhenUsed/>
    <w:rsid w:val="00961B67"/>
    <w:rPr>
      <w:rFonts w:ascii="Tahoma" w:hAnsi="Tahoma"/>
      <w:sz w:val="16"/>
      <w:szCs w:val="16"/>
    </w:rPr>
  </w:style>
  <w:style w:type="character" w:customStyle="1" w:styleId="TekstdymkaZnak">
    <w:name w:val="Tekst dymka Znak"/>
    <w:link w:val="Tekstdymka"/>
    <w:uiPriority w:val="99"/>
    <w:semiHidden/>
    <w:rsid w:val="00961B67"/>
    <w:rPr>
      <w:rFonts w:ascii="Tahoma" w:hAnsi="Tahoma" w:cs="Tahoma"/>
      <w:noProof/>
      <w:sz w:val="16"/>
      <w:szCs w:val="16"/>
    </w:rPr>
  </w:style>
  <w:style w:type="character" w:styleId="Pogrubienie">
    <w:name w:val="Strong"/>
    <w:uiPriority w:val="22"/>
    <w:qFormat/>
    <w:rsid w:val="00F30487"/>
    <w:rPr>
      <w:b/>
      <w:bCs/>
    </w:rPr>
  </w:style>
  <w:style w:type="paragraph" w:styleId="NormalnyWeb">
    <w:name w:val="Normal (Web)"/>
    <w:basedOn w:val="Normalny"/>
    <w:uiPriority w:val="99"/>
    <w:unhideWhenUsed/>
    <w:rsid w:val="00F30487"/>
    <w:pPr>
      <w:spacing w:before="100" w:beforeAutospacing="1" w:after="100" w:afterAutospacing="1"/>
      <w:jc w:val="left"/>
    </w:pPr>
    <w:rPr>
      <w:rFonts w:ascii="Times New Roman" w:eastAsia="Times New Roman" w:hAnsi="Times New Roman"/>
      <w:noProof w:val="0"/>
      <w:sz w:val="24"/>
      <w:szCs w:val="24"/>
      <w:lang w:eastAsia="pl-PL"/>
    </w:rPr>
  </w:style>
  <w:style w:type="paragraph" w:styleId="Tekstpodstawowy">
    <w:name w:val="Body Text"/>
    <w:basedOn w:val="Normalny"/>
    <w:link w:val="TekstpodstawowyZnak"/>
    <w:rsid w:val="0084186C"/>
    <w:pPr>
      <w:jc w:val="both"/>
    </w:pPr>
    <w:rPr>
      <w:rFonts w:ascii="Times New Roman" w:eastAsia="Times New Roman" w:hAnsi="Times New Roman"/>
      <w:noProof w:val="0"/>
      <w:sz w:val="24"/>
      <w:szCs w:val="24"/>
    </w:rPr>
  </w:style>
  <w:style w:type="character" w:customStyle="1" w:styleId="TekstpodstawowyZnak">
    <w:name w:val="Tekst podstawowy Znak"/>
    <w:link w:val="Tekstpodstawowy"/>
    <w:rsid w:val="0084186C"/>
    <w:rPr>
      <w:rFonts w:ascii="Times New Roman" w:eastAsia="Times New Roman" w:hAnsi="Times New Roman"/>
      <w:sz w:val="24"/>
      <w:szCs w:val="24"/>
    </w:rPr>
  </w:style>
  <w:style w:type="paragraph" w:styleId="Tekstpodstawowywcity2">
    <w:name w:val="Body Text Indent 2"/>
    <w:basedOn w:val="Normalny"/>
    <w:link w:val="Tekstpodstawowywcity2Znak"/>
    <w:uiPriority w:val="99"/>
    <w:unhideWhenUsed/>
    <w:rsid w:val="009B766C"/>
    <w:pPr>
      <w:spacing w:after="120" w:line="480" w:lineRule="auto"/>
      <w:ind w:left="283"/>
    </w:pPr>
  </w:style>
  <w:style w:type="character" w:customStyle="1" w:styleId="Tekstpodstawowywcity2Znak">
    <w:name w:val="Tekst podstawowy wcięty 2 Znak"/>
    <w:link w:val="Tekstpodstawowywcity2"/>
    <w:uiPriority w:val="99"/>
    <w:rsid w:val="009B766C"/>
    <w:rPr>
      <w:noProof/>
      <w:sz w:val="22"/>
      <w:szCs w:val="22"/>
      <w:lang w:eastAsia="en-US"/>
    </w:rPr>
  </w:style>
  <w:style w:type="paragraph" w:styleId="Tekstpodstawowywcity3">
    <w:name w:val="Body Text Indent 3"/>
    <w:basedOn w:val="Normalny"/>
    <w:link w:val="Tekstpodstawowywcity3Znak"/>
    <w:uiPriority w:val="99"/>
    <w:unhideWhenUsed/>
    <w:rsid w:val="009B766C"/>
    <w:pPr>
      <w:spacing w:after="120"/>
      <w:ind w:left="283"/>
    </w:pPr>
    <w:rPr>
      <w:sz w:val="16"/>
      <w:szCs w:val="16"/>
    </w:rPr>
  </w:style>
  <w:style w:type="character" w:customStyle="1" w:styleId="Tekstpodstawowywcity3Znak">
    <w:name w:val="Tekst podstawowy wcięty 3 Znak"/>
    <w:link w:val="Tekstpodstawowywcity3"/>
    <w:uiPriority w:val="99"/>
    <w:rsid w:val="009B766C"/>
    <w:rPr>
      <w:noProof/>
      <w:sz w:val="16"/>
      <w:szCs w:val="16"/>
      <w:lang w:eastAsia="en-US"/>
    </w:rPr>
  </w:style>
  <w:style w:type="character" w:styleId="Odwoaniedokomentarza">
    <w:name w:val="annotation reference"/>
    <w:semiHidden/>
    <w:rsid w:val="009B766C"/>
    <w:rPr>
      <w:sz w:val="16"/>
      <w:szCs w:val="16"/>
    </w:rPr>
  </w:style>
  <w:style w:type="paragraph" w:styleId="Tekstpodstawowy2">
    <w:name w:val="Body Text 2"/>
    <w:basedOn w:val="Normalny"/>
    <w:link w:val="Tekstpodstawowy2Znak"/>
    <w:uiPriority w:val="99"/>
    <w:unhideWhenUsed/>
    <w:rsid w:val="00DE7B01"/>
    <w:pPr>
      <w:spacing w:after="120" w:line="480" w:lineRule="auto"/>
    </w:pPr>
  </w:style>
  <w:style w:type="character" w:customStyle="1" w:styleId="Tekstpodstawowy2Znak">
    <w:name w:val="Tekst podstawowy 2 Znak"/>
    <w:link w:val="Tekstpodstawowy2"/>
    <w:uiPriority w:val="99"/>
    <w:rsid w:val="00DE7B01"/>
    <w:rPr>
      <w:noProof/>
      <w:sz w:val="22"/>
      <w:szCs w:val="22"/>
      <w:lang w:eastAsia="en-US"/>
    </w:rPr>
  </w:style>
  <w:style w:type="character" w:styleId="Hipercze">
    <w:name w:val="Hyperlink"/>
    <w:uiPriority w:val="99"/>
    <w:rsid w:val="000A5BB1"/>
    <w:rPr>
      <w:b/>
      <w:bCs w:val="0"/>
      <w:strike w:val="0"/>
      <w:dstrike w:val="0"/>
      <w:color w:val="000080"/>
      <w:u w:val="none"/>
      <w:effect w:val="none"/>
    </w:rPr>
  </w:style>
  <w:style w:type="paragraph" w:styleId="Tekstpodstawowywcity">
    <w:name w:val="Body Text Indent"/>
    <w:basedOn w:val="Normalny"/>
    <w:link w:val="TekstpodstawowywcityZnak"/>
    <w:uiPriority w:val="99"/>
    <w:unhideWhenUsed/>
    <w:rsid w:val="002151E4"/>
    <w:pPr>
      <w:spacing w:after="120"/>
      <w:ind w:left="283"/>
    </w:pPr>
  </w:style>
  <w:style w:type="character" w:customStyle="1" w:styleId="TekstpodstawowywcityZnak">
    <w:name w:val="Tekst podstawowy wcięty Znak"/>
    <w:link w:val="Tekstpodstawowywcity"/>
    <w:uiPriority w:val="99"/>
    <w:rsid w:val="002151E4"/>
    <w:rPr>
      <w:noProof/>
      <w:sz w:val="22"/>
      <w:szCs w:val="22"/>
      <w:lang w:eastAsia="en-US"/>
    </w:rPr>
  </w:style>
  <w:style w:type="character" w:styleId="Numerstrony">
    <w:name w:val="page number"/>
    <w:basedOn w:val="Domylnaczcionkaakapitu"/>
    <w:uiPriority w:val="99"/>
    <w:rsid w:val="002151E4"/>
  </w:style>
  <w:style w:type="paragraph" w:customStyle="1" w:styleId="Standard">
    <w:name w:val="Standard"/>
    <w:rsid w:val="002151E4"/>
    <w:rPr>
      <w:rFonts w:ascii="Times New Roman" w:eastAsia="Times New Roman" w:hAnsi="Times New Roman"/>
      <w:snapToGrid w:val="0"/>
      <w:sz w:val="24"/>
    </w:rPr>
  </w:style>
  <w:style w:type="paragraph" w:customStyle="1" w:styleId="Obszartekstu">
    <w:name w:val="Obszar tekstu"/>
    <w:basedOn w:val="Standard"/>
    <w:rsid w:val="002151E4"/>
  </w:style>
  <w:style w:type="paragraph" w:customStyle="1" w:styleId="Tytu3">
    <w:name w:val="Tytuł 3"/>
    <w:basedOn w:val="Standard"/>
    <w:next w:val="Standard"/>
    <w:rsid w:val="002151E4"/>
    <w:pPr>
      <w:keepNext/>
      <w:numPr>
        <w:ilvl w:val="2"/>
        <w:numId w:val="3"/>
      </w:numPr>
      <w:jc w:val="center"/>
      <w:outlineLvl w:val="2"/>
    </w:pPr>
    <w:rPr>
      <w:b/>
      <w:i/>
    </w:rPr>
  </w:style>
  <w:style w:type="paragraph" w:customStyle="1" w:styleId="WW-Tekstpodstawowy2">
    <w:name w:val="WW-Tekst podstawowy 2"/>
    <w:basedOn w:val="Standard"/>
    <w:rsid w:val="002151E4"/>
    <w:pPr>
      <w:spacing w:line="360" w:lineRule="auto"/>
      <w:jc w:val="both"/>
    </w:pPr>
  </w:style>
  <w:style w:type="paragraph" w:styleId="Tekstpodstawowy3">
    <w:name w:val="Body Text 3"/>
    <w:basedOn w:val="Normalny"/>
    <w:link w:val="Tekstpodstawowy3Znak"/>
    <w:rsid w:val="002151E4"/>
    <w:pPr>
      <w:jc w:val="both"/>
    </w:pPr>
    <w:rPr>
      <w:rFonts w:ascii="Times New Roman" w:eastAsia="Times New Roman" w:hAnsi="Times New Roman"/>
      <w:noProof w:val="0"/>
      <w:sz w:val="28"/>
      <w:szCs w:val="24"/>
    </w:rPr>
  </w:style>
  <w:style w:type="character" w:customStyle="1" w:styleId="Tekstpodstawowy3Znak">
    <w:name w:val="Tekst podstawowy 3 Znak"/>
    <w:link w:val="Tekstpodstawowy3"/>
    <w:rsid w:val="002151E4"/>
    <w:rPr>
      <w:rFonts w:ascii="Times New Roman" w:eastAsia="Times New Roman" w:hAnsi="Times New Roman"/>
      <w:sz w:val="28"/>
      <w:szCs w:val="24"/>
    </w:rPr>
  </w:style>
  <w:style w:type="paragraph" w:customStyle="1" w:styleId="Tytu2">
    <w:name w:val="Tytuł 2"/>
    <w:basedOn w:val="Standard"/>
    <w:next w:val="Standard"/>
    <w:rsid w:val="002151E4"/>
    <w:pPr>
      <w:keepNext/>
      <w:numPr>
        <w:ilvl w:val="1"/>
        <w:numId w:val="3"/>
      </w:numPr>
      <w:outlineLvl w:val="1"/>
    </w:pPr>
  </w:style>
  <w:style w:type="paragraph" w:customStyle="1" w:styleId="Tytu4">
    <w:name w:val="Tytuł 4"/>
    <w:basedOn w:val="Standard"/>
    <w:next w:val="Standard"/>
    <w:rsid w:val="002151E4"/>
    <w:pPr>
      <w:keepNext/>
      <w:numPr>
        <w:ilvl w:val="3"/>
        <w:numId w:val="3"/>
      </w:numPr>
      <w:spacing w:line="360" w:lineRule="auto"/>
      <w:ind w:left="708" w:firstLine="1"/>
      <w:jc w:val="both"/>
      <w:outlineLvl w:val="3"/>
    </w:pPr>
    <w:rPr>
      <w:sz w:val="26"/>
    </w:rPr>
  </w:style>
  <w:style w:type="paragraph" w:customStyle="1" w:styleId="Tytu1">
    <w:name w:val="Tytuł 1"/>
    <w:basedOn w:val="Standard"/>
    <w:next w:val="Standard"/>
    <w:rsid w:val="002151E4"/>
    <w:pPr>
      <w:keepNext/>
      <w:numPr>
        <w:numId w:val="3"/>
      </w:numPr>
      <w:ind w:left="0" w:firstLine="0"/>
      <w:outlineLvl w:val="0"/>
    </w:pPr>
    <w:rPr>
      <w:sz w:val="28"/>
    </w:rPr>
  </w:style>
  <w:style w:type="paragraph" w:customStyle="1" w:styleId="Zawartotabeli">
    <w:name w:val="Zawartość tabeli"/>
    <w:basedOn w:val="Tekstpodstawowy"/>
    <w:rsid w:val="002151E4"/>
    <w:pPr>
      <w:suppressLineNumbers/>
      <w:suppressAutoHyphens/>
      <w:jc w:val="left"/>
    </w:pPr>
    <w:rPr>
      <w:rFonts w:ascii="Verdana" w:eastAsia="Arial Unicode MS" w:hAnsi="Verdana"/>
      <w:color w:val="000000"/>
      <w:sz w:val="20"/>
      <w:szCs w:val="20"/>
    </w:rPr>
  </w:style>
  <w:style w:type="paragraph" w:customStyle="1" w:styleId="WW-Tekstpodstawowywcity2">
    <w:name w:val="WW-Tekst podstawowy wcięty 2"/>
    <w:basedOn w:val="Normalny"/>
    <w:rsid w:val="002151E4"/>
    <w:pPr>
      <w:tabs>
        <w:tab w:val="left" w:pos="567"/>
      </w:tabs>
      <w:suppressAutoHyphens/>
      <w:ind w:left="567" w:hanging="567"/>
      <w:jc w:val="both"/>
    </w:pPr>
    <w:rPr>
      <w:rFonts w:ascii="Times New Roman" w:eastAsia="Times New Roman" w:hAnsi="Times New Roman"/>
      <w:noProof w:val="0"/>
      <w:sz w:val="28"/>
      <w:szCs w:val="24"/>
      <w:lang w:eastAsia="ar-SA"/>
    </w:rPr>
  </w:style>
  <w:style w:type="paragraph" w:customStyle="1" w:styleId="WW-Tekstpodstawowywcity3">
    <w:name w:val="WW-Tekst podstawowy wcięty 3"/>
    <w:basedOn w:val="Normalny"/>
    <w:rsid w:val="002151E4"/>
    <w:pPr>
      <w:tabs>
        <w:tab w:val="left" w:pos="567"/>
      </w:tabs>
      <w:suppressAutoHyphens/>
      <w:ind w:left="567"/>
      <w:jc w:val="both"/>
    </w:pPr>
    <w:rPr>
      <w:rFonts w:ascii="Times New Roman" w:eastAsia="Times New Roman" w:hAnsi="Times New Roman"/>
      <w:noProof w:val="0"/>
      <w:sz w:val="28"/>
      <w:szCs w:val="24"/>
      <w:lang w:eastAsia="ar-SA"/>
    </w:rPr>
  </w:style>
  <w:style w:type="character" w:customStyle="1" w:styleId="WW8Num19z0">
    <w:name w:val="WW8Num19z0"/>
    <w:rsid w:val="002151E4"/>
    <w:rPr>
      <w:b/>
      <w:i w:val="0"/>
    </w:rPr>
  </w:style>
  <w:style w:type="paragraph" w:customStyle="1" w:styleId="t4">
    <w:name w:val="t4"/>
    <w:basedOn w:val="Normalny"/>
    <w:rsid w:val="002151E4"/>
    <w:pPr>
      <w:ind w:firstLine="480"/>
      <w:jc w:val="both"/>
    </w:pPr>
    <w:rPr>
      <w:rFonts w:ascii="Times New Roman" w:eastAsia="Times New Roman" w:hAnsi="Times New Roman"/>
      <w:noProof w:val="0"/>
      <w:sz w:val="24"/>
      <w:szCs w:val="24"/>
      <w:lang w:eastAsia="pl-PL"/>
    </w:rPr>
  </w:style>
  <w:style w:type="character" w:customStyle="1" w:styleId="n">
    <w:name w:val="n"/>
    <w:basedOn w:val="Domylnaczcionkaakapitu"/>
    <w:rsid w:val="002151E4"/>
  </w:style>
  <w:style w:type="paragraph" w:customStyle="1" w:styleId="tekst">
    <w:name w:val="tekst"/>
    <w:basedOn w:val="Normalny"/>
    <w:rsid w:val="002151E4"/>
    <w:pPr>
      <w:spacing w:before="100" w:beforeAutospacing="1" w:after="100" w:afterAutospacing="1"/>
      <w:jc w:val="left"/>
    </w:pPr>
    <w:rPr>
      <w:rFonts w:ascii="Times New Roman" w:eastAsia="Times New Roman" w:hAnsi="Times New Roman"/>
      <w:noProof w:val="0"/>
      <w:sz w:val="24"/>
      <w:szCs w:val="24"/>
      <w:lang w:eastAsia="pl-PL"/>
    </w:rPr>
  </w:style>
  <w:style w:type="character" w:customStyle="1" w:styleId="tekst1">
    <w:name w:val="tekst1"/>
    <w:basedOn w:val="Domylnaczcionkaakapitu"/>
    <w:rsid w:val="002151E4"/>
  </w:style>
  <w:style w:type="paragraph" w:styleId="Podtytu">
    <w:name w:val="Subtitle"/>
    <w:basedOn w:val="Normalny"/>
    <w:link w:val="PodtytuZnak"/>
    <w:qFormat/>
    <w:rsid w:val="002151E4"/>
    <w:rPr>
      <w:rFonts w:ascii="Times New Roman" w:eastAsia="Times New Roman" w:hAnsi="Times New Roman"/>
      <w:b/>
      <w:noProof w:val="0"/>
      <w:sz w:val="24"/>
      <w:szCs w:val="20"/>
    </w:rPr>
  </w:style>
  <w:style w:type="character" w:customStyle="1" w:styleId="PodtytuZnak">
    <w:name w:val="Podtytuł Znak"/>
    <w:link w:val="Podtytu"/>
    <w:rsid w:val="002151E4"/>
    <w:rPr>
      <w:rFonts w:ascii="Times New Roman" w:eastAsia="Times New Roman" w:hAnsi="Times New Roman"/>
      <w:b/>
      <w:sz w:val="24"/>
    </w:rPr>
  </w:style>
  <w:style w:type="paragraph" w:customStyle="1" w:styleId="RP">
    <w:name w:val="RP"/>
    <w:basedOn w:val="Normalny"/>
    <w:rsid w:val="002151E4"/>
    <w:pPr>
      <w:spacing w:line="360" w:lineRule="auto"/>
      <w:jc w:val="left"/>
    </w:pPr>
    <w:rPr>
      <w:rFonts w:ascii="Courier New" w:eastAsia="Times New Roman" w:hAnsi="Courier New"/>
      <w:noProof w:val="0"/>
      <w:sz w:val="24"/>
      <w:szCs w:val="24"/>
      <w:lang w:eastAsia="pl-PL"/>
    </w:rPr>
  </w:style>
  <w:style w:type="paragraph" w:customStyle="1" w:styleId="unnamed1">
    <w:name w:val="unnamed1"/>
    <w:basedOn w:val="Normalny"/>
    <w:rsid w:val="002151E4"/>
    <w:pPr>
      <w:spacing w:before="100" w:beforeAutospacing="1" w:after="100" w:afterAutospacing="1"/>
      <w:jc w:val="left"/>
    </w:pPr>
    <w:rPr>
      <w:rFonts w:ascii="Times New Roman" w:eastAsia="Times New Roman" w:hAnsi="Times New Roman"/>
      <w:noProof w:val="0"/>
      <w:color w:val="000066"/>
      <w:sz w:val="24"/>
      <w:szCs w:val="24"/>
      <w:lang w:eastAsia="pl-PL"/>
    </w:rPr>
  </w:style>
  <w:style w:type="character" w:styleId="Uwydatnienie">
    <w:name w:val="Emphasis"/>
    <w:uiPriority w:val="20"/>
    <w:qFormat/>
    <w:rsid w:val="002151E4"/>
    <w:rPr>
      <w:i/>
      <w:iCs/>
    </w:rPr>
  </w:style>
  <w:style w:type="paragraph" w:customStyle="1" w:styleId="western">
    <w:name w:val="western"/>
    <w:basedOn w:val="Normalny"/>
    <w:rsid w:val="002151E4"/>
    <w:pPr>
      <w:spacing w:before="100" w:beforeAutospacing="1" w:after="100" w:afterAutospacing="1"/>
      <w:jc w:val="left"/>
    </w:pPr>
    <w:rPr>
      <w:rFonts w:ascii="Times New Roman" w:eastAsia="Times New Roman" w:hAnsi="Times New Roman"/>
      <w:noProof w:val="0"/>
      <w:sz w:val="24"/>
      <w:szCs w:val="24"/>
      <w:lang w:eastAsia="pl-PL"/>
    </w:rPr>
  </w:style>
  <w:style w:type="paragraph" w:styleId="Cytatintensywny">
    <w:name w:val="Intense Quote"/>
    <w:basedOn w:val="Normalny"/>
    <w:next w:val="Normalny"/>
    <w:link w:val="CytatintensywnyZnak"/>
    <w:uiPriority w:val="30"/>
    <w:qFormat/>
    <w:rsid w:val="002151E4"/>
    <w:pPr>
      <w:pBdr>
        <w:bottom w:val="single" w:sz="4" w:space="4" w:color="4F81BD"/>
      </w:pBdr>
      <w:spacing w:before="200" w:after="280"/>
      <w:ind w:left="936" w:right="936"/>
      <w:jc w:val="left"/>
    </w:pPr>
    <w:rPr>
      <w:rFonts w:ascii="Times New Roman" w:eastAsia="Times New Roman" w:hAnsi="Times New Roman"/>
      <w:b/>
      <w:bCs/>
      <w:i/>
      <w:iCs/>
      <w:noProof w:val="0"/>
      <w:color w:val="4F81BD"/>
      <w:sz w:val="24"/>
      <w:szCs w:val="24"/>
    </w:rPr>
  </w:style>
  <w:style w:type="character" w:customStyle="1" w:styleId="CytatintensywnyZnak">
    <w:name w:val="Cytat intensywny Znak"/>
    <w:link w:val="Cytatintensywny"/>
    <w:uiPriority w:val="30"/>
    <w:rsid w:val="002151E4"/>
    <w:rPr>
      <w:rFonts w:ascii="Times New Roman" w:eastAsia="Times New Roman" w:hAnsi="Times New Roman"/>
      <w:b/>
      <w:bCs/>
      <w:i/>
      <w:iCs/>
      <w:color w:val="4F81BD"/>
      <w:sz w:val="24"/>
      <w:szCs w:val="24"/>
    </w:rPr>
  </w:style>
  <w:style w:type="paragraph" w:customStyle="1" w:styleId="Tekstpodstawowy21">
    <w:name w:val="Tekst podstawowy 21"/>
    <w:basedOn w:val="Normalny"/>
    <w:rsid w:val="002151E4"/>
    <w:pPr>
      <w:suppressAutoHyphens/>
      <w:jc w:val="left"/>
    </w:pPr>
    <w:rPr>
      <w:rFonts w:ascii="Times New Roman" w:eastAsia="Times New Roman" w:hAnsi="Times New Roman"/>
      <w:b/>
      <w:noProof w:val="0"/>
      <w:kern w:val="1"/>
      <w:sz w:val="24"/>
      <w:szCs w:val="20"/>
      <w:lang w:eastAsia="ar-SA"/>
    </w:rPr>
  </w:style>
  <w:style w:type="character" w:customStyle="1" w:styleId="TekstprzypisukocowegoZnak">
    <w:name w:val="Tekst przypisu końcowego Znak"/>
    <w:link w:val="Tekstprzypisukocowego"/>
    <w:uiPriority w:val="99"/>
    <w:semiHidden/>
    <w:rsid w:val="002151E4"/>
    <w:rPr>
      <w:rFonts w:ascii="Times New Roman" w:eastAsia="Times New Roman" w:hAnsi="Times New Roman"/>
    </w:rPr>
  </w:style>
  <w:style w:type="paragraph" w:styleId="Tekstprzypisukocowego">
    <w:name w:val="endnote text"/>
    <w:basedOn w:val="Normalny"/>
    <w:link w:val="TekstprzypisukocowegoZnak"/>
    <w:uiPriority w:val="99"/>
    <w:semiHidden/>
    <w:unhideWhenUsed/>
    <w:rsid w:val="002151E4"/>
    <w:pPr>
      <w:jc w:val="left"/>
    </w:pPr>
    <w:rPr>
      <w:rFonts w:ascii="Times New Roman" w:eastAsia="Times New Roman" w:hAnsi="Times New Roman"/>
      <w:noProof w:val="0"/>
      <w:sz w:val="20"/>
      <w:szCs w:val="20"/>
    </w:rPr>
  </w:style>
  <w:style w:type="character" w:customStyle="1" w:styleId="TekstprzypisukocowegoZnak1">
    <w:name w:val="Tekst przypisu końcowego Znak1"/>
    <w:uiPriority w:val="99"/>
    <w:semiHidden/>
    <w:rsid w:val="002151E4"/>
    <w:rPr>
      <w:noProof/>
      <w:lang w:eastAsia="en-US"/>
    </w:rPr>
  </w:style>
  <w:style w:type="character" w:customStyle="1" w:styleId="Nagwek20">
    <w:name w:val="Nagłówek #2_"/>
    <w:link w:val="Nagwek21"/>
    <w:rsid w:val="00535A7C"/>
    <w:rPr>
      <w:sz w:val="23"/>
      <w:szCs w:val="23"/>
      <w:shd w:val="clear" w:color="auto" w:fill="FFFFFF"/>
    </w:rPr>
  </w:style>
  <w:style w:type="paragraph" w:customStyle="1" w:styleId="Nagwek21">
    <w:name w:val="Nagłówek #2"/>
    <w:basedOn w:val="Normalny"/>
    <w:link w:val="Nagwek20"/>
    <w:rsid w:val="00535A7C"/>
    <w:pPr>
      <w:widowControl w:val="0"/>
      <w:shd w:val="clear" w:color="auto" w:fill="FFFFFF"/>
      <w:spacing w:before="1140" w:after="300" w:line="0" w:lineRule="atLeast"/>
      <w:outlineLvl w:val="1"/>
    </w:pPr>
    <w:rPr>
      <w:noProof w:val="0"/>
      <w:sz w:val="23"/>
      <w:szCs w:val="23"/>
    </w:rPr>
  </w:style>
  <w:style w:type="character" w:customStyle="1" w:styleId="Nagwek30">
    <w:name w:val="Nagłówek #3_"/>
    <w:link w:val="Nagwek31"/>
    <w:rsid w:val="00535A7C"/>
    <w:rPr>
      <w:sz w:val="34"/>
      <w:szCs w:val="34"/>
      <w:shd w:val="clear" w:color="auto" w:fill="FFFFFF"/>
    </w:rPr>
  </w:style>
  <w:style w:type="paragraph" w:customStyle="1" w:styleId="Nagwek31">
    <w:name w:val="Nagłówek #3"/>
    <w:basedOn w:val="Normalny"/>
    <w:link w:val="Nagwek30"/>
    <w:rsid w:val="00535A7C"/>
    <w:pPr>
      <w:widowControl w:val="0"/>
      <w:shd w:val="clear" w:color="auto" w:fill="FFFFFF"/>
      <w:spacing w:before="120" w:after="300" w:line="0" w:lineRule="atLeast"/>
      <w:outlineLvl w:val="2"/>
    </w:pPr>
    <w:rPr>
      <w:noProof w:val="0"/>
      <w:sz w:val="34"/>
      <w:szCs w:val="34"/>
    </w:rPr>
  </w:style>
  <w:style w:type="paragraph" w:styleId="Bezodstpw">
    <w:name w:val="No Spacing"/>
    <w:qFormat/>
    <w:rsid w:val="00DD6043"/>
    <w:rPr>
      <w:sz w:val="22"/>
      <w:szCs w:val="22"/>
      <w:lang w:eastAsia="en-US"/>
    </w:rPr>
  </w:style>
  <w:style w:type="character" w:customStyle="1" w:styleId="Teksttreci">
    <w:name w:val="Tekst treści_"/>
    <w:link w:val="Teksttreci0"/>
    <w:rsid w:val="004D5E56"/>
    <w:rPr>
      <w:sz w:val="22"/>
      <w:szCs w:val="22"/>
      <w:shd w:val="clear" w:color="auto" w:fill="FFFFFF"/>
    </w:rPr>
  </w:style>
  <w:style w:type="paragraph" w:customStyle="1" w:styleId="Teksttreci0">
    <w:name w:val="Tekst treści"/>
    <w:basedOn w:val="Normalny"/>
    <w:link w:val="Teksttreci"/>
    <w:rsid w:val="004D5E56"/>
    <w:pPr>
      <w:widowControl w:val="0"/>
      <w:shd w:val="clear" w:color="auto" w:fill="FFFFFF"/>
      <w:spacing w:after="240" w:line="274" w:lineRule="exact"/>
      <w:ind w:hanging="340"/>
      <w:jc w:val="left"/>
    </w:pPr>
    <w:rPr>
      <w:noProof w:val="0"/>
    </w:rPr>
  </w:style>
  <w:style w:type="character" w:customStyle="1" w:styleId="Teksttreci4">
    <w:name w:val="Tekst treści (4)_"/>
    <w:link w:val="Teksttreci40"/>
    <w:rsid w:val="004D5E56"/>
    <w:rPr>
      <w:rFonts w:ascii="Microsoft Sans Serif" w:eastAsia="Microsoft Sans Serif" w:hAnsi="Microsoft Sans Serif"/>
      <w:sz w:val="21"/>
      <w:szCs w:val="21"/>
      <w:shd w:val="clear" w:color="auto" w:fill="FFFFFF"/>
    </w:rPr>
  </w:style>
  <w:style w:type="character" w:customStyle="1" w:styleId="Teksttreci4SegoeUI12pt">
    <w:name w:val="Tekst treści (4) + Segoe UI;12 pt"/>
    <w:rsid w:val="004D5E56"/>
    <w:rPr>
      <w:rFonts w:ascii="Segoe UI" w:eastAsia="Segoe UI" w:hAnsi="Segoe UI" w:cs="Segoe UI"/>
      <w:color w:val="000000"/>
      <w:spacing w:val="0"/>
      <w:w w:val="100"/>
      <w:position w:val="0"/>
      <w:sz w:val="24"/>
      <w:szCs w:val="24"/>
      <w:shd w:val="clear" w:color="auto" w:fill="FFFFFF"/>
      <w:lang w:val="pl-PL" w:eastAsia="pl-PL" w:bidi="pl-PL"/>
    </w:rPr>
  </w:style>
  <w:style w:type="paragraph" w:customStyle="1" w:styleId="Teksttreci40">
    <w:name w:val="Tekst treści (4)"/>
    <w:basedOn w:val="Normalny"/>
    <w:link w:val="Teksttreci4"/>
    <w:rsid w:val="004D5E56"/>
    <w:pPr>
      <w:widowControl w:val="0"/>
      <w:shd w:val="clear" w:color="auto" w:fill="FFFFFF"/>
      <w:spacing w:before="840" w:after="300" w:line="0" w:lineRule="atLeast"/>
    </w:pPr>
    <w:rPr>
      <w:rFonts w:ascii="Microsoft Sans Serif" w:eastAsia="Microsoft Sans Serif" w:hAnsi="Microsoft Sans Serif"/>
      <w:noProof w:val="0"/>
      <w:sz w:val="21"/>
      <w:szCs w:val="21"/>
    </w:rPr>
  </w:style>
  <w:style w:type="paragraph" w:customStyle="1" w:styleId="ust">
    <w:name w:val="ust"/>
    <w:basedOn w:val="Normalny"/>
    <w:rsid w:val="00307788"/>
    <w:pPr>
      <w:spacing w:before="100" w:beforeAutospacing="1" w:after="100" w:afterAutospacing="1"/>
      <w:jc w:val="left"/>
    </w:pPr>
    <w:rPr>
      <w:rFonts w:ascii="Times New Roman" w:eastAsia="Times New Roman" w:hAnsi="Times New Roman"/>
      <w:noProof w:val="0"/>
      <w:sz w:val="24"/>
      <w:szCs w:val="24"/>
      <w:lang w:eastAsia="pl-PL"/>
    </w:rPr>
  </w:style>
  <w:style w:type="paragraph" w:customStyle="1" w:styleId="art">
    <w:name w:val="art"/>
    <w:basedOn w:val="Normalny"/>
    <w:rsid w:val="00307788"/>
    <w:pPr>
      <w:spacing w:before="100" w:beforeAutospacing="1" w:after="100" w:afterAutospacing="1"/>
      <w:jc w:val="left"/>
    </w:pPr>
    <w:rPr>
      <w:rFonts w:ascii="Times New Roman" w:eastAsia="Times New Roman" w:hAnsi="Times New Roman"/>
      <w:noProof w:val="0"/>
      <w:sz w:val="24"/>
      <w:szCs w:val="24"/>
      <w:lang w:eastAsia="pl-PL"/>
    </w:rPr>
  </w:style>
  <w:style w:type="paragraph" w:customStyle="1" w:styleId="Default">
    <w:name w:val="Default"/>
    <w:rsid w:val="00F13C84"/>
    <w:pPr>
      <w:autoSpaceDE w:val="0"/>
      <w:autoSpaceDN w:val="0"/>
      <w:adjustRightInd w:val="0"/>
    </w:pPr>
    <w:rPr>
      <w:rFonts w:ascii="Times New Roman" w:hAnsi="Times New Roman"/>
      <w:color w:val="000000"/>
      <w:sz w:val="24"/>
      <w:szCs w:val="24"/>
      <w:lang w:eastAsia="en-US"/>
    </w:rPr>
  </w:style>
  <w:style w:type="character" w:customStyle="1" w:styleId="Teksttreci2Bezkursywy">
    <w:name w:val="Tekst treści (2) + Bez kursywy"/>
    <w:rsid w:val="00234C75"/>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style>
  <w:style w:type="paragraph" w:customStyle="1" w:styleId="Nagwek22">
    <w:name w:val="Nagłówek2"/>
    <w:basedOn w:val="Normalny"/>
    <w:next w:val="Tekstpodstawowy"/>
    <w:rsid w:val="00553952"/>
    <w:pPr>
      <w:keepNext/>
      <w:widowControl w:val="0"/>
      <w:suppressAutoHyphens/>
      <w:spacing w:before="240" w:after="120"/>
      <w:jc w:val="left"/>
    </w:pPr>
    <w:rPr>
      <w:rFonts w:ascii="Arial" w:eastAsia="Lucida Sans Unicode" w:hAnsi="Arial" w:cs="Tahoma"/>
      <w:noProof w:val="0"/>
      <w:kern w:val="1"/>
      <w:sz w:val="28"/>
      <w:szCs w:val="28"/>
      <w:lang w:eastAsia="ar-SA"/>
    </w:rPr>
  </w:style>
  <w:style w:type="paragraph" w:customStyle="1" w:styleId="Listapunktowana21">
    <w:name w:val="Lista punktowana 21"/>
    <w:basedOn w:val="Normalny"/>
    <w:rsid w:val="00BE336C"/>
    <w:pPr>
      <w:widowControl w:val="0"/>
      <w:numPr>
        <w:numId w:val="1"/>
      </w:numPr>
      <w:suppressAutoHyphens/>
      <w:jc w:val="left"/>
    </w:pPr>
    <w:rPr>
      <w:rFonts w:ascii="Times New Roman" w:eastAsia="Lucida Sans Unicode" w:hAnsi="Times New Roman"/>
      <w:noProof w:val="0"/>
      <w:kern w:val="1"/>
      <w:sz w:val="24"/>
      <w:szCs w:val="24"/>
      <w:lang w:eastAsia="ar-SA"/>
    </w:rPr>
  </w:style>
  <w:style w:type="paragraph" w:customStyle="1" w:styleId="NormalnyWyjustowany">
    <w:name w:val="Normalny + Wyjustowany"/>
    <w:basedOn w:val="Normalny"/>
    <w:rsid w:val="0025769F"/>
    <w:pPr>
      <w:numPr>
        <w:ilvl w:val="2"/>
        <w:numId w:val="118"/>
      </w:numPr>
      <w:jc w:val="both"/>
    </w:pPr>
    <w:rPr>
      <w:rFonts w:ascii="Times New Roman" w:eastAsia="Times New Roman" w:hAnsi="Times New Roman"/>
      <w:noProof w:val="0"/>
      <w:sz w:val="24"/>
      <w:szCs w:val="24"/>
      <w:lang w:eastAsia="pl-PL"/>
    </w:rPr>
  </w:style>
  <w:style w:type="character" w:customStyle="1" w:styleId="h2">
    <w:name w:val="h2"/>
    <w:basedOn w:val="Domylnaczcionkaakapitu"/>
    <w:rsid w:val="00C60D04"/>
  </w:style>
  <w:style w:type="character" w:customStyle="1" w:styleId="st">
    <w:name w:val="st"/>
    <w:basedOn w:val="Domylnaczcionkaakapitu"/>
    <w:rsid w:val="00C60D04"/>
  </w:style>
  <w:style w:type="paragraph" w:styleId="Tekstkomentarza">
    <w:name w:val="annotation text"/>
    <w:basedOn w:val="Normalny"/>
    <w:link w:val="TekstkomentarzaZnak"/>
    <w:uiPriority w:val="99"/>
    <w:semiHidden/>
    <w:unhideWhenUsed/>
    <w:rsid w:val="00B03105"/>
    <w:pPr>
      <w:jc w:val="left"/>
    </w:pPr>
    <w:rPr>
      <w:rFonts w:ascii="Times New Roman" w:eastAsia="Times New Roman" w:hAnsi="Times New Roman"/>
      <w:noProof w:val="0"/>
      <w:sz w:val="20"/>
      <w:szCs w:val="20"/>
      <w:lang w:eastAsia="pl-PL"/>
    </w:rPr>
  </w:style>
  <w:style w:type="character" w:customStyle="1" w:styleId="TekstkomentarzaZnak">
    <w:name w:val="Tekst komentarza Znak"/>
    <w:basedOn w:val="Domylnaczcionkaakapitu"/>
    <w:link w:val="Tekstkomentarza"/>
    <w:uiPriority w:val="99"/>
    <w:semiHidden/>
    <w:rsid w:val="00B03105"/>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B03105"/>
    <w:rPr>
      <w:b/>
      <w:bCs/>
    </w:rPr>
  </w:style>
  <w:style w:type="character" w:customStyle="1" w:styleId="TematkomentarzaZnak">
    <w:name w:val="Temat komentarza Znak"/>
    <w:basedOn w:val="TekstkomentarzaZnak"/>
    <w:link w:val="Tematkomentarza"/>
    <w:uiPriority w:val="99"/>
    <w:semiHidden/>
    <w:rsid w:val="00B03105"/>
    <w:rPr>
      <w:rFonts w:ascii="Times New Roman" w:eastAsia="Times New Roman" w:hAnsi="Times New Roman"/>
      <w:b/>
      <w:bCs/>
    </w:rPr>
  </w:style>
  <w:style w:type="paragraph" w:styleId="Nagwekspisutreci">
    <w:name w:val="TOC Heading"/>
    <w:basedOn w:val="Nagwek1"/>
    <w:next w:val="Normalny"/>
    <w:uiPriority w:val="39"/>
    <w:unhideWhenUsed/>
    <w:qFormat/>
    <w:rsid w:val="004A6EE3"/>
    <w:pPr>
      <w:spacing w:before="240" w:line="259" w:lineRule="auto"/>
      <w:jc w:val="left"/>
      <w:outlineLvl w:val="9"/>
    </w:pPr>
    <w:rPr>
      <w:rFonts w:asciiTheme="majorHAnsi" w:eastAsiaTheme="majorEastAsia" w:hAnsiTheme="majorHAnsi" w:cstheme="majorBidi"/>
      <w:b w:val="0"/>
      <w:bCs w:val="0"/>
      <w:noProof w:val="0"/>
      <w:color w:val="2E74B5" w:themeColor="accent1" w:themeShade="BF"/>
      <w:sz w:val="32"/>
      <w:szCs w:val="32"/>
      <w:lang w:eastAsia="pl-PL"/>
    </w:rPr>
  </w:style>
  <w:style w:type="paragraph" w:styleId="Spistreci2">
    <w:name w:val="toc 2"/>
    <w:basedOn w:val="Normalny"/>
    <w:next w:val="Normalny"/>
    <w:autoRedefine/>
    <w:uiPriority w:val="39"/>
    <w:unhideWhenUsed/>
    <w:rsid w:val="00563091"/>
    <w:pPr>
      <w:tabs>
        <w:tab w:val="right" w:leader="dot" w:pos="9062"/>
      </w:tabs>
      <w:spacing w:after="100"/>
      <w:ind w:left="220"/>
      <w:jc w:val="both"/>
    </w:pPr>
  </w:style>
  <w:style w:type="paragraph" w:customStyle="1" w:styleId="paragraf0">
    <w:name w:val="paragraf"/>
    <w:basedOn w:val="Normalny"/>
    <w:rsid w:val="00933039"/>
  </w:style>
  <w:style w:type="table" w:customStyle="1" w:styleId="TableGrid">
    <w:name w:val="TableGrid"/>
    <w:rsid w:val="00E176F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Spistreci3">
    <w:name w:val="toc 3"/>
    <w:basedOn w:val="Normalny"/>
    <w:next w:val="Normalny"/>
    <w:autoRedefine/>
    <w:uiPriority w:val="39"/>
    <w:unhideWhenUsed/>
    <w:rsid w:val="006820B8"/>
    <w:pPr>
      <w:tabs>
        <w:tab w:val="right" w:leader="dot" w:pos="9062"/>
      </w:tabs>
      <w:spacing w:after="100"/>
      <w:ind w:left="440"/>
      <w:jc w:val="left"/>
    </w:pPr>
  </w:style>
  <w:style w:type="table" w:styleId="Tabela-Siatka">
    <w:name w:val="Table Grid"/>
    <w:basedOn w:val="Standardowy"/>
    <w:uiPriority w:val="59"/>
    <w:rsid w:val="00B81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tp">
    <w:name w:val="Ustęp"/>
    <w:basedOn w:val="Nagwek3"/>
    <w:qFormat/>
    <w:rsid w:val="00C92F3A"/>
    <w:pPr>
      <w:numPr>
        <w:ilvl w:val="2"/>
        <w:numId w:val="332"/>
      </w:numPr>
      <w:spacing w:before="240" w:after="120"/>
      <w:jc w:val="both"/>
    </w:pPr>
    <w:rPr>
      <w:b w:val="0"/>
      <w:bCs w:val="0"/>
      <w:noProof w:val="0"/>
      <w:color w:val="000000"/>
      <w:szCs w:val="24"/>
      <w:lang w:eastAsia="pl-PL"/>
    </w:rPr>
  </w:style>
  <w:style w:type="paragraph" w:customStyle="1" w:styleId="Tiret">
    <w:name w:val="Tiret"/>
    <w:basedOn w:val="Nagwek6"/>
    <w:qFormat/>
    <w:rsid w:val="00C92F3A"/>
    <w:pPr>
      <w:numPr>
        <w:ilvl w:val="5"/>
        <w:numId w:val="332"/>
      </w:numPr>
      <w:spacing w:before="40"/>
      <w:jc w:val="both"/>
    </w:pPr>
    <w:rPr>
      <w:i w:val="0"/>
      <w:iCs w:val="0"/>
      <w:noProof w:val="0"/>
      <w:color w:val="auto"/>
      <w:sz w:val="22"/>
      <w:szCs w:val="24"/>
      <w:lang w:eastAsia="pl-PL"/>
    </w:rPr>
  </w:style>
  <w:style w:type="paragraph" w:customStyle="1" w:styleId="Litera">
    <w:name w:val="Litera"/>
    <w:basedOn w:val="Nagwek5"/>
    <w:qFormat/>
    <w:rsid w:val="00C92F3A"/>
    <w:pPr>
      <w:keepNext w:val="0"/>
      <w:numPr>
        <w:ilvl w:val="4"/>
        <w:numId w:val="332"/>
      </w:numPr>
      <w:spacing w:before="40"/>
      <w:jc w:val="both"/>
    </w:pPr>
    <w:rPr>
      <w:rFonts w:ascii="Cambria" w:hAnsi="Cambria"/>
      <w:b w:val="0"/>
      <w:color w:val="auto"/>
      <w:sz w:val="22"/>
      <w:lang w:eastAsia="pl-PL"/>
    </w:rPr>
  </w:style>
  <w:style w:type="paragraph" w:customStyle="1" w:styleId="Paragraf">
    <w:name w:val="Paragraf"/>
    <w:basedOn w:val="Nagwek2"/>
    <w:qFormat/>
    <w:rsid w:val="00C92F3A"/>
    <w:pPr>
      <w:numPr>
        <w:ilvl w:val="1"/>
        <w:numId w:val="332"/>
      </w:numPr>
      <w:spacing w:before="240"/>
      <w:jc w:val="both"/>
    </w:pPr>
    <w:rPr>
      <w:b w:val="0"/>
      <w:bCs w:val="0"/>
      <w:noProof w:val="0"/>
      <w:color w:val="auto"/>
      <w:sz w:val="22"/>
      <w:lang w:eastAsia="pl-PL"/>
    </w:rPr>
  </w:style>
  <w:style w:type="paragraph" w:customStyle="1" w:styleId="Rozdzia">
    <w:name w:val="Rozdział"/>
    <w:basedOn w:val="Nagwek1"/>
    <w:qFormat/>
    <w:rsid w:val="00C92F3A"/>
    <w:pPr>
      <w:numPr>
        <w:numId w:val="332"/>
      </w:numPr>
      <w:spacing w:before="240" w:after="240"/>
    </w:pPr>
    <w:rPr>
      <w:bCs w:val="0"/>
      <w:noProof w:val="0"/>
      <w:color w:val="002060"/>
      <w:sz w:val="2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766814">
      <w:bodyDiv w:val="1"/>
      <w:marLeft w:val="0"/>
      <w:marRight w:val="0"/>
      <w:marTop w:val="0"/>
      <w:marBottom w:val="0"/>
      <w:divBdr>
        <w:top w:val="none" w:sz="0" w:space="0" w:color="auto"/>
        <w:left w:val="none" w:sz="0" w:space="0" w:color="auto"/>
        <w:bottom w:val="none" w:sz="0" w:space="0" w:color="auto"/>
        <w:right w:val="none" w:sz="0" w:space="0" w:color="auto"/>
      </w:divBdr>
      <w:divsChild>
        <w:div w:id="1199781582">
          <w:marLeft w:val="0"/>
          <w:marRight w:val="0"/>
          <w:marTop w:val="0"/>
          <w:marBottom w:val="0"/>
          <w:divBdr>
            <w:top w:val="none" w:sz="0" w:space="0" w:color="auto"/>
            <w:left w:val="none" w:sz="0" w:space="0" w:color="auto"/>
            <w:bottom w:val="none" w:sz="0" w:space="0" w:color="auto"/>
            <w:right w:val="none" w:sz="0" w:space="0" w:color="auto"/>
          </w:divBdr>
        </w:div>
      </w:divsChild>
    </w:div>
    <w:div w:id="349839118">
      <w:bodyDiv w:val="1"/>
      <w:marLeft w:val="0"/>
      <w:marRight w:val="0"/>
      <w:marTop w:val="0"/>
      <w:marBottom w:val="0"/>
      <w:divBdr>
        <w:top w:val="none" w:sz="0" w:space="0" w:color="auto"/>
        <w:left w:val="none" w:sz="0" w:space="0" w:color="auto"/>
        <w:bottom w:val="none" w:sz="0" w:space="0" w:color="auto"/>
        <w:right w:val="none" w:sz="0" w:space="0" w:color="auto"/>
      </w:divBdr>
    </w:div>
    <w:div w:id="60654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4096">
          <w:marLeft w:val="0"/>
          <w:marRight w:val="0"/>
          <w:marTop w:val="0"/>
          <w:marBottom w:val="0"/>
          <w:divBdr>
            <w:top w:val="none" w:sz="0" w:space="0" w:color="auto"/>
            <w:left w:val="none" w:sz="0" w:space="0" w:color="auto"/>
            <w:bottom w:val="none" w:sz="0" w:space="0" w:color="auto"/>
            <w:right w:val="none" w:sz="0" w:space="0" w:color="auto"/>
          </w:divBdr>
        </w:div>
      </w:divsChild>
    </w:div>
    <w:div w:id="667246121">
      <w:bodyDiv w:val="1"/>
      <w:marLeft w:val="0"/>
      <w:marRight w:val="0"/>
      <w:marTop w:val="0"/>
      <w:marBottom w:val="0"/>
      <w:divBdr>
        <w:top w:val="none" w:sz="0" w:space="0" w:color="auto"/>
        <w:left w:val="none" w:sz="0" w:space="0" w:color="auto"/>
        <w:bottom w:val="none" w:sz="0" w:space="0" w:color="auto"/>
        <w:right w:val="none" w:sz="0" w:space="0" w:color="auto"/>
      </w:divBdr>
    </w:div>
    <w:div w:id="678002539">
      <w:bodyDiv w:val="1"/>
      <w:marLeft w:val="0"/>
      <w:marRight w:val="0"/>
      <w:marTop w:val="0"/>
      <w:marBottom w:val="0"/>
      <w:divBdr>
        <w:top w:val="none" w:sz="0" w:space="0" w:color="auto"/>
        <w:left w:val="none" w:sz="0" w:space="0" w:color="auto"/>
        <w:bottom w:val="none" w:sz="0" w:space="0" w:color="auto"/>
        <w:right w:val="none" w:sz="0" w:space="0" w:color="auto"/>
      </w:divBdr>
    </w:div>
    <w:div w:id="812063448">
      <w:bodyDiv w:val="1"/>
      <w:marLeft w:val="0"/>
      <w:marRight w:val="0"/>
      <w:marTop w:val="0"/>
      <w:marBottom w:val="0"/>
      <w:divBdr>
        <w:top w:val="none" w:sz="0" w:space="0" w:color="auto"/>
        <w:left w:val="none" w:sz="0" w:space="0" w:color="auto"/>
        <w:bottom w:val="none" w:sz="0" w:space="0" w:color="auto"/>
        <w:right w:val="none" w:sz="0" w:space="0" w:color="auto"/>
      </w:divBdr>
      <w:divsChild>
        <w:div w:id="1532570214">
          <w:marLeft w:val="0"/>
          <w:marRight w:val="0"/>
          <w:marTop w:val="0"/>
          <w:marBottom w:val="0"/>
          <w:divBdr>
            <w:top w:val="none" w:sz="0" w:space="0" w:color="auto"/>
            <w:left w:val="none" w:sz="0" w:space="0" w:color="auto"/>
            <w:bottom w:val="none" w:sz="0" w:space="0" w:color="auto"/>
            <w:right w:val="none" w:sz="0" w:space="0" w:color="auto"/>
          </w:divBdr>
          <w:divsChild>
            <w:div w:id="8605702">
              <w:marLeft w:val="0"/>
              <w:marRight w:val="0"/>
              <w:marTop w:val="0"/>
              <w:marBottom w:val="0"/>
              <w:divBdr>
                <w:top w:val="none" w:sz="0" w:space="0" w:color="auto"/>
                <w:left w:val="none" w:sz="0" w:space="0" w:color="auto"/>
                <w:bottom w:val="none" w:sz="0" w:space="0" w:color="auto"/>
                <w:right w:val="none" w:sz="0" w:space="0" w:color="auto"/>
              </w:divBdr>
            </w:div>
            <w:div w:id="21364976">
              <w:marLeft w:val="0"/>
              <w:marRight w:val="0"/>
              <w:marTop w:val="0"/>
              <w:marBottom w:val="0"/>
              <w:divBdr>
                <w:top w:val="none" w:sz="0" w:space="0" w:color="auto"/>
                <w:left w:val="none" w:sz="0" w:space="0" w:color="auto"/>
                <w:bottom w:val="none" w:sz="0" w:space="0" w:color="auto"/>
                <w:right w:val="none" w:sz="0" w:space="0" w:color="auto"/>
              </w:divBdr>
            </w:div>
            <w:div w:id="53433449">
              <w:marLeft w:val="0"/>
              <w:marRight w:val="0"/>
              <w:marTop w:val="0"/>
              <w:marBottom w:val="0"/>
              <w:divBdr>
                <w:top w:val="none" w:sz="0" w:space="0" w:color="auto"/>
                <w:left w:val="none" w:sz="0" w:space="0" w:color="auto"/>
                <w:bottom w:val="none" w:sz="0" w:space="0" w:color="auto"/>
                <w:right w:val="none" w:sz="0" w:space="0" w:color="auto"/>
              </w:divBdr>
            </w:div>
            <w:div w:id="109249412">
              <w:marLeft w:val="0"/>
              <w:marRight w:val="0"/>
              <w:marTop w:val="0"/>
              <w:marBottom w:val="0"/>
              <w:divBdr>
                <w:top w:val="none" w:sz="0" w:space="0" w:color="auto"/>
                <w:left w:val="none" w:sz="0" w:space="0" w:color="auto"/>
                <w:bottom w:val="none" w:sz="0" w:space="0" w:color="auto"/>
                <w:right w:val="none" w:sz="0" w:space="0" w:color="auto"/>
              </w:divBdr>
            </w:div>
            <w:div w:id="112098768">
              <w:marLeft w:val="0"/>
              <w:marRight w:val="0"/>
              <w:marTop w:val="0"/>
              <w:marBottom w:val="0"/>
              <w:divBdr>
                <w:top w:val="none" w:sz="0" w:space="0" w:color="auto"/>
                <w:left w:val="none" w:sz="0" w:space="0" w:color="auto"/>
                <w:bottom w:val="none" w:sz="0" w:space="0" w:color="auto"/>
                <w:right w:val="none" w:sz="0" w:space="0" w:color="auto"/>
              </w:divBdr>
            </w:div>
            <w:div w:id="124083333">
              <w:marLeft w:val="0"/>
              <w:marRight w:val="0"/>
              <w:marTop w:val="0"/>
              <w:marBottom w:val="0"/>
              <w:divBdr>
                <w:top w:val="none" w:sz="0" w:space="0" w:color="auto"/>
                <w:left w:val="none" w:sz="0" w:space="0" w:color="auto"/>
                <w:bottom w:val="none" w:sz="0" w:space="0" w:color="auto"/>
                <w:right w:val="none" w:sz="0" w:space="0" w:color="auto"/>
              </w:divBdr>
            </w:div>
            <w:div w:id="126242384">
              <w:marLeft w:val="0"/>
              <w:marRight w:val="0"/>
              <w:marTop w:val="0"/>
              <w:marBottom w:val="0"/>
              <w:divBdr>
                <w:top w:val="none" w:sz="0" w:space="0" w:color="auto"/>
                <w:left w:val="none" w:sz="0" w:space="0" w:color="auto"/>
                <w:bottom w:val="none" w:sz="0" w:space="0" w:color="auto"/>
                <w:right w:val="none" w:sz="0" w:space="0" w:color="auto"/>
              </w:divBdr>
            </w:div>
            <w:div w:id="191497232">
              <w:marLeft w:val="0"/>
              <w:marRight w:val="0"/>
              <w:marTop w:val="0"/>
              <w:marBottom w:val="0"/>
              <w:divBdr>
                <w:top w:val="none" w:sz="0" w:space="0" w:color="auto"/>
                <w:left w:val="none" w:sz="0" w:space="0" w:color="auto"/>
                <w:bottom w:val="none" w:sz="0" w:space="0" w:color="auto"/>
                <w:right w:val="none" w:sz="0" w:space="0" w:color="auto"/>
              </w:divBdr>
            </w:div>
            <w:div w:id="196894009">
              <w:marLeft w:val="0"/>
              <w:marRight w:val="0"/>
              <w:marTop w:val="0"/>
              <w:marBottom w:val="0"/>
              <w:divBdr>
                <w:top w:val="none" w:sz="0" w:space="0" w:color="auto"/>
                <w:left w:val="none" w:sz="0" w:space="0" w:color="auto"/>
                <w:bottom w:val="none" w:sz="0" w:space="0" w:color="auto"/>
                <w:right w:val="none" w:sz="0" w:space="0" w:color="auto"/>
              </w:divBdr>
            </w:div>
            <w:div w:id="244918461">
              <w:marLeft w:val="0"/>
              <w:marRight w:val="0"/>
              <w:marTop w:val="0"/>
              <w:marBottom w:val="0"/>
              <w:divBdr>
                <w:top w:val="none" w:sz="0" w:space="0" w:color="auto"/>
                <w:left w:val="none" w:sz="0" w:space="0" w:color="auto"/>
                <w:bottom w:val="none" w:sz="0" w:space="0" w:color="auto"/>
                <w:right w:val="none" w:sz="0" w:space="0" w:color="auto"/>
              </w:divBdr>
            </w:div>
            <w:div w:id="259602640">
              <w:marLeft w:val="0"/>
              <w:marRight w:val="0"/>
              <w:marTop w:val="0"/>
              <w:marBottom w:val="0"/>
              <w:divBdr>
                <w:top w:val="none" w:sz="0" w:space="0" w:color="auto"/>
                <w:left w:val="none" w:sz="0" w:space="0" w:color="auto"/>
                <w:bottom w:val="none" w:sz="0" w:space="0" w:color="auto"/>
                <w:right w:val="none" w:sz="0" w:space="0" w:color="auto"/>
              </w:divBdr>
            </w:div>
            <w:div w:id="311056791">
              <w:marLeft w:val="0"/>
              <w:marRight w:val="0"/>
              <w:marTop w:val="0"/>
              <w:marBottom w:val="0"/>
              <w:divBdr>
                <w:top w:val="none" w:sz="0" w:space="0" w:color="auto"/>
                <w:left w:val="none" w:sz="0" w:space="0" w:color="auto"/>
                <w:bottom w:val="none" w:sz="0" w:space="0" w:color="auto"/>
                <w:right w:val="none" w:sz="0" w:space="0" w:color="auto"/>
              </w:divBdr>
            </w:div>
            <w:div w:id="312610441">
              <w:marLeft w:val="0"/>
              <w:marRight w:val="0"/>
              <w:marTop w:val="0"/>
              <w:marBottom w:val="0"/>
              <w:divBdr>
                <w:top w:val="none" w:sz="0" w:space="0" w:color="auto"/>
                <w:left w:val="none" w:sz="0" w:space="0" w:color="auto"/>
                <w:bottom w:val="none" w:sz="0" w:space="0" w:color="auto"/>
                <w:right w:val="none" w:sz="0" w:space="0" w:color="auto"/>
              </w:divBdr>
            </w:div>
            <w:div w:id="362174245">
              <w:marLeft w:val="0"/>
              <w:marRight w:val="0"/>
              <w:marTop w:val="0"/>
              <w:marBottom w:val="0"/>
              <w:divBdr>
                <w:top w:val="none" w:sz="0" w:space="0" w:color="auto"/>
                <w:left w:val="none" w:sz="0" w:space="0" w:color="auto"/>
                <w:bottom w:val="none" w:sz="0" w:space="0" w:color="auto"/>
                <w:right w:val="none" w:sz="0" w:space="0" w:color="auto"/>
              </w:divBdr>
            </w:div>
            <w:div w:id="384766254">
              <w:marLeft w:val="0"/>
              <w:marRight w:val="0"/>
              <w:marTop w:val="0"/>
              <w:marBottom w:val="0"/>
              <w:divBdr>
                <w:top w:val="none" w:sz="0" w:space="0" w:color="auto"/>
                <w:left w:val="none" w:sz="0" w:space="0" w:color="auto"/>
                <w:bottom w:val="none" w:sz="0" w:space="0" w:color="auto"/>
                <w:right w:val="none" w:sz="0" w:space="0" w:color="auto"/>
              </w:divBdr>
            </w:div>
            <w:div w:id="393701816">
              <w:marLeft w:val="0"/>
              <w:marRight w:val="0"/>
              <w:marTop w:val="0"/>
              <w:marBottom w:val="0"/>
              <w:divBdr>
                <w:top w:val="none" w:sz="0" w:space="0" w:color="auto"/>
                <w:left w:val="none" w:sz="0" w:space="0" w:color="auto"/>
                <w:bottom w:val="none" w:sz="0" w:space="0" w:color="auto"/>
                <w:right w:val="none" w:sz="0" w:space="0" w:color="auto"/>
              </w:divBdr>
            </w:div>
            <w:div w:id="411585737">
              <w:marLeft w:val="0"/>
              <w:marRight w:val="0"/>
              <w:marTop w:val="0"/>
              <w:marBottom w:val="0"/>
              <w:divBdr>
                <w:top w:val="none" w:sz="0" w:space="0" w:color="auto"/>
                <w:left w:val="none" w:sz="0" w:space="0" w:color="auto"/>
                <w:bottom w:val="none" w:sz="0" w:space="0" w:color="auto"/>
                <w:right w:val="none" w:sz="0" w:space="0" w:color="auto"/>
              </w:divBdr>
            </w:div>
            <w:div w:id="429082696">
              <w:marLeft w:val="0"/>
              <w:marRight w:val="0"/>
              <w:marTop w:val="0"/>
              <w:marBottom w:val="0"/>
              <w:divBdr>
                <w:top w:val="none" w:sz="0" w:space="0" w:color="auto"/>
                <w:left w:val="none" w:sz="0" w:space="0" w:color="auto"/>
                <w:bottom w:val="none" w:sz="0" w:space="0" w:color="auto"/>
                <w:right w:val="none" w:sz="0" w:space="0" w:color="auto"/>
              </w:divBdr>
            </w:div>
            <w:div w:id="448933535">
              <w:marLeft w:val="0"/>
              <w:marRight w:val="0"/>
              <w:marTop w:val="0"/>
              <w:marBottom w:val="0"/>
              <w:divBdr>
                <w:top w:val="none" w:sz="0" w:space="0" w:color="auto"/>
                <w:left w:val="none" w:sz="0" w:space="0" w:color="auto"/>
                <w:bottom w:val="none" w:sz="0" w:space="0" w:color="auto"/>
                <w:right w:val="none" w:sz="0" w:space="0" w:color="auto"/>
              </w:divBdr>
            </w:div>
            <w:div w:id="467358135">
              <w:marLeft w:val="0"/>
              <w:marRight w:val="0"/>
              <w:marTop w:val="0"/>
              <w:marBottom w:val="0"/>
              <w:divBdr>
                <w:top w:val="none" w:sz="0" w:space="0" w:color="auto"/>
                <w:left w:val="none" w:sz="0" w:space="0" w:color="auto"/>
                <w:bottom w:val="none" w:sz="0" w:space="0" w:color="auto"/>
                <w:right w:val="none" w:sz="0" w:space="0" w:color="auto"/>
              </w:divBdr>
            </w:div>
            <w:div w:id="467670135">
              <w:marLeft w:val="0"/>
              <w:marRight w:val="0"/>
              <w:marTop w:val="0"/>
              <w:marBottom w:val="0"/>
              <w:divBdr>
                <w:top w:val="none" w:sz="0" w:space="0" w:color="auto"/>
                <w:left w:val="none" w:sz="0" w:space="0" w:color="auto"/>
                <w:bottom w:val="none" w:sz="0" w:space="0" w:color="auto"/>
                <w:right w:val="none" w:sz="0" w:space="0" w:color="auto"/>
              </w:divBdr>
            </w:div>
            <w:div w:id="472522989">
              <w:marLeft w:val="0"/>
              <w:marRight w:val="0"/>
              <w:marTop w:val="0"/>
              <w:marBottom w:val="0"/>
              <w:divBdr>
                <w:top w:val="none" w:sz="0" w:space="0" w:color="auto"/>
                <w:left w:val="none" w:sz="0" w:space="0" w:color="auto"/>
                <w:bottom w:val="none" w:sz="0" w:space="0" w:color="auto"/>
                <w:right w:val="none" w:sz="0" w:space="0" w:color="auto"/>
              </w:divBdr>
            </w:div>
            <w:div w:id="507912163">
              <w:marLeft w:val="0"/>
              <w:marRight w:val="0"/>
              <w:marTop w:val="0"/>
              <w:marBottom w:val="0"/>
              <w:divBdr>
                <w:top w:val="none" w:sz="0" w:space="0" w:color="auto"/>
                <w:left w:val="none" w:sz="0" w:space="0" w:color="auto"/>
                <w:bottom w:val="none" w:sz="0" w:space="0" w:color="auto"/>
                <w:right w:val="none" w:sz="0" w:space="0" w:color="auto"/>
              </w:divBdr>
            </w:div>
            <w:div w:id="524372309">
              <w:marLeft w:val="0"/>
              <w:marRight w:val="0"/>
              <w:marTop w:val="0"/>
              <w:marBottom w:val="0"/>
              <w:divBdr>
                <w:top w:val="none" w:sz="0" w:space="0" w:color="auto"/>
                <w:left w:val="none" w:sz="0" w:space="0" w:color="auto"/>
                <w:bottom w:val="none" w:sz="0" w:space="0" w:color="auto"/>
                <w:right w:val="none" w:sz="0" w:space="0" w:color="auto"/>
              </w:divBdr>
            </w:div>
            <w:div w:id="573471981">
              <w:marLeft w:val="0"/>
              <w:marRight w:val="0"/>
              <w:marTop w:val="0"/>
              <w:marBottom w:val="0"/>
              <w:divBdr>
                <w:top w:val="none" w:sz="0" w:space="0" w:color="auto"/>
                <w:left w:val="none" w:sz="0" w:space="0" w:color="auto"/>
                <w:bottom w:val="none" w:sz="0" w:space="0" w:color="auto"/>
                <w:right w:val="none" w:sz="0" w:space="0" w:color="auto"/>
              </w:divBdr>
            </w:div>
            <w:div w:id="581765431">
              <w:marLeft w:val="0"/>
              <w:marRight w:val="0"/>
              <w:marTop w:val="0"/>
              <w:marBottom w:val="0"/>
              <w:divBdr>
                <w:top w:val="none" w:sz="0" w:space="0" w:color="auto"/>
                <w:left w:val="none" w:sz="0" w:space="0" w:color="auto"/>
                <w:bottom w:val="none" w:sz="0" w:space="0" w:color="auto"/>
                <w:right w:val="none" w:sz="0" w:space="0" w:color="auto"/>
              </w:divBdr>
            </w:div>
            <w:div w:id="621619528">
              <w:marLeft w:val="0"/>
              <w:marRight w:val="0"/>
              <w:marTop w:val="0"/>
              <w:marBottom w:val="0"/>
              <w:divBdr>
                <w:top w:val="none" w:sz="0" w:space="0" w:color="auto"/>
                <w:left w:val="none" w:sz="0" w:space="0" w:color="auto"/>
                <w:bottom w:val="none" w:sz="0" w:space="0" w:color="auto"/>
                <w:right w:val="none" w:sz="0" w:space="0" w:color="auto"/>
              </w:divBdr>
            </w:div>
            <w:div w:id="629672643">
              <w:marLeft w:val="0"/>
              <w:marRight w:val="0"/>
              <w:marTop w:val="0"/>
              <w:marBottom w:val="0"/>
              <w:divBdr>
                <w:top w:val="none" w:sz="0" w:space="0" w:color="auto"/>
                <w:left w:val="none" w:sz="0" w:space="0" w:color="auto"/>
                <w:bottom w:val="none" w:sz="0" w:space="0" w:color="auto"/>
                <w:right w:val="none" w:sz="0" w:space="0" w:color="auto"/>
              </w:divBdr>
            </w:div>
            <w:div w:id="654919601">
              <w:marLeft w:val="0"/>
              <w:marRight w:val="0"/>
              <w:marTop w:val="0"/>
              <w:marBottom w:val="0"/>
              <w:divBdr>
                <w:top w:val="none" w:sz="0" w:space="0" w:color="auto"/>
                <w:left w:val="none" w:sz="0" w:space="0" w:color="auto"/>
                <w:bottom w:val="none" w:sz="0" w:space="0" w:color="auto"/>
                <w:right w:val="none" w:sz="0" w:space="0" w:color="auto"/>
              </w:divBdr>
            </w:div>
            <w:div w:id="659192737">
              <w:marLeft w:val="0"/>
              <w:marRight w:val="0"/>
              <w:marTop w:val="0"/>
              <w:marBottom w:val="0"/>
              <w:divBdr>
                <w:top w:val="none" w:sz="0" w:space="0" w:color="auto"/>
                <w:left w:val="none" w:sz="0" w:space="0" w:color="auto"/>
                <w:bottom w:val="none" w:sz="0" w:space="0" w:color="auto"/>
                <w:right w:val="none" w:sz="0" w:space="0" w:color="auto"/>
              </w:divBdr>
            </w:div>
            <w:div w:id="661665804">
              <w:marLeft w:val="0"/>
              <w:marRight w:val="0"/>
              <w:marTop w:val="0"/>
              <w:marBottom w:val="0"/>
              <w:divBdr>
                <w:top w:val="none" w:sz="0" w:space="0" w:color="auto"/>
                <w:left w:val="none" w:sz="0" w:space="0" w:color="auto"/>
                <w:bottom w:val="none" w:sz="0" w:space="0" w:color="auto"/>
                <w:right w:val="none" w:sz="0" w:space="0" w:color="auto"/>
              </w:divBdr>
            </w:div>
            <w:div w:id="713501806">
              <w:marLeft w:val="0"/>
              <w:marRight w:val="0"/>
              <w:marTop w:val="0"/>
              <w:marBottom w:val="0"/>
              <w:divBdr>
                <w:top w:val="none" w:sz="0" w:space="0" w:color="auto"/>
                <w:left w:val="none" w:sz="0" w:space="0" w:color="auto"/>
                <w:bottom w:val="none" w:sz="0" w:space="0" w:color="auto"/>
                <w:right w:val="none" w:sz="0" w:space="0" w:color="auto"/>
              </w:divBdr>
            </w:div>
            <w:div w:id="745299898">
              <w:marLeft w:val="0"/>
              <w:marRight w:val="0"/>
              <w:marTop w:val="0"/>
              <w:marBottom w:val="0"/>
              <w:divBdr>
                <w:top w:val="none" w:sz="0" w:space="0" w:color="auto"/>
                <w:left w:val="none" w:sz="0" w:space="0" w:color="auto"/>
                <w:bottom w:val="none" w:sz="0" w:space="0" w:color="auto"/>
                <w:right w:val="none" w:sz="0" w:space="0" w:color="auto"/>
              </w:divBdr>
            </w:div>
            <w:div w:id="771048735">
              <w:marLeft w:val="0"/>
              <w:marRight w:val="0"/>
              <w:marTop w:val="0"/>
              <w:marBottom w:val="0"/>
              <w:divBdr>
                <w:top w:val="none" w:sz="0" w:space="0" w:color="auto"/>
                <w:left w:val="none" w:sz="0" w:space="0" w:color="auto"/>
                <w:bottom w:val="none" w:sz="0" w:space="0" w:color="auto"/>
                <w:right w:val="none" w:sz="0" w:space="0" w:color="auto"/>
              </w:divBdr>
            </w:div>
            <w:div w:id="771321797">
              <w:marLeft w:val="0"/>
              <w:marRight w:val="0"/>
              <w:marTop w:val="0"/>
              <w:marBottom w:val="0"/>
              <w:divBdr>
                <w:top w:val="none" w:sz="0" w:space="0" w:color="auto"/>
                <w:left w:val="none" w:sz="0" w:space="0" w:color="auto"/>
                <w:bottom w:val="none" w:sz="0" w:space="0" w:color="auto"/>
                <w:right w:val="none" w:sz="0" w:space="0" w:color="auto"/>
              </w:divBdr>
            </w:div>
            <w:div w:id="787352442">
              <w:marLeft w:val="0"/>
              <w:marRight w:val="0"/>
              <w:marTop w:val="0"/>
              <w:marBottom w:val="0"/>
              <w:divBdr>
                <w:top w:val="none" w:sz="0" w:space="0" w:color="auto"/>
                <w:left w:val="none" w:sz="0" w:space="0" w:color="auto"/>
                <w:bottom w:val="none" w:sz="0" w:space="0" w:color="auto"/>
                <w:right w:val="none" w:sz="0" w:space="0" w:color="auto"/>
              </w:divBdr>
            </w:div>
            <w:div w:id="817962878">
              <w:marLeft w:val="0"/>
              <w:marRight w:val="0"/>
              <w:marTop w:val="0"/>
              <w:marBottom w:val="0"/>
              <w:divBdr>
                <w:top w:val="none" w:sz="0" w:space="0" w:color="auto"/>
                <w:left w:val="none" w:sz="0" w:space="0" w:color="auto"/>
                <w:bottom w:val="none" w:sz="0" w:space="0" w:color="auto"/>
                <w:right w:val="none" w:sz="0" w:space="0" w:color="auto"/>
              </w:divBdr>
            </w:div>
            <w:div w:id="842083747">
              <w:marLeft w:val="0"/>
              <w:marRight w:val="0"/>
              <w:marTop w:val="0"/>
              <w:marBottom w:val="0"/>
              <w:divBdr>
                <w:top w:val="none" w:sz="0" w:space="0" w:color="auto"/>
                <w:left w:val="none" w:sz="0" w:space="0" w:color="auto"/>
                <w:bottom w:val="none" w:sz="0" w:space="0" w:color="auto"/>
                <w:right w:val="none" w:sz="0" w:space="0" w:color="auto"/>
              </w:divBdr>
            </w:div>
            <w:div w:id="844562893">
              <w:marLeft w:val="0"/>
              <w:marRight w:val="0"/>
              <w:marTop w:val="0"/>
              <w:marBottom w:val="0"/>
              <w:divBdr>
                <w:top w:val="none" w:sz="0" w:space="0" w:color="auto"/>
                <w:left w:val="none" w:sz="0" w:space="0" w:color="auto"/>
                <w:bottom w:val="none" w:sz="0" w:space="0" w:color="auto"/>
                <w:right w:val="none" w:sz="0" w:space="0" w:color="auto"/>
              </w:divBdr>
            </w:div>
            <w:div w:id="915046354">
              <w:marLeft w:val="0"/>
              <w:marRight w:val="0"/>
              <w:marTop w:val="0"/>
              <w:marBottom w:val="0"/>
              <w:divBdr>
                <w:top w:val="none" w:sz="0" w:space="0" w:color="auto"/>
                <w:left w:val="none" w:sz="0" w:space="0" w:color="auto"/>
                <w:bottom w:val="none" w:sz="0" w:space="0" w:color="auto"/>
                <w:right w:val="none" w:sz="0" w:space="0" w:color="auto"/>
              </w:divBdr>
            </w:div>
            <w:div w:id="935089121">
              <w:marLeft w:val="0"/>
              <w:marRight w:val="0"/>
              <w:marTop w:val="0"/>
              <w:marBottom w:val="0"/>
              <w:divBdr>
                <w:top w:val="none" w:sz="0" w:space="0" w:color="auto"/>
                <w:left w:val="none" w:sz="0" w:space="0" w:color="auto"/>
                <w:bottom w:val="none" w:sz="0" w:space="0" w:color="auto"/>
                <w:right w:val="none" w:sz="0" w:space="0" w:color="auto"/>
              </w:divBdr>
            </w:div>
            <w:div w:id="943270177">
              <w:marLeft w:val="0"/>
              <w:marRight w:val="0"/>
              <w:marTop w:val="0"/>
              <w:marBottom w:val="0"/>
              <w:divBdr>
                <w:top w:val="none" w:sz="0" w:space="0" w:color="auto"/>
                <w:left w:val="none" w:sz="0" w:space="0" w:color="auto"/>
                <w:bottom w:val="none" w:sz="0" w:space="0" w:color="auto"/>
                <w:right w:val="none" w:sz="0" w:space="0" w:color="auto"/>
              </w:divBdr>
            </w:div>
            <w:div w:id="1063455694">
              <w:marLeft w:val="0"/>
              <w:marRight w:val="0"/>
              <w:marTop w:val="0"/>
              <w:marBottom w:val="0"/>
              <w:divBdr>
                <w:top w:val="none" w:sz="0" w:space="0" w:color="auto"/>
                <w:left w:val="none" w:sz="0" w:space="0" w:color="auto"/>
                <w:bottom w:val="none" w:sz="0" w:space="0" w:color="auto"/>
                <w:right w:val="none" w:sz="0" w:space="0" w:color="auto"/>
              </w:divBdr>
            </w:div>
            <w:div w:id="1069810063">
              <w:marLeft w:val="0"/>
              <w:marRight w:val="0"/>
              <w:marTop w:val="0"/>
              <w:marBottom w:val="0"/>
              <w:divBdr>
                <w:top w:val="none" w:sz="0" w:space="0" w:color="auto"/>
                <w:left w:val="none" w:sz="0" w:space="0" w:color="auto"/>
                <w:bottom w:val="none" w:sz="0" w:space="0" w:color="auto"/>
                <w:right w:val="none" w:sz="0" w:space="0" w:color="auto"/>
              </w:divBdr>
            </w:div>
            <w:div w:id="1085299030">
              <w:marLeft w:val="0"/>
              <w:marRight w:val="0"/>
              <w:marTop w:val="0"/>
              <w:marBottom w:val="0"/>
              <w:divBdr>
                <w:top w:val="none" w:sz="0" w:space="0" w:color="auto"/>
                <w:left w:val="none" w:sz="0" w:space="0" w:color="auto"/>
                <w:bottom w:val="none" w:sz="0" w:space="0" w:color="auto"/>
                <w:right w:val="none" w:sz="0" w:space="0" w:color="auto"/>
              </w:divBdr>
            </w:div>
            <w:div w:id="1097291253">
              <w:marLeft w:val="0"/>
              <w:marRight w:val="0"/>
              <w:marTop w:val="0"/>
              <w:marBottom w:val="0"/>
              <w:divBdr>
                <w:top w:val="none" w:sz="0" w:space="0" w:color="auto"/>
                <w:left w:val="none" w:sz="0" w:space="0" w:color="auto"/>
                <w:bottom w:val="none" w:sz="0" w:space="0" w:color="auto"/>
                <w:right w:val="none" w:sz="0" w:space="0" w:color="auto"/>
              </w:divBdr>
            </w:div>
            <w:div w:id="1100494968">
              <w:marLeft w:val="0"/>
              <w:marRight w:val="0"/>
              <w:marTop w:val="0"/>
              <w:marBottom w:val="0"/>
              <w:divBdr>
                <w:top w:val="none" w:sz="0" w:space="0" w:color="auto"/>
                <w:left w:val="none" w:sz="0" w:space="0" w:color="auto"/>
                <w:bottom w:val="none" w:sz="0" w:space="0" w:color="auto"/>
                <w:right w:val="none" w:sz="0" w:space="0" w:color="auto"/>
              </w:divBdr>
            </w:div>
            <w:div w:id="1124469077">
              <w:marLeft w:val="0"/>
              <w:marRight w:val="0"/>
              <w:marTop w:val="0"/>
              <w:marBottom w:val="0"/>
              <w:divBdr>
                <w:top w:val="none" w:sz="0" w:space="0" w:color="auto"/>
                <w:left w:val="none" w:sz="0" w:space="0" w:color="auto"/>
                <w:bottom w:val="none" w:sz="0" w:space="0" w:color="auto"/>
                <w:right w:val="none" w:sz="0" w:space="0" w:color="auto"/>
              </w:divBdr>
            </w:div>
            <w:div w:id="1159343116">
              <w:marLeft w:val="0"/>
              <w:marRight w:val="0"/>
              <w:marTop w:val="0"/>
              <w:marBottom w:val="0"/>
              <w:divBdr>
                <w:top w:val="none" w:sz="0" w:space="0" w:color="auto"/>
                <w:left w:val="none" w:sz="0" w:space="0" w:color="auto"/>
                <w:bottom w:val="none" w:sz="0" w:space="0" w:color="auto"/>
                <w:right w:val="none" w:sz="0" w:space="0" w:color="auto"/>
              </w:divBdr>
            </w:div>
            <w:div w:id="1164198198">
              <w:marLeft w:val="0"/>
              <w:marRight w:val="0"/>
              <w:marTop w:val="0"/>
              <w:marBottom w:val="0"/>
              <w:divBdr>
                <w:top w:val="none" w:sz="0" w:space="0" w:color="auto"/>
                <w:left w:val="none" w:sz="0" w:space="0" w:color="auto"/>
                <w:bottom w:val="none" w:sz="0" w:space="0" w:color="auto"/>
                <w:right w:val="none" w:sz="0" w:space="0" w:color="auto"/>
              </w:divBdr>
            </w:div>
            <w:div w:id="1222671774">
              <w:marLeft w:val="0"/>
              <w:marRight w:val="0"/>
              <w:marTop w:val="0"/>
              <w:marBottom w:val="0"/>
              <w:divBdr>
                <w:top w:val="none" w:sz="0" w:space="0" w:color="auto"/>
                <w:left w:val="none" w:sz="0" w:space="0" w:color="auto"/>
                <w:bottom w:val="none" w:sz="0" w:space="0" w:color="auto"/>
                <w:right w:val="none" w:sz="0" w:space="0" w:color="auto"/>
              </w:divBdr>
            </w:div>
            <w:div w:id="1232621797">
              <w:marLeft w:val="0"/>
              <w:marRight w:val="0"/>
              <w:marTop w:val="0"/>
              <w:marBottom w:val="0"/>
              <w:divBdr>
                <w:top w:val="none" w:sz="0" w:space="0" w:color="auto"/>
                <w:left w:val="none" w:sz="0" w:space="0" w:color="auto"/>
                <w:bottom w:val="none" w:sz="0" w:space="0" w:color="auto"/>
                <w:right w:val="none" w:sz="0" w:space="0" w:color="auto"/>
              </w:divBdr>
            </w:div>
            <w:div w:id="1240285767">
              <w:marLeft w:val="0"/>
              <w:marRight w:val="0"/>
              <w:marTop w:val="0"/>
              <w:marBottom w:val="0"/>
              <w:divBdr>
                <w:top w:val="none" w:sz="0" w:space="0" w:color="auto"/>
                <w:left w:val="none" w:sz="0" w:space="0" w:color="auto"/>
                <w:bottom w:val="none" w:sz="0" w:space="0" w:color="auto"/>
                <w:right w:val="none" w:sz="0" w:space="0" w:color="auto"/>
              </w:divBdr>
            </w:div>
            <w:div w:id="1253661261">
              <w:marLeft w:val="0"/>
              <w:marRight w:val="0"/>
              <w:marTop w:val="0"/>
              <w:marBottom w:val="0"/>
              <w:divBdr>
                <w:top w:val="none" w:sz="0" w:space="0" w:color="auto"/>
                <w:left w:val="none" w:sz="0" w:space="0" w:color="auto"/>
                <w:bottom w:val="none" w:sz="0" w:space="0" w:color="auto"/>
                <w:right w:val="none" w:sz="0" w:space="0" w:color="auto"/>
              </w:divBdr>
            </w:div>
            <w:div w:id="1293638923">
              <w:marLeft w:val="0"/>
              <w:marRight w:val="0"/>
              <w:marTop w:val="0"/>
              <w:marBottom w:val="0"/>
              <w:divBdr>
                <w:top w:val="none" w:sz="0" w:space="0" w:color="auto"/>
                <w:left w:val="none" w:sz="0" w:space="0" w:color="auto"/>
                <w:bottom w:val="none" w:sz="0" w:space="0" w:color="auto"/>
                <w:right w:val="none" w:sz="0" w:space="0" w:color="auto"/>
              </w:divBdr>
            </w:div>
            <w:div w:id="1295141865">
              <w:marLeft w:val="0"/>
              <w:marRight w:val="0"/>
              <w:marTop w:val="0"/>
              <w:marBottom w:val="0"/>
              <w:divBdr>
                <w:top w:val="none" w:sz="0" w:space="0" w:color="auto"/>
                <w:left w:val="none" w:sz="0" w:space="0" w:color="auto"/>
                <w:bottom w:val="none" w:sz="0" w:space="0" w:color="auto"/>
                <w:right w:val="none" w:sz="0" w:space="0" w:color="auto"/>
              </w:divBdr>
            </w:div>
            <w:div w:id="1299452365">
              <w:marLeft w:val="0"/>
              <w:marRight w:val="0"/>
              <w:marTop w:val="0"/>
              <w:marBottom w:val="0"/>
              <w:divBdr>
                <w:top w:val="none" w:sz="0" w:space="0" w:color="auto"/>
                <w:left w:val="none" w:sz="0" w:space="0" w:color="auto"/>
                <w:bottom w:val="none" w:sz="0" w:space="0" w:color="auto"/>
                <w:right w:val="none" w:sz="0" w:space="0" w:color="auto"/>
              </w:divBdr>
            </w:div>
            <w:div w:id="1305113345">
              <w:marLeft w:val="0"/>
              <w:marRight w:val="0"/>
              <w:marTop w:val="0"/>
              <w:marBottom w:val="0"/>
              <w:divBdr>
                <w:top w:val="none" w:sz="0" w:space="0" w:color="auto"/>
                <w:left w:val="none" w:sz="0" w:space="0" w:color="auto"/>
                <w:bottom w:val="none" w:sz="0" w:space="0" w:color="auto"/>
                <w:right w:val="none" w:sz="0" w:space="0" w:color="auto"/>
              </w:divBdr>
            </w:div>
            <w:div w:id="1323242865">
              <w:marLeft w:val="0"/>
              <w:marRight w:val="0"/>
              <w:marTop w:val="0"/>
              <w:marBottom w:val="0"/>
              <w:divBdr>
                <w:top w:val="none" w:sz="0" w:space="0" w:color="auto"/>
                <w:left w:val="none" w:sz="0" w:space="0" w:color="auto"/>
                <w:bottom w:val="none" w:sz="0" w:space="0" w:color="auto"/>
                <w:right w:val="none" w:sz="0" w:space="0" w:color="auto"/>
              </w:divBdr>
            </w:div>
            <w:div w:id="1323580785">
              <w:marLeft w:val="0"/>
              <w:marRight w:val="0"/>
              <w:marTop w:val="0"/>
              <w:marBottom w:val="0"/>
              <w:divBdr>
                <w:top w:val="none" w:sz="0" w:space="0" w:color="auto"/>
                <w:left w:val="none" w:sz="0" w:space="0" w:color="auto"/>
                <w:bottom w:val="none" w:sz="0" w:space="0" w:color="auto"/>
                <w:right w:val="none" w:sz="0" w:space="0" w:color="auto"/>
              </w:divBdr>
            </w:div>
            <w:div w:id="1335110024">
              <w:marLeft w:val="0"/>
              <w:marRight w:val="0"/>
              <w:marTop w:val="0"/>
              <w:marBottom w:val="0"/>
              <w:divBdr>
                <w:top w:val="none" w:sz="0" w:space="0" w:color="auto"/>
                <w:left w:val="none" w:sz="0" w:space="0" w:color="auto"/>
                <w:bottom w:val="none" w:sz="0" w:space="0" w:color="auto"/>
                <w:right w:val="none" w:sz="0" w:space="0" w:color="auto"/>
              </w:divBdr>
            </w:div>
            <w:div w:id="1338734011">
              <w:marLeft w:val="0"/>
              <w:marRight w:val="0"/>
              <w:marTop w:val="0"/>
              <w:marBottom w:val="0"/>
              <w:divBdr>
                <w:top w:val="none" w:sz="0" w:space="0" w:color="auto"/>
                <w:left w:val="none" w:sz="0" w:space="0" w:color="auto"/>
                <w:bottom w:val="none" w:sz="0" w:space="0" w:color="auto"/>
                <w:right w:val="none" w:sz="0" w:space="0" w:color="auto"/>
              </w:divBdr>
            </w:div>
            <w:div w:id="1342657083">
              <w:marLeft w:val="0"/>
              <w:marRight w:val="0"/>
              <w:marTop w:val="0"/>
              <w:marBottom w:val="0"/>
              <w:divBdr>
                <w:top w:val="none" w:sz="0" w:space="0" w:color="auto"/>
                <w:left w:val="none" w:sz="0" w:space="0" w:color="auto"/>
                <w:bottom w:val="none" w:sz="0" w:space="0" w:color="auto"/>
                <w:right w:val="none" w:sz="0" w:space="0" w:color="auto"/>
              </w:divBdr>
            </w:div>
            <w:div w:id="1346859809">
              <w:marLeft w:val="0"/>
              <w:marRight w:val="0"/>
              <w:marTop w:val="0"/>
              <w:marBottom w:val="0"/>
              <w:divBdr>
                <w:top w:val="none" w:sz="0" w:space="0" w:color="auto"/>
                <w:left w:val="none" w:sz="0" w:space="0" w:color="auto"/>
                <w:bottom w:val="none" w:sz="0" w:space="0" w:color="auto"/>
                <w:right w:val="none" w:sz="0" w:space="0" w:color="auto"/>
              </w:divBdr>
            </w:div>
            <w:div w:id="1385643901">
              <w:marLeft w:val="0"/>
              <w:marRight w:val="0"/>
              <w:marTop w:val="0"/>
              <w:marBottom w:val="0"/>
              <w:divBdr>
                <w:top w:val="none" w:sz="0" w:space="0" w:color="auto"/>
                <w:left w:val="none" w:sz="0" w:space="0" w:color="auto"/>
                <w:bottom w:val="none" w:sz="0" w:space="0" w:color="auto"/>
                <w:right w:val="none" w:sz="0" w:space="0" w:color="auto"/>
              </w:divBdr>
            </w:div>
            <w:div w:id="1400789868">
              <w:marLeft w:val="0"/>
              <w:marRight w:val="0"/>
              <w:marTop w:val="0"/>
              <w:marBottom w:val="0"/>
              <w:divBdr>
                <w:top w:val="none" w:sz="0" w:space="0" w:color="auto"/>
                <w:left w:val="none" w:sz="0" w:space="0" w:color="auto"/>
                <w:bottom w:val="none" w:sz="0" w:space="0" w:color="auto"/>
                <w:right w:val="none" w:sz="0" w:space="0" w:color="auto"/>
              </w:divBdr>
            </w:div>
            <w:div w:id="1410152711">
              <w:marLeft w:val="0"/>
              <w:marRight w:val="0"/>
              <w:marTop w:val="0"/>
              <w:marBottom w:val="0"/>
              <w:divBdr>
                <w:top w:val="none" w:sz="0" w:space="0" w:color="auto"/>
                <w:left w:val="none" w:sz="0" w:space="0" w:color="auto"/>
                <w:bottom w:val="none" w:sz="0" w:space="0" w:color="auto"/>
                <w:right w:val="none" w:sz="0" w:space="0" w:color="auto"/>
              </w:divBdr>
            </w:div>
            <w:div w:id="1501044613">
              <w:marLeft w:val="0"/>
              <w:marRight w:val="0"/>
              <w:marTop w:val="0"/>
              <w:marBottom w:val="0"/>
              <w:divBdr>
                <w:top w:val="none" w:sz="0" w:space="0" w:color="auto"/>
                <w:left w:val="none" w:sz="0" w:space="0" w:color="auto"/>
                <w:bottom w:val="none" w:sz="0" w:space="0" w:color="auto"/>
                <w:right w:val="none" w:sz="0" w:space="0" w:color="auto"/>
              </w:divBdr>
            </w:div>
            <w:div w:id="1506631830">
              <w:marLeft w:val="0"/>
              <w:marRight w:val="0"/>
              <w:marTop w:val="0"/>
              <w:marBottom w:val="0"/>
              <w:divBdr>
                <w:top w:val="none" w:sz="0" w:space="0" w:color="auto"/>
                <w:left w:val="none" w:sz="0" w:space="0" w:color="auto"/>
                <w:bottom w:val="none" w:sz="0" w:space="0" w:color="auto"/>
                <w:right w:val="none" w:sz="0" w:space="0" w:color="auto"/>
              </w:divBdr>
            </w:div>
            <w:div w:id="1515418369">
              <w:marLeft w:val="0"/>
              <w:marRight w:val="0"/>
              <w:marTop w:val="0"/>
              <w:marBottom w:val="0"/>
              <w:divBdr>
                <w:top w:val="none" w:sz="0" w:space="0" w:color="auto"/>
                <w:left w:val="none" w:sz="0" w:space="0" w:color="auto"/>
                <w:bottom w:val="none" w:sz="0" w:space="0" w:color="auto"/>
                <w:right w:val="none" w:sz="0" w:space="0" w:color="auto"/>
              </w:divBdr>
            </w:div>
            <w:div w:id="1521550714">
              <w:marLeft w:val="0"/>
              <w:marRight w:val="0"/>
              <w:marTop w:val="0"/>
              <w:marBottom w:val="0"/>
              <w:divBdr>
                <w:top w:val="none" w:sz="0" w:space="0" w:color="auto"/>
                <w:left w:val="none" w:sz="0" w:space="0" w:color="auto"/>
                <w:bottom w:val="none" w:sz="0" w:space="0" w:color="auto"/>
                <w:right w:val="none" w:sz="0" w:space="0" w:color="auto"/>
              </w:divBdr>
            </w:div>
            <w:div w:id="1569608708">
              <w:marLeft w:val="0"/>
              <w:marRight w:val="0"/>
              <w:marTop w:val="0"/>
              <w:marBottom w:val="0"/>
              <w:divBdr>
                <w:top w:val="none" w:sz="0" w:space="0" w:color="auto"/>
                <w:left w:val="none" w:sz="0" w:space="0" w:color="auto"/>
                <w:bottom w:val="none" w:sz="0" w:space="0" w:color="auto"/>
                <w:right w:val="none" w:sz="0" w:space="0" w:color="auto"/>
              </w:divBdr>
            </w:div>
            <w:div w:id="1607158865">
              <w:marLeft w:val="0"/>
              <w:marRight w:val="0"/>
              <w:marTop w:val="0"/>
              <w:marBottom w:val="0"/>
              <w:divBdr>
                <w:top w:val="none" w:sz="0" w:space="0" w:color="auto"/>
                <w:left w:val="none" w:sz="0" w:space="0" w:color="auto"/>
                <w:bottom w:val="none" w:sz="0" w:space="0" w:color="auto"/>
                <w:right w:val="none" w:sz="0" w:space="0" w:color="auto"/>
              </w:divBdr>
            </w:div>
            <w:div w:id="1614434977">
              <w:marLeft w:val="0"/>
              <w:marRight w:val="0"/>
              <w:marTop w:val="0"/>
              <w:marBottom w:val="0"/>
              <w:divBdr>
                <w:top w:val="none" w:sz="0" w:space="0" w:color="auto"/>
                <w:left w:val="none" w:sz="0" w:space="0" w:color="auto"/>
                <w:bottom w:val="none" w:sz="0" w:space="0" w:color="auto"/>
                <w:right w:val="none" w:sz="0" w:space="0" w:color="auto"/>
              </w:divBdr>
            </w:div>
            <w:div w:id="1636257369">
              <w:marLeft w:val="0"/>
              <w:marRight w:val="0"/>
              <w:marTop w:val="0"/>
              <w:marBottom w:val="0"/>
              <w:divBdr>
                <w:top w:val="none" w:sz="0" w:space="0" w:color="auto"/>
                <w:left w:val="none" w:sz="0" w:space="0" w:color="auto"/>
                <w:bottom w:val="none" w:sz="0" w:space="0" w:color="auto"/>
                <w:right w:val="none" w:sz="0" w:space="0" w:color="auto"/>
              </w:divBdr>
            </w:div>
            <w:div w:id="1636521758">
              <w:marLeft w:val="0"/>
              <w:marRight w:val="0"/>
              <w:marTop w:val="0"/>
              <w:marBottom w:val="0"/>
              <w:divBdr>
                <w:top w:val="none" w:sz="0" w:space="0" w:color="auto"/>
                <w:left w:val="none" w:sz="0" w:space="0" w:color="auto"/>
                <w:bottom w:val="none" w:sz="0" w:space="0" w:color="auto"/>
                <w:right w:val="none" w:sz="0" w:space="0" w:color="auto"/>
              </w:divBdr>
            </w:div>
            <w:div w:id="1648585853">
              <w:marLeft w:val="0"/>
              <w:marRight w:val="0"/>
              <w:marTop w:val="0"/>
              <w:marBottom w:val="0"/>
              <w:divBdr>
                <w:top w:val="none" w:sz="0" w:space="0" w:color="auto"/>
                <w:left w:val="none" w:sz="0" w:space="0" w:color="auto"/>
                <w:bottom w:val="none" w:sz="0" w:space="0" w:color="auto"/>
                <w:right w:val="none" w:sz="0" w:space="0" w:color="auto"/>
              </w:divBdr>
            </w:div>
            <w:div w:id="1651598901">
              <w:marLeft w:val="0"/>
              <w:marRight w:val="0"/>
              <w:marTop w:val="0"/>
              <w:marBottom w:val="0"/>
              <w:divBdr>
                <w:top w:val="none" w:sz="0" w:space="0" w:color="auto"/>
                <w:left w:val="none" w:sz="0" w:space="0" w:color="auto"/>
                <w:bottom w:val="none" w:sz="0" w:space="0" w:color="auto"/>
                <w:right w:val="none" w:sz="0" w:space="0" w:color="auto"/>
              </w:divBdr>
            </w:div>
            <w:div w:id="1659572400">
              <w:marLeft w:val="0"/>
              <w:marRight w:val="0"/>
              <w:marTop w:val="0"/>
              <w:marBottom w:val="0"/>
              <w:divBdr>
                <w:top w:val="none" w:sz="0" w:space="0" w:color="auto"/>
                <w:left w:val="none" w:sz="0" w:space="0" w:color="auto"/>
                <w:bottom w:val="none" w:sz="0" w:space="0" w:color="auto"/>
                <w:right w:val="none" w:sz="0" w:space="0" w:color="auto"/>
              </w:divBdr>
            </w:div>
            <w:div w:id="1666862662">
              <w:marLeft w:val="0"/>
              <w:marRight w:val="0"/>
              <w:marTop w:val="0"/>
              <w:marBottom w:val="0"/>
              <w:divBdr>
                <w:top w:val="none" w:sz="0" w:space="0" w:color="auto"/>
                <w:left w:val="none" w:sz="0" w:space="0" w:color="auto"/>
                <w:bottom w:val="none" w:sz="0" w:space="0" w:color="auto"/>
                <w:right w:val="none" w:sz="0" w:space="0" w:color="auto"/>
              </w:divBdr>
            </w:div>
            <w:div w:id="1669165740">
              <w:marLeft w:val="0"/>
              <w:marRight w:val="0"/>
              <w:marTop w:val="0"/>
              <w:marBottom w:val="0"/>
              <w:divBdr>
                <w:top w:val="none" w:sz="0" w:space="0" w:color="auto"/>
                <w:left w:val="none" w:sz="0" w:space="0" w:color="auto"/>
                <w:bottom w:val="none" w:sz="0" w:space="0" w:color="auto"/>
                <w:right w:val="none" w:sz="0" w:space="0" w:color="auto"/>
              </w:divBdr>
            </w:div>
            <w:div w:id="1717506374">
              <w:marLeft w:val="0"/>
              <w:marRight w:val="0"/>
              <w:marTop w:val="0"/>
              <w:marBottom w:val="0"/>
              <w:divBdr>
                <w:top w:val="none" w:sz="0" w:space="0" w:color="auto"/>
                <w:left w:val="none" w:sz="0" w:space="0" w:color="auto"/>
                <w:bottom w:val="none" w:sz="0" w:space="0" w:color="auto"/>
                <w:right w:val="none" w:sz="0" w:space="0" w:color="auto"/>
              </w:divBdr>
            </w:div>
            <w:div w:id="1725174709">
              <w:marLeft w:val="0"/>
              <w:marRight w:val="0"/>
              <w:marTop w:val="0"/>
              <w:marBottom w:val="0"/>
              <w:divBdr>
                <w:top w:val="none" w:sz="0" w:space="0" w:color="auto"/>
                <w:left w:val="none" w:sz="0" w:space="0" w:color="auto"/>
                <w:bottom w:val="none" w:sz="0" w:space="0" w:color="auto"/>
                <w:right w:val="none" w:sz="0" w:space="0" w:color="auto"/>
              </w:divBdr>
            </w:div>
            <w:div w:id="1752771061">
              <w:marLeft w:val="0"/>
              <w:marRight w:val="0"/>
              <w:marTop w:val="0"/>
              <w:marBottom w:val="0"/>
              <w:divBdr>
                <w:top w:val="none" w:sz="0" w:space="0" w:color="auto"/>
                <w:left w:val="none" w:sz="0" w:space="0" w:color="auto"/>
                <w:bottom w:val="none" w:sz="0" w:space="0" w:color="auto"/>
                <w:right w:val="none" w:sz="0" w:space="0" w:color="auto"/>
              </w:divBdr>
            </w:div>
            <w:div w:id="1771506298">
              <w:marLeft w:val="0"/>
              <w:marRight w:val="0"/>
              <w:marTop w:val="0"/>
              <w:marBottom w:val="0"/>
              <w:divBdr>
                <w:top w:val="none" w:sz="0" w:space="0" w:color="auto"/>
                <w:left w:val="none" w:sz="0" w:space="0" w:color="auto"/>
                <w:bottom w:val="none" w:sz="0" w:space="0" w:color="auto"/>
                <w:right w:val="none" w:sz="0" w:space="0" w:color="auto"/>
              </w:divBdr>
            </w:div>
            <w:div w:id="1803619383">
              <w:marLeft w:val="0"/>
              <w:marRight w:val="0"/>
              <w:marTop w:val="0"/>
              <w:marBottom w:val="0"/>
              <w:divBdr>
                <w:top w:val="none" w:sz="0" w:space="0" w:color="auto"/>
                <w:left w:val="none" w:sz="0" w:space="0" w:color="auto"/>
                <w:bottom w:val="none" w:sz="0" w:space="0" w:color="auto"/>
                <w:right w:val="none" w:sz="0" w:space="0" w:color="auto"/>
              </w:divBdr>
            </w:div>
            <w:div w:id="1804304196">
              <w:marLeft w:val="0"/>
              <w:marRight w:val="0"/>
              <w:marTop w:val="0"/>
              <w:marBottom w:val="0"/>
              <w:divBdr>
                <w:top w:val="none" w:sz="0" w:space="0" w:color="auto"/>
                <w:left w:val="none" w:sz="0" w:space="0" w:color="auto"/>
                <w:bottom w:val="none" w:sz="0" w:space="0" w:color="auto"/>
                <w:right w:val="none" w:sz="0" w:space="0" w:color="auto"/>
              </w:divBdr>
            </w:div>
            <w:div w:id="1807694861">
              <w:marLeft w:val="0"/>
              <w:marRight w:val="0"/>
              <w:marTop w:val="0"/>
              <w:marBottom w:val="0"/>
              <w:divBdr>
                <w:top w:val="none" w:sz="0" w:space="0" w:color="auto"/>
                <w:left w:val="none" w:sz="0" w:space="0" w:color="auto"/>
                <w:bottom w:val="none" w:sz="0" w:space="0" w:color="auto"/>
                <w:right w:val="none" w:sz="0" w:space="0" w:color="auto"/>
              </w:divBdr>
            </w:div>
            <w:div w:id="1867403980">
              <w:marLeft w:val="0"/>
              <w:marRight w:val="0"/>
              <w:marTop w:val="0"/>
              <w:marBottom w:val="0"/>
              <w:divBdr>
                <w:top w:val="none" w:sz="0" w:space="0" w:color="auto"/>
                <w:left w:val="none" w:sz="0" w:space="0" w:color="auto"/>
                <w:bottom w:val="none" w:sz="0" w:space="0" w:color="auto"/>
                <w:right w:val="none" w:sz="0" w:space="0" w:color="auto"/>
              </w:divBdr>
            </w:div>
            <w:div w:id="1874269692">
              <w:marLeft w:val="0"/>
              <w:marRight w:val="0"/>
              <w:marTop w:val="0"/>
              <w:marBottom w:val="0"/>
              <w:divBdr>
                <w:top w:val="none" w:sz="0" w:space="0" w:color="auto"/>
                <w:left w:val="none" w:sz="0" w:space="0" w:color="auto"/>
                <w:bottom w:val="none" w:sz="0" w:space="0" w:color="auto"/>
                <w:right w:val="none" w:sz="0" w:space="0" w:color="auto"/>
              </w:divBdr>
            </w:div>
            <w:div w:id="1876503751">
              <w:marLeft w:val="0"/>
              <w:marRight w:val="0"/>
              <w:marTop w:val="0"/>
              <w:marBottom w:val="0"/>
              <w:divBdr>
                <w:top w:val="none" w:sz="0" w:space="0" w:color="auto"/>
                <w:left w:val="none" w:sz="0" w:space="0" w:color="auto"/>
                <w:bottom w:val="none" w:sz="0" w:space="0" w:color="auto"/>
                <w:right w:val="none" w:sz="0" w:space="0" w:color="auto"/>
              </w:divBdr>
            </w:div>
            <w:div w:id="1889142799">
              <w:marLeft w:val="0"/>
              <w:marRight w:val="0"/>
              <w:marTop w:val="0"/>
              <w:marBottom w:val="0"/>
              <w:divBdr>
                <w:top w:val="none" w:sz="0" w:space="0" w:color="auto"/>
                <w:left w:val="none" w:sz="0" w:space="0" w:color="auto"/>
                <w:bottom w:val="none" w:sz="0" w:space="0" w:color="auto"/>
                <w:right w:val="none" w:sz="0" w:space="0" w:color="auto"/>
              </w:divBdr>
            </w:div>
            <w:div w:id="1897467472">
              <w:marLeft w:val="0"/>
              <w:marRight w:val="0"/>
              <w:marTop w:val="0"/>
              <w:marBottom w:val="0"/>
              <w:divBdr>
                <w:top w:val="none" w:sz="0" w:space="0" w:color="auto"/>
                <w:left w:val="none" w:sz="0" w:space="0" w:color="auto"/>
                <w:bottom w:val="none" w:sz="0" w:space="0" w:color="auto"/>
                <w:right w:val="none" w:sz="0" w:space="0" w:color="auto"/>
              </w:divBdr>
            </w:div>
            <w:div w:id="1903826303">
              <w:marLeft w:val="0"/>
              <w:marRight w:val="0"/>
              <w:marTop w:val="0"/>
              <w:marBottom w:val="0"/>
              <w:divBdr>
                <w:top w:val="none" w:sz="0" w:space="0" w:color="auto"/>
                <w:left w:val="none" w:sz="0" w:space="0" w:color="auto"/>
                <w:bottom w:val="none" w:sz="0" w:space="0" w:color="auto"/>
                <w:right w:val="none" w:sz="0" w:space="0" w:color="auto"/>
              </w:divBdr>
            </w:div>
            <w:div w:id="1903909976">
              <w:marLeft w:val="0"/>
              <w:marRight w:val="0"/>
              <w:marTop w:val="0"/>
              <w:marBottom w:val="0"/>
              <w:divBdr>
                <w:top w:val="none" w:sz="0" w:space="0" w:color="auto"/>
                <w:left w:val="none" w:sz="0" w:space="0" w:color="auto"/>
                <w:bottom w:val="none" w:sz="0" w:space="0" w:color="auto"/>
                <w:right w:val="none" w:sz="0" w:space="0" w:color="auto"/>
              </w:divBdr>
            </w:div>
            <w:div w:id="1906064008">
              <w:marLeft w:val="0"/>
              <w:marRight w:val="0"/>
              <w:marTop w:val="0"/>
              <w:marBottom w:val="0"/>
              <w:divBdr>
                <w:top w:val="none" w:sz="0" w:space="0" w:color="auto"/>
                <w:left w:val="none" w:sz="0" w:space="0" w:color="auto"/>
                <w:bottom w:val="none" w:sz="0" w:space="0" w:color="auto"/>
                <w:right w:val="none" w:sz="0" w:space="0" w:color="auto"/>
              </w:divBdr>
            </w:div>
            <w:div w:id="1917545847">
              <w:marLeft w:val="0"/>
              <w:marRight w:val="0"/>
              <w:marTop w:val="0"/>
              <w:marBottom w:val="0"/>
              <w:divBdr>
                <w:top w:val="none" w:sz="0" w:space="0" w:color="auto"/>
                <w:left w:val="none" w:sz="0" w:space="0" w:color="auto"/>
                <w:bottom w:val="none" w:sz="0" w:space="0" w:color="auto"/>
                <w:right w:val="none" w:sz="0" w:space="0" w:color="auto"/>
              </w:divBdr>
            </w:div>
            <w:div w:id="1967617701">
              <w:marLeft w:val="0"/>
              <w:marRight w:val="0"/>
              <w:marTop w:val="0"/>
              <w:marBottom w:val="0"/>
              <w:divBdr>
                <w:top w:val="none" w:sz="0" w:space="0" w:color="auto"/>
                <w:left w:val="none" w:sz="0" w:space="0" w:color="auto"/>
                <w:bottom w:val="none" w:sz="0" w:space="0" w:color="auto"/>
                <w:right w:val="none" w:sz="0" w:space="0" w:color="auto"/>
              </w:divBdr>
            </w:div>
            <w:div w:id="1998417022">
              <w:marLeft w:val="0"/>
              <w:marRight w:val="0"/>
              <w:marTop w:val="0"/>
              <w:marBottom w:val="0"/>
              <w:divBdr>
                <w:top w:val="none" w:sz="0" w:space="0" w:color="auto"/>
                <w:left w:val="none" w:sz="0" w:space="0" w:color="auto"/>
                <w:bottom w:val="none" w:sz="0" w:space="0" w:color="auto"/>
                <w:right w:val="none" w:sz="0" w:space="0" w:color="auto"/>
              </w:divBdr>
            </w:div>
            <w:div w:id="1999841690">
              <w:marLeft w:val="0"/>
              <w:marRight w:val="0"/>
              <w:marTop w:val="0"/>
              <w:marBottom w:val="0"/>
              <w:divBdr>
                <w:top w:val="none" w:sz="0" w:space="0" w:color="auto"/>
                <w:left w:val="none" w:sz="0" w:space="0" w:color="auto"/>
                <w:bottom w:val="none" w:sz="0" w:space="0" w:color="auto"/>
                <w:right w:val="none" w:sz="0" w:space="0" w:color="auto"/>
              </w:divBdr>
            </w:div>
            <w:div w:id="2005619294">
              <w:marLeft w:val="0"/>
              <w:marRight w:val="0"/>
              <w:marTop w:val="0"/>
              <w:marBottom w:val="0"/>
              <w:divBdr>
                <w:top w:val="none" w:sz="0" w:space="0" w:color="auto"/>
                <w:left w:val="none" w:sz="0" w:space="0" w:color="auto"/>
                <w:bottom w:val="none" w:sz="0" w:space="0" w:color="auto"/>
                <w:right w:val="none" w:sz="0" w:space="0" w:color="auto"/>
              </w:divBdr>
            </w:div>
            <w:div w:id="2013995595">
              <w:marLeft w:val="0"/>
              <w:marRight w:val="0"/>
              <w:marTop w:val="0"/>
              <w:marBottom w:val="0"/>
              <w:divBdr>
                <w:top w:val="none" w:sz="0" w:space="0" w:color="auto"/>
                <w:left w:val="none" w:sz="0" w:space="0" w:color="auto"/>
                <w:bottom w:val="none" w:sz="0" w:space="0" w:color="auto"/>
                <w:right w:val="none" w:sz="0" w:space="0" w:color="auto"/>
              </w:divBdr>
            </w:div>
            <w:div w:id="2025937822">
              <w:marLeft w:val="0"/>
              <w:marRight w:val="0"/>
              <w:marTop w:val="0"/>
              <w:marBottom w:val="0"/>
              <w:divBdr>
                <w:top w:val="none" w:sz="0" w:space="0" w:color="auto"/>
                <w:left w:val="none" w:sz="0" w:space="0" w:color="auto"/>
                <w:bottom w:val="none" w:sz="0" w:space="0" w:color="auto"/>
                <w:right w:val="none" w:sz="0" w:space="0" w:color="auto"/>
              </w:divBdr>
            </w:div>
            <w:div w:id="2085908567">
              <w:marLeft w:val="0"/>
              <w:marRight w:val="0"/>
              <w:marTop w:val="0"/>
              <w:marBottom w:val="0"/>
              <w:divBdr>
                <w:top w:val="none" w:sz="0" w:space="0" w:color="auto"/>
                <w:left w:val="none" w:sz="0" w:space="0" w:color="auto"/>
                <w:bottom w:val="none" w:sz="0" w:space="0" w:color="auto"/>
                <w:right w:val="none" w:sz="0" w:space="0" w:color="auto"/>
              </w:divBdr>
            </w:div>
            <w:div w:id="2097898683">
              <w:marLeft w:val="0"/>
              <w:marRight w:val="0"/>
              <w:marTop w:val="0"/>
              <w:marBottom w:val="0"/>
              <w:divBdr>
                <w:top w:val="none" w:sz="0" w:space="0" w:color="auto"/>
                <w:left w:val="none" w:sz="0" w:space="0" w:color="auto"/>
                <w:bottom w:val="none" w:sz="0" w:space="0" w:color="auto"/>
                <w:right w:val="none" w:sz="0" w:space="0" w:color="auto"/>
              </w:divBdr>
            </w:div>
            <w:div w:id="21258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1602">
      <w:bodyDiv w:val="1"/>
      <w:marLeft w:val="0"/>
      <w:marRight w:val="0"/>
      <w:marTop w:val="0"/>
      <w:marBottom w:val="0"/>
      <w:divBdr>
        <w:top w:val="none" w:sz="0" w:space="0" w:color="auto"/>
        <w:left w:val="none" w:sz="0" w:space="0" w:color="auto"/>
        <w:bottom w:val="none" w:sz="0" w:space="0" w:color="auto"/>
        <w:right w:val="none" w:sz="0" w:space="0" w:color="auto"/>
      </w:divBdr>
    </w:div>
    <w:div w:id="1004357293">
      <w:bodyDiv w:val="1"/>
      <w:marLeft w:val="0"/>
      <w:marRight w:val="0"/>
      <w:marTop w:val="0"/>
      <w:marBottom w:val="0"/>
      <w:divBdr>
        <w:top w:val="none" w:sz="0" w:space="0" w:color="auto"/>
        <w:left w:val="none" w:sz="0" w:space="0" w:color="auto"/>
        <w:bottom w:val="none" w:sz="0" w:space="0" w:color="auto"/>
        <w:right w:val="none" w:sz="0" w:space="0" w:color="auto"/>
      </w:divBdr>
    </w:div>
    <w:div w:id="1438721802">
      <w:bodyDiv w:val="1"/>
      <w:marLeft w:val="0"/>
      <w:marRight w:val="0"/>
      <w:marTop w:val="0"/>
      <w:marBottom w:val="0"/>
      <w:divBdr>
        <w:top w:val="none" w:sz="0" w:space="0" w:color="auto"/>
        <w:left w:val="none" w:sz="0" w:space="0" w:color="auto"/>
        <w:bottom w:val="none" w:sz="0" w:space="0" w:color="auto"/>
        <w:right w:val="none" w:sz="0" w:space="0" w:color="auto"/>
      </w:divBdr>
    </w:div>
    <w:div w:id="1582638942">
      <w:bodyDiv w:val="1"/>
      <w:marLeft w:val="0"/>
      <w:marRight w:val="0"/>
      <w:marTop w:val="0"/>
      <w:marBottom w:val="0"/>
      <w:divBdr>
        <w:top w:val="none" w:sz="0" w:space="0" w:color="auto"/>
        <w:left w:val="none" w:sz="0" w:space="0" w:color="auto"/>
        <w:bottom w:val="none" w:sz="0" w:space="0" w:color="auto"/>
        <w:right w:val="none" w:sz="0" w:space="0" w:color="auto"/>
      </w:divBdr>
    </w:div>
    <w:div w:id="1590503367">
      <w:bodyDiv w:val="1"/>
      <w:marLeft w:val="0"/>
      <w:marRight w:val="0"/>
      <w:marTop w:val="0"/>
      <w:marBottom w:val="0"/>
      <w:divBdr>
        <w:top w:val="none" w:sz="0" w:space="0" w:color="auto"/>
        <w:left w:val="none" w:sz="0" w:space="0" w:color="auto"/>
        <w:bottom w:val="none" w:sz="0" w:space="0" w:color="auto"/>
        <w:right w:val="none" w:sz="0" w:space="0" w:color="auto"/>
      </w:divBdr>
      <w:divsChild>
        <w:div w:id="88821635">
          <w:marLeft w:val="0"/>
          <w:marRight w:val="0"/>
          <w:marTop w:val="0"/>
          <w:marBottom w:val="0"/>
          <w:divBdr>
            <w:top w:val="none" w:sz="0" w:space="0" w:color="auto"/>
            <w:left w:val="none" w:sz="0" w:space="0" w:color="auto"/>
            <w:bottom w:val="none" w:sz="0" w:space="0" w:color="auto"/>
            <w:right w:val="none" w:sz="0" w:space="0" w:color="auto"/>
          </w:divBdr>
        </w:div>
        <w:div w:id="522669811">
          <w:marLeft w:val="0"/>
          <w:marRight w:val="0"/>
          <w:marTop w:val="0"/>
          <w:marBottom w:val="0"/>
          <w:divBdr>
            <w:top w:val="none" w:sz="0" w:space="0" w:color="auto"/>
            <w:left w:val="none" w:sz="0" w:space="0" w:color="auto"/>
            <w:bottom w:val="none" w:sz="0" w:space="0" w:color="auto"/>
            <w:right w:val="none" w:sz="0" w:space="0" w:color="auto"/>
          </w:divBdr>
        </w:div>
        <w:div w:id="821044684">
          <w:marLeft w:val="0"/>
          <w:marRight w:val="0"/>
          <w:marTop w:val="0"/>
          <w:marBottom w:val="0"/>
          <w:divBdr>
            <w:top w:val="none" w:sz="0" w:space="0" w:color="auto"/>
            <w:left w:val="none" w:sz="0" w:space="0" w:color="auto"/>
            <w:bottom w:val="none" w:sz="0" w:space="0" w:color="auto"/>
            <w:right w:val="none" w:sz="0" w:space="0" w:color="auto"/>
          </w:divBdr>
        </w:div>
        <w:div w:id="1179807322">
          <w:marLeft w:val="0"/>
          <w:marRight w:val="0"/>
          <w:marTop w:val="0"/>
          <w:marBottom w:val="0"/>
          <w:divBdr>
            <w:top w:val="none" w:sz="0" w:space="0" w:color="auto"/>
            <w:left w:val="none" w:sz="0" w:space="0" w:color="auto"/>
            <w:bottom w:val="none" w:sz="0" w:space="0" w:color="auto"/>
            <w:right w:val="none" w:sz="0" w:space="0" w:color="auto"/>
          </w:divBdr>
        </w:div>
        <w:div w:id="1261989664">
          <w:marLeft w:val="0"/>
          <w:marRight w:val="0"/>
          <w:marTop w:val="0"/>
          <w:marBottom w:val="0"/>
          <w:divBdr>
            <w:top w:val="none" w:sz="0" w:space="0" w:color="auto"/>
            <w:left w:val="none" w:sz="0" w:space="0" w:color="auto"/>
            <w:bottom w:val="none" w:sz="0" w:space="0" w:color="auto"/>
            <w:right w:val="none" w:sz="0" w:space="0" w:color="auto"/>
          </w:divBdr>
        </w:div>
        <w:div w:id="1590508025">
          <w:marLeft w:val="0"/>
          <w:marRight w:val="0"/>
          <w:marTop w:val="0"/>
          <w:marBottom w:val="0"/>
          <w:divBdr>
            <w:top w:val="none" w:sz="0" w:space="0" w:color="auto"/>
            <w:left w:val="none" w:sz="0" w:space="0" w:color="auto"/>
            <w:bottom w:val="none" w:sz="0" w:space="0" w:color="auto"/>
            <w:right w:val="none" w:sz="0" w:space="0" w:color="auto"/>
          </w:divBdr>
        </w:div>
        <w:div w:id="2004700862">
          <w:marLeft w:val="0"/>
          <w:marRight w:val="0"/>
          <w:marTop w:val="0"/>
          <w:marBottom w:val="0"/>
          <w:divBdr>
            <w:top w:val="none" w:sz="0" w:space="0" w:color="auto"/>
            <w:left w:val="none" w:sz="0" w:space="0" w:color="auto"/>
            <w:bottom w:val="none" w:sz="0" w:space="0" w:color="auto"/>
            <w:right w:val="none" w:sz="0" w:space="0" w:color="auto"/>
          </w:divBdr>
        </w:div>
      </w:divsChild>
    </w:div>
    <w:div w:id="1636908388">
      <w:bodyDiv w:val="1"/>
      <w:marLeft w:val="0"/>
      <w:marRight w:val="0"/>
      <w:marTop w:val="0"/>
      <w:marBottom w:val="0"/>
      <w:divBdr>
        <w:top w:val="none" w:sz="0" w:space="0" w:color="auto"/>
        <w:left w:val="none" w:sz="0" w:space="0" w:color="auto"/>
        <w:bottom w:val="none" w:sz="0" w:space="0" w:color="auto"/>
        <w:right w:val="none" w:sz="0" w:space="0" w:color="auto"/>
      </w:divBdr>
      <w:divsChild>
        <w:div w:id="91512490">
          <w:marLeft w:val="0"/>
          <w:marRight w:val="0"/>
          <w:marTop w:val="0"/>
          <w:marBottom w:val="0"/>
          <w:divBdr>
            <w:top w:val="none" w:sz="0" w:space="0" w:color="auto"/>
            <w:left w:val="none" w:sz="0" w:space="0" w:color="auto"/>
            <w:bottom w:val="none" w:sz="0" w:space="0" w:color="auto"/>
            <w:right w:val="none" w:sz="0" w:space="0" w:color="auto"/>
          </w:divBdr>
        </w:div>
        <w:div w:id="139422086">
          <w:marLeft w:val="0"/>
          <w:marRight w:val="0"/>
          <w:marTop w:val="0"/>
          <w:marBottom w:val="0"/>
          <w:divBdr>
            <w:top w:val="none" w:sz="0" w:space="0" w:color="auto"/>
            <w:left w:val="none" w:sz="0" w:space="0" w:color="auto"/>
            <w:bottom w:val="none" w:sz="0" w:space="0" w:color="auto"/>
            <w:right w:val="none" w:sz="0" w:space="0" w:color="auto"/>
          </w:divBdr>
        </w:div>
        <w:div w:id="189612864">
          <w:marLeft w:val="0"/>
          <w:marRight w:val="0"/>
          <w:marTop w:val="0"/>
          <w:marBottom w:val="0"/>
          <w:divBdr>
            <w:top w:val="none" w:sz="0" w:space="0" w:color="auto"/>
            <w:left w:val="none" w:sz="0" w:space="0" w:color="auto"/>
            <w:bottom w:val="none" w:sz="0" w:space="0" w:color="auto"/>
            <w:right w:val="none" w:sz="0" w:space="0" w:color="auto"/>
          </w:divBdr>
        </w:div>
        <w:div w:id="232399959">
          <w:marLeft w:val="0"/>
          <w:marRight w:val="0"/>
          <w:marTop w:val="0"/>
          <w:marBottom w:val="0"/>
          <w:divBdr>
            <w:top w:val="none" w:sz="0" w:space="0" w:color="auto"/>
            <w:left w:val="none" w:sz="0" w:space="0" w:color="auto"/>
            <w:bottom w:val="none" w:sz="0" w:space="0" w:color="auto"/>
            <w:right w:val="none" w:sz="0" w:space="0" w:color="auto"/>
          </w:divBdr>
        </w:div>
        <w:div w:id="745303074">
          <w:marLeft w:val="0"/>
          <w:marRight w:val="0"/>
          <w:marTop w:val="0"/>
          <w:marBottom w:val="0"/>
          <w:divBdr>
            <w:top w:val="none" w:sz="0" w:space="0" w:color="auto"/>
            <w:left w:val="none" w:sz="0" w:space="0" w:color="auto"/>
            <w:bottom w:val="none" w:sz="0" w:space="0" w:color="auto"/>
            <w:right w:val="none" w:sz="0" w:space="0" w:color="auto"/>
          </w:divBdr>
        </w:div>
        <w:div w:id="891430920">
          <w:marLeft w:val="0"/>
          <w:marRight w:val="0"/>
          <w:marTop w:val="0"/>
          <w:marBottom w:val="0"/>
          <w:divBdr>
            <w:top w:val="none" w:sz="0" w:space="0" w:color="auto"/>
            <w:left w:val="none" w:sz="0" w:space="0" w:color="auto"/>
            <w:bottom w:val="none" w:sz="0" w:space="0" w:color="auto"/>
            <w:right w:val="none" w:sz="0" w:space="0" w:color="auto"/>
          </w:divBdr>
        </w:div>
        <w:div w:id="969017652">
          <w:marLeft w:val="0"/>
          <w:marRight w:val="0"/>
          <w:marTop w:val="0"/>
          <w:marBottom w:val="0"/>
          <w:divBdr>
            <w:top w:val="none" w:sz="0" w:space="0" w:color="auto"/>
            <w:left w:val="none" w:sz="0" w:space="0" w:color="auto"/>
            <w:bottom w:val="none" w:sz="0" w:space="0" w:color="auto"/>
            <w:right w:val="none" w:sz="0" w:space="0" w:color="auto"/>
          </w:divBdr>
        </w:div>
        <w:div w:id="1304506415">
          <w:marLeft w:val="0"/>
          <w:marRight w:val="0"/>
          <w:marTop w:val="0"/>
          <w:marBottom w:val="0"/>
          <w:divBdr>
            <w:top w:val="none" w:sz="0" w:space="0" w:color="auto"/>
            <w:left w:val="none" w:sz="0" w:space="0" w:color="auto"/>
            <w:bottom w:val="none" w:sz="0" w:space="0" w:color="auto"/>
            <w:right w:val="none" w:sz="0" w:space="0" w:color="auto"/>
          </w:divBdr>
        </w:div>
        <w:div w:id="1428690243">
          <w:marLeft w:val="0"/>
          <w:marRight w:val="0"/>
          <w:marTop w:val="0"/>
          <w:marBottom w:val="0"/>
          <w:divBdr>
            <w:top w:val="none" w:sz="0" w:space="0" w:color="auto"/>
            <w:left w:val="none" w:sz="0" w:space="0" w:color="auto"/>
            <w:bottom w:val="none" w:sz="0" w:space="0" w:color="auto"/>
            <w:right w:val="none" w:sz="0" w:space="0" w:color="auto"/>
          </w:divBdr>
        </w:div>
        <w:div w:id="1432551614">
          <w:marLeft w:val="0"/>
          <w:marRight w:val="0"/>
          <w:marTop w:val="0"/>
          <w:marBottom w:val="0"/>
          <w:divBdr>
            <w:top w:val="none" w:sz="0" w:space="0" w:color="auto"/>
            <w:left w:val="none" w:sz="0" w:space="0" w:color="auto"/>
            <w:bottom w:val="none" w:sz="0" w:space="0" w:color="auto"/>
            <w:right w:val="none" w:sz="0" w:space="0" w:color="auto"/>
          </w:divBdr>
        </w:div>
        <w:div w:id="1647465503">
          <w:marLeft w:val="0"/>
          <w:marRight w:val="0"/>
          <w:marTop w:val="0"/>
          <w:marBottom w:val="0"/>
          <w:divBdr>
            <w:top w:val="none" w:sz="0" w:space="0" w:color="auto"/>
            <w:left w:val="none" w:sz="0" w:space="0" w:color="auto"/>
            <w:bottom w:val="none" w:sz="0" w:space="0" w:color="auto"/>
            <w:right w:val="none" w:sz="0" w:space="0" w:color="auto"/>
          </w:divBdr>
        </w:div>
        <w:div w:id="2143841951">
          <w:marLeft w:val="0"/>
          <w:marRight w:val="0"/>
          <w:marTop w:val="0"/>
          <w:marBottom w:val="0"/>
          <w:divBdr>
            <w:top w:val="none" w:sz="0" w:space="0" w:color="auto"/>
            <w:left w:val="none" w:sz="0" w:space="0" w:color="auto"/>
            <w:bottom w:val="none" w:sz="0" w:space="0" w:color="auto"/>
            <w:right w:val="none" w:sz="0" w:space="0" w:color="auto"/>
          </w:divBdr>
        </w:div>
      </w:divsChild>
    </w:div>
    <w:div w:id="1864125928">
      <w:bodyDiv w:val="1"/>
      <w:marLeft w:val="0"/>
      <w:marRight w:val="0"/>
      <w:marTop w:val="0"/>
      <w:marBottom w:val="0"/>
      <w:divBdr>
        <w:top w:val="none" w:sz="0" w:space="0" w:color="auto"/>
        <w:left w:val="none" w:sz="0" w:space="0" w:color="auto"/>
        <w:bottom w:val="none" w:sz="0" w:space="0" w:color="auto"/>
        <w:right w:val="none" w:sz="0" w:space="0" w:color="auto"/>
      </w:divBdr>
    </w:div>
    <w:div w:id="1916888759">
      <w:bodyDiv w:val="1"/>
      <w:marLeft w:val="0"/>
      <w:marRight w:val="0"/>
      <w:marTop w:val="0"/>
      <w:marBottom w:val="0"/>
      <w:divBdr>
        <w:top w:val="none" w:sz="0" w:space="0" w:color="auto"/>
        <w:left w:val="none" w:sz="0" w:space="0" w:color="auto"/>
        <w:bottom w:val="none" w:sz="0" w:space="0" w:color="auto"/>
        <w:right w:val="none" w:sz="0" w:space="0" w:color="auto"/>
      </w:divBdr>
      <w:divsChild>
        <w:div w:id="380911321">
          <w:marLeft w:val="0"/>
          <w:marRight w:val="0"/>
          <w:marTop w:val="0"/>
          <w:marBottom w:val="0"/>
          <w:divBdr>
            <w:top w:val="none" w:sz="0" w:space="0" w:color="auto"/>
            <w:left w:val="none" w:sz="0" w:space="0" w:color="auto"/>
            <w:bottom w:val="none" w:sz="0" w:space="0" w:color="auto"/>
            <w:right w:val="none" w:sz="0" w:space="0" w:color="auto"/>
          </w:divBdr>
        </w:div>
        <w:div w:id="444007978">
          <w:marLeft w:val="0"/>
          <w:marRight w:val="0"/>
          <w:marTop w:val="0"/>
          <w:marBottom w:val="0"/>
          <w:divBdr>
            <w:top w:val="none" w:sz="0" w:space="0" w:color="auto"/>
            <w:left w:val="none" w:sz="0" w:space="0" w:color="auto"/>
            <w:bottom w:val="none" w:sz="0" w:space="0" w:color="auto"/>
            <w:right w:val="none" w:sz="0" w:space="0" w:color="auto"/>
          </w:divBdr>
        </w:div>
        <w:div w:id="652678299">
          <w:marLeft w:val="0"/>
          <w:marRight w:val="0"/>
          <w:marTop w:val="0"/>
          <w:marBottom w:val="0"/>
          <w:divBdr>
            <w:top w:val="none" w:sz="0" w:space="0" w:color="auto"/>
            <w:left w:val="none" w:sz="0" w:space="0" w:color="auto"/>
            <w:bottom w:val="none" w:sz="0" w:space="0" w:color="auto"/>
            <w:right w:val="none" w:sz="0" w:space="0" w:color="auto"/>
          </w:divBdr>
        </w:div>
        <w:div w:id="823351480">
          <w:marLeft w:val="0"/>
          <w:marRight w:val="0"/>
          <w:marTop w:val="0"/>
          <w:marBottom w:val="0"/>
          <w:divBdr>
            <w:top w:val="none" w:sz="0" w:space="0" w:color="auto"/>
            <w:left w:val="none" w:sz="0" w:space="0" w:color="auto"/>
            <w:bottom w:val="none" w:sz="0" w:space="0" w:color="auto"/>
            <w:right w:val="none" w:sz="0" w:space="0" w:color="auto"/>
          </w:divBdr>
        </w:div>
        <w:div w:id="839807168">
          <w:marLeft w:val="0"/>
          <w:marRight w:val="0"/>
          <w:marTop w:val="0"/>
          <w:marBottom w:val="0"/>
          <w:divBdr>
            <w:top w:val="none" w:sz="0" w:space="0" w:color="auto"/>
            <w:left w:val="none" w:sz="0" w:space="0" w:color="auto"/>
            <w:bottom w:val="none" w:sz="0" w:space="0" w:color="auto"/>
            <w:right w:val="none" w:sz="0" w:space="0" w:color="auto"/>
          </w:divBdr>
        </w:div>
        <w:div w:id="1485924986">
          <w:marLeft w:val="0"/>
          <w:marRight w:val="0"/>
          <w:marTop w:val="0"/>
          <w:marBottom w:val="0"/>
          <w:divBdr>
            <w:top w:val="none" w:sz="0" w:space="0" w:color="auto"/>
            <w:left w:val="none" w:sz="0" w:space="0" w:color="auto"/>
            <w:bottom w:val="none" w:sz="0" w:space="0" w:color="auto"/>
            <w:right w:val="none" w:sz="0" w:space="0" w:color="auto"/>
          </w:divBdr>
        </w:div>
        <w:div w:id="1927301241">
          <w:marLeft w:val="0"/>
          <w:marRight w:val="0"/>
          <w:marTop w:val="0"/>
          <w:marBottom w:val="0"/>
          <w:divBdr>
            <w:top w:val="none" w:sz="0" w:space="0" w:color="auto"/>
            <w:left w:val="none" w:sz="0" w:space="0" w:color="auto"/>
            <w:bottom w:val="none" w:sz="0" w:space="0" w:color="auto"/>
            <w:right w:val="none" w:sz="0" w:space="0" w:color="auto"/>
          </w:divBdr>
        </w:div>
        <w:div w:id="1932355523">
          <w:marLeft w:val="0"/>
          <w:marRight w:val="0"/>
          <w:marTop w:val="0"/>
          <w:marBottom w:val="0"/>
          <w:divBdr>
            <w:top w:val="none" w:sz="0" w:space="0" w:color="auto"/>
            <w:left w:val="none" w:sz="0" w:space="0" w:color="auto"/>
            <w:bottom w:val="none" w:sz="0" w:space="0" w:color="auto"/>
            <w:right w:val="none" w:sz="0" w:space="0" w:color="auto"/>
          </w:divBdr>
        </w:div>
      </w:divsChild>
    </w:div>
    <w:div w:id="2014063752">
      <w:bodyDiv w:val="1"/>
      <w:marLeft w:val="0"/>
      <w:marRight w:val="0"/>
      <w:marTop w:val="0"/>
      <w:marBottom w:val="0"/>
      <w:divBdr>
        <w:top w:val="none" w:sz="0" w:space="0" w:color="auto"/>
        <w:left w:val="none" w:sz="0" w:space="0" w:color="auto"/>
        <w:bottom w:val="none" w:sz="0" w:space="0" w:color="auto"/>
        <w:right w:val="none" w:sz="0" w:space="0" w:color="auto"/>
      </w:divBdr>
      <w:divsChild>
        <w:div w:id="75367936">
          <w:marLeft w:val="0"/>
          <w:marRight w:val="0"/>
          <w:marTop w:val="0"/>
          <w:marBottom w:val="0"/>
          <w:divBdr>
            <w:top w:val="none" w:sz="0" w:space="0" w:color="auto"/>
            <w:left w:val="none" w:sz="0" w:space="0" w:color="auto"/>
            <w:bottom w:val="none" w:sz="0" w:space="0" w:color="auto"/>
            <w:right w:val="none" w:sz="0" w:space="0" w:color="auto"/>
          </w:divBdr>
        </w:div>
        <w:div w:id="94905439">
          <w:marLeft w:val="0"/>
          <w:marRight w:val="0"/>
          <w:marTop w:val="0"/>
          <w:marBottom w:val="0"/>
          <w:divBdr>
            <w:top w:val="none" w:sz="0" w:space="0" w:color="auto"/>
            <w:left w:val="none" w:sz="0" w:space="0" w:color="auto"/>
            <w:bottom w:val="none" w:sz="0" w:space="0" w:color="auto"/>
            <w:right w:val="none" w:sz="0" w:space="0" w:color="auto"/>
          </w:divBdr>
        </w:div>
        <w:div w:id="123424079">
          <w:marLeft w:val="0"/>
          <w:marRight w:val="0"/>
          <w:marTop w:val="0"/>
          <w:marBottom w:val="0"/>
          <w:divBdr>
            <w:top w:val="none" w:sz="0" w:space="0" w:color="auto"/>
            <w:left w:val="none" w:sz="0" w:space="0" w:color="auto"/>
            <w:bottom w:val="none" w:sz="0" w:space="0" w:color="auto"/>
            <w:right w:val="none" w:sz="0" w:space="0" w:color="auto"/>
          </w:divBdr>
        </w:div>
        <w:div w:id="229390266">
          <w:marLeft w:val="0"/>
          <w:marRight w:val="0"/>
          <w:marTop w:val="0"/>
          <w:marBottom w:val="0"/>
          <w:divBdr>
            <w:top w:val="none" w:sz="0" w:space="0" w:color="auto"/>
            <w:left w:val="none" w:sz="0" w:space="0" w:color="auto"/>
            <w:bottom w:val="none" w:sz="0" w:space="0" w:color="auto"/>
            <w:right w:val="none" w:sz="0" w:space="0" w:color="auto"/>
          </w:divBdr>
        </w:div>
        <w:div w:id="308632651">
          <w:marLeft w:val="0"/>
          <w:marRight w:val="0"/>
          <w:marTop w:val="0"/>
          <w:marBottom w:val="0"/>
          <w:divBdr>
            <w:top w:val="none" w:sz="0" w:space="0" w:color="auto"/>
            <w:left w:val="none" w:sz="0" w:space="0" w:color="auto"/>
            <w:bottom w:val="none" w:sz="0" w:space="0" w:color="auto"/>
            <w:right w:val="none" w:sz="0" w:space="0" w:color="auto"/>
          </w:divBdr>
        </w:div>
        <w:div w:id="334960516">
          <w:marLeft w:val="0"/>
          <w:marRight w:val="0"/>
          <w:marTop w:val="0"/>
          <w:marBottom w:val="0"/>
          <w:divBdr>
            <w:top w:val="none" w:sz="0" w:space="0" w:color="auto"/>
            <w:left w:val="none" w:sz="0" w:space="0" w:color="auto"/>
            <w:bottom w:val="none" w:sz="0" w:space="0" w:color="auto"/>
            <w:right w:val="none" w:sz="0" w:space="0" w:color="auto"/>
          </w:divBdr>
        </w:div>
        <w:div w:id="363095193">
          <w:marLeft w:val="0"/>
          <w:marRight w:val="0"/>
          <w:marTop w:val="0"/>
          <w:marBottom w:val="0"/>
          <w:divBdr>
            <w:top w:val="none" w:sz="0" w:space="0" w:color="auto"/>
            <w:left w:val="none" w:sz="0" w:space="0" w:color="auto"/>
            <w:bottom w:val="none" w:sz="0" w:space="0" w:color="auto"/>
            <w:right w:val="none" w:sz="0" w:space="0" w:color="auto"/>
          </w:divBdr>
        </w:div>
        <w:div w:id="409810495">
          <w:marLeft w:val="0"/>
          <w:marRight w:val="0"/>
          <w:marTop w:val="0"/>
          <w:marBottom w:val="0"/>
          <w:divBdr>
            <w:top w:val="none" w:sz="0" w:space="0" w:color="auto"/>
            <w:left w:val="none" w:sz="0" w:space="0" w:color="auto"/>
            <w:bottom w:val="none" w:sz="0" w:space="0" w:color="auto"/>
            <w:right w:val="none" w:sz="0" w:space="0" w:color="auto"/>
          </w:divBdr>
        </w:div>
        <w:div w:id="428548780">
          <w:marLeft w:val="0"/>
          <w:marRight w:val="0"/>
          <w:marTop w:val="0"/>
          <w:marBottom w:val="0"/>
          <w:divBdr>
            <w:top w:val="none" w:sz="0" w:space="0" w:color="auto"/>
            <w:left w:val="none" w:sz="0" w:space="0" w:color="auto"/>
            <w:bottom w:val="none" w:sz="0" w:space="0" w:color="auto"/>
            <w:right w:val="none" w:sz="0" w:space="0" w:color="auto"/>
          </w:divBdr>
        </w:div>
        <w:div w:id="457993855">
          <w:marLeft w:val="0"/>
          <w:marRight w:val="0"/>
          <w:marTop w:val="0"/>
          <w:marBottom w:val="0"/>
          <w:divBdr>
            <w:top w:val="none" w:sz="0" w:space="0" w:color="auto"/>
            <w:left w:val="none" w:sz="0" w:space="0" w:color="auto"/>
            <w:bottom w:val="none" w:sz="0" w:space="0" w:color="auto"/>
            <w:right w:val="none" w:sz="0" w:space="0" w:color="auto"/>
          </w:divBdr>
        </w:div>
        <w:div w:id="501747706">
          <w:marLeft w:val="0"/>
          <w:marRight w:val="0"/>
          <w:marTop w:val="0"/>
          <w:marBottom w:val="0"/>
          <w:divBdr>
            <w:top w:val="none" w:sz="0" w:space="0" w:color="auto"/>
            <w:left w:val="none" w:sz="0" w:space="0" w:color="auto"/>
            <w:bottom w:val="none" w:sz="0" w:space="0" w:color="auto"/>
            <w:right w:val="none" w:sz="0" w:space="0" w:color="auto"/>
          </w:divBdr>
        </w:div>
        <w:div w:id="605965355">
          <w:marLeft w:val="0"/>
          <w:marRight w:val="0"/>
          <w:marTop w:val="0"/>
          <w:marBottom w:val="0"/>
          <w:divBdr>
            <w:top w:val="none" w:sz="0" w:space="0" w:color="auto"/>
            <w:left w:val="none" w:sz="0" w:space="0" w:color="auto"/>
            <w:bottom w:val="none" w:sz="0" w:space="0" w:color="auto"/>
            <w:right w:val="none" w:sz="0" w:space="0" w:color="auto"/>
          </w:divBdr>
        </w:div>
        <w:div w:id="726880260">
          <w:marLeft w:val="0"/>
          <w:marRight w:val="0"/>
          <w:marTop w:val="0"/>
          <w:marBottom w:val="0"/>
          <w:divBdr>
            <w:top w:val="none" w:sz="0" w:space="0" w:color="auto"/>
            <w:left w:val="none" w:sz="0" w:space="0" w:color="auto"/>
            <w:bottom w:val="none" w:sz="0" w:space="0" w:color="auto"/>
            <w:right w:val="none" w:sz="0" w:space="0" w:color="auto"/>
          </w:divBdr>
        </w:div>
        <w:div w:id="733897877">
          <w:marLeft w:val="0"/>
          <w:marRight w:val="0"/>
          <w:marTop w:val="0"/>
          <w:marBottom w:val="0"/>
          <w:divBdr>
            <w:top w:val="none" w:sz="0" w:space="0" w:color="auto"/>
            <w:left w:val="none" w:sz="0" w:space="0" w:color="auto"/>
            <w:bottom w:val="none" w:sz="0" w:space="0" w:color="auto"/>
            <w:right w:val="none" w:sz="0" w:space="0" w:color="auto"/>
          </w:divBdr>
        </w:div>
        <w:div w:id="763109479">
          <w:marLeft w:val="0"/>
          <w:marRight w:val="0"/>
          <w:marTop w:val="0"/>
          <w:marBottom w:val="0"/>
          <w:divBdr>
            <w:top w:val="none" w:sz="0" w:space="0" w:color="auto"/>
            <w:left w:val="none" w:sz="0" w:space="0" w:color="auto"/>
            <w:bottom w:val="none" w:sz="0" w:space="0" w:color="auto"/>
            <w:right w:val="none" w:sz="0" w:space="0" w:color="auto"/>
          </w:divBdr>
        </w:div>
        <w:div w:id="798962371">
          <w:marLeft w:val="0"/>
          <w:marRight w:val="0"/>
          <w:marTop w:val="0"/>
          <w:marBottom w:val="0"/>
          <w:divBdr>
            <w:top w:val="none" w:sz="0" w:space="0" w:color="auto"/>
            <w:left w:val="none" w:sz="0" w:space="0" w:color="auto"/>
            <w:bottom w:val="none" w:sz="0" w:space="0" w:color="auto"/>
            <w:right w:val="none" w:sz="0" w:space="0" w:color="auto"/>
          </w:divBdr>
        </w:div>
        <w:div w:id="811217865">
          <w:marLeft w:val="0"/>
          <w:marRight w:val="0"/>
          <w:marTop w:val="0"/>
          <w:marBottom w:val="0"/>
          <w:divBdr>
            <w:top w:val="none" w:sz="0" w:space="0" w:color="auto"/>
            <w:left w:val="none" w:sz="0" w:space="0" w:color="auto"/>
            <w:bottom w:val="none" w:sz="0" w:space="0" w:color="auto"/>
            <w:right w:val="none" w:sz="0" w:space="0" w:color="auto"/>
          </w:divBdr>
        </w:div>
        <w:div w:id="829322375">
          <w:marLeft w:val="0"/>
          <w:marRight w:val="0"/>
          <w:marTop w:val="0"/>
          <w:marBottom w:val="0"/>
          <w:divBdr>
            <w:top w:val="none" w:sz="0" w:space="0" w:color="auto"/>
            <w:left w:val="none" w:sz="0" w:space="0" w:color="auto"/>
            <w:bottom w:val="none" w:sz="0" w:space="0" w:color="auto"/>
            <w:right w:val="none" w:sz="0" w:space="0" w:color="auto"/>
          </w:divBdr>
        </w:div>
        <w:div w:id="916597101">
          <w:marLeft w:val="0"/>
          <w:marRight w:val="0"/>
          <w:marTop w:val="0"/>
          <w:marBottom w:val="0"/>
          <w:divBdr>
            <w:top w:val="none" w:sz="0" w:space="0" w:color="auto"/>
            <w:left w:val="none" w:sz="0" w:space="0" w:color="auto"/>
            <w:bottom w:val="none" w:sz="0" w:space="0" w:color="auto"/>
            <w:right w:val="none" w:sz="0" w:space="0" w:color="auto"/>
          </w:divBdr>
        </w:div>
        <w:div w:id="929704309">
          <w:marLeft w:val="0"/>
          <w:marRight w:val="0"/>
          <w:marTop w:val="0"/>
          <w:marBottom w:val="0"/>
          <w:divBdr>
            <w:top w:val="none" w:sz="0" w:space="0" w:color="auto"/>
            <w:left w:val="none" w:sz="0" w:space="0" w:color="auto"/>
            <w:bottom w:val="none" w:sz="0" w:space="0" w:color="auto"/>
            <w:right w:val="none" w:sz="0" w:space="0" w:color="auto"/>
          </w:divBdr>
        </w:div>
        <w:div w:id="1005354188">
          <w:marLeft w:val="0"/>
          <w:marRight w:val="0"/>
          <w:marTop w:val="0"/>
          <w:marBottom w:val="0"/>
          <w:divBdr>
            <w:top w:val="none" w:sz="0" w:space="0" w:color="auto"/>
            <w:left w:val="none" w:sz="0" w:space="0" w:color="auto"/>
            <w:bottom w:val="none" w:sz="0" w:space="0" w:color="auto"/>
            <w:right w:val="none" w:sz="0" w:space="0" w:color="auto"/>
          </w:divBdr>
        </w:div>
        <w:div w:id="1106316782">
          <w:marLeft w:val="0"/>
          <w:marRight w:val="0"/>
          <w:marTop w:val="0"/>
          <w:marBottom w:val="0"/>
          <w:divBdr>
            <w:top w:val="none" w:sz="0" w:space="0" w:color="auto"/>
            <w:left w:val="none" w:sz="0" w:space="0" w:color="auto"/>
            <w:bottom w:val="none" w:sz="0" w:space="0" w:color="auto"/>
            <w:right w:val="none" w:sz="0" w:space="0" w:color="auto"/>
          </w:divBdr>
        </w:div>
        <w:div w:id="1158883665">
          <w:marLeft w:val="0"/>
          <w:marRight w:val="0"/>
          <w:marTop w:val="0"/>
          <w:marBottom w:val="0"/>
          <w:divBdr>
            <w:top w:val="none" w:sz="0" w:space="0" w:color="auto"/>
            <w:left w:val="none" w:sz="0" w:space="0" w:color="auto"/>
            <w:bottom w:val="none" w:sz="0" w:space="0" w:color="auto"/>
            <w:right w:val="none" w:sz="0" w:space="0" w:color="auto"/>
          </w:divBdr>
        </w:div>
        <w:div w:id="1202669730">
          <w:marLeft w:val="0"/>
          <w:marRight w:val="0"/>
          <w:marTop w:val="0"/>
          <w:marBottom w:val="0"/>
          <w:divBdr>
            <w:top w:val="none" w:sz="0" w:space="0" w:color="auto"/>
            <w:left w:val="none" w:sz="0" w:space="0" w:color="auto"/>
            <w:bottom w:val="none" w:sz="0" w:space="0" w:color="auto"/>
            <w:right w:val="none" w:sz="0" w:space="0" w:color="auto"/>
          </w:divBdr>
        </w:div>
        <w:div w:id="1393193472">
          <w:marLeft w:val="0"/>
          <w:marRight w:val="0"/>
          <w:marTop w:val="0"/>
          <w:marBottom w:val="0"/>
          <w:divBdr>
            <w:top w:val="none" w:sz="0" w:space="0" w:color="auto"/>
            <w:left w:val="none" w:sz="0" w:space="0" w:color="auto"/>
            <w:bottom w:val="none" w:sz="0" w:space="0" w:color="auto"/>
            <w:right w:val="none" w:sz="0" w:space="0" w:color="auto"/>
          </w:divBdr>
        </w:div>
        <w:div w:id="1407075110">
          <w:marLeft w:val="0"/>
          <w:marRight w:val="0"/>
          <w:marTop w:val="0"/>
          <w:marBottom w:val="0"/>
          <w:divBdr>
            <w:top w:val="none" w:sz="0" w:space="0" w:color="auto"/>
            <w:left w:val="none" w:sz="0" w:space="0" w:color="auto"/>
            <w:bottom w:val="none" w:sz="0" w:space="0" w:color="auto"/>
            <w:right w:val="none" w:sz="0" w:space="0" w:color="auto"/>
          </w:divBdr>
        </w:div>
        <w:div w:id="1493640614">
          <w:marLeft w:val="0"/>
          <w:marRight w:val="0"/>
          <w:marTop w:val="0"/>
          <w:marBottom w:val="0"/>
          <w:divBdr>
            <w:top w:val="none" w:sz="0" w:space="0" w:color="auto"/>
            <w:left w:val="none" w:sz="0" w:space="0" w:color="auto"/>
            <w:bottom w:val="none" w:sz="0" w:space="0" w:color="auto"/>
            <w:right w:val="none" w:sz="0" w:space="0" w:color="auto"/>
          </w:divBdr>
        </w:div>
        <w:div w:id="1513372796">
          <w:marLeft w:val="0"/>
          <w:marRight w:val="0"/>
          <w:marTop w:val="0"/>
          <w:marBottom w:val="0"/>
          <w:divBdr>
            <w:top w:val="none" w:sz="0" w:space="0" w:color="auto"/>
            <w:left w:val="none" w:sz="0" w:space="0" w:color="auto"/>
            <w:bottom w:val="none" w:sz="0" w:space="0" w:color="auto"/>
            <w:right w:val="none" w:sz="0" w:space="0" w:color="auto"/>
          </w:divBdr>
        </w:div>
        <w:div w:id="1658606328">
          <w:marLeft w:val="0"/>
          <w:marRight w:val="0"/>
          <w:marTop w:val="0"/>
          <w:marBottom w:val="0"/>
          <w:divBdr>
            <w:top w:val="none" w:sz="0" w:space="0" w:color="auto"/>
            <w:left w:val="none" w:sz="0" w:space="0" w:color="auto"/>
            <w:bottom w:val="none" w:sz="0" w:space="0" w:color="auto"/>
            <w:right w:val="none" w:sz="0" w:space="0" w:color="auto"/>
          </w:divBdr>
        </w:div>
        <w:div w:id="1736318571">
          <w:marLeft w:val="0"/>
          <w:marRight w:val="0"/>
          <w:marTop w:val="0"/>
          <w:marBottom w:val="0"/>
          <w:divBdr>
            <w:top w:val="none" w:sz="0" w:space="0" w:color="auto"/>
            <w:left w:val="none" w:sz="0" w:space="0" w:color="auto"/>
            <w:bottom w:val="none" w:sz="0" w:space="0" w:color="auto"/>
            <w:right w:val="none" w:sz="0" w:space="0" w:color="auto"/>
          </w:divBdr>
        </w:div>
        <w:div w:id="1810509420">
          <w:marLeft w:val="0"/>
          <w:marRight w:val="0"/>
          <w:marTop w:val="0"/>
          <w:marBottom w:val="0"/>
          <w:divBdr>
            <w:top w:val="none" w:sz="0" w:space="0" w:color="auto"/>
            <w:left w:val="none" w:sz="0" w:space="0" w:color="auto"/>
            <w:bottom w:val="none" w:sz="0" w:space="0" w:color="auto"/>
            <w:right w:val="none" w:sz="0" w:space="0" w:color="auto"/>
          </w:divBdr>
        </w:div>
        <w:div w:id="1842424682">
          <w:marLeft w:val="0"/>
          <w:marRight w:val="0"/>
          <w:marTop w:val="0"/>
          <w:marBottom w:val="0"/>
          <w:divBdr>
            <w:top w:val="none" w:sz="0" w:space="0" w:color="auto"/>
            <w:left w:val="none" w:sz="0" w:space="0" w:color="auto"/>
            <w:bottom w:val="none" w:sz="0" w:space="0" w:color="auto"/>
            <w:right w:val="none" w:sz="0" w:space="0" w:color="auto"/>
          </w:divBdr>
        </w:div>
        <w:div w:id="1869680688">
          <w:marLeft w:val="0"/>
          <w:marRight w:val="0"/>
          <w:marTop w:val="0"/>
          <w:marBottom w:val="0"/>
          <w:divBdr>
            <w:top w:val="none" w:sz="0" w:space="0" w:color="auto"/>
            <w:left w:val="none" w:sz="0" w:space="0" w:color="auto"/>
            <w:bottom w:val="none" w:sz="0" w:space="0" w:color="auto"/>
            <w:right w:val="none" w:sz="0" w:space="0" w:color="auto"/>
          </w:divBdr>
        </w:div>
        <w:div w:id="1914466220">
          <w:marLeft w:val="0"/>
          <w:marRight w:val="0"/>
          <w:marTop w:val="0"/>
          <w:marBottom w:val="0"/>
          <w:divBdr>
            <w:top w:val="none" w:sz="0" w:space="0" w:color="auto"/>
            <w:left w:val="none" w:sz="0" w:space="0" w:color="auto"/>
            <w:bottom w:val="none" w:sz="0" w:space="0" w:color="auto"/>
            <w:right w:val="none" w:sz="0" w:space="0" w:color="auto"/>
          </w:divBdr>
        </w:div>
        <w:div w:id="1997684353">
          <w:marLeft w:val="0"/>
          <w:marRight w:val="0"/>
          <w:marTop w:val="0"/>
          <w:marBottom w:val="0"/>
          <w:divBdr>
            <w:top w:val="none" w:sz="0" w:space="0" w:color="auto"/>
            <w:left w:val="none" w:sz="0" w:space="0" w:color="auto"/>
            <w:bottom w:val="none" w:sz="0" w:space="0" w:color="auto"/>
            <w:right w:val="none" w:sz="0" w:space="0" w:color="auto"/>
          </w:divBdr>
        </w:div>
        <w:div w:id="2108304284">
          <w:marLeft w:val="0"/>
          <w:marRight w:val="0"/>
          <w:marTop w:val="0"/>
          <w:marBottom w:val="0"/>
          <w:divBdr>
            <w:top w:val="none" w:sz="0" w:space="0" w:color="auto"/>
            <w:left w:val="none" w:sz="0" w:space="0" w:color="auto"/>
            <w:bottom w:val="none" w:sz="0" w:space="0" w:color="auto"/>
            <w:right w:val="none" w:sz="0" w:space="0" w:color="auto"/>
          </w:divBdr>
        </w:div>
        <w:div w:id="2114132222">
          <w:marLeft w:val="0"/>
          <w:marRight w:val="0"/>
          <w:marTop w:val="0"/>
          <w:marBottom w:val="0"/>
          <w:divBdr>
            <w:top w:val="none" w:sz="0" w:space="0" w:color="auto"/>
            <w:left w:val="none" w:sz="0" w:space="0" w:color="auto"/>
            <w:bottom w:val="none" w:sz="0" w:space="0" w:color="auto"/>
            <w:right w:val="none" w:sz="0" w:space="0" w:color="auto"/>
          </w:divBdr>
        </w:div>
      </w:divsChild>
    </w:div>
    <w:div w:id="207443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pszenno.pl" TargetMode="External"/><Relationship Id="rId13" Type="http://schemas.openxmlformats.org/officeDocument/2006/relationships/hyperlink" Target="http://www.prawo.vulcan.edu.pl/przegdok.asp?qdatprz=28-03-2015&amp;qplikid=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ynergia.librus.pl/help"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synergia.librus.pl/help" TargetMode="External"/><Relationship Id="rId4" Type="http://schemas.openxmlformats.org/officeDocument/2006/relationships/settings" Target="settings.xml"/><Relationship Id="rId9" Type="http://schemas.openxmlformats.org/officeDocument/2006/relationships/hyperlink" Target="http://www.synergia.librus.pl/help"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C7DA1C-98AE-460E-8D27-7A0E872A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160</Pages>
  <Words>61446</Words>
  <Characters>368677</Characters>
  <Application>Microsoft Office Word</Application>
  <DocSecurity>0</DocSecurity>
  <Lines>3072</Lines>
  <Paragraphs>858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Tadeusz</dc:creator>
  <cp:lastModifiedBy>PC</cp:lastModifiedBy>
  <cp:revision>6</cp:revision>
  <cp:lastPrinted>2019-10-24T06:46:00Z</cp:lastPrinted>
  <dcterms:created xsi:type="dcterms:W3CDTF">2020-08-25T07:11:00Z</dcterms:created>
  <dcterms:modified xsi:type="dcterms:W3CDTF">2020-08-31T09:55:00Z</dcterms:modified>
</cp:coreProperties>
</file>