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9.xml" ContentType="application/vnd.openxmlformats-officedocument.wordprocessingml.footer+xml"/>
  <Override PartName="/word/footer3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footer8.xml" ContentType="application/vnd.openxmlformats-officedocument.wordprocessingml.footer+xml"/>
  <Override PartName="/word/footer29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DD3" w:rsidRPr="00DC297F" w:rsidRDefault="009A1DD3">
      <w:pPr>
        <w:pStyle w:val="Tekstpodstawowy"/>
      </w:pPr>
    </w:p>
    <w:p w:rsidR="009A1DD3" w:rsidRPr="00DC297F" w:rsidRDefault="009A1DD3">
      <w:pPr>
        <w:pStyle w:val="Tekstpodstawowy"/>
      </w:pPr>
    </w:p>
    <w:p w:rsidR="009A1DD3" w:rsidRPr="00DC297F" w:rsidRDefault="009A1DD3">
      <w:pPr>
        <w:pStyle w:val="Tekstpodstawowy"/>
      </w:pPr>
    </w:p>
    <w:p w:rsidR="009A1DD3" w:rsidRPr="00DC297F" w:rsidRDefault="009A1DD3">
      <w:pPr>
        <w:pStyle w:val="Tekstpodstawowy"/>
      </w:pPr>
    </w:p>
    <w:p w:rsidR="009A1DD3" w:rsidRPr="00E93C14" w:rsidRDefault="00565BBD">
      <w:pPr>
        <w:spacing w:before="33" w:line="254" w:lineRule="auto"/>
        <w:ind w:left="2084" w:right="1959" w:firstLine="1887"/>
        <w:rPr>
          <w:b/>
          <w:sz w:val="36"/>
          <w:szCs w:val="36"/>
        </w:rPr>
      </w:pPr>
      <w:r w:rsidRPr="00E93C14">
        <w:rPr>
          <w:b/>
          <w:w w:val="95"/>
          <w:sz w:val="36"/>
          <w:szCs w:val="36"/>
        </w:rPr>
        <w:t xml:space="preserve">PROGRAM </w:t>
      </w:r>
      <w:r w:rsidRPr="00E93C14">
        <w:rPr>
          <w:b/>
          <w:w w:val="80"/>
          <w:sz w:val="36"/>
          <w:szCs w:val="36"/>
        </w:rPr>
        <w:t>WYCHOWAWCZO-PROFILAKTYCZNY</w:t>
      </w:r>
    </w:p>
    <w:p w:rsidR="009A1DD3" w:rsidRPr="00E93C14" w:rsidRDefault="009A1DD3">
      <w:pPr>
        <w:pStyle w:val="Tekstpodstawowy"/>
        <w:spacing w:before="8"/>
        <w:rPr>
          <w:b/>
          <w:sz w:val="36"/>
          <w:szCs w:val="36"/>
        </w:rPr>
      </w:pPr>
    </w:p>
    <w:p w:rsidR="009A1DD3" w:rsidRPr="00E93C14" w:rsidRDefault="00565BBD">
      <w:pPr>
        <w:spacing w:before="1" w:line="252" w:lineRule="auto"/>
        <w:ind w:left="3047" w:right="162" w:hanging="2754"/>
        <w:rPr>
          <w:b/>
          <w:sz w:val="36"/>
          <w:szCs w:val="36"/>
        </w:rPr>
      </w:pPr>
      <w:r w:rsidRPr="00E93C14">
        <w:rPr>
          <w:b/>
          <w:w w:val="90"/>
          <w:sz w:val="36"/>
          <w:szCs w:val="36"/>
        </w:rPr>
        <w:t>Szkoły</w:t>
      </w:r>
      <w:r w:rsidRPr="00E93C14">
        <w:rPr>
          <w:b/>
          <w:spacing w:val="-51"/>
          <w:w w:val="90"/>
          <w:sz w:val="36"/>
          <w:szCs w:val="36"/>
        </w:rPr>
        <w:t xml:space="preserve"> </w:t>
      </w:r>
      <w:r w:rsidRPr="00E93C14">
        <w:rPr>
          <w:b/>
          <w:w w:val="90"/>
          <w:sz w:val="36"/>
          <w:szCs w:val="36"/>
        </w:rPr>
        <w:t>Podstawowej</w:t>
      </w:r>
      <w:r w:rsidRPr="00E93C14">
        <w:rPr>
          <w:b/>
          <w:spacing w:val="-51"/>
          <w:w w:val="90"/>
          <w:sz w:val="36"/>
          <w:szCs w:val="36"/>
        </w:rPr>
        <w:t xml:space="preserve"> </w:t>
      </w:r>
      <w:r w:rsidRPr="00E93C14">
        <w:rPr>
          <w:b/>
          <w:w w:val="90"/>
          <w:sz w:val="36"/>
          <w:szCs w:val="36"/>
        </w:rPr>
        <w:t>im.</w:t>
      </w:r>
      <w:r w:rsidRPr="00E93C14">
        <w:rPr>
          <w:b/>
          <w:spacing w:val="-51"/>
          <w:w w:val="90"/>
          <w:sz w:val="36"/>
          <w:szCs w:val="36"/>
        </w:rPr>
        <w:t xml:space="preserve"> </w:t>
      </w:r>
      <w:r w:rsidR="00362D79" w:rsidRPr="00E93C14">
        <w:rPr>
          <w:b/>
          <w:w w:val="90"/>
          <w:sz w:val="36"/>
          <w:szCs w:val="36"/>
        </w:rPr>
        <w:t>Marii Konopnickiej w Stuchowie</w:t>
      </w:r>
      <w:r w:rsidRPr="00E93C14">
        <w:rPr>
          <w:b/>
          <w:w w:val="90"/>
          <w:sz w:val="36"/>
          <w:szCs w:val="36"/>
        </w:rPr>
        <w:t xml:space="preserve"> </w:t>
      </w:r>
      <w:r w:rsidR="00E93C14">
        <w:rPr>
          <w:b/>
          <w:sz w:val="36"/>
          <w:szCs w:val="36"/>
        </w:rPr>
        <w:t>r</w:t>
      </w:r>
      <w:r w:rsidRPr="00E93C14">
        <w:rPr>
          <w:b/>
          <w:sz w:val="36"/>
          <w:szCs w:val="36"/>
        </w:rPr>
        <w:t>ok szkolny</w:t>
      </w:r>
      <w:r w:rsidRPr="00E93C14">
        <w:rPr>
          <w:b/>
          <w:spacing w:val="-62"/>
          <w:sz w:val="36"/>
          <w:szCs w:val="36"/>
        </w:rPr>
        <w:t xml:space="preserve"> </w:t>
      </w:r>
      <w:r w:rsidRPr="00E93C14">
        <w:rPr>
          <w:b/>
          <w:sz w:val="36"/>
          <w:szCs w:val="36"/>
        </w:rPr>
        <w:t>20</w:t>
      </w:r>
      <w:r w:rsidR="000A5CF5">
        <w:rPr>
          <w:b/>
          <w:sz w:val="36"/>
          <w:szCs w:val="36"/>
        </w:rPr>
        <w:t>20</w:t>
      </w:r>
      <w:r w:rsidRPr="00E93C14">
        <w:rPr>
          <w:b/>
          <w:sz w:val="36"/>
          <w:szCs w:val="36"/>
        </w:rPr>
        <w:t>/20</w:t>
      </w:r>
      <w:r w:rsidR="008D28AA" w:rsidRPr="00E93C14">
        <w:rPr>
          <w:b/>
          <w:sz w:val="36"/>
          <w:szCs w:val="36"/>
        </w:rPr>
        <w:t>2</w:t>
      </w:r>
      <w:r w:rsidR="000A5CF5">
        <w:rPr>
          <w:b/>
          <w:sz w:val="36"/>
          <w:szCs w:val="36"/>
        </w:rPr>
        <w:t>1</w:t>
      </w:r>
    </w:p>
    <w:p w:rsidR="009A1DD3" w:rsidRPr="00DC297F" w:rsidRDefault="009A1DD3">
      <w:pPr>
        <w:rPr>
          <w:sz w:val="20"/>
          <w:szCs w:val="20"/>
        </w:rPr>
        <w:sectPr w:rsidR="009A1DD3" w:rsidRPr="00DC297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580" w:right="1300" w:bottom="1200" w:left="1180" w:header="0" w:footer="1003" w:gutter="0"/>
          <w:cols w:space="708"/>
          <w:formProt w:val="0"/>
        </w:sectPr>
      </w:pP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spacing w:before="2"/>
        <w:rPr>
          <w:b/>
        </w:rPr>
      </w:pPr>
    </w:p>
    <w:p w:rsidR="009A1DD3" w:rsidRPr="00E93C14" w:rsidRDefault="00565BBD" w:rsidP="00E93C14">
      <w:pPr>
        <w:pStyle w:val="Nagwek1"/>
        <w:numPr>
          <w:ilvl w:val="0"/>
          <w:numId w:val="86"/>
        </w:numPr>
        <w:tabs>
          <w:tab w:val="left" w:pos="1318"/>
          <w:tab w:val="left" w:pos="1319"/>
        </w:tabs>
        <w:jc w:val="both"/>
        <w:rPr>
          <w:sz w:val="24"/>
          <w:szCs w:val="24"/>
        </w:rPr>
      </w:pPr>
      <w:r w:rsidRPr="00E93C14">
        <w:rPr>
          <w:sz w:val="24"/>
          <w:szCs w:val="24"/>
        </w:rPr>
        <w:t>Wprowadzenie</w:t>
      </w:r>
    </w:p>
    <w:p w:rsidR="009A1DD3" w:rsidRPr="00E93C14" w:rsidRDefault="009A1DD3" w:rsidP="00E93C14">
      <w:pPr>
        <w:pStyle w:val="Tekstpodstawowy"/>
        <w:spacing w:before="4"/>
        <w:jc w:val="both"/>
        <w:rPr>
          <w:b/>
          <w:sz w:val="24"/>
          <w:szCs w:val="24"/>
        </w:rPr>
      </w:pPr>
    </w:p>
    <w:p w:rsidR="00B8681B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Style w:val="Pogrubienie"/>
          <w:rFonts w:ascii="Arial" w:hAnsi="Arial" w:cs="Arial"/>
        </w:rPr>
        <w:t xml:space="preserve">Wychowanie </w:t>
      </w:r>
      <w:r w:rsidRPr="00E93C14">
        <w:rPr>
          <w:rFonts w:ascii="Arial" w:hAnsi="Arial" w:cs="Arial"/>
        </w:rPr>
        <w:t xml:space="preserve">to proces wspomagania człowieka w rozwoju, ukierunkowany na osiągnięcie pełni dojrzałości fizycznej, psychicznej, społecznej i duchowej. </w:t>
      </w:r>
    </w:p>
    <w:p w:rsidR="00B8681B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</w:t>
      </w:r>
    </w:p>
    <w:p w:rsidR="00B8681B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Style w:val="Pogrubienie"/>
          <w:rFonts w:ascii="Arial" w:hAnsi="Arial" w:cs="Arial"/>
        </w:rPr>
        <w:t xml:space="preserve">Profilaktyka </w:t>
      </w:r>
      <w:r w:rsidRPr="00E93C14">
        <w:rPr>
          <w:rFonts w:ascii="Arial" w:hAnsi="Arial" w:cs="Arial"/>
        </w:rPr>
        <w:t>to proces wspomagania człowieka w radzeniu sobie z trudnościami zagrażającymi prawidłowemu rozwojowi i zdrowemu życiu, a także ograniczenie i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 xml:space="preserve">likwidowanie czynników blokujących i zaburzających zdrowe życie. </w:t>
      </w:r>
    </w:p>
    <w:p w:rsidR="00B8681B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 xml:space="preserve">Profilaktyka winna wspomagać proces wychowania, a wychowanie tworzy integralną całość z wiedzą i kreowaniem umiejętności, poprzez które formuje się osobowość młodego człowieka. Nie wolno ich rozdzielać, gdyż wychowanie musi posiłkować się wiedzą, w której zapisane jest doświadczenie. </w:t>
      </w:r>
    </w:p>
    <w:p w:rsidR="00B8681B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</w:t>
      </w:r>
    </w:p>
    <w:p w:rsidR="00B8681B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Style w:val="Pogrubienie"/>
          <w:rFonts w:ascii="Arial" w:hAnsi="Arial" w:cs="Arial"/>
        </w:rPr>
        <w:t xml:space="preserve">Program Wychowawczo - Profilaktyczny </w:t>
      </w:r>
      <w:r w:rsidRPr="00E93C14">
        <w:rPr>
          <w:rFonts w:ascii="Arial" w:hAnsi="Arial" w:cs="Arial"/>
        </w:rPr>
        <w:t xml:space="preserve">szkoły dostosowany jest do potrzeb rozwojowych uczniów oraz potrzeb naszego środowiska lokalnego i obejmuje wszystkie treści i działania o charakterze wychowawczym i profilaktycznym. </w:t>
      </w:r>
    </w:p>
    <w:p w:rsidR="00B8681B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 xml:space="preserve">Chcemy, aby nasza szkoła była bezpieczna, panował w niej klimat sprzyjający pracy uczniów i nauczycieli. Dążymy do tego, aby nasi uczniowie byli kulturalni, odpowiedzialni, komunikatywni, kreatywni i empatyczni, aby panowało poczucie przynależności do grupy (klasy, szkoły), którą łączą więzi koleżeństwa i przyjaźni. </w:t>
      </w:r>
    </w:p>
    <w:p w:rsidR="009A1DD3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Program przeznaczony jest do realizacji przez wychowawców klas podczas godzin z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wychowawcą we współpracy z nauczycielami wszystkich przedmiotów, pedagogiem, psychologiem, pielęgniarką szkolną i pozostałymi pracownikami szkoły, w zależności od stanu zasobów, potrzeb klasy oraz przy współpracy z rodzicami i środowiskiem lokalnym.</w:t>
      </w:r>
    </w:p>
    <w:p w:rsidR="009A1DD3" w:rsidRPr="00E93C14" w:rsidRDefault="009A1DD3" w:rsidP="00E93C14">
      <w:pPr>
        <w:pStyle w:val="Tekstpodstawowy"/>
        <w:jc w:val="both"/>
        <w:rPr>
          <w:sz w:val="24"/>
          <w:szCs w:val="24"/>
        </w:rPr>
      </w:pPr>
    </w:p>
    <w:p w:rsidR="009A1DD3" w:rsidRPr="00E93C14" w:rsidRDefault="00B8681B" w:rsidP="00E93C14">
      <w:pPr>
        <w:pStyle w:val="Nagwek1"/>
        <w:numPr>
          <w:ilvl w:val="0"/>
          <w:numId w:val="86"/>
        </w:numPr>
        <w:tabs>
          <w:tab w:val="left" w:pos="1318"/>
          <w:tab w:val="left" w:pos="1319"/>
        </w:tabs>
        <w:spacing w:before="173"/>
        <w:jc w:val="both"/>
        <w:rPr>
          <w:sz w:val="24"/>
          <w:szCs w:val="24"/>
        </w:rPr>
      </w:pPr>
      <w:r w:rsidRPr="00E93C14">
        <w:rPr>
          <w:sz w:val="24"/>
          <w:szCs w:val="24"/>
        </w:rPr>
        <w:t>Założenia programowe</w:t>
      </w:r>
    </w:p>
    <w:p w:rsidR="00B8681B" w:rsidRPr="00E93C14" w:rsidRDefault="00B8681B" w:rsidP="00E93C14">
      <w:pPr>
        <w:pStyle w:val="Akapitzlist"/>
        <w:spacing w:before="100" w:beforeAutospacing="1" w:after="100" w:afterAutospacing="1"/>
        <w:ind w:left="1318" w:firstLine="0"/>
        <w:jc w:val="both"/>
        <w:rPr>
          <w:rFonts w:eastAsia="Times New Roman"/>
          <w:sz w:val="24"/>
          <w:szCs w:val="24"/>
          <w:lang w:bidi="ar-SA"/>
        </w:rPr>
      </w:pPr>
      <w:r w:rsidRPr="00E93C14">
        <w:rPr>
          <w:rFonts w:eastAsia="Times New Roman"/>
          <w:sz w:val="24"/>
          <w:szCs w:val="24"/>
          <w:lang w:bidi="ar-SA"/>
        </w:rPr>
        <w:t xml:space="preserve">1. Upowszechnianie czytelnictwa, rozwijanie kompetencji czytelniczych wśród dzieci. </w:t>
      </w:r>
    </w:p>
    <w:p w:rsidR="00B8681B" w:rsidRPr="00E93C14" w:rsidRDefault="00B8681B" w:rsidP="00E93C14">
      <w:pPr>
        <w:pStyle w:val="Akapitzlist"/>
        <w:spacing w:before="100" w:beforeAutospacing="1" w:after="100" w:afterAutospacing="1"/>
        <w:ind w:left="1318" w:firstLine="0"/>
        <w:jc w:val="both"/>
        <w:rPr>
          <w:rFonts w:eastAsia="Times New Roman"/>
          <w:sz w:val="24"/>
          <w:szCs w:val="24"/>
          <w:lang w:bidi="ar-SA"/>
        </w:rPr>
      </w:pPr>
      <w:r w:rsidRPr="00E93C14">
        <w:rPr>
          <w:rFonts w:eastAsia="Times New Roman"/>
          <w:sz w:val="24"/>
          <w:szCs w:val="24"/>
          <w:lang w:bidi="ar-SA"/>
        </w:rPr>
        <w:t xml:space="preserve">2. Rozwijanie kompetencji informatycznych dzieci. </w:t>
      </w:r>
    </w:p>
    <w:p w:rsidR="00B8681B" w:rsidRPr="00E93C14" w:rsidRDefault="00B8681B" w:rsidP="00E93C14">
      <w:pPr>
        <w:pStyle w:val="Akapitzlist"/>
        <w:spacing w:before="100" w:beforeAutospacing="1" w:after="100" w:afterAutospacing="1"/>
        <w:ind w:left="1318" w:firstLine="0"/>
        <w:jc w:val="both"/>
        <w:rPr>
          <w:rFonts w:eastAsia="Times New Roman"/>
          <w:sz w:val="24"/>
          <w:szCs w:val="24"/>
          <w:lang w:bidi="ar-SA"/>
        </w:rPr>
      </w:pPr>
      <w:r w:rsidRPr="00E93C14">
        <w:rPr>
          <w:rFonts w:eastAsia="Times New Roman"/>
          <w:sz w:val="24"/>
          <w:szCs w:val="24"/>
          <w:lang w:bidi="ar-SA"/>
        </w:rPr>
        <w:t xml:space="preserve">3. Kształtowanie postaw: obywatelskich, poszanowania tradycji i kultury własnego narodu, poszanowania dla innych kultur i tradycji oraz zapobieganie wszelkim przejawom dyskryminacji. </w:t>
      </w:r>
    </w:p>
    <w:p w:rsidR="00B8681B" w:rsidRPr="00E93C14" w:rsidRDefault="00B8681B" w:rsidP="00E93C14">
      <w:pPr>
        <w:pStyle w:val="Akapitzlist"/>
        <w:spacing w:before="100" w:beforeAutospacing="1" w:after="100" w:afterAutospacing="1"/>
        <w:ind w:left="1318" w:firstLine="0"/>
        <w:jc w:val="both"/>
        <w:rPr>
          <w:rFonts w:eastAsia="Times New Roman"/>
          <w:sz w:val="24"/>
          <w:szCs w:val="24"/>
          <w:lang w:bidi="ar-SA"/>
        </w:rPr>
      </w:pPr>
      <w:r w:rsidRPr="00E93C14">
        <w:rPr>
          <w:rFonts w:eastAsia="Times New Roman"/>
          <w:sz w:val="24"/>
          <w:szCs w:val="24"/>
          <w:lang w:bidi="ar-SA"/>
        </w:rPr>
        <w:t xml:space="preserve">4. Wychowanie do wartości: bezpieczeństwo, dyscyplina, kreatywność, odpowiedzialność, miłość, lojalność, nauka, zrozumienie, wspólnota, </w:t>
      </w:r>
      <w:r w:rsidRPr="00E93C14">
        <w:rPr>
          <w:rFonts w:eastAsia="Times New Roman"/>
          <w:sz w:val="24"/>
          <w:szCs w:val="24"/>
          <w:lang w:bidi="ar-SA"/>
        </w:rPr>
        <w:lastRenderedPageBreak/>
        <w:t xml:space="preserve">piękno, sprawiedliwość, mądrość, przyjaźń, wiedza, uczciwość, poważanie, tradycja, wolność, pasja, niezależność, prawość, rodzina, rozwój, prawda, porządek, patriotyzm. </w:t>
      </w:r>
    </w:p>
    <w:p w:rsidR="00B8681B" w:rsidRPr="00E93C14" w:rsidRDefault="00B8681B" w:rsidP="00E93C14">
      <w:pPr>
        <w:pStyle w:val="Akapitzlist"/>
        <w:spacing w:before="100" w:beforeAutospacing="1" w:after="100" w:afterAutospacing="1"/>
        <w:ind w:left="1318" w:firstLine="0"/>
        <w:jc w:val="both"/>
        <w:rPr>
          <w:rFonts w:eastAsia="Times New Roman"/>
          <w:sz w:val="24"/>
          <w:szCs w:val="24"/>
          <w:lang w:bidi="ar-SA"/>
        </w:rPr>
      </w:pPr>
      <w:r w:rsidRPr="00E93C14">
        <w:rPr>
          <w:rFonts w:eastAsia="Times New Roman"/>
          <w:sz w:val="24"/>
          <w:szCs w:val="24"/>
          <w:lang w:bidi="ar-SA"/>
        </w:rPr>
        <w:t>5. Zakładamy, że w wyniku systematycznego, skorelowanego i spójnego oddziaływania wychowawczo-profilaktycznego uda się nam przygotować uczniów do zgodnego współżycia z ludźmi. Będziemy dążyć do tego, żeby nasi wychowankowie byli: uczciwi, wiarygodni, odpowiedzialni, wytrwali, wrażliwi na krzywdę innych, kreatywni, przedsiębiorczy, aby nie stosowali przemocy słownej, fizycznej i psychicznej, mieli wysoką kulturę osobistą i</w:t>
      </w:r>
      <w:r w:rsidR="00E93C14">
        <w:rPr>
          <w:rFonts w:eastAsia="Times New Roman"/>
          <w:sz w:val="24"/>
          <w:szCs w:val="24"/>
          <w:lang w:bidi="ar-SA"/>
        </w:rPr>
        <w:t> </w:t>
      </w:r>
      <w:r w:rsidRPr="00E93C14">
        <w:rPr>
          <w:rFonts w:eastAsia="Times New Roman"/>
          <w:sz w:val="24"/>
          <w:szCs w:val="24"/>
          <w:lang w:bidi="ar-SA"/>
        </w:rPr>
        <w:t>gotowość do uczestnictwa w kulturze. Ważne jest też, aby uczniowie przestrzegali zasad zdrowego stylu życia, nie ulegali nałogom, kształtowali postawy obywatelskie, postawy poszanowania tradycji i kultury własnego narodu, a także postawy poszanowania dla innych kultur i tradycji, pogłębiali świadomość ekologiczną, poznawali dziedzictwo kulturowe naszego narodu, Europy i świata i rozwijali swoje zainteresowania i pasje.</w:t>
      </w:r>
    </w:p>
    <w:p w:rsidR="009A1DD3" w:rsidRPr="00E93C14" w:rsidRDefault="009A1DD3" w:rsidP="00E93C14">
      <w:pPr>
        <w:pStyle w:val="Tekstpodstawowy"/>
        <w:jc w:val="both"/>
        <w:rPr>
          <w:sz w:val="24"/>
          <w:szCs w:val="24"/>
        </w:rPr>
      </w:pPr>
    </w:p>
    <w:p w:rsidR="009A1DD3" w:rsidRPr="00E93C14" w:rsidRDefault="00B8681B" w:rsidP="00E93C14">
      <w:pPr>
        <w:pStyle w:val="Nagwek1"/>
        <w:numPr>
          <w:ilvl w:val="0"/>
          <w:numId w:val="86"/>
        </w:numPr>
        <w:tabs>
          <w:tab w:val="left" w:pos="599"/>
        </w:tabs>
        <w:spacing w:before="143"/>
        <w:ind w:left="598" w:hanging="360"/>
        <w:jc w:val="both"/>
        <w:rPr>
          <w:sz w:val="24"/>
          <w:szCs w:val="24"/>
        </w:rPr>
      </w:pPr>
      <w:r w:rsidRPr="00E93C14">
        <w:rPr>
          <w:w w:val="95"/>
          <w:sz w:val="24"/>
          <w:szCs w:val="24"/>
        </w:rPr>
        <w:t>Obowiązujące akty prawne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Ustawa o systemie oświaty.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Karta Nauczyciela.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Konstytucja Rzeczpospolitej Polskiej.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Program polityki prorodzinnej państwa.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Konwencja o Prawach Dziecka.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Ustawa z dnia 14 grudnia 2016r. Prawo oświatowe.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Rozporządzenie Ministra Edukacji Narodowej i Sportu z dnia 2 czerwca 2017 r. w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sprawie sposobu nauczania szkolnego oraz zakresu treści dotyczących wiedzy o życiu seksualnym człowieka, o zasadach świadomego i odpowiedzialnego rodzicielstwa, o wartości rodziny, życia w fazie prenatalnej oraz metodach i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środkach świadomej prokreacji zawartych w podstawie programowej kształcenia ogólnego 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Rozporządzenie Rady Ministrów z dnia 20 sierpnia 1996 r. w sprawie sposobu organizowania i prowadzenia działalności w zakresie promocji zdrowia psychicznego i zapobiegania zaburzeniom psychicznym.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Ustawa z dnia 26 października 1982 r. o wychowaniu w trzeźwości i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przeciwdziałaniu alkoholizmowi 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Uchwała Sejmu Rzeczypospolitej Polskiej z dnia 7 maja 1998 r. w sprawie przeciwdziałania i zwalczania zjawisk patologicznych wśród nieletnich.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Rezolucja Sejmu Rzeczypospolitej Polskiej z dnia 1 sierpnia 1997 r. w sprawie opracowania rządowego programu zapobiegania i eliminowania zjawiska wykorzystania seksualnego nieletnich.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Rozporządzenie Ministra Edukacji Narodowej z dnia 18 sierpnia 2015r. w sprawie zakresu i form prowadzenia w szkołach i placówkach systemu oświaty działalności wychowawczej, edukacyjnej , informacyjnej i profilaktycznej w celu przeciwdziałania narkomanii.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Ustawa z dnia 19 sierpnia 1994 r. o ochronie zdrowia psychicznego.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Ustawa z dnia 9 listopada 1995 r. o ochronie zdrowia przed następstwami używania tytoniu i wyrobów tytoniowych.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Ustawa z dnia 26 października 1982 r. o postępowaniu w sprawach nieletnich.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lastRenderedPageBreak/>
        <w:t>Obwieszczenie Marszałka Sejmu Rzeczypospolitej Polskiej z dnia 24 sierpnia 2015r. w sprawie ogłoszenia jednolitego tekstu ustawy o przeciwdziałaniu  przemocy w rodzinie.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Rozporządzenie Ministra Edukacji Narodowej z dnia 9 sierpnia 2017r. w sprawie zasad udzielania i organizacji pomocy psychologiczno-pedagogicznej w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publicznych przedszkolach, szkołach i placówkach.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Rozporządzenie Ministra Edukacji Narodowej z dnia 14 lutego 2017r. w sprawie podstawy programowej wychowania przedszkolnego oraz kształcenia ogólnego w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poszczególnych typach szkół.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Rozporządzenie Ministra Edukacji Narodowej z dnia 28 sierpnia 2017r.. w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sprawie warunków organizowania kształcenia, wychowania i opieki dla dzieci niepełnosprawnych, niedostosowanych społecznie i zagrożonych niedostosowaniem społecznym.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 Koncepcja Pracy Szkoły oraz Statut Szkoły (ewaluowane na bieżąco zgodnie z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rozporządzeniami MEN).</w:t>
      </w:r>
    </w:p>
    <w:p w:rsidR="00B8681B" w:rsidRPr="00E93C14" w:rsidRDefault="00B8681B" w:rsidP="00E93C14">
      <w:pPr>
        <w:pStyle w:val="NormalnyWeb"/>
        <w:numPr>
          <w:ilvl w:val="0"/>
          <w:numId w:val="8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Szkolny Zestaw Programów Nauczania.</w:t>
      </w:r>
    </w:p>
    <w:p w:rsidR="00B8681B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</w:t>
      </w:r>
    </w:p>
    <w:p w:rsidR="00B8681B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Style w:val="Pogrubienie"/>
          <w:rFonts w:ascii="Arial" w:hAnsi="Arial" w:cs="Arial"/>
        </w:rPr>
        <w:t xml:space="preserve">Przy opracowaniu programu wychowawczo-profilaktycznego szkoły </w:t>
      </w:r>
    </w:p>
    <w:p w:rsidR="00B8681B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Style w:val="Pogrubienie"/>
          <w:rFonts w:ascii="Arial" w:hAnsi="Arial" w:cs="Arial"/>
        </w:rPr>
        <w:t xml:space="preserve">uwzględniono: </w:t>
      </w:r>
    </w:p>
    <w:p w:rsidR="00B8681B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</w:t>
      </w:r>
    </w:p>
    <w:p w:rsidR="00B8681B" w:rsidRPr="00E93C14" w:rsidRDefault="00B8681B" w:rsidP="00E93C14">
      <w:pPr>
        <w:pStyle w:val="NormalnyWeb"/>
        <w:numPr>
          <w:ilvl w:val="0"/>
          <w:numId w:val="8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obowiązujące akty prawne,</w:t>
      </w:r>
    </w:p>
    <w:p w:rsidR="00B8681B" w:rsidRPr="00E93C14" w:rsidRDefault="00B8681B" w:rsidP="00E93C14">
      <w:pPr>
        <w:pStyle w:val="NormalnyWeb"/>
        <w:numPr>
          <w:ilvl w:val="0"/>
          <w:numId w:val="8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dotychczasowe doświadczenia szkoły,</w:t>
      </w:r>
    </w:p>
    <w:p w:rsidR="00B8681B" w:rsidRPr="00E93C14" w:rsidRDefault="00B8681B" w:rsidP="00E93C14">
      <w:pPr>
        <w:pStyle w:val="NormalnyWeb"/>
        <w:numPr>
          <w:ilvl w:val="0"/>
          <w:numId w:val="8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zebrane od rodziców, uczniów i nauczycieli propozycje dotyczące głównych problemów wychowawczych i profilaktycznych w szkole i środowisku,</w:t>
      </w:r>
    </w:p>
    <w:p w:rsidR="00B8681B" w:rsidRPr="00E93C14" w:rsidRDefault="00B8681B" w:rsidP="00E93C14">
      <w:pPr>
        <w:pStyle w:val="NormalnyWeb"/>
        <w:numPr>
          <w:ilvl w:val="0"/>
          <w:numId w:val="8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przeprowadzone badania na temat sytuacji wychowawczej, zagrożeń uzależnieniami w szkole i środowisku,</w:t>
      </w:r>
    </w:p>
    <w:p w:rsidR="00B8681B" w:rsidRPr="00E93C14" w:rsidRDefault="00B8681B" w:rsidP="00E93C14">
      <w:pPr>
        <w:pStyle w:val="NormalnyWeb"/>
        <w:numPr>
          <w:ilvl w:val="0"/>
          <w:numId w:val="8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przewidywane zmiany w szkole, środowisku i kraju, mogące mieć wpływ na proces wychowania.</w:t>
      </w:r>
    </w:p>
    <w:p w:rsidR="009A1DD3" w:rsidRPr="00E93C14" w:rsidRDefault="00565BBD" w:rsidP="00E93C14">
      <w:pPr>
        <w:pStyle w:val="Akapitzlist"/>
        <w:numPr>
          <w:ilvl w:val="0"/>
          <w:numId w:val="85"/>
        </w:numPr>
        <w:tabs>
          <w:tab w:val="left" w:pos="598"/>
          <w:tab w:val="left" w:pos="599"/>
        </w:tabs>
        <w:spacing w:before="80" w:line="372" w:lineRule="auto"/>
        <w:ind w:right="955"/>
        <w:jc w:val="both"/>
        <w:rPr>
          <w:sz w:val="24"/>
          <w:szCs w:val="24"/>
        </w:rPr>
      </w:pPr>
      <w:r w:rsidRPr="00E93C14">
        <w:rPr>
          <w:w w:val="95"/>
          <w:sz w:val="24"/>
          <w:szCs w:val="24"/>
        </w:rPr>
        <w:t>Rozwijanie</w:t>
      </w:r>
      <w:r w:rsidRPr="00E93C14">
        <w:rPr>
          <w:spacing w:val="-30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umiejętności</w:t>
      </w:r>
      <w:r w:rsidRPr="00E93C14">
        <w:rPr>
          <w:spacing w:val="-29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oraz</w:t>
      </w:r>
      <w:r w:rsidRPr="00E93C14">
        <w:rPr>
          <w:spacing w:val="-29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wyposażenie</w:t>
      </w:r>
      <w:r w:rsidRPr="00E93C14">
        <w:rPr>
          <w:spacing w:val="-28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w</w:t>
      </w:r>
      <w:r w:rsidRPr="00E93C14">
        <w:rPr>
          <w:spacing w:val="-30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wiedzę</w:t>
      </w:r>
      <w:r w:rsidRPr="00E93C14">
        <w:rPr>
          <w:spacing w:val="-29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na</w:t>
      </w:r>
      <w:r w:rsidRPr="00E93C14">
        <w:rPr>
          <w:spacing w:val="-29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temat</w:t>
      </w:r>
      <w:r w:rsidRPr="00E93C14">
        <w:rPr>
          <w:spacing w:val="-28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właściwego</w:t>
      </w:r>
      <w:r w:rsidRPr="00E93C14">
        <w:rPr>
          <w:spacing w:val="-29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korzystania</w:t>
      </w:r>
      <w:r w:rsidRPr="00E93C14">
        <w:rPr>
          <w:spacing w:val="-29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z</w:t>
      </w:r>
      <w:r w:rsidRPr="00E93C14">
        <w:rPr>
          <w:spacing w:val="-28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 xml:space="preserve">mediów. </w:t>
      </w:r>
      <w:r w:rsidRPr="00E93C14">
        <w:rPr>
          <w:sz w:val="24"/>
          <w:szCs w:val="24"/>
        </w:rPr>
        <w:t>Uświadomienie</w:t>
      </w:r>
      <w:r w:rsidRPr="00E93C14">
        <w:rPr>
          <w:spacing w:val="-22"/>
          <w:sz w:val="24"/>
          <w:szCs w:val="24"/>
        </w:rPr>
        <w:t xml:space="preserve"> </w:t>
      </w:r>
      <w:r w:rsidRPr="00E93C14">
        <w:rPr>
          <w:sz w:val="24"/>
          <w:szCs w:val="24"/>
        </w:rPr>
        <w:t>zagrożeń</w:t>
      </w:r>
      <w:r w:rsidRPr="00E93C14">
        <w:rPr>
          <w:spacing w:val="-21"/>
          <w:sz w:val="24"/>
          <w:szCs w:val="24"/>
        </w:rPr>
        <w:t xml:space="preserve"> </w:t>
      </w:r>
      <w:r w:rsidRPr="00E93C14">
        <w:rPr>
          <w:sz w:val="24"/>
          <w:szCs w:val="24"/>
        </w:rPr>
        <w:t>płynących</w:t>
      </w:r>
      <w:r w:rsidRPr="00E93C14">
        <w:rPr>
          <w:spacing w:val="-20"/>
          <w:sz w:val="24"/>
          <w:szCs w:val="24"/>
        </w:rPr>
        <w:t xml:space="preserve"> </w:t>
      </w:r>
      <w:r w:rsidRPr="00E93C14">
        <w:rPr>
          <w:sz w:val="24"/>
          <w:szCs w:val="24"/>
        </w:rPr>
        <w:t>z</w:t>
      </w:r>
      <w:r w:rsidRPr="00E93C14">
        <w:rPr>
          <w:spacing w:val="-20"/>
          <w:sz w:val="24"/>
          <w:szCs w:val="24"/>
        </w:rPr>
        <w:t xml:space="preserve"> </w:t>
      </w:r>
      <w:r w:rsidRPr="00E93C14">
        <w:rPr>
          <w:sz w:val="24"/>
          <w:szCs w:val="24"/>
        </w:rPr>
        <w:t>niewłaściwego</w:t>
      </w:r>
      <w:r w:rsidRPr="00E93C14">
        <w:rPr>
          <w:spacing w:val="-21"/>
          <w:sz w:val="24"/>
          <w:szCs w:val="24"/>
        </w:rPr>
        <w:t xml:space="preserve"> </w:t>
      </w:r>
      <w:r w:rsidRPr="00E93C14">
        <w:rPr>
          <w:sz w:val="24"/>
          <w:szCs w:val="24"/>
        </w:rPr>
        <w:t>z</w:t>
      </w:r>
      <w:r w:rsidRPr="00E93C14">
        <w:rPr>
          <w:spacing w:val="-20"/>
          <w:sz w:val="24"/>
          <w:szCs w:val="24"/>
        </w:rPr>
        <w:t xml:space="preserve"> </w:t>
      </w:r>
      <w:r w:rsidRPr="00E93C14">
        <w:rPr>
          <w:sz w:val="24"/>
          <w:szCs w:val="24"/>
        </w:rPr>
        <w:t>nich</w:t>
      </w:r>
      <w:r w:rsidRPr="00E93C14">
        <w:rPr>
          <w:spacing w:val="-18"/>
          <w:sz w:val="24"/>
          <w:szCs w:val="24"/>
        </w:rPr>
        <w:t xml:space="preserve"> </w:t>
      </w:r>
      <w:r w:rsidRPr="00E93C14">
        <w:rPr>
          <w:sz w:val="24"/>
          <w:szCs w:val="24"/>
        </w:rPr>
        <w:t>korzystania.</w:t>
      </w:r>
    </w:p>
    <w:p w:rsidR="009A1DD3" w:rsidRPr="00E93C14" w:rsidRDefault="00565BBD" w:rsidP="00E93C14">
      <w:pPr>
        <w:pStyle w:val="Akapitzlist"/>
        <w:numPr>
          <w:ilvl w:val="0"/>
          <w:numId w:val="85"/>
        </w:numPr>
        <w:tabs>
          <w:tab w:val="left" w:pos="598"/>
          <w:tab w:val="left" w:pos="599"/>
        </w:tabs>
        <w:spacing w:before="6" w:line="367" w:lineRule="auto"/>
        <w:ind w:right="825"/>
        <w:jc w:val="both"/>
        <w:rPr>
          <w:sz w:val="24"/>
          <w:szCs w:val="24"/>
        </w:rPr>
      </w:pPr>
      <w:r w:rsidRPr="00E93C14">
        <w:rPr>
          <w:w w:val="90"/>
          <w:sz w:val="24"/>
          <w:szCs w:val="24"/>
        </w:rPr>
        <w:t xml:space="preserve">Kształtowanie w uczniach odpowiednich postaw wobec ludzi słabszych, młodszych, ludzi starszych, </w:t>
      </w:r>
      <w:r w:rsidRPr="00E93C14">
        <w:rPr>
          <w:sz w:val="24"/>
          <w:szCs w:val="24"/>
        </w:rPr>
        <w:t>chorych,</w:t>
      </w:r>
      <w:r w:rsidRPr="00E93C14">
        <w:rPr>
          <w:spacing w:val="-13"/>
          <w:sz w:val="24"/>
          <w:szCs w:val="24"/>
        </w:rPr>
        <w:t xml:space="preserve"> </w:t>
      </w:r>
      <w:r w:rsidRPr="00E93C14">
        <w:rPr>
          <w:sz w:val="24"/>
          <w:szCs w:val="24"/>
        </w:rPr>
        <w:t>niepełnosprawnych.</w:t>
      </w:r>
    </w:p>
    <w:p w:rsidR="009A1DD3" w:rsidRPr="00E93C14" w:rsidRDefault="00565BBD" w:rsidP="00E93C14">
      <w:pPr>
        <w:pStyle w:val="Akapitzlist"/>
        <w:numPr>
          <w:ilvl w:val="0"/>
          <w:numId w:val="85"/>
        </w:numPr>
        <w:tabs>
          <w:tab w:val="left" w:pos="598"/>
          <w:tab w:val="left" w:pos="599"/>
        </w:tabs>
        <w:spacing w:before="12" w:line="367" w:lineRule="auto"/>
        <w:ind w:right="289"/>
        <w:jc w:val="both"/>
        <w:rPr>
          <w:sz w:val="24"/>
          <w:szCs w:val="24"/>
        </w:rPr>
      </w:pPr>
      <w:r w:rsidRPr="00E93C14">
        <w:rPr>
          <w:w w:val="95"/>
          <w:sz w:val="24"/>
          <w:szCs w:val="24"/>
        </w:rPr>
        <w:t>Uświadomienie</w:t>
      </w:r>
      <w:r w:rsidRPr="00E93C14">
        <w:rPr>
          <w:spacing w:val="-38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uczniom</w:t>
      </w:r>
      <w:r w:rsidRPr="00E93C14">
        <w:rPr>
          <w:spacing w:val="-38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negatywnych</w:t>
      </w:r>
      <w:r w:rsidRPr="00E93C14">
        <w:rPr>
          <w:spacing w:val="-36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skutków</w:t>
      </w:r>
      <w:r w:rsidRPr="00E93C14">
        <w:rPr>
          <w:spacing w:val="-38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działania</w:t>
      </w:r>
      <w:r w:rsidRPr="00E93C14">
        <w:rPr>
          <w:spacing w:val="-37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środków</w:t>
      </w:r>
      <w:r w:rsidRPr="00E93C14">
        <w:rPr>
          <w:spacing w:val="-38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psychoaktywnych,</w:t>
      </w:r>
      <w:r w:rsidRPr="00E93C14">
        <w:rPr>
          <w:spacing w:val="-38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>dopalaczy,</w:t>
      </w:r>
      <w:r w:rsidRPr="00E93C14">
        <w:rPr>
          <w:spacing w:val="-37"/>
          <w:w w:val="95"/>
          <w:sz w:val="24"/>
          <w:szCs w:val="24"/>
        </w:rPr>
        <w:t xml:space="preserve"> </w:t>
      </w:r>
      <w:r w:rsidRPr="00E93C14">
        <w:rPr>
          <w:w w:val="95"/>
          <w:sz w:val="24"/>
          <w:szCs w:val="24"/>
        </w:rPr>
        <w:t xml:space="preserve">napojów </w:t>
      </w:r>
      <w:r w:rsidRPr="00E93C14">
        <w:rPr>
          <w:sz w:val="24"/>
          <w:szCs w:val="24"/>
        </w:rPr>
        <w:t>energetycznych.</w:t>
      </w:r>
    </w:p>
    <w:p w:rsidR="009A1DD3" w:rsidRPr="00E93C14" w:rsidRDefault="00565BBD" w:rsidP="00E93C14">
      <w:pPr>
        <w:pStyle w:val="Akapitzlist"/>
        <w:numPr>
          <w:ilvl w:val="0"/>
          <w:numId w:val="85"/>
        </w:numPr>
        <w:tabs>
          <w:tab w:val="left" w:pos="598"/>
          <w:tab w:val="left" w:pos="599"/>
        </w:tabs>
        <w:spacing w:before="13"/>
        <w:jc w:val="both"/>
        <w:rPr>
          <w:sz w:val="24"/>
          <w:szCs w:val="24"/>
        </w:rPr>
      </w:pPr>
      <w:r w:rsidRPr="00E93C14">
        <w:rPr>
          <w:sz w:val="24"/>
          <w:szCs w:val="24"/>
        </w:rPr>
        <w:t>Stworzenie</w:t>
      </w:r>
      <w:r w:rsidRPr="00E93C14">
        <w:rPr>
          <w:spacing w:val="-18"/>
          <w:sz w:val="24"/>
          <w:szCs w:val="24"/>
        </w:rPr>
        <w:t xml:space="preserve"> </w:t>
      </w:r>
      <w:r w:rsidRPr="00E93C14">
        <w:rPr>
          <w:sz w:val="24"/>
          <w:szCs w:val="24"/>
        </w:rPr>
        <w:t>warunków</w:t>
      </w:r>
      <w:r w:rsidRPr="00E93C14">
        <w:rPr>
          <w:spacing w:val="-17"/>
          <w:sz w:val="24"/>
          <w:szCs w:val="24"/>
        </w:rPr>
        <w:t xml:space="preserve"> </w:t>
      </w:r>
      <w:r w:rsidRPr="00E93C14">
        <w:rPr>
          <w:sz w:val="24"/>
          <w:szCs w:val="24"/>
        </w:rPr>
        <w:t>do</w:t>
      </w:r>
      <w:r w:rsidRPr="00E93C14">
        <w:rPr>
          <w:spacing w:val="-17"/>
          <w:sz w:val="24"/>
          <w:szCs w:val="24"/>
        </w:rPr>
        <w:t xml:space="preserve"> </w:t>
      </w:r>
      <w:r w:rsidRPr="00E93C14">
        <w:rPr>
          <w:sz w:val="24"/>
          <w:szCs w:val="24"/>
        </w:rPr>
        <w:t>zachowania</w:t>
      </w:r>
      <w:r w:rsidRPr="00E93C14">
        <w:rPr>
          <w:spacing w:val="-15"/>
          <w:sz w:val="24"/>
          <w:szCs w:val="24"/>
        </w:rPr>
        <w:t xml:space="preserve"> </w:t>
      </w:r>
      <w:r w:rsidRPr="00E93C14">
        <w:rPr>
          <w:sz w:val="24"/>
          <w:szCs w:val="24"/>
        </w:rPr>
        <w:t>poczucia</w:t>
      </w:r>
      <w:r w:rsidRPr="00E93C14">
        <w:rPr>
          <w:spacing w:val="-17"/>
          <w:sz w:val="24"/>
          <w:szCs w:val="24"/>
        </w:rPr>
        <w:t xml:space="preserve"> </w:t>
      </w:r>
      <w:r w:rsidRPr="00E93C14">
        <w:rPr>
          <w:sz w:val="24"/>
          <w:szCs w:val="24"/>
        </w:rPr>
        <w:t>bezpieczeństwa.</w:t>
      </w:r>
    </w:p>
    <w:p w:rsidR="009A1DD3" w:rsidRPr="00E93C14" w:rsidRDefault="009A1DD3" w:rsidP="00E93C14">
      <w:pPr>
        <w:pStyle w:val="Tekstpodstawowy"/>
        <w:jc w:val="both"/>
        <w:rPr>
          <w:sz w:val="24"/>
          <w:szCs w:val="24"/>
        </w:rPr>
      </w:pPr>
    </w:p>
    <w:p w:rsidR="009A1DD3" w:rsidRPr="00E93C14" w:rsidRDefault="009A1DD3" w:rsidP="00E93C14">
      <w:pPr>
        <w:pStyle w:val="Tekstpodstawowy"/>
        <w:jc w:val="both"/>
        <w:rPr>
          <w:sz w:val="24"/>
          <w:szCs w:val="24"/>
        </w:rPr>
      </w:pPr>
    </w:p>
    <w:p w:rsidR="009A1DD3" w:rsidRPr="00E93C14" w:rsidRDefault="009A1DD3" w:rsidP="00E93C14">
      <w:pPr>
        <w:pStyle w:val="Tekstpodstawowy"/>
        <w:jc w:val="both"/>
        <w:rPr>
          <w:sz w:val="24"/>
          <w:szCs w:val="24"/>
        </w:rPr>
      </w:pPr>
    </w:p>
    <w:p w:rsidR="009A1DD3" w:rsidRPr="00E93C14" w:rsidRDefault="009A1DD3" w:rsidP="00E93C14">
      <w:pPr>
        <w:pStyle w:val="Tekstpodstawowy"/>
        <w:spacing w:before="8"/>
        <w:jc w:val="both"/>
        <w:rPr>
          <w:sz w:val="24"/>
          <w:szCs w:val="24"/>
        </w:rPr>
      </w:pPr>
    </w:p>
    <w:p w:rsidR="009A1DD3" w:rsidRPr="00E93C14" w:rsidRDefault="00B8681B" w:rsidP="00E93C14">
      <w:pPr>
        <w:pStyle w:val="Nagwek1"/>
        <w:numPr>
          <w:ilvl w:val="0"/>
          <w:numId w:val="86"/>
        </w:numPr>
        <w:tabs>
          <w:tab w:val="left" w:pos="976"/>
        </w:tabs>
        <w:spacing w:before="0"/>
        <w:ind w:left="975" w:hanging="377"/>
        <w:jc w:val="both"/>
        <w:rPr>
          <w:sz w:val="24"/>
          <w:szCs w:val="24"/>
        </w:rPr>
      </w:pPr>
      <w:r w:rsidRPr="00E93C14">
        <w:rPr>
          <w:sz w:val="24"/>
          <w:szCs w:val="24"/>
        </w:rPr>
        <w:t>Najważniejsze cele wychowania i profilaktyki</w:t>
      </w:r>
      <w:r w:rsidR="00565BBD" w:rsidRPr="00E93C14">
        <w:rPr>
          <w:sz w:val="24"/>
          <w:szCs w:val="24"/>
        </w:rPr>
        <w:t>:</w:t>
      </w:r>
    </w:p>
    <w:p w:rsidR="009A1DD3" w:rsidRPr="00E93C14" w:rsidRDefault="009A1DD3" w:rsidP="00E93C14">
      <w:pPr>
        <w:pStyle w:val="Tekstpodstawowy"/>
        <w:spacing w:before="42"/>
        <w:ind w:left="238"/>
        <w:jc w:val="both"/>
        <w:rPr>
          <w:sz w:val="24"/>
          <w:szCs w:val="24"/>
        </w:rPr>
      </w:pPr>
    </w:p>
    <w:p w:rsidR="00B8681B" w:rsidRPr="00E93C14" w:rsidRDefault="00B8681B" w:rsidP="00E93C14">
      <w:pPr>
        <w:pStyle w:val="NormalnyWeb"/>
        <w:numPr>
          <w:ilvl w:val="0"/>
          <w:numId w:val="89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Wprowadzanie uczniów w świat wartości, w tym ofiarności, współpracy, solidarności, altruizmu, patriotyzmu i szacunku dla tradycji, wskazywanie wzorców postępowania i budowanie relacji społecznych, sprzyjających bezpiecznemu rozwojowi ucznia (rodzina, przyjaciele).</w:t>
      </w:r>
    </w:p>
    <w:p w:rsidR="00B8681B" w:rsidRPr="00E93C14" w:rsidRDefault="00B8681B" w:rsidP="00E93C14">
      <w:pPr>
        <w:pStyle w:val="NormalnyWeb"/>
        <w:numPr>
          <w:ilvl w:val="0"/>
          <w:numId w:val="89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Wzmacnianie poczucia tożsamości indywidualnej, kulturowej, narodowej, regionalnej i etnicznej.</w:t>
      </w:r>
    </w:p>
    <w:p w:rsidR="00B8681B" w:rsidRPr="00E93C14" w:rsidRDefault="00B8681B" w:rsidP="00E93C14">
      <w:pPr>
        <w:pStyle w:val="NormalnyWeb"/>
        <w:numPr>
          <w:ilvl w:val="0"/>
          <w:numId w:val="89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Kształtowanie u uczniów poczucia godności własnej osoby i szacunku  dla godności innych osób.</w:t>
      </w:r>
    </w:p>
    <w:p w:rsidR="00B8681B" w:rsidRPr="00E93C14" w:rsidRDefault="00B8681B" w:rsidP="00E93C14">
      <w:pPr>
        <w:pStyle w:val="NormalnyWeb"/>
        <w:numPr>
          <w:ilvl w:val="0"/>
          <w:numId w:val="89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Rozwijanie kompetencji takich jak:</w:t>
      </w:r>
    </w:p>
    <w:p w:rsidR="00B8681B" w:rsidRPr="00E93C14" w:rsidRDefault="00B8681B" w:rsidP="00E93C14">
      <w:pPr>
        <w:pStyle w:val="NormalnyWeb"/>
        <w:numPr>
          <w:ilvl w:val="0"/>
          <w:numId w:val="90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kreatywność,</w:t>
      </w:r>
    </w:p>
    <w:p w:rsidR="00B8681B" w:rsidRPr="00E93C14" w:rsidRDefault="00B8681B" w:rsidP="00E93C14">
      <w:pPr>
        <w:pStyle w:val="NormalnyWeb"/>
        <w:numPr>
          <w:ilvl w:val="0"/>
          <w:numId w:val="90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innowacyjność,</w:t>
      </w:r>
    </w:p>
    <w:p w:rsidR="00B8681B" w:rsidRPr="00E93C14" w:rsidRDefault="00B8681B" w:rsidP="00E93C14">
      <w:pPr>
        <w:pStyle w:val="NormalnyWeb"/>
        <w:numPr>
          <w:ilvl w:val="0"/>
          <w:numId w:val="90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przedsiębiorczość.</w:t>
      </w:r>
    </w:p>
    <w:p w:rsidR="00B8681B" w:rsidRPr="00E93C14" w:rsidRDefault="00B8681B" w:rsidP="00E93C14">
      <w:pPr>
        <w:pStyle w:val="NormalnyWeb"/>
        <w:numPr>
          <w:ilvl w:val="0"/>
          <w:numId w:val="91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Rozwijanie umiejętności krytycznego i logicznego myślenia, rozumowania, argumentowania i wnioskowania.</w:t>
      </w:r>
    </w:p>
    <w:p w:rsidR="00B8681B" w:rsidRPr="00E93C14" w:rsidRDefault="00B8681B" w:rsidP="00E93C14">
      <w:pPr>
        <w:pStyle w:val="NormalnyWeb"/>
        <w:numPr>
          <w:ilvl w:val="0"/>
          <w:numId w:val="91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Ukazywanie wartości wiedzy jako podstawy do rozwoju umiejętności.</w:t>
      </w:r>
    </w:p>
    <w:p w:rsidR="00B8681B" w:rsidRPr="00E93C14" w:rsidRDefault="00B8681B" w:rsidP="00E93C14">
      <w:pPr>
        <w:pStyle w:val="NormalnyWeb"/>
        <w:numPr>
          <w:ilvl w:val="0"/>
          <w:numId w:val="91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Rozbudzanie ciekawości poznawczej uczniów oraz motywacji do nauki.</w:t>
      </w:r>
    </w:p>
    <w:p w:rsidR="00B8681B" w:rsidRPr="00E93C14" w:rsidRDefault="00B8681B" w:rsidP="00E93C14">
      <w:pPr>
        <w:pStyle w:val="NormalnyWeb"/>
        <w:numPr>
          <w:ilvl w:val="0"/>
          <w:numId w:val="91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Wyposażenie uczniów w taki zasób wiadomości oraz kształtowanie takich umiejętności, które pozwalają w sposób bardziej dojrzały i uporządkowany zrozumieć świat.</w:t>
      </w:r>
    </w:p>
    <w:p w:rsidR="00B8681B" w:rsidRPr="00E93C14" w:rsidRDefault="00B8681B" w:rsidP="00E93C14">
      <w:pPr>
        <w:pStyle w:val="NormalnyWeb"/>
        <w:numPr>
          <w:ilvl w:val="0"/>
          <w:numId w:val="91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Wspieranie ucznia w rozpoznawaniu własnych predyspozycji i określaniu drogi dalszej edukacji.</w:t>
      </w:r>
    </w:p>
    <w:p w:rsidR="00B8681B" w:rsidRPr="00E93C14" w:rsidRDefault="00B8681B" w:rsidP="00E93C14">
      <w:pPr>
        <w:pStyle w:val="NormalnyWeb"/>
        <w:numPr>
          <w:ilvl w:val="0"/>
          <w:numId w:val="91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Wszechstronny rozwój osobowy ucznia przez pogłębianie wiedzy oraz zaspokajanie i rozbudzanie jego naturalnej ciekawości poznawczej.</w:t>
      </w:r>
    </w:p>
    <w:p w:rsidR="00B8681B" w:rsidRPr="00E93C14" w:rsidRDefault="00B8681B" w:rsidP="00E93C14">
      <w:pPr>
        <w:pStyle w:val="NormalnyWeb"/>
        <w:numPr>
          <w:ilvl w:val="0"/>
          <w:numId w:val="91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Kształtowanie postawy otwartej wobec świata i innych ludzi, aktywności w życiu społecznym oraz odpowiedzialność za zbiorowość.</w:t>
      </w:r>
    </w:p>
    <w:p w:rsidR="00B8681B" w:rsidRPr="00E93C14" w:rsidRDefault="00B8681B" w:rsidP="00E93C14">
      <w:pPr>
        <w:pStyle w:val="NormalnyWeb"/>
        <w:numPr>
          <w:ilvl w:val="0"/>
          <w:numId w:val="91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Zachęcanie do zorganizowanego i świadomego samokształcenia opartego na umiejętności przygotowania własnego warsztatu pracy.</w:t>
      </w:r>
    </w:p>
    <w:p w:rsidR="00B8681B" w:rsidRPr="00E93C14" w:rsidRDefault="00B8681B" w:rsidP="00E93C14">
      <w:pPr>
        <w:pStyle w:val="NormalnyWeb"/>
        <w:numPr>
          <w:ilvl w:val="0"/>
          <w:numId w:val="91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Ukierunkowanie ucznia ku wartościom.</w:t>
      </w:r>
    </w:p>
    <w:p w:rsidR="00B8681B" w:rsidRPr="00E93C14" w:rsidRDefault="00B8681B" w:rsidP="00E93C14">
      <w:pPr>
        <w:pStyle w:val="Tekstpodstawowy"/>
        <w:spacing w:before="42"/>
        <w:ind w:left="238"/>
        <w:jc w:val="both"/>
        <w:rPr>
          <w:sz w:val="24"/>
          <w:szCs w:val="24"/>
        </w:rPr>
      </w:pPr>
    </w:p>
    <w:p w:rsidR="009A1DD3" w:rsidRPr="00E93C14" w:rsidRDefault="009A1DD3" w:rsidP="00E93C14">
      <w:pPr>
        <w:pStyle w:val="Tekstpodstawowy"/>
        <w:spacing w:before="7"/>
        <w:jc w:val="both"/>
        <w:rPr>
          <w:sz w:val="24"/>
          <w:szCs w:val="24"/>
        </w:rPr>
      </w:pPr>
    </w:p>
    <w:p w:rsidR="00B8681B" w:rsidRPr="00E93C14" w:rsidRDefault="00B8681B" w:rsidP="00E93C14">
      <w:pPr>
        <w:pStyle w:val="Nagwek1"/>
        <w:numPr>
          <w:ilvl w:val="0"/>
          <w:numId w:val="86"/>
        </w:numPr>
        <w:tabs>
          <w:tab w:val="left" w:pos="542"/>
        </w:tabs>
        <w:spacing w:before="187" w:line="379" w:lineRule="auto"/>
        <w:ind w:left="238" w:right="114" w:hanging="303"/>
        <w:jc w:val="both"/>
        <w:rPr>
          <w:sz w:val="24"/>
          <w:szCs w:val="24"/>
        </w:rPr>
      </w:pPr>
      <w:r w:rsidRPr="00E93C14">
        <w:rPr>
          <w:w w:val="85"/>
          <w:sz w:val="24"/>
          <w:szCs w:val="24"/>
        </w:rPr>
        <w:t>Misja szkoły.</w:t>
      </w:r>
    </w:p>
    <w:p w:rsidR="00B8681B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Nasza szkoła jest  placówką, w której każdy uczeń:</w:t>
      </w:r>
    </w:p>
    <w:p w:rsidR="00B8681B" w:rsidRPr="00E93C14" w:rsidRDefault="00B8681B" w:rsidP="00E93C14">
      <w:pPr>
        <w:pStyle w:val="NormalnyWeb"/>
        <w:numPr>
          <w:ilvl w:val="0"/>
          <w:numId w:val="92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Ma stworzone warunki do wszechstronnego rozwoju:</w:t>
      </w:r>
    </w:p>
    <w:p w:rsidR="00B8681B" w:rsidRPr="00E93C14" w:rsidRDefault="00B8681B" w:rsidP="00E93C14">
      <w:pPr>
        <w:pStyle w:val="NormalnyWeb"/>
        <w:numPr>
          <w:ilvl w:val="0"/>
          <w:numId w:val="93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skutecznego porozumiewania się,</w:t>
      </w:r>
    </w:p>
    <w:p w:rsidR="00B8681B" w:rsidRPr="00E93C14" w:rsidRDefault="00B8681B" w:rsidP="00E93C14">
      <w:pPr>
        <w:pStyle w:val="NormalnyWeb"/>
        <w:numPr>
          <w:ilvl w:val="0"/>
          <w:numId w:val="93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współdziałania w grupie,</w:t>
      </w:r>
    </w:p>
    <w:p w:rsidR="00B8681B" w:rsidRPr="00E93C14" w:rsidRDefault="00B8681B" w:rsidP="00E93C14">
      <w:pPr>
        <w:pStyle w:val="NormalnyWeb"/>
        <w:numPr>
          <w:ilvl w:val="0"/>
          <w:numId w:val="93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nabywania wiedzy na miarę swoich możliwości,</w:t>
      </w:r>
    </w:p>
    <w:p w:rsidR="00B8681B" w:rsidRPr="00E93C14" w:rsidRDefault="00B8681B" w:rsidP="00E93C14">
      <w:pPr>
        <w:pStyle w:val="NormalnyWeb"/>
        <w:numPr>
          <w:ilvl w:val="0"/>
          <w:numId w:val="93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indywidualizacji nauczania,</w:t>
      </w:r>
    </w:p>
    <w:p w:rsidR="00B8681B" w:rsidRPr="00E93C14" w:rsidRDefault="00B8681B" w:rsidP="00E93C14">
      <w:pPr>
        <w:pStyle w:val="NormalnyWeb"/>
        <w:numPr>
          <w:ilvl w:val="0"/>
          <w:numId w:val="93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rozwijania zainteresowań,</w:t>
      </w:r>
    </w:p>
    <w:p w:rsidR="00B8681B" w:rsidRPr="00E93C14" w:rsidRDefault="00B8681B" w:rsidP="00E93C14">
      <w:pPr>
        <w:pStyle w:val="NormalnyWeb"/>
        <w:numPr>
          <w:ilvl w:val="0"/>
          <w:numId w:val="93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umiejętności uczenia się,</w:t>
      </w:r>
    </w:p>
    <w:p w:rsidR="00B8681B" w:rsidRPr="00E93C14" w:rsidRDefault="00B8681B" w:rsidP="00E93C14">
      <w:pPr>
        <w:pStyle w:val="NormalnyWeb"/>
        <w:numPr>
          <w:ilvl w:val="0"/>
          <w:numId w:val="93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poznania technik umożliwiających nawiązywanie pozytywnych relacji z innymi ludźmi.</w:t>
      </w:r>
    </w:p>
    <w:p w:rsidR="00B8681B" w:rsidRPr="00E93C14" w:rsidRDefault="00B8681B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lastRenderedPageBreak/>
        <w:t> </w:t>
      </w:r>
    </w:p>
    <w:p w:rsidR="00B8681B" w:rsidRPr="00E93C14" w:rsidRDefault="00B8681B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      Ponadto  uczeń:</w:t>
      </w:r>
    </w:p>
    <w:p w:rsidR="00B8681B" w:rsidRPr="00E93C14" w:rsidRDefault="00B8681B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</w:t>
      </w:r>
    </w:p>
    <w:p w:rsidR="00B8681B" w:rsidRPr="00E93C14" w:rsidRDefault="00B8681B" w:rsidP="00A517B6">
      <w:pPr>
        <w:pStyle w:val="NormalnyWeb"/>
        <w:numPr>
          <w:ilvl w:val="0"/>
          <w:numId w:val="106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nabędzie  umiejętność korzystania z nowoczesnych źródeł informacji,</w:t>
      </w:r>
    </w:p>
    <w:p w:rsidR="00B8681B" w:rsidRPr="00E93C14" w:rsidRDefault="00B8681B" w:rsidP="00A517B6">
      <w:pPr>
        <w:pStyle w:val="NormalnyWeb"/>
        <w:numPr>
          <w:ilvl w:val="0"/>
          <w:numId w:val="106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będzie posiadał  kompetencje matematyczne w tym naukowe myślenie,</w:t>
      </w:r>
    </w:p>
    <w:p w:rsidR="00B8681B" w:rsidRPr="00E93C14" w:rsidRDefault="00B8681B" w:rsidP="00A517B6">
      <w:pPr>
        <w:pStyle w:val="NormalnyWeb"/>
        <w:numPr>
          <w:ilvl w:val="0"/>
          <w:numId w:val="106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zostanie wychowany w oparciu o wartości uniwersalne oraz w duchu tradycji swojego miejsca pochodzenia,</w:t>
      </w:r>
    </w:p>
    <w:p w:rsidR="00B8681B" w:rsidRPr="00E93C14" w:rsidRDefault="00B8681B" w:rsidP="00A517B6">
      <w:pPr>
        <w:pStyle w:val="NormalnyWeb"/>
        <w:numPr>
          <w:ilvl w:val="0"/>
          <w:numId w:val="106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stanie się odpowiedzialny za zdrowie własne i innych oraz za stan środowiska naturalnego,</w:t>
      </w:r>
    </w:p>
    <w:p w:rsidR="00B8681B" w:rsidRPr="00E93C14" w:rsidRDefault="00B8681B" w:rsidP="00A517B6">
      <w:pPr>
        <w:pStyle w:val="NormalnyWeb"/>
        <w:numPr>
          <w:ilvl w:val="0"/>
          <w:numId w:val="106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pozna swoje słabe i mocne strony, dzięki czemu będzie wiedział jak ma zaplanować własną edukację,</w:t>
      </w:r>
    </w:p>
    <w:p w:rsidR="00B8681B" w:rsidRPr="00E93C14" w:rsidRDefault="00B8681B" w:rsidP="00A517B6">
      <w:pPr>
        <w:pStyle w:val="NormalnyWeb"/>
        <w:numPr>
          <w:ilvl w:val="0"/>
          <w:numId w:val="106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będzie przygotowany do życia społecznego w rodzinie , środowisku lokalnym i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Ojczyźnie.</w:t>
      </w:r>
    </w:p>
    <w:p w:rsidR="00B8681B" w:rsidRPr="00E93C14" w:rsidRDefault="00B8681B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</w:t>
      </w:r>
    </w:p>
    <w:p w:rsidR="00B8681B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 naszej szkole stosujemy różne metody motywowania, dzięki którym pomagamy osiągnąć sukces każdemu uczniowi na miarę jego możliwości oraz rozwinąć w nim jego ukryty talent. Jesteśmy po to, aby we współpracy z rodzicami i środowiskiem lokalnym wychować i edukować patriotę, człowieka aktywnego, kreatywnego i potrafiącego odnaleźć się w otaczającym świecie. Zapewniamy naszym uczniom wysoką jakość nauczania, wychowania i opieki.</w:t>
      </w:r>
    </w:p>
    <w:p w:rsidR="00B8681B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Naszym uczniom oferujemy:</w:t>
      </w:r>
    </w:p>
    <w:p w:rsidR="00B8681B" w:rsidRPr="00E93C14" w:rsidRDefault="00B8681B" w:rsidP="00E93C14">
      <w:pPr>
        <w:pStyle w:val="NormalnyWeb"/>
        <w:numPr>
          <w:ilvl w:val="0"/>
          <w:numId w:val="95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wysoki poziom nauczania,</w:t>
      </w:r>
    </w:p>
    <w:p w:rsidR="00B8681B" w:rsidRPr="00E93C14" w:rsidRDefault="00B8681B" w:rsidP="00E93C14">
      <w:pPr>
        <w:pStyle w:val="NormalnyWeb"/>
        <w:numPr>
          <w:ilvl w:val="0"/>
          <w:numId w:val="95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rozwój uzdolnień i zainteresowań,</w:t>
      </w:r>
    </w:p>
    <w:p w:rsidR="00B8681B" w:rsidRPr="00E93C14" w:rsidRDefault="00B8681B" w:rsidP="00E93C14">
      <w:pPr>
        <w:pStyle w:val="NormalnyWeb"/>
        <w:numPr>
          <w:ilvl w:val="0"/>
          <w:numId w:val="95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udział w konkursach o różnej tematyce,</w:t>
      </w:r>
    </w:p>
    <w:p w:rsidR="00B8681B" w:rsidRPr="00E93C14" w:rsidRDefault="00B8681B" w:rsidP="00E93C14">
      <w:pPr>
        <w:pStyle w:val="NormalnyWeb"/>
        <w:numPr>
          <w:ilvl w:val="0"/>
          <w:numId w:val="95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indywidualizację nauczania,</w:t>
      </w:r>
    </w:p>
    <w:p w:rsidR="00B8681B" w:rsidRPr="00E93C14" w:rsidRDefault="00B8681B" w:rsidP="00E93C14">
      <w:pPr>
        <w:pStyle w:val="NormalnyWeb"/>
        <w:numPr>
          <w:ilvl w:val="0"/>
          <w:numId w:val="95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możliwość w zakresie uprawiania dyscypliny sportowej zgodnie z możliwościami,</w:t>
      </w:r>
    </w:p>
    <w:p w:rsidR="00B8681B" w:rsidRPr="00E93C14" w:rsidRDefault="00B8681B" w:rsidP="00E93C14">
      <w:pPr>
        <w:pStyle w:val="NormalnyWeb"/>
        <w:numPr>
          <w:ilvl w:val="0"/>
          <w:numId w:val="95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możliwość współpracy w zakresie tworzenia programu wychowawczo-profilaktycznego,</w:t>
      </w:r>
    </w:p>
    <w:p w:rsidR="00B8681B" w:rsidRPr="00E93C14" w:rsidRDefault="00B8681B" w:rsidP="00E93C14">
      <w:pPr>
        <w:pStyle w:val="NormalnyWeb"/>
        <w:numPr>
          <w:ilvl w:val="0"/>
          <w:numId w:val="95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możliwość wyboru zajęć rozwijających zainteresowania,</w:t>
      </w:r>
    </w:p>
    <w:p w:rsidR="00B8681B" w:rsidRPr="00E93C14" w:rsidRDefault="00B8681B" w:rsidP="00E93C14">
      <w:pPr>
        <w:pStyle w:val="NormalnyWeb"/>
        <w:numPr>
          <w:ilvl w:val="0"/>
          <w:numId w:val="95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wyrównywanie szans edukacyjnych poprzez udział w zajęciach specjalistycznych,</w:t>
      </w:r>
    </w:p>
    <w:p w:rsidR="00B8681B" w:rsidRPr="00E93C14" w:rsidRDefault="00B8681B" w:rsidP="00E93C14">
      <w:pPr>
        <w:pStyle w:val="NormalnyWeb"/>
        <w:numPr>
          <w:ilvl w:val="0"/>
          <w:numId w:val="95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otwartość grona pedagogicznego na potrzeby uczniów.</w:t>
      </w:r>
    </w:p>
    <w:p w:rsidR="00B8681B" w:rsidRPr="00E93C14" w:rsidRDefault="00B8681B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Rodzice naszych uczniów :</w:t>
      </w:r>
    </w:p>
    <w:p w:rsidR="00B8681B" w:rsidRPr="00E93C14" w:rsidRDefault="00B8681B" w:rsidP="00E93C14">
      <w:pPr>
        <w:pStyle w:val="NormalnyWeb"/>
        <w:numPr>
          <w:ilvl w:val="0"/>
          <w:numId w:val="96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są partnerami w podejmowaniu działań wychowawczych,</w:t>
      </w:r>
    </w:p>
    <w:p w:rsidR="00B8681B" w:rsidRPr="00E93C14" w:rsidRDefault="00B8681B" w:rsidP="00E93C14">
      <w:pPr>
        <w:pStyle w:val="NormalnyWeb"/>
        <w:numPr>
          <w:ilvl w:val="0"/>
          <w:numId w:val="96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aktywnie uczestniczą w kształtowaniu systemu wartości u swoich  dzieci,</w:t>
      </w:r>
    </w:p>
    <w:p w:rsidR="00B8681B" w:rsidRPr="00E93C14" w:rsidRDefault="00B8681B" w:rsidP="00E93C14">
      <w:pPr>
        <w:pStyle w:val="NormalnyWeb"/>
        <w:numPr>
          <w:ilvl w:val="0"/>
          <w:numId w:val="96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biorą czynny udział w życiu szkoły,</w:t>
      </w:r>
    </w:p>
    <w:p w:rsidR="00B8681B" w:rsidRPr="00E93C14" w:rsidRDefault="00B8681B" w:rsidP="00E93C14">
      <w:pPr>
        <w:pStyle w:val="NormalnyWeb"/>
        <w:numPr>
          <w:ilvl w:val="0"/>
          <w:numId w:val="96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otrzymują pełną informacją o osiągnięciach  swoich dzieci,</w:t>
      </w:r>
    </w:p>
    <w:p w:rsidR="00B8681B" w:rsidRPr="00E93C14" w:rsidRDefault="00B8681B" w:rsidP="00E93C14">
      <w:pPr>
        <w:pStyle w:val="NormalnyWeb"/>
        <w:numPr>
          <w:ilvl w:val="0"/>
          <w:numId w:val="96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otrzymują fachową pomoc psychologiczno-pedagogiczną,</w:t>
      </w:r>
    </w:p>
    <w:p w:rsidR="00B8681B" w:rsidRPr="00E93C14" w:rsidRDefault="00B8681B" w:rsidP="00E93C14">
      <w:pPr>
        <w:pStyle w:val="NormalnyWeb"/>
        <w:numPr>
          <w:ilvl w:val="0"/>
          <w:numId w:val="96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darzą nas zaufaniem.</w:t>
      </w:r>
    </w:p>
    <w:p w:rsidR="009A1DD3" w:rsidRPr="00E93C14" w:rsidRDefault="009A1DD3" w:rsidP="00E93C14">
      <w:pPr>
        <w:pStyle w:val="Tekstpodstawowy"/>
        <w:spacing w:before="6"/>
        <w:jc w:val="both"/>
        <w:rPr>
          <w:sz w:val="24"/>
          <w:szCs w:val="24"/>
        </w:rPr>
      </w:pPr>
    </w:p>
    <w:p w:rsidR="009A1DD3" w:rsidRPr="00E93C14" w:rsidRDefault="00D2340D" w:rsidP="00E93C14">
      <w:pPr>
        <w:pStyle w:val="Nagwek1"/>
        <w:numPr>
          <w:ilvl w:val="0"/>
          <w:numId w:val="86"/>
        </w:numPr>
        <w:tabs>
          <w:tab w:val="left" w:pos="616"/>
        </w:tabs>
        <w:spacing w:before="0"/>
        <w:ind w:left="615" w:hanging="377"/>
        <w:jc w:val="both"/>
        <w:rPr>
          <w:sz w:val="24"/>
          <w:szCs w:val="24"/>
        </w:rPr>
      </w:pPr>
      <w:r w:rsidRPr="00E93C14">
        <w:rPr>
          <w:w w:val="95"/>
          <w:sz w:val="24"/>
          <w:szCs w:val="24"/>
        </w:rPr>
        <w:t>Sylwetka absolwenta szkoły</w:t>
      </w:r>
    </w:p>
    <w:p w:rsidR="009A1DD3" w:rsidRPr="00E93C14" w:rsidRDefault="009A1DD3" w:rsidP="00E93C14">
      <w:pPr>
        <w:pStyle w:val="Tekstpodstawowy"/>
        <w:spacing w:before="11"/>
        <w:jc w:val="both"/>
        <w:rPr>
          <w:b/>
          <w:sz w:val="24"/>
          <w:szCs w:val="24"/>
        </w:rPr>
      </w:pPr>
    </w:p>
    <w:p w:rsidR="00D2340D" w:rsidRPr="00E93C14" w:rsidRDefault="00D2340D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lastRenderedPageBreak/>
        <w:t>Uczeń kończący naszą szkołę dobrze funkcjonuje w swoim środowisku, w domu  i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w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szkole. Jest pogodny, ma pozytywny, choć nie bezkrytyczny stosunek do otaczającej go rzeczywistości. Posiada umiejętność efektywnego komunikowania, współpracy oraz kontrolowania własnych emocji. Jest świadomy dziedzictwa kulturowego regionu, kraju, Europy, świata. Dba o swoje zdrowie i sprawność fizyczną. Traktuje zdobywanie wiedzy jako podstawę własnego rozwoju. Działania zawarte w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 xml:space="preserve">programie wychowawczo – profilaktycznym zmierzają do ukształtowania takiego modelu absolwenta, który niezależnie od indywidualnych cech osobowości, predyspozycji i talentów będzie wyposażony w zespół cech uniwersalnych, warunkujących właściwe funkcjonowanie we współczesnym świecie. </w:t>
      </w:r>
    </w:p>
    <w:p w:rsidR="00D2340D" w:rsidRPr="00E93C14" w:rsidRDefault="00D2340D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</w:t>
      </w:r>
    </w:p>
    <w:p w:rsidR="00D2340D" w:rsidRPr="00E93C14" w:rsidRDefault="00D2340D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Style w:val="Pogrubienie"/>
          <w:rFonts w:ascii="Arial" w:hAnsi="Arial" w:cs="Arial"/>
        </w:rPr>
        <w:t>Naszą szkołę opuszczają absolwenci, którzy: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są przygotowani do nauki na wyższym etapie kształcenia,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są przygotowani do życia społecznego w rodzinie, środowisku lokalnym, Ojczyźnie,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umieją korzystać z różnych źródeł,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potrafią współpracować w zespole,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umieją się uczyć i czerpać z tego przyjemność,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potrafią posługiwać się technologią informatyczną,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potrafią się komunikować,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myślą matematycznie i naukowo,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są patriotami i czują się Europejczykami,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są odpowiedzialni za swoje zdrowie i umiejętnie kształtują swoją postawę fizyczną,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dbają o środowisko naturalne,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znają podstawowe normy współżycia społecznego i relacji interpersonalnych,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umieją oceniać i wartościować zachowanie własnych i innych,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są dumni ze swojego pochodzenia,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potrafią nawiązywać pozytywne relacje z innymi,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mają poczucie własnej godności oraz szacunek do drugiej osoby,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posiadają świadomość samokształcenia oraz potrafią przygotować własny warsztat pracy,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są otwarci wobec świata i innych ludzi, aktywni wżyciu społecznym oraz odpowiedzialni za zbiorowość,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znają swoje predyspozycje oraz  potrafią określić drogi swojej dalszej edukacji,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są kreatywni, innowacyjni i przedsiębiorczy,</w:t>
      </w:r>
    </w:p>
    <w:p w:rsidR="00D2340D" w:rsidRPr="00E93C14" w:rsidRDefault="00D2340D" w:rsidP="00E93C14">
      <w:pPr>
        <w:pStyle w:val="NormalnyWeb"/>
        <w:numPr>
          <w:ilvl w:val="0"/>
          <w:numId w:val="97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mają motywację do dalszego kształcenia się oraz mają rozbudzoną ciekawość poznawczą.</w:t>
      </w:r>
    </w:p>
    <w:p w:rsidR="00D2340D" w:rsidRPr="00E93C14" w:rsidRDefault="00D2340D" w:rsidP="00E93C14">
      <w:pPr>
        <w:pStyle w:val="Tekstpodstawowy"/>
        <w:spacing w:line="379" w:lineRule="auto"/>
        <w:ind w:right="113"/>
        <w:jc w:val="both"/>
        <w:rPr>
          <w:sz w:val="24"/>
          <w:szCs w:val="24"/>
        </w:rPr>
      </w:pPr>
    </w:p>
    <w:p w:rsidR="00D2340D" w:rsidRPr="00E93C14" w:rsidRDefault="00D2340D" w:rsidP="00E93C14">
      <w:pPr>
        <w:pStyle w:val="Nagwek1"/>
        <w:numPr>
          <w:ilvl w:val="0"/>
          <w:numId w:val="86"/>
        </w:numPr>
        <w:tabs>
          <w:tab w:val="left" w:pos="616"/>
        </w:tabs>
        <w:spacing w:before="0"/>
        <w:ind w:left="615" w:hanging="377"/>
        <w:jc w:val="both"/>
        <w:rPr>
          <w:sz w:val="24"/>
          <w:szCs w:val="24"/>
        </w:rPr>
      </w:pPr>
      <w:r w:rsidRPr="00E93C14">
        <w:rPr>
          <w:w w:val="95"/>
          <w:sz w:val="24"/>
          <w:szCs w:val="24"/>
        </w:rPr>
        <w:t>Uczestnicy programu wychowawczo-profilaktycznego szkoły</w:t>
      </w:r>
    </w:p>
    <w:p w:rsidR="00D2340D" w:rsidRPr="00E93C14" w:rsidRDefault="00D2340D" w:rsidP="00E93C14">
      <w:pPr>
        <w:pStyle w:val="Nagwek1"/>
        <w:tabs>
          <w:tab w:val="left" w:pos="616"/>
        </w:tabs>
        <w:spacing w:before="0"/>
        <w:jc w:val="both"/>
        <w:rPr>
          <w:sz w:val="24"/>
          <w:szCs w:val="24"/>
        </w:rPr>
      </w:pPr>
    </w:p>
    <w:p w:rsidR="00D2340D" w:rsidRPr="00E93C14" w:rsidRDefault="00D2340D" w:rsidP="00E93C14">
      <w:pPr>
        <w:pStyle w:val="Nagwek1"/>
        <w:tabs>
          <w:tab w:val="left" w:pos="616"/>
        </w:tabs>
        <w:spacing w:before="0"/>
        <w:jc w:val="both"/>
        <w:rPr>
          <w:sz w:val="24"/>
          <w:szCs w:val="24"/>
        </w:rPr>
      </w:pPr>
    </w:p>
    <w:p w:rsidR="00D2340D" w:rsidRPr="00E93C14" w:rsidRDefault="00D2340D" w:rsidP="00E93C14">
      <w:pPr>
        <w:pStyle w:val="NormalnyWeb"/>
        <w:jc w:val="both"/>
        <w:rPr>
          <w:rFonts w:ascii="Arial" w:hAnsi="Arial" w:cs="Arial"/>
        </w:rPr>
      </w:pPr>
      <w:r w:rsidRPr="00E93C14">
        <w:rPr>
          <w:rStyle w:val="Uwydatnienie"/>
          <w:rFonts w:ascii="Arial" w:hAnsi="Arial" w:cs="Arial"/>
        </w:rPr>
        <w:t>Współodpowiedzialni za wszechstronny rozwój osobowości ucznia są wszyscy uczestnicy programu</w:t>
      </w:r>
      <w:r w:rsidRPr="00E93C14">
        <w:rPr>
          <w:rFonts w:ascii="Arial" w:hAnsi="Arial" w:cs="Arial"/>
        </w:rPr>
        <w:t>:</w:t>
      </w:r>
    </w:p>
    <w:p w:rsidR="00D2340D" w:rsidRPr="00E93C14" w:rsidRDefault="00D2340D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lastRenderedPageBreak/>
        <w:t> </w:t>
      </w:r>
    </w:p>
    <w:p w:rsidR="00D2340D" w:rsidRPr="00E93C14" w:rsidRDefault="00D2340D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Style w:val="Pogrubienie"/>
          <w:rFonts w:ascii="Arial" w:hAnsi="Arial" w:cs="Arial"/>
        </w:rPr>
        <w:t xml:space="preserve">Rodzice: 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mają prawo do wychowania zgodnie z własnymi przekonaniami religijnymi i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moralnymi, jeśli nie są one w sprzeczności z prawami dziecka,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znają i akceptują program wychowawczy proponowany przez szkołę,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wspierają dziecko we wszystkich jego poczynaniach i zapewniają mu poczucie bezpieczeństwa,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wspierają wychowawców i nauczycieli w podejmowanych przez nich działaniach, służą wiedzą, doświadczeniem i pomocą,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aktywnie uczestniczą w życiu szkoły,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dbają o właściwą formę spędzania czasu wolnego przez dzieci.</w:t>
      </w:r>
    </w:p>
    <w:p w:rsidR="00D2340D" w:rsidRPr="00E93C14" w:rsidRDefault="00D2340D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</w:t>
      </w:r>
    </w:p>
    <w:p w:rsidR="00D2340D" w:rsidRPr="00E93C14" w:rsidRDefault="00D2340D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</w:t>
      </w:r>
    </w:p>
    <w:p w:rsidR="00D2340D" w:rsidRPr="00E93C14" w:rsidRDefault="00D2340D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Style w:val="Pogrubienie"/>
          <w:rFonts w:ascii="Arial" w:hAnsi="Arial" w:cs="Arial"/>
        </w:rPr>
        <w:t xml:space="preserve">Wychowawcy klas: 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dbają o poczucie bezpieczeństwa i akceptacji ucznia w klasie,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wspierają rozwój uczniów i usamodzielnianie się,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prowadzą dokumentację nauczania,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opracowują i realizują Program Wychowawczo-Profilaktyczny,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koordynują pracę wychowawczo - profilaktyczną w zespole klasowym,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dokonują rozpoznania sytuacji rodzinnej i osobistej ucznia,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podejmują działania w przypadkach przemocy wobec niego, zaniedbań opiekuńczych, ujawnionych nałogów,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wnioskują o objęcie pomocą psychologiczno - pedagogiczną uczniów o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specjalnych potrzebach edukacyjnych,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informują rodziców o proponowanych formach pomocy psychologiczno-pedagogicznej,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integrują i kierują zespołem klasowym,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wykorzystują potencjał grupy do wspierania jej członków, oceniają zachowania uczniów,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wdrażają do samooceny postępów w zachowaniu, nadzorują realizację obowiązku szkolnego,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promują osiągnięcia klasy i pojedynczych uczniów,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inspirują pracę zespołową w klasie, przydzielają zespołom zadania na rzecz klasy, szkoły i środowiska oraz wspólnie oceniają stopień ich realizacji,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współdziałają z nauczycielami uczącymi w klasie,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współpracują z rodzicami; włączają rodziców w sprawy programowe i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organizacyjne klasy,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współpracują z dyrektorem szkoły, pedagogiem, psychologiem i pielęgniarką,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współdziałają z instytucjami pracującymi na rzecz dziecka, policją, poradnią psychologiczno - pedagogiczną, sądami rodzinnymi.</w:t>
      </w:r>
    </w:p>
    <w:p w:rsidR="00D2340D" w:rsidRPr="00E93C14" w:rsidRDefault="00D2340D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Style w:val="Pogrubienie"/>
          <w:rFonts w:ascii="Arial" w:hAnsi="Arial" w:cs="Arial"/>
        </w:rPr>
        <w:t> </w:t>
      </w:r>
    </w:p>
    <w:p w:rsidR="00D2340D" w:rsidRPr="00E93C14" w:rsidRDefault="00D2340D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Style w:val="Pogrubienie"/>
          <w:rFonts w:ascii="Arial" w:hAnsi="Arial" w:cs="Arial"/>
        </w:rPr>
        <w:t> </w:t>
      </w:r>
    </w:p>
    <w:p w:rsidR="00D2340D" w:rsidRPr="00E93C14" w:rsidRDefault="00D2340D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Style w:val="Pogrubienie"/>
          <w:rFonts w:ascii="Arial" w:hAnsi="Arial" w:cs="Arial"/>
        </w:rPr>
        <w:lastRenderedPageBreak/>
        <w:t> </w:t>
      </w:r>
    </w:p>
    <w:p w:rsidR="00D2340D" w:rsidRPr="00E93C14" w:rsidRDefault="00D2340D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Style w:val="Pogrubienie"/>
          <w:rFonts w:ascii="Arial" w:hAnsi="Arial" w:cs="Arial"/>
        </w:rPr>
        <w:t xml:space="preserve">Nauczyciele: 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wpływają wychowawczo na uczniów niezależnie od przypisanych im funkcji dydaktycznych,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odpowiadają za życie, zdrowie i bezpieczeństwo dzieci podczas pobytu w szkole, podczas wyjść i wyjazdów szkolnych,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udzielają pomocy w przezwyciężaniu niepowodzeń szkolnych w oparciu o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rozpoznane potrzeby uczniów, informują o potrzebach związanych z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problemami w nauce oraz o przejawianych zdolnościach,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wspierają swoją postawą i działaniami pedagogicznymi rozwój psychofizyczny uczniów, ich zdolności i zainteresowania,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inspirują uczniów do twórczych poszukiwań, aktywności i samodzielności,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kształcą i wychowują dzieci w duchu patriotyzmu,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reagują na przejawy nietolerancji, dyskryminacji i innych negatywnych zachowań,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dążą w swojej pracy do integracji zespołu klasowego, angażując w życie klasy wszystkich uczniów,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 xml:space="preserve">wspólnie z pedagogiem </w:t>
      </w:r>
      <w:r w:rsidR="00A517B6">
        <w:rPr>
          <w:rFonts w:ascii="Arial" w:hAnsi="Arial" w:cs="Arial"/>
        </w:rPr>
        <w:t>i</w:t>
      </w:r>
      <w:r w:rsidRPr="00E93C14">
        <w:rPr>
          <w:rFonts w:ascii="Arial" w:hAnsi="Arial" w:cs="Arial"/>
        </w:rPr>
        <w:t xml:space="preserve"> psychologiem zabiegają o różne formy pomocy wychowawczej i materialnej dla uczniów, dostosowują wymagania edukacyjne do specyficznych potrzeb ucznia,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współtworzą atmosferę życzliwości i zrozumienia, budzą szacunek swoją wiedzą, kompetencją i postawą,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proponują uczniom pozytywne formy wypoczynku dostępne w szkole i poza nią,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realizują w toku pracy wychowawczej treści i cele programu wychowawczo-profilaktycznego szkoły.</w:t>
      </w:r>
    </w:p>
    <w:p w:rsidR="00D2340D" w:rsidRPr="00E93C14" w:rsidRDefault="00D2340D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</w:t>
      </w:r>
    </w:p>
    <w:p w:rsidR="00D2340D" w:rsidRPr="00E93C14" w:rsidRDefault="00D2340D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</w:t>
      </w:r>
    </w:p>
    <w:p w:rsidR="00D2340D" w:rsidRPr="00E93C14" w:rsidRDefault="00D2340D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</w:t>
      </w:r>
    </w:p>
    <w:p w:rsidR="00D2340D" w:rsidRPr="00E93C14" w:rsidRDefault="00D2340D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Style w:val="Pogrubienie"/>
          <w:rFonts w:ascii="Arial" w:hAnsi="Arial" w:cs="Arial"/>
        </w:rPr>
        <w:t xml:space="preserve">Uczniowie, Samorząd Uczniowski: 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przestrzegają Szkolnego Kodeksu Postępowania Ucznia,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współorganizują imprezy i akcje szkolne,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znają i przestrzegają norm zachowania obowiązujących członków społeczności szkolnej,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akceptują innych uczniów i szanują ich prawa, wydają opinie w przypadku przyznawanych kar zgodnie ze Statutem Szkoły,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współtworzą społeczność szkolną i wykorzystują swe prawo do samorządności,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kierują swym rozwojem i stają się być  coraz bardziej samodzielni,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prowadzą zdrowy tryb życia i dbają o swoje środowisko,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mają szacunek do kultury, języka i tradycji narodowej,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uczestniczą w opiniowaniu dokumentów szkolnych (Statutu Szkoły, Szkolnego  Programu Wychowawczo-Profilaktycznego).</w:t>
      </w:r>
    </w:p>
    <w:p w:rsidR="00D2340D" w:rsidRPr="00E93C14" w:rsidRDefault="00D2340D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</w:t>
      </w:r>
    </w:p>
    <w:p w:rsidR="00D2340D" w:rsidRPr="00E93C14" w:rsidRDefault="00D2340D" w:rsidP="00E93C14">
      <w:pPr>
        <w:pStyle w:val="NormalnyWeb"/>
        <w:ind w:left="720"/>
        <w:jc w:val="both"/>
        <w:rPr>
          <w:rFonts w:ascii="Arial" w:hAnsi="Arial" w:cs="Arial"/>
        </w:rPr>
      </w:pPr>
      <w:r w:rsidRPr="00E93C14">
        <w:rPr>
          <w:rStyle w:val="Pogrubienie"/>
          <w:rFonts w:ascii="Arial" w:hAnsi="Arial" w:cs="Arial"/>
        </w:rPr>
        <w:t xml:space="preserve">Pedagog, logopeda, psycholog, doradca zawodowy, pielęgniarka: 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lastRenderedPageBreak/>
        <w:t>prowadzą badania i działania diagnostyczne uczniów, w tym diagnozują indywidualne potrzeby rozwojowe i edukacyjne oraz możliwości psychofizyczne uczniów w celu określenia przyczyn niepowodzeń edukacyjnych oraz wspierania mocnych stron uczniów,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diagnozują sytuacje wychowawcze w szkole w celu rozwiązywania problemów wychowawczych oraz wspierania rozwoju uczniów,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udzielają pomocy psychologiczno-pedagogicznej w formach odpowiednich do rozpoznanych potrzeb,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podejmują działania z zakresu profilaktyki uzależnień i innych problemów dzieci,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minimalizują skutki zaburzeń rozwojowych, zapobiegają zaburzeniom zachowania oraz inicjują różne formy pomocy w środowisku szkolnym i</w:t>
      </w:r>
      <w:r w:rsidR="00E93C14">
        <w:rPr>
          <w:rFonts w:ascii="Arial" w:hAnsi="Arial" w:cs="Arial"/>
        </w:rPr>
        <w:t> </w:t>
      </w:r>
      <w:r w:rsidRPr="00E93C14">
        <w:rPr>
          <w:rFonts w:ascii="Arial" w:hAnsi="Arial" w:cs="Arial"/>
        </w:rPr>
        <w:t>pozaszkolnym uczniów,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inicjują i prowadzą działania mediacyjne i interwencyjne w sytuacjach kryzysowych,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pomagają rodzicom i nauczycielom w rozpoznawaniu i rozwijaniu indywidualnych możliwości, predyspozycji i uzdolnień uczniów,</w:t>
      </w:r>
    </w:p>
    <w:p w:rsidR="00D2340D" w:rsidRPr="00E93C14" w:rsidRDefault="00D2340D" w:rsidP="00E93C14">
      <w:pPr>
        <w:pStyle w:val="NormalnyWeb"/>
        <w:numPr>
          <w:ilvl w:val="0"/>
          <w:numId w:val="98"/>
        </w:numPr>
        <w:jc w:val="both"/>
        <w:rPr>
          <w:rFonts w:ascii="Arial" w:hAnsi="Arial" w:cs="Arial"/>
        </w:rPr>
      </w:pPr>
      <w:r w:rsidRPr="00E93C14">
        <w:rPr>
          <w:rFonts w:ascii="Arial" w:hAnsi="Arial" w:cs="Arial"/>
        </w:rPr>
        <w:t>  wspierają nauczycieli i innych specjalistów w udzielaniu pomocy psychologiczno-pedagogicznej.</w:t>
      </w:r>
    </w:p>
    <w:p w:rsidR="00D2340D" w:rsidRPr="00E93C14" w:rsidRDefault="00D2340D" w:rsidP="00D2340D">
      <w:pPr>
        <w:pStyle w:val="Nagwek1"/>
        <w:tabs>
          <w:tab w:val="left" w:pos="616"/>
        </w:tabs>
        <w:spacing w:before="0"/>
        <w:rPr>
          <w:sz w:val="24"/>
          <w:szCs w:val="24"/>
        </w:rPr>
        <w:sectPr w:rsidR="00D2340D" w:rsidRPr="00E93C14">
          <w:footerReference w:type="default" r:id="rId14"/>
          <w:pgSz w:w="11906" w:h="16838"/>
          <w:pgMar w:top="1360" w:right="1300" w:bottom="1200" w:left="1180" w:header="0" w:footer="100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6"/>
      </w:pPr>
    </w:p>
    <w:p w:rsidR="009A1DD3" w:rsidRPr="00DC297F" w:rsidRDefault="00565BBD" w:rsidP="008F14A4">
      <w:pPr>
        <w:pStyle w:val="Nagwek1"/>
        <w:numPr>
          <w:ilvl w:val="0"/>
          <w:numId w:val="86"/>
        </w:numPr>
        <w:tabs>
          <w:tab w:val="left" w:pos="1030"/>
        </w:tabs>
        <w:ind w:left="1030" w:hanging="452"/>
        <w:rPr>
          <w:sz w:val="20"/>
          <w:szCs w:val="20"/>
        </w:rPr>
      </w:pPr>
      <w:r w:rsidRPr="00DC297F">
        <w:rPr>
          <w:w w:val="90"/>
          <w:sz w:val="20"/>
          <w:szCs w:val="20"/>
        </w:rPr>
        <w:t>Zadania</w:t>
      </w:r>
      <w:r w:rsidRPr="00DC297F">
        <w:rPr>
          <w:spacing w:val="-26"/>
          <w:w w:val="90"/>
          <w:sz w:val="20"/>
          <w:szCs w:val="20"/>
        </w:rPr>
        <w:t xml:space="preserve"> </w:t>
      </w:r>
      <w:r w:rsidRPr="00DC297F">
        <w:rPr>
          <w:w w:val="90"/>
          <w:sz w:val="20"/>
          <w:szCs w:val="20"/>
        </w:rPr>
        <w:t>wychowawczo-profilaktyczne,</w:t>
      </w:r>
      <w:r w:rsidRPr="00DC297F">
        <w:rPr>
          <w:spacing w:val="-27"/>
          <w:w w:val="90"/>
          <w:sz w:val="20"/>
          <w:szCs w:val="20"/>
        </w:rPr>
        <w:t xml:space="preserve"> </w:t>
      </w:r>
      <w:r w:rsidRPr="00DC297F">
        <w:rPr>
          <w:w w:val="90"/>
          <w:sz w:val="20"/>
          <w:szCs w:val="20"/>
        </w:rPr>
        <w:t>osiągnięcia</w:t>
      </w:r>
      <w:r w:rsidRPr="00DC297F">
        <w:rPr>
          <w:spacing w:val="-26"/>
          <w:w w:val="90"/>
          <w:sz w:val="20"/>
          <w:szCs w:val="20"/>
        </w:rPr>
        <w:t xml:space="preserve"> </w:t>
      </w:r>
      <w:r w:rsidRPr="00DC297F">
        <w:rPr>
          <w:w w:val="90"/>
          <w:sz w:val="20"/>
          <w:szCs w:val="20"/>
        </w:rPr>
        <w:t>ucznia</w:t>
      </w:r>
      <w:r w:rsidRPr="00DC297F">
        <w:rPr>
          <w:spacing w:val="-26"/>
          <w:w w:val="90"/>
          <w:sz w:val="20"/>
          <w:szCs w:val="20"/>
        </w:rPr>
        <w:t xml:space="preserve"> </w:t>
      </w:r>
      <w:r w:rsidRPr="00DC297F">
        <w:rPr>
          <w:w w:val="90"/>
          <w:sz w:val="20"/>
          <w:szCs w:val="20"/>
        </w:rPr>
        <w:t>przewidziane</w:t>
      </w:r>
      <w:r w:rsidRPr="00DC297F">
        <w:rPr>
          <w:spacing w:val="-26"/>
          <w:w w:val="90"/>
          <w:sz w:val="20"/>
          <w:szCs w:val="20"/>
        </w:rPr>
        <w:t xml:space="preserve"> </w:t>
      </w:r>
      <w:r w:rsidRPr="00DC297F">
        <w:rPr>
          <w:w w:val="90"/>
          <w:sz w:val="20"/>
          <w:szCs w:val="20"/>
        </w:rPr>
        <w:t>na</w:t>
      </w:r>
      <w:r w:rsidRPr="00DC297F">
        <w:rPr>
          <w:spacing w:val="-26"/>
          <w:w w:val="90"/>
          <w:sz w:val="20"/>
          <w:szCs w:val="20"/>
        </w:rPr>
        <w:t xml:space="preserve"> </w:t>
      </w:r>
      <w:r w:rsidRPr="00DC297F">
        <w:rPr>
          <w:w w:val="90"/>
          <w:sz w:val="20"/>
          <w:szCs w:val="20"/>
        </w:rPr>
        <w:t>poziomie</w:t>
      </w:r>
      <w:r w:rsidRPr="00DC297F">
        <w:rPr>
          <w:spacing w:val="-26"/>
          <w:w w:val="90"/>
          <w:sz w:val="20"/>
          <w:szCs w:val="20"/>
        </w:rPr>
        <w:t xml:space="preserve"> </w:t>
      </w:r>
      <w:r w:rsidRPr="00DC297F">
        <w:rPr>
          <w:w w:val="90"/>
          <w:sz w:val="20"/>
          <w:szCs w:val="20"/>
        </w:rPr>
        <w:t>oddziału</w:t>
      </w:r>
      <w:r w:rsidRPr="00DC297F">
        <w:rPr>
          <w:spacing w:val="-26"/>
          <w:w w:val="90"/>
          <w:sz w:val="20"/>
          <w:szCs w:val="20"/>
        </w:rPr>
        <w:t xml:space="preserve"> </w:t>
      </w:r>
      <w:r w:rsidRPr="00DC297F">
        <w:rPr>
          <w:w w:val="90"/>
          <w:sz w:val="20"/>
          <w:szCs w:val="20"/>
        </w:rPr>
        <w:t>przedszkolnego</w:t>
      </w:r>
    </w:p>
    <w:p w:rsidR="009A1DD3" w:rsidRPr="00DC297F" w:rsidRDefault="009A1DD3">
      <w:pPr>
        <w:pStyle w:val="Tekstpodstawowy"/>
        <w:spacing w:before="4"/>
        <w:rPr>
          <w:b/>
        </w:rPr>
      </w:pPr>
    </w:p>
    <w:p w:rsidR="009A1DD3" w:rsidRPr="00DC297F" w:rsidRDefault="00565BBD">
      <w:pPr>
        <w:ind w:left="578"/>
        <w:rPr>
          <w:b/>
          <w:sz w:val="20"/>
          <w:szCs w:val="20"/>
        </w:rPr>
      </w:pPr>
      <w:r w:rsidRPr="00DC297F">
        <w:rPr>
          <w:b/>
          <w:w w:val="90"/>
          <w:sz w:val="20"/>
          <w:szCs w:val="20"/>
        </w:rPr>
        <w:t>ZABAWA I WYPOCZYNEK W POCZUCIU BEZPIECZEŃSTWA</w:t>
      </w:r>
    </w:p>
    <w:p w:rsidR="009A1DD3" w:rsidRPr="00DC297F" w:rsidRDefault="009A1DD3">
      <w:pPr>
        <w:pStyle w:val="Tekstpodstawowy"/>
        <w:spacing w:before="4" w:after="1"/>
        <w:rPr>
          <w:b/>
        </w:rPr>
      </w:pPr>
    </w:p>
    <w:tbl>
      <w:tblPr>
        <w:tblStyle w:val="TableNormal"/>
        <w:tblW w:w="13860" w:type="dxa"/>
        <w:tblInd w:w="4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855"/>
        <w:gridCol w:w="2833"/>
        <w:gridCol w:w="3399"/>
        <w:gridCol w:w="2266"/>
        <w:gridCol w:w="1507"/>
      </w:tblGrid>
      <w:tr w:rsidR="009A1DD3" w:rsidRPr="00DC297F">
        <w:trPr>
          <w:trHeight w:val="525"/>
        </w:trPr>
        <w:tc>
          <w:tcPr>
            <w:tcW w:w="3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434" w:right="426" w:firstLine="110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 xml:space="preserve">ZADANIA </w:t>
            </w:r>
            <w:r w:rsidRPr="00DC297F">
              <w:rPr>
                <w:b/>
                <w:w w:val="80"/>
                <w:sz w:val="20"/>
                <w:szCs w:val="20"/>
              </w:rPr>
              <w:t>WYCHOWAWCZO-PROFILAKTYCZNE</w:t>
            </w:r>
          </w:p>
        </w:tc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49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OSIĄGNIĘCIA DZIECKA</w:t>
            </w:r>
          </w:p>
        </w:tc>
        <w:tc>
          <w:tcPr>
            <w:tcW w:w="3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27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356" w:right="189" w:firstLine="484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 xml:space="preserve">OSOBY </w:t>
            </w:r>
            <w:r w:rsidRPr="00DC297F">
              <w:rPr>
                <w:b/>
                <w:w w:val="80"/>
                <w:sz w:val="20"/>
                <w:szCs w:val="20"/>
              </w:rPr>
              <w:t>ODPOWIEDZIALNE</w:t>
            </w:r>
          </w:p>
        </w:tc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6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2196"/>
        </w:trPr>
        <w:tc>
          <w:tcPr>
            <w:tcW w:w="3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47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Tworzenie warunków do kształtowania </w:t>
            </w:r>
            <w:r w:rsidRPr="00DC297F">
              <w:rPr>
                <w:sz w:val="20"/>
                <w:szCs w:val="20"/>
              </w:rPr>
              <w:t>zachowań sprzyjających zdrowiu i</w:t>
            </w:r>
            <w:r w:rsidR="005D1487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bezpieczeństwu dzieci na drodze i</w:t>
            </w:r>
            <w:r w:rsidR="005D1487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w przedszkolu;</w:t>
            </w:r>
          </w:p>
        </w:tc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203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-respektuje prawa i obowiązki </w:t>
            </w:r>
            <w:r w:rsidRPr="00DC297F">
              <w:rPr>
                <w:sz w:val="20"/>
                <w:szCs w:val="20"/>
              </w:rPr>
              <w:t>swoje oraz innych osób, zwracając uwagę na ich indywidualne potrzeby</w:t>
            </w:r>
          </w:p>
        </w:tc>
        <w:tc>
          <w:tcPr>
            <w:tcW w:w="3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-zapoznanie dzieci z Kodeksem </w:t>
            </w:r>
            <w:r w:rsidRPr="00DC297F">
              <w:rPr>
                <w:w w:val="95"/>
                <w:sz w:val="20"/>
                <w:szCs w:val="20"/>
              </w:rPr>
              <w:t>Przedszkolaka</w:t>
            </w:r>
          </w:p>
          <w:p w:rsidR="009A1DD3" w:rsidRPr="00DC297F" w:rsidRDefault="00565BBD">
            <w:pPr>
              <w:pStyle w:val="TableParagraph"/>
              <w:spacing w:line="230" w:lineRule="exact"/>
              <w:ind w:left="10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-stworzenie kodeksu zasad grupowych</w:t>
            </w:r>
          </w:p>
          <w:p w:rsidR="009A1DD3" w:rsidRPr="00DC297F" w:rsidRDefault="00565BBD">
            <w:pPr>
              <w:pStyle w:val="TableParagraph"/>
              <w:spacing w:before="15"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-zapewnienie bezpieczeństwa dzieci </w:t>
            </w:r>
            <w:r w:rsidRPr="00DC297F">
              <w:rPr>
                <w:sz w:val="20"/>
                <w:szCs w:val="20"/>
              </w:rPr>
              <w:t>podczas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zajęć,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zabaw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imprez;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7" w:right="812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-spotkanie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policjantem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</w:p>
          <w:p w:rsidR="009A1DD3" w:rsidRPr="00DC297F" w:rsidRDefault="00565BBD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-wycieczki po okolicy- bezpieczne</w:t>
            </w:r>
          </w:p>
          <w:p w:rsidR="009A1DD3" w:rsidRPr="00DC297F" w:rsidRDefault="00565BBD">
            <w:pPr>
              <w:pStyle w:val="TableParagraph"/>
              <w:spacing w:before="15" w:line="220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poruszanie się w ruchu drogowym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4" w:right="18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Wychowawcy </w:t>
            </w:r>
            <w:r w:rsidRPr="00DC297F">
              <w:rPr>
                <w:w w:val="90"/>
                <w:sz w:val="20"/>
                <w:szCs w:val="20"/>
              </w:rPr>
              <w:t>Pedagog, psycholog</w:t>
            </w:r>
          </w:p>
        </w:tc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0"/>
              <w:rPr>
                <w:b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Wrzesień 201</w:t>
            </w:r>
            <w:r w:rsidR="008D28AA" w:rsidRPr="00DC297F">
              <w:rPr>
                <w:sz w:val="20"/>
                <w:szCs w:val="20"/>
              </w:rPr>
              <w:t>9</w:t>
            </w:r>
          </w:p>
        </w:tc>
      </w:tr>
      <w:tr w:rsidR="009A1DD3" w:rsidRPr="00DC297F">
        <w:trPr>
          <w:trHeight w:val="2198"/>
        </w:trPr>
        <w:tc>
          <w:tcPr>
            <w:tcW w:w="3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7" w:right="426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Systematyczne uwrażliwienie dzieci na </w:t>
            </w:r>
            <w:r w:rsidRPr="00DC297F">
              <w:rPr>
                <w:w w:val="95"/>
                <w:sz w:val="20"/>
                <w:szCs w:val="20"/>
              </w:rPr>
              <w:t xml:space="preserve">sytuacje stwarzające zagrożenie oraz </w:t>
            </w:r>
            <w:r w:rsidRPr="00DC297F">
              <w:rPr>
                <w:sz w:val="20"/>
                <w:szCs w:val="20"/>
              </w:rPr>
              <w:t>budowanie wiedzy na temat ich konsekwencji</w:t>
            </w:r>
          </w:p>
        </w:tc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7" w:right="54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-jest</w:t>
            </w:r>
            <w:r w:rsidR="005D1487" w:rsidRPr="00DC297F">
              <w:rPr>
                <w:sz w:val="20"/>
                <w:szCs w:val="20"/>
              </w:rPr>
              <w:t xml:space="preserve"> 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świadome</w:t>
            </w:r>
            <w:r w:rsidR="005D1487" w:rsidRPr="00DC297F">
              <w:rPr>
                <w:sz w:val="20"/>
                <w:szCs w:val="20"/>
              </w:rPr>
              <w:t xml:space="preserve"> 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czym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 xml:space="preserve">jest </w:t>
            </w:r>
            <w:r w:rsidRPr="00DC297F">
              <w:rPr>
                <w:w w:val="95"/>
                <w:sz w:val="20"/>
                <w:szCs w:val="20"/>
              </w:rPr>
              <w:t>agresja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oraz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jak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sobie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nią </w:t>
            </w:r>
            <w:r w:rsidRPr="00DC297F">
              <w:rPr>
                <w:sz w:val="20"/>
                <w:szCs w:val="20"/>
              </w:rPr>
              <w:t>radzić,</w:t>
            </w:r>
          </w:p>
          <w:p w:rsidR="009A1DD3" w:rsidRPr="00DC297F" w:rsidRDefault="00565BBD">
            <w:pPr>
              <w:pStyle w:val="TableParagraph"/>
              <w:spacing w:before="1" w:line="254" w:lineRule="auto"/>
              <w:ind w:left="107" w:right="774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-kontroluje emocje, ma </w:t>
            </w:r>
            <w:r w:rsidRPr="00DC297F">
              <w:rPr>
                <w:w w:val="90"/>
                <w:sz w:val="20"/>
                <w:szCs w:val="20"/>
              </w:rPr>
              <w:t>ukształtowane poczucie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7" w:right="203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odpowiedzialności oraz troski </w:t>
            </w:r>
            <w:r w:rsidRPr="00DC297F">
              <w:rPr>
                <w:w w:val="95"/>
                <w:sz w:val="20"/>
                <w:szCs w:val="20"/>
              </w:rPr>
              <w:t xml:space="preserve">za zdrowie i bezpieczeństwo </w:t>
            </w:r>
            <w:r w:rsidRPr="00DC297F">
              <w:rPr>
                <w:sz w:val="20"/>
                <w:szCs w:val="20"/>
              </w:rPr>
              <w:t>swoje i innych,</w:t>
            </w:r>
          </w:p>
        </w:tc>
        <w:tc>
          <w:tcPr>
            <w:tcW w:w="3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7" w:right="9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-pogłębianie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wiedzy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temat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zagrożeń </w:t>
            </w:r>
            <w:r w:rsidRPr="00DC297F">
              <w:rPr>
                <w:sz w:val="20"/>
                <w:szCs w:val="20"/>
              </w:rPr>
              <w:t>pochodzących ze świata zwierząt i</w:t>
            </w:r>
            <w:r w:rsidR="004C0DC2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ludzi</w:t>
            </w:r>
          </w:p>
          <w:p w:rsidR="009A1DD3" w:rsidRPr="00DC297F" w:rsidRDefault="00565BBD" w:rsidP="004C0DC2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-uczenie zasad postępowania w</w:t>
            </w:r>
            <w:r w:rsidR="004C0DC2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sytuacjach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zagrożenia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życia</w:t>
            </w:r>
            <w:r w:rsidR="004C0DC2" w:rsidRPr="00DC297F">
              <w:rPr>
                <w:sz w:val="20"/>
                <w:szCs w:val="20"/>
              </w:rPr>
              <w:t xml:space="preserve"> 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</w:t>
            </w:r>
            <w:r w:rsidR="004C0DC2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zdrowia</w:t>
            </w: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4" w:right="44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Wychowawcy </w:t>
            </w:r>
            <w:r w:rsidRPr="00DC297F">
              <w:rPr>
                <w:sz w:val="20"/>
                <w:szCs w:val="20"/>
              </w:rPr>
              <w:t>Pedagog Psycholog</w:t>
            </w:r>
          </w:p>
        </w:tc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8D28AA" w:rsidRPr="00DC297F" w:rsidRDefault="008D28AA">
            <w:pPr>
              <w:pStyle w:val="TableParagraph"/>
              <w:spacing w:before="4" w:line="252" w:lineRule="auto"/>
              <w:ind w:left="107"/>
              <w:rPr>
                <w:sz w:val="20"/>
                <w:szCs w:val="20"/>
              </w:rPr>
            </w:pPr>
          </w:p>
          <w:p w:rsidR="008D28AA" w:rsidRPr="00DC297F" w:rsidRDefault="008D28AA">
            <w:pPr>
              <w:pStyle w:val="TableParagraph"/>
              <w:spacing w:before="4" w:line="252" w:lineRule="auto"/>
              <w:ind w:left="107"/>
              <w:rPr>
                <w:sz w:val="20"/>
                <w:szCs w:val="20"/>
              </w:rPr>
            </w:pPr>
          </w:p>
          <w:p w:rsidR="008D28AA" w:rsidRPr="00DC297F" w:rsidRDefault="008D28AA">
            <w:pPr>
              <w:pStyle w:val="TableParagraph"/>
              <w:spacing w:before="4" w:line="252" w:lineRule="auto"/>
              <w:ind w:left="107"/>
              <w:rPr>
                <w:sz w:val="20"/>
                <w:szCs w:val="20"/>
              </w:rPr>
            </w:pPr>
          </w:p>
          <w:p w:rsidR="009A1DD3" w:rsidRPr="00DC297F" w:rsidRDefault="008D28AA" w:rsidP="008D28AA">
            <w:pPr>
              <w:pStyle w:val="TableParagraph"/>
              <w:spacing w:before="4" w:line="252" w:lineRule="auto"/>
              <w:ind w:left="107"/>
              <w:jc w:val="center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Według potrzeb</w:t>
            </w:r>
          </w:p>
        </w:tc>
      </w:tr>
      <w:tr w:rsidR="009A1DD3" w:rsidRPr="00DC297F">
        <w:trPr>
          <w:trHeight w:val="2198"/>
        </w:trPr>
        <w:tc>
          <w:tcPr>
            <w:tcW w:w="3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572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Uwzględnienie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profilaktyki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uzależnień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="005D1487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zachowań</w:t>
            </w:r>
            <w:r w:rsidRPr="00DC297F">
              <w:rPr>
                <w:spacing w:val="-1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ryzykownych</w:t>
            </w:r>
          </w:p>
        </w:tc>
        <w:tc>
          <w:tcPr>
            <w:tcW w:w="28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20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Wie jakie zachowania sprzyjają </w:t>
            </w:r>
            <w:r w:rsidRPr="00DC297F">
              <w:rPr>
                <w:sz w:val="20"/>
                <w:szCs w:val="20"/>
              </w:rPr>
              <w:t>bezpieczeństwu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7" w:right="203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Wie czym jest uzależnienie Rozpoznaje różne rodzaje </w:t>
            </w:r>
            <w:r w:rsidRPr="00DC297F">
              <w:rPr>
                <w:w w:val="90"/>
                <w:sz w:val="20"/>
                <w:szCs w:val="20"/>
              </w:rPr>
              <w:t xml:space="preserve">uzależnienia w szczególności </w:t>
            </w:r>
            <w:r w:rsidRPr="00DC297F">
              <w:rPr>
                <w:sz w:val="20"/>
                <w:szCs w:val="20"/>
              </w:rPr>
              <w:t>wie na czym polega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7" w:right="8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uzależnienie od komputera czy </w:t>
            </w:r>
            <w:r w:rsidRPr="00DC297F">
              <w:rPr>
                <w:w w:val="90"/>
                <w:sz w:val="20"/>
                <w:szCs w:val="20"/>
              </w:rPr>
              <w:t>inne uzależnienia behawioralne</w:t>
            </w:r>
          </w:p>
        </w:tc>
        <w:tc>
          <w:tcPr>
            <w:tcW w:w="3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550"/>
              <w:jc w:val="both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Scenariusz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rozmowy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dziećmi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na </w:t>
            </w:r>
            <w:r w:rsidRPr="00DC297F">
              <w:rPr>
                <w:w w:val="90"/>
                <w:sz w:val="20"/>
                <w:szCs w:val="20"/>
              </w:rPr>
              <w:t>temat bezpiecznego korzystania z</w:t>
            </w:r>
            <w:r w:rsidR="005D1487" w:rsidRPr="00DC297F">
              <w:rPr>
                <w:w w:val="90"/>
                <w:sz w:val="20"/>
                <w:szCs w:val="20"/>
              </w:rPr>
              <w:t xml:space="preserve"> komputera, telefonu, tabletu oraz </w:t>
            </w:r>
            <w:r w:rsidRPr="00DC297F">
              <w:rPr>
                <w:sz w:val="20"/>
                <w:szCs w:val="20"/>
              </w:rPr>
              <w:t>Internetu</w:t>
            </w:r>
          </w:p>
          <w:p w:rsidR="00BC39E1" w:rsidRPr="00DC297F" w:rsidRDefault="00BC39E1" w:rsidP="00BC39E1">
            <w:pPr>
              <w:pStyle w:val="TableParagraph"/>
              <w:spacing w:before="2" w:line="252" w:lineRule="auto"/>
              <w:ind w:left="107" w:right="138"/>
              <w:jc w:val="both"/>
              <w:rPr>
                <w:w w:val="95"/>
                <w:sz w:val="20"/>
                <w:szCs w:val="20"/>
              </w:rPr>
            </w:pPr>
          </w:p>
          <w:p w:rsidR="00BC39E1" w:rsidRPr="00DC297F" w:rsidRDefault="00BC39E1" w:rsidP="00BC39E1">
            <w:pPr>
              <w:pStyle w:val="TableParagraph"/>
              <w:spacing w:before="2" w:line="252" w:lineRule="auto"/>
              <w:ind w:left="107" w:right="138"/>
              <w:jc w:val="both"/>
              <w:rPr>
                <w:w w:val="95"/>
                <w:sz w:val="20"/>
                <w:szCs w:val="20"/>
              </w:rPr>
            </w:pPr>
          </w:p>
          <w:p w:rsidR="00BC39E1" w:rsidRPr="00DC297F" w:rsidRDefault="00565BBD" w:rsidP="00BC39E1">
            <w:pPr>
              <w:pStyle w:val="TableParagraph"/>
              <w:spacing w:before="2" w:line="252" w:lineRule="auto"/>
              <w:ind w:left="107" w:right="138"/>
              <w:jc w:val="both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Kampania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informacyjna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zebraniach </w:t>
            </w:r>
          </w:p>
          <w:p w:rsidR="009A1DD3" w:rsidRPr="00DC297F" w:rsidRDefault="009A1DD3">
            <w:pPr>
              <w:pStyle w:val="TableParagraph"/>
              <w:spacing w:before="1" w:line="223" w:lineRule="exact"/>
              <w:ind w:left="107"/>
              <w:jc w:val="both"/>
              <w:rPr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C39E1" w:rsidRPr="00DC297F" w:rsidRDefault="00BC39E1">
            <w:pPr>
              <w:pStyle w:val="TableParagraph"/>
              <w:ind w:left="104"/>
              <w:rPr>
                <w:sz w:val="20"/>
                <w:szCs w:val="20"/>
              </w:rPr>
            </w:pPr>
          </w:p>
          <w:p w:rsidR="009A1DD3" w:rsidRPr="00DC297F" w:rsidRDefault="00BC39E1">
            <w:pPr>
              <w:pStyle w:val="TableParagraph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Pedagog</w:t>
            </w:r>
            <w:r w:rsidR="004C0DC2" w:rsidRPr="00DC297F">
              <w:rPr>
                <w:sz w:val="20"/>
                <w:szCs w:val="20"/>
              </w:rPr>
              <w:t>/Wychowawcy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BC39E1" w:rsidRPr="00DC297F" w:rsidRDefault="00BC39E1">
            <w:pPr>
              <w:pStyle w:val="TableParagraph"/>
              <w:rPr>
                <w:b/>
                <w:sz w:val="20"/>
                <w:szCs w:val="20"/>
              </w:rPr>
            </w:pPr>
          </w:p>
          <w:p w:rsidR="00BC39E1" w:rsidRPr="00DC297F" w:rsidRDefault="00BC39E1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BC39E1">
            <w:pPr>
              <w:pStyle w:val="TableParagraph"/>
              <w:spacing w:before="1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Nauczyciel wy</w:t>
            </w:r>
            <w:r w:rsidR="005D1487" w:rsidRPr="00DC297F">
              <w:rPr>
                <w:sz w:val="20"/>
                <w:szCs w:val="20"/>
              </w:rPr>
              <w:t>c</w:t>
            </w:r>
            <w:r w:rsidRPr="00DC297F">
              <w:rPr>
                <w:sz w:val="20"/>
                <w:szCs w:val="20"/>
              </w:rPr>
              <w:t>howawca</w:t>
            </w:r>
          </w:p>
        </w:tc>
        <w:tc>
          <w:tcPr>
            <w:tcW w:w="1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Listopad 201</w:t>
            </w:r>
            <w:r w:rsidR="00BC39E1" w:rsidRPr="00DC297F">
              <w:rPr>
                <w:sz w:val="20"/>
                <w:szCs w:val="20"/>
              </w:rPr>
              <w:t>9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15"/>
          <w:pgSz w:w="16838" w:h="11906" w:orient="landscape"/>
          <w:pgMar w:top="1100" w:right="940" w:bottom="1120" w:left="1200" w:header="0" w:footer="923" w:gutter="0"/>
          <w:pgNumType w:start="8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2"/>
        <w:rPr>
          <w:b/>
        </w:rPr>
      </w:pPr>
    </w:p>
    <w:p w:rsidR="009A1DD3" w:rsidRPr="00DC297F" w:rsidRDefault="00565BBD">
      <w:pPr>
        <w:spacing w:before="62"/>
        <w:ind w:left="578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t>WZMACNIANIE POCZUCIA WŁASNEJ WARTOŚCI I INDYWIDUALNOŚCI</w:t>
      </w:r>
    </w:p>
    <w:p w:rsidR="009A1DD3" w:rsidRPr="00DC297F" w:rsidRDefault="009A1DD3">
      <w:pPr>
        <w:pStyle w:val="Tekstpodstawowy"/>
        <w:spacing w:before="3" w:after="1"/>
        <w:rPr>
          <w:b/>
        </w:rPr>
      </w:pPr>
    </w:p>
    <w:tbl>
      <w:tblPr>
        <w:tblStyle w:val="TableNormal"/>
        <w:tblW w:w="13861" w:type="dxa"/>
        <w:tblInd w:w="4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860"/>
        <w:gridCol w:w="2834"/>
        <w:gridCol w:w="3405"/>
        <w:gridCol w:w="2269"/>
        <w:gridCol w:w="1493"/>
      </w:tblGrid>
      <w:tr w:rsidR="009A1DD3" w:rsidRPr="00DC297F">
        <w:trPr>
          <w:trHeight w:val="489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286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ZADANIA</w:t>
            </w:r>
          </w:p>
          <w:p w:rsidR="009A1DD3" w:rsidRPr="00DC297F" w:rsidRDefault="00565BBD">
            <w:pPr>
              <w:pStyle w:val="TableParagraph"/>
              <w:spacing w:before="14" w:line="223" w:lineRule="exact"/>
              <w:ind w:left="287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WYCHOWAWCZO-PROFILAKTYCZNE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49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OSIĄGNIĘCIA DZIECKA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29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99" w:right="197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4" w:line="223" w:lineRule="exact"/>
              <w:ind w:left="199" w:right="199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5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2685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Podejmowanie działań związanych z</w:t>
            </w:r>
            <w:r w:rsidR="004C0DC2" w:rsidRPr="00DC297F">
              <w:rPr>
                <w:b/>
                <w:w w:val="95"/>
                <w:sz w:val="20"/>
                <w:szCs w:val="20"/>
              </w:rPr>
              <w:t> </w:t>
            </w:r>
            <w:r w:rsidRPr="00DC297F">
              <w:rPr>
                <w:b/>
                <w:w w:val="85"/>
                <w:sz w:val="20"/>
                <w:szCs w:val="20"/>
              </w:rPr>
              <w:t xml:space="preserve">umacnianiem poczucia własnej wartości, </w:t>
            </w:r>
            <w:r w:rsidRPr="00DC297F">
              <w:rPr>
                <w:b/>
                <w:w w:val="95"/>
                <w:sz w:val="20"/>
                <w:szCs w:val="20"/>
              </w:rPr>
              <w:t>wspieranie indywidualności dziecka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39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przejawia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poczucie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własnej </w:t>
            </w:r>
            <w:r w:rsidRPr="00DC297F">
              <w:rPr>
                <w:sz w:val="20"/>
                <w:szCs w:val="20"/>
              </w:rPr>
              <w:t>wartości,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7" w:right="6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-posługuje się swoim imieniem, </w:t>
            </w:r>
            <w:r w:rsidRPr="00DC297F">
              <w:rPr>
                <w:sz w:val="20"/>
                <w:szCs w:val="20"/>
              </w:rPr>
              <w:t>nazwiskiem, adresem,</w:t>
            </w:r>
          </w:p>
          <w:p w:rsidR="009A1DD3" w:rsidRPr="00DC297F" w:rsidRDefault="00565BBD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-respektuje prawa i obowiązki</w:t>
            </w:r>
          </w:p>
          <w:p w:rsidR="009A1DD3" w:rsidRPr="00DC297F" w:rsidRDefault="00565BBD">
            <w:pPr>
              <w:pStyle w:val="TableParagraph"/>
              <w:spacing w:before="16" w:line="252" w:lineRule="auto"/>
              <w:ind w:left="107" w:right="395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-przejawia swoją indywidualność,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4"/>
              </w:numPr>
              <w:tabs>
                <w:tab w:val="left" w:pos="214"/>
              </w:tabs>
              <w:spacing w:before="4"/>
              <w:ind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szanuje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emocje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swoje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innych,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4"/>
              </w:numPr>
              <w:tabs>
                <w:tab w:val="left" w:pos="214"/>
              </w:tabs>
              <w:spacing w:before="15" w:line="252" w:lineRule="auto"/>
              <w:ind w:right="482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wyraża swoje oczekiwania </w:t>
            </w:r>
            <w:r w:rsidRPr="00DC297F">
              <w:rPr>
                <w:sz w:val="20"/>
                <w:szCs w:val="20"/>
              </w:rPr>
              <w:t>społeczne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wobec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innego</w:t>
            </w:r>
          </w:p>
          <w:p w:rsidR="009A1DD3" w:rsidRPr="00DC297F" w:rsidRDefault="00565BBD">
            <w:pPr>
              <w:pStyle w:val="TableParagraph"/>
              <w:spacing w:before="4" w:line="22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dziecka czy grupy,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-udział w przedstawieniach,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-słuchanie opowiadań, bajek </w:t>
            </w:r>
            <w:r w:rsidRPr="00DC297F">
              <w:rPr>
                <w:sz w:val="20"/>
                <w:szCs w:val="20"/>
              </w:rPr>
              <w:t>terapeutycznych</w:t>
            </w:r>
          </w:p>
          <w:p w:rsidR="009A1DD3" w:rsidRPr="00DC297F" w:rsidRDefault="00565BBD">
            <w:pPr>
              <w:pStyle w:val="TableParagraph"/>
              <w:spacing w:before="13" w:line="252" w:lineRule="auto"/>
              <w:ind w:left="107" w:right="475"/>
              <w:rPr>
                <w:w w:val="90"/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-zajęcia edukacyjne </w:t>
            </w:r>
            <w:r w:rsidR="004C0DC2" w:rsidRPr="00DC297F">
              <w:rPr>
                <w:w w:val="90"/>
                <w:sz w:val="20"/>
                <w:szCs w:val="20"/>
              </w:rPr>
              <w:t>w oparciu o bajkoterapię</w:t>
            </w:r>
          </w:p>
          <w:p w:rsidR="004C0DC2" w:rsidRPr="00DC297F" w:rsidRDefault="004C0DC2">
            <w:pPr>
              <w:pStyle w:val="TableParagraph"/>
              <w:spacing w:before="13" w:line="252" w:lineRule="auto"/>
              <w:ind w:left="107" w:right="47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zajęcia w formie ruchu rozwijającego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Wychowawca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line="252" w:lineRule="auto"/>
              <w:ind w:left="104" w:right="1324"/>
              <w:rPr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spacing w:before="2" w:line="252" w:lineRule="auto"/>
              <w:ind w:left="104"/>
              <w:rPr>
                <w:sz w:val="20"/>
                <w:szCs w:val="20"/>
              </w:rPr>
            </w:pPr>
          </w:p>
          <w:p w:rsidR="004C0DC2" w:rsidRPr="00DC297F" w:rsidRDefault="004C0DC2">
            <w:pPr>
              <w:pStyle w:val="TableParagraph"/>
              <w:spacing w:before="2" w:line="252" w:lineRule="auto"/>
              <w:ind w:left="104"/>
              <w:rPr>
                <w:sz w:val="20"/>
                <w:szCs w:val="20"/>
              </w:rPr>
            </w:pPr>
          </w:p>
          <w:p w:rsidR="004C0DC2" w:rsidRPr="00DC297F" w:rsidRDefault="004C0DC2">
            <w:pPr>
              <w:pStyle w:val="TableParagraph"/>
              <w:spacing w:before="2" w:line="252" w:lineRule="auto"/>
              <w:ind w:left="104"/>
              <w:rPr>
                <w:sz w:val="20"/>
                <w:szCs w:val="20"/>
              </w:rPr>
            </w:pPr>
          </w:p>
          <w:p w:rsidR="004C0DC2" w:rsidRPr="00DC297F" w:rsidRDefault="004C0DC2">
            <w:pPr>
              <w:pStyle w:val="TableParagraph"/>
              <w:spacing w:before="2" w:line="252" w:lineRule="auto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Według potrzeb</w:t>
            </w:r>
          </w:p>
        </w:tc>
      </w:tr>
    </w:tbl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spacing w:before="1"/>
        <w:rPr>
          <w:b/>
        </w:rPr>
      </w:pPr>
    </w:p>
    <w:p w:rsidR="009A1DD3" w:rsidRPr="00DC297F" w:rsidRDefault="00565BBD">
      <w:pPr>
        <w:ind w:left="578"/>
        <w:rPr>
          <w:b/>
          <w:sz w:val="20"/>
          <w:szCs w:val="20"/>
        </w:rPr>
      </w:pPr>
      <w:r w:rsidRPr="00DC297F">
        <w:rPr>
          <w:b/>
          <w:w w:val="90"/>
          <w:sz w:val="20"/>
          <w:szCs w:val="20"/>
        </w:rPr>
        <w:t>ROZWIJANIE POTRZEBY TWORZENIA RELACJI OSOBISTYCH I UCZESTNICZENIA W GRUPIE</w:t>
      </w:r>
    </w:p>
    <w:p w:rsidR="009A1DD3" w:rsidRPr="00DC297F" w:rsidRDefault="009A1DD3">
      <w:pPr>
        <w:pStyle w:val="Tekstpodstawowy"/>
        <w:spacing w:before="6" w:after="1"/>
        <w:rPr>
          <w:b/>
        </w:rPr>
      </w:pPr>
    </w:p>
    <w:tbl>
      <w:tblPr>
        <w:tblStyle w:val="TableNormal"/>
        <w:tblW w:w="13861" w:type="dxa"/>
        <w:tblInd w:w="4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860"/>
        <w:gridCol w:w="2834"/>
        <w:gridCol w:w="3405"/>
        <w:gridCol w:w="2269"/>
        <w:gridCol w:w="1493"/>
      </w:tblGrid>
      <w:tr w:rsidR="009A1DD3" w:rsidRPr="00DC297F">
        <w:trPr>
          <w:trHeight w:val="487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286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ZADANIA</w:t>
            </w:r>
          </w:p>
          <w:p w:rsidR="009A1DD3" w:rsidRPr="00DC297F" w:rsidRDefault="00565BBD">
            <w:pPr>
              <w:pStyle w:val="TableParagraph"/>
              <w:spacing w:before="15" w:line="220" w:lineRule="exact"/>
              <w:ind w:left="287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WYCHOWAWCZO-PROFILAKTYCZNE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49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OSIĄGNIĘCIA DZIECKA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29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99" w:right="197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5" w:line="220" w:lineRule="exact"/>
              <w:ind w:left="199" w:right="199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5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3664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Podejmowanie działań sprzyjających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7" w:right="29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integracji grupy, nawiązywaniu trwałych przyjacielskich relacji z innymi dziećmi.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7" w:right="1087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Poznanie</w:t>
            </w:r>
            <w:r w:rsidRPr="00DC297F">
              <w:rPr>
                <w:b/>
                <w:spacing w:val="-3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i</w:t>
            </w:r>
            <w:r w:rsidRPr="00DC297F">
              <w:rPr>
                <w:b/>
                <w:spacing w:val="-3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respektowanie</w:t>
            </w:r>
            <w:r w:rsidRPr="00DC297F">
              <w:rPr>
                <w:b/>
                <w:spacing w:val="-3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zasad społecznych. Uświadamianie </w:t>
            </w:r>
            <w:r w:rsidRPr="00DC297F">
              <w:rPr>
                <w:b/>
                <w:w w:val="85"/>
                <w:sz w:val="20"/>
                <w:szCs w:val="20"/>
              </w:rPr>
              <w:t xml:space="preserve">przynależności do różnych grup </w:t>
            </w:r>
            <w:r w:rsidRPr="00DC297F">
              <w:rPr>
                <w:b/>
                <w:w w:val="95"/>
                <w:sz w:val="20"/>
                <w:szCs w:val="20"/>
              </w:rPr>
              <w:t>społecznych.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 xml:space="preserve">- </w:t>
            </w:r>
            <w:r w:rsidRPr="00DC297F">
              <w:rPr>
                <w:sz w:val="20"/>
                <w:szCs w:val="20"/>
              </w:rPr>
              <w:t>odczuwa i wyraża swoja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7" w:right="29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przynależność do rodzinnym </w:t>
            </w:r>
            <w:r w:rsidRPr="00DC297F">
              <w:rPr>
                <w:w w:val="90"/>
                <w:sz w:val="20"/>
                <w:szCs w:val="20"/>
              </w:rPr>
              <w:t xml:space="preserve">narodu, grupy przedszkolnej, </w:t>
            </w:r>
            <w:r w:rsidRPr="00DC297F">
              <w:rPr>
                <w:sz w:val="20"/>
                <w:szCs w:val="20"/>
              </w:rPr>
              <w:t>grupy chłopców, grupy dziewczynek i innych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3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nawiązuje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relacje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rówieśnicze,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3"/>
              </w:numPr>
              <w:tabs>
                <w:tab w:val="left" w:pos="214"/>
              </w:tabs>
              <w:spacing w:before="15" w:line="252" w:lineRule="auto"/>
              <w:ind w:right="1213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używa zwrotów </w:t>
            </w:r>
            <w:r w:rsidRPr="00DC297F">
              <w:rPr>
                <w:w w:val="85"/>
                <w:sz w:val="20"/>
                <w:szCs w:val="20"/>
              </w:rPr>
              <w:t>grzecznościowych,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3"/>
              </w:numPr>
              <w:tabs>
                <w:tab w:val="left" w:pos="214"/>
              </w:tabs>
              <w:spacing w:line="254" w:lineRule="auto"/>
              <w:ind w:right="240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respektuje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prawa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obowiązki </w:t>
            </w:r>
            <w:r w:rsidRPr="00DC297F">
              <w:rPr>
                <w:sz w:val="20"/>
                <w:szCs w:val="20"/>
              </w:rPr>
              <w:t>innych,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3"/>
              </w:numPr>
              <w:tabs>
                <w:tab w:val="left" w:pos="214"/>
              </w:tabs>
              <w:spacing w:line="252" w:lineRule="auto"/>
              <w:ind w:right="507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komunikuje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się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dziećmi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 </w:t>
            </w:r>
            <w:r w:rsidRPr="00DC297F">
              <w:rPr>
                <w:sz w:val="20"/>
                <w:szCs w:val="20"/>
              </w:rPr>
              <w:t>osobami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dorosłymi,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3"/>
              </w:numPr>
              <w:tabs>
                <w:tab w:val="left" w:pos="214"/>
              </w:tabs>
              <w:spacing w:before="2" w:line="252" w:lineRule="auto"/>
              <w:ind w:right="223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wykazuje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szacunek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do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dzieci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="00687847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dorosłych,</w:t>
            </w:r>
            <w:r w:rsidRPr="00DC297F">
              <w:rPr>
                <w:spacing w:val="-2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szacunek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dla</w:t>
            </w:r>
          </w:p>
          <w:p w:rsidR="009A1DD3" w:rsidRPr="00DC297F" w:rsidRDefault="00565BBD">
            <w:pPr>
              <w:pStyle w:val="TableParagraph"/>
              <w:spacing w:before="2" w:line="22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ojczyzny,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-pełnienie dyżurów,</w:t>
            </w:r>
          </w:p>
          <w:p w:rsidR="009A1DD3" w:rsidRPr="00DC297F" w:rsidRDefault="00565BBD">
            <w:pPr>
              <w:pStyle w:val="TableParagraph"/>
              <w:spacing w:before="1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-praca w grupach,</w:t>
            </w:r>
          </w:p>
          <w:p w:rsidR="009A1DD3" w:rsidRPr="00DC297F" w:rsidRDefault="00565BBD">
            <w:pPr>
              <w:pStyle w:val="TableParagraph"/>
              <w:spacing w:before="15" w:line="252" w:lineRule="auto"/>
              <w:ind w:left="107" w:right="732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-wspólne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zabawy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integracyjne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="00241A90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spontaniczne,</w:t>
            </w:r>
          </w:p>
          <w:p w:rsidR="009A1DD3" w:rsidRPr="00DC297F" w:rsidRDefault="00565BBD">
            <w:pPr>
              <w:pStyle w:val="TableParagraph"/>
              <w:spacing w:line="230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-udział w projektach,</w:t>
            </w:r>
            <w:r w:rsidR="00241A90" w:rsidRPr="00DC297F">
              <w:rPr>
                <w:sz w:val="20"/>
                <w:szCs w:val="20"/>
              </w:rPr>
              <w:t xml:space="preserve"> konkursach</w:t>
            </w:r>
          </w:p>
          <w:p w:rsidR="009A1DD3" w:rsidRPr="00DC297F" w:rsidRDefault="00565BBD" w:rsidP="00565BBD">
            <w:pPr>
              <w:pStyle w:val="TableParagraph"/>
              <w:spacing w:before="15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-wykonywanie prac plastycznych,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7" w:right="483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-poznawanie różnych problemów społecznych- opowiastki familijne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7" w:right="92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-uroczyste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ślubowanie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dzieci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oddziału </w:t>
            </w:r>
            <w:r w:rsidRPr="00DC297F">
              <w:rPr>
                <w:sz w:val="20"/>
                <w:szCs w:val="20"/>
              </w:rPr>
              <w:t>przedszkolnego,</w:t>
            </w:r>
          </w:p>
          <w:p w:rsidR="009A1DD3" w:rsidRPr="00DC297F" w:rsidRDefault="00565BBD">
            <w:pPr>
              <w:pStyle w:val="TableParagraph"/>
              <w:spacing w:before="2" w:line="22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-zajęcia edukacyjne </w:t>
            </w:r>
            <w:r w:rsidR="00687847" w:rsidRPr="00DC297F">
              <w:rPr>
                <w:sz w:val="20"/>
                <w:szCs w:val="20"/>
              </w:rPr>
              <w:t>z uwzględnieniem treści zawartych w punkcie</w:t>
            </w:r>
          </w:p>
          <w:p w:rsidR="005F0AA4" w:rsidRPr="00DC297F" w:rsidRDefault="005F0AA4">
            <w:pPr>
              <w:pStyle w:val="TableParagraph"/>
              <w:spacing w:before="2" w:line="22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współpraca z OREW w Kamieniu Pomorskim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" w:line="252" w:lineRule="auto"/>
              <w:ind w:left="104" w:right="1324"/>
              <w:rPr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" w:line="252" w:lineRule="auto"/>
              <w:ind w:left="104"/>
              <w:rPr>
                <w:sz w:val="20"/>
                <w:szCs w:val="20"/>
              </w:rPr>
            </w:pP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16"/>
          <w:pgSz w:w="16838" w:h="11906" w:orient="landscape"/>
          <w:pgMar w:top="1100" w:right="940" w:bottom="120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  <w:rPr>
          <w:b/>
        </w:rPr>
      </w:pPr>
    </w:p>
    <w:tbl>
      <w:tblPr>
        <w:tblStyle w:val="TableNormal"/>
        <w:tblW w:w="13861" w:type="dxa"/>
        <w:tblInd w:w="4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860"/>
        <w:gridCol w:w="2834"/>
        <w:gridCol w:w="3405"/>
        <w:gridCol w:w="2269"/>
        <w:gridCol w:w="1493"/>
      </w:tblGrid>
      <w:tr w:rsidR="009A1DD3" w:rsidRPr="00DC297F">
        <w:trPr>
          <w:trHeight w:val="1708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82"/>
              </w:numPr>
              <w:tabs>
                <w:tab w:val="left" w:pos="214"/>
              </w:tabs>
              <w:spacing w:before="2" w:line="252" w:lineRule="auto"/>
              <w:ind w:right="245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okazuje życzliwość dzieciom</w:t>
            </w:r>
            <w:r w:rsidRPr="00DC297F">
              <w:rPr>
                <w:spacing w:val="-1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i</w:t>
            </w:r>
            <w:r w:rsidR="00623923" w:rsidRPr="00DC297F">
              <w:rPr>
                <w:w w:val="90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dorosłym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2"/>
              </w:numPr>
              <w:tabs>
                <w:tab w:val="left" w:pos="214"/>
              </w:tabs>
              <w:spacing w:line="230" w:lineRule="exact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wykazuje</w:t>
            </w:r>
            <w:r w:rsidRPr="00DC297F">
              <w:rPr>
                <w:spacing w:val="-2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obowiązkowość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</w:p>
          <w:p w:rsidR="00565BBD" w:rsidRPr="00DC297F" w:rsidRDefault="00565BBD" w:rsidP="00565BBD">
            <w:pPr>
              <w:pStyle w:val="TableParagraph"/>
              <w:spacing w:before="14"/>
              <w:ind w:left="107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3" w:line="223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565BBD">
      <w:pPr>
        <w:spacing w:before="62"/>
        <w:ind w:left="578"/>
        <w:rPr>
          <w:b/>
          <w:sz w:val="20"/>
          <w:szCs w:val="20"/>
        </w:rPr>
      </w:pPr>
      <w:r w:rsidRPr="00DC297F">
        <w:rPr>
          <w:b/>
          <w:w w:val="90"/>
          <w:sz w:val="20"/>
          <w:szCs w:val="20"/>
        </w:rPr>
        <w:t>DBAŁOŚĆ O ROZWÓJ ZDROWIA, W TYM PSYCHICZNEGO</w:t>
      </w:r>
    </w:p>
    <w:p w:rsidR="009A1DD3" w:rsidRPr="00DC297F" w:rsidRDefault="009A1DD3">
      <w:pPr>
        <w:pStyle w:val="Tekstpodstawowy"/>
        <w:spacing w:before="4"/>
        <w:rPr>
          <w:b/>
        </w:rPr>
      </w:pPr>
    </w:p>
    <w:tbl>
      <w:tblPr>
        <w:tblStyle w:val="TableNormal"/>
        <w:tblW w:w="13861" w:type="dxa"/>
        <w:tblInd w:w="4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860"/>
        <w:gridCol w:w="2834"/>
        <w:gridCol w:w="3405"/>
        <w:gridCol w:w="2269"/>
        <w:gridCol w:w="1493"/>
      </w:tblGrid>
      <w:tr w:rsidR="009A1DD3" w:rsidRPr="00DC297F">
        <w:trPr>
          <w:trHeight w:val="486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286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ZADANIA</w:t>
            </w:r>
          </w:p>
          <w:p w:rsidR="009A1DD3" w:rsidRPr="00DC297F" w:rsidRDefault="00565BBD">
            <w:pPr>
              <w:pStyle w:val="TableParagraph"/>
              <w:spacing w:before="14" w:line="220" w:lineRule="exact"/>
              <w:ind w:left="287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WYCHOWAWCZO-PROFILAKTYCZNE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49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OSIĄGNIĘCIA DZIECKA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29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99" w:right="197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4" w:line="220" w:lineRule="exact"/>
              <w:ind w:left="199" w:right="199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5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4639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7" w:right="174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Kształtowanie właściwych umiejętności, przyzwyczajeń</w:t>
            </w:r>
            <w:r w:rsidRPr="00DC297F">
              <w:rPr>
                <w:b/>
                <w:spacing w:val="-3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i</w:t>
            </w:r>
            <w:r w:rsidRPr="00DC297F">
              <w:rPr>
                <w:b/>
                <w:spacing w:val="-3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nawyków</w:t>
            </w:r>
            <w:r w:rsidRPr="00DC297F">
              <w:rPr>
                <w:b/>
                <w:spacing w:val="-3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prozdrowotnych </w:t>
            </w:r>
            <w:r w:rsidRPr="00DC297F">
              <w:rPr>
                <w:b/>
                <w:sz w:val="20"/>
                <w:szCs w:val="20"/>
              </w:rPr>
              <w:t>oraz</w:t>
            </w:r>
            <w:r w:rsidRPr="00DC297F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b/>
                <w:sz w:val="20"/>
                <w:szCs w:val="20"/>
              </w:rPr>
              <w:t>wiedzy</w:t>
            </w:r>
            <w:r w:rsidRPr="00DC297F">
              <w:rPr>
                <w:b/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b/>
                <w:sz w:val="20"/>
                <w:szCs w:val="20"/>
              </w:rPr>
              <w:t>na</w:t>
            </w:r>
            <w:r w:rsidRPr="00DC297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DC297F">
              <w:rPr>
                <w:b/>
                <w:sz w:val="20"/>
                <w:szCs w:val="20"/>
              </w:rPr>
              <w:t>temat</w:t>
            </w:r>
          </w:p>
          <w:p w:rsidR="009A1DD3" w:rsidRPr="00DC297F" w:rsidRDefault="00565BBD">
            <w:pPr>
              <w:pStyle w:val="TableParagraph"/>
              <w:spacing w:before="1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zdrowego stylu żywienia;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7" w:right="839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-wie czym jest zdrowe </w:t>
            </w:r>
            <w:r w:rsidRPr="00DC297F">
              <w:rPr>
                <w:sz w:val="20"/>
                <w:szCs w:val="20"/>
              </w:rPr>
              <w:t>odżywanie,</w:t>
            </w:r>
          </w:p>
          <w:p w:rsidR="009A1DD3" w:rsidRPr="00DC297F" w:rsidRDefault="00565BBD">
            <w:pPr>
              <w:pStyle w:val="TableParagraph"/>
              <w:spacing w:before="4" w:line="252" w:lineRule="auto"/>
              <w:ind w:left="107" w:right="39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-zna przyczyny oraz </w:t>
            </w:r>
            <w:r w:rsidRPr="00DC297F">
              <w:rPr>
                <w:w w:val="90"/>
                <w:sz w:val="20"/>
                <w:szCs w:val="20"/>
              </w:rPr>
              <w:t xml:space="preserve">konsekwencje niezdrowego </w:t>
            </w:r>
            <w:r w:rsidRPr="00DC297F">
              <w:rPr>
                <w:sz w:val="20"/>
                <w:szCs w:val="20"/>
              </w:rPr>
              <w:t>stylu życia,</w:t>
            </w:r>
          </w:p>
          <w:p w:rsidR="009A1DD3" w:rsidRPr="00DC297F" w:rsidRDefault="00565BBD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-poznaje objawy choroby,</w:t>
            </w:r>
          </w:p>
          <w:p w:rsidR="009A1DD3" w:rsidRPr="00DC297F" w:rsidRDefault="00565BBD">
            <w:pPr>
              <w:pStyle w:val="TableParagraph"/>
              <w:spacing w:before="15" w:line="254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-uczestniczy w zabawach </w:t>
            </w:r>
            <w:r w:rsidRPr="00DC297F">
              <w:rPr>
                <w:sz w:val="20"/>
                <w:szCs w:val="20"/>
              </w:rPr>
              <w:t>ruchowych,</w:t>
            </w:r>
          </w:p>
          <w:p w:rsidR="009A1DD3" w:rsidRPr="00DC297F" w:rsidRDefault="00565BBD">
            <w:pPr>
              <w:pStyle w:val="TableParagraph"/>
              <w:spacing w:line="22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-wykonuje podstawowe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ćwiczenia kształtujące nawyk </w:t>
            </w:r>
            <w:r w:rsidRPr="00DC297F">
              <w:rPr>
                <w:sz w:val="20"/>
                <w:szCs w:val="20"/>
              </w:rPr>
              <w:t>utrzymania prawidłowej postawy ciała,</w:t>
            </w:r>
          </w:p>
          <w:p w:rsidR="009A1DD3" w:rsidRPr="00DC297F" w:rsidRDefault="00565BBD">
            <w:pPr>
              <w:pStyle w:val="TableParagraph"/>
              <w:spacing w:before="1" w:line="252" w:lineRule="auto"/>
              <w:ind w:left="107" w:right="54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-wykazuje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prawność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ciała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 </w:t>
            </w:r>
            <w:r w:rsidRPr="00DC297F">
              <w:rPr>
                <w:sz w:val="20"/>
                <w:szCs w:val="20"/>
              </w:rPr>
              <w:t>koordynację,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-popularyzacja aktywnych sposobów </w:t>
            </w:r>
            <w:r w:rsidRPr="00DC297F">
              <w:rPr>
                <w:w w:val="95"/>
                <w:sz w:val="20"/>
                <w:szCs w:val="20"/>
              </w:rPr>
              <w:t xml:space="preserve">spędzania wolnego czasu zarówno </w:t>
            </w:r>
            <w:r w:rsidRPr="00DC297F">
              <w:rPr>
                <w:sz w:val="20"/>
                <w:szCs w:val="20"/>
              </w:rPr>
              <w:t>wśród dzieci jak i wśród rodziców,</w:t>
            </w:r>
          </w:p>
          <w:p w:rsidR="009A1DD3" w:rsidRPr="00DC297F" w:rsidRDefault="00565BBD">
            <w:pPr>
              <w:pStyle w:val="TableParagraph"/>
              <w:spacing w:before="1" w:line="252" w:lineRule="auto"/>
              <w:ind w:left="107" w:right="21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-pogłębienie wiedzy dzieci na temat przyczyn i skutków nieprawidłowego </w:t>
            </w:r>
            <w:r w:rsidRPr="00DC297F">
              <w:rPr>
                <w:sz w:val="20"/>
                <w:szCs w:val="20"/>
              </w:rPr>
              <w:t>odżywiania,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7" w:right="24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-pogłębianie wiedzy dzieci na temat </w:t>
            </w:r>
            <w:r w:rsidRPr="00DC297F">
              <w:rPr>
                <w:sz w:val="20"/>
                <w:szCs w:val="20"/>
              </w:rPr>
              <w:t xml:space="preserve">profilaktyki zdrowotnej (np. </w:t>
            </w:r>
            <w:r w:rsidRPr="00DC297F">
              <w:rPr>
                <w:w w:val="90"/>
                <w:sz w:val="20"/>
                <w:szCs w:val="20"/>
              </w:rPr>
              <w:t xml:space="preserve">szczepienia ochronne) oraz związków </w:t>
            </w:r>
            <w:r w:rsidRPr="00DC297F">
              <w:rPr>
                <w:sz w:val="20"/>
                <w:szCs w:val="20"/>
              </w:rPr>
              <w:t>między zdrowiem a chorobą;</w:t>
            </w:r>
          </w:p>
          <w:p w:rsidR="00623923" w:rsidRPr="00DC297F" w:rsidRDefault="00565BBD" w:rsidP="00623923">
            <w:pPr>
              <w:pStyle w:val="TableParagraph"/>
              <w:spacing w:before="2" w:line="252" w:lineRule="auto"/>
              <w:ind w:left="107"/>
              <w:rPr>
                <w:w w:val="90"/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-obchody Światowego Dnia Zdrowia,</w:t>
            </w:r>
          </w:p>
          <w:p w:rsidR="00623923" w:rsidRPr="00DC297F" w:rsidRDefault="00623923" w:rsidP="00623923">
            <w:pPr>
              <w:pStyle w:val="TableParagraph"/>
              <w:spacing w:before="2"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-Czyste powietrze wokół nas</w:t>
            </w:r>
          </w:p>
          <w:p w:rsidR="009A1DD3" w:rsidRPr="00DC297F" w:rsidRDefault="009A1DD3">
            <w:pPr>
              <w:pStyle w:val="TableParagraph"/>
              <w:spacing w:before="14" w:line="220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spacing w:before="1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Pielęgniarka szkolna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60"/>
              <w:ind w:left="104"/>
              <w:rPr>
                <w:sz w:val="20"/>
                <w:szCs w:val="20"/>
              </w:rPr>
            </w:pPr>
          </w:p>
        </w:tc>
      </w:tr>
      <w:tr w:rsidR="009A1DD3" w:rsidRPr="00DC297F">
        <w:trPr>
          <w:trHeight w:val="978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Kształtowanie</w:t>
            </w:r>
            <w:r w:rsidRPr="00DC297F">
              <w:rPr>
                <w:b/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nawyków</w:t>
            </w:r>
            <w:r w:rsidRPr="00DC297F">
              <w:rPr>
                <w:b/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dbania</w:t>
            </w:r>
            <w:r w:rsidRPr="00DC297F">
              <w:rPr>
                <w:b/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o</w:t>
            </w:r>
            <w:r w:rsidRPr="00DC297F">
              <w:rPr>
                <w:b/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zdrowie</w:t>
            </w:r>
          </w:p>
          <w:p w:rsidR="009A1DD3" w:rsidRPr="00DC297F" w:rsidRDefault="00565BBD">
            <w:pPr>
              <w:pStyle w:val="TableParagraph"/>
              <w:spacing w:before="12" w:line="252" w:lineRule="auto"/>
              <w:ind w:left="107" w:righ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i</w:t>
            </w:r>
            <w:r w:rsidRPr="00DC297F">
              <w:rPr>
                <w:b/>
                <w:spacing w:val="-32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higienę</w:t>
            </w:r>
            <w:r w:rsidRPr="00DC297F">
              <w:rPr>
                <w:b/>
                <w:spacing w:val="-3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osobistą</w:t>
            </w:r>
            <w:r w:rsidRPr="00DC297F">
              <w:rPr>
                <w:b/>
                <w:spacing w:val="-29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oraz</w:t>
            </w:r>
            <w:r w:rsidRPr="00DC297F">
              <w:rPr>
                <w:b/>
                <w:spacing w:val="-3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poszerzanie</w:t>
            </w:r>
            <w:r w:rsidRPr="00DC297F">
              <w:rPr>
                <w:b/>
                <w:spacing w:val="-3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wiedzy</w:t>
            </w:r>
            <w:r w:rsidRPr="00DC297F">
              <w:rPr>
                <w:b/>
                <w:spacing w:val="-3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z </w:t>
            </w:r>
            <w:r w:rsidRPr="00DC297F">
              <w:rPr>
                <w:b/>
                <w:w w:val="95"/>
                <w:sz w:val="20"/>
                <w:szCs w:val="20"/>
              </w:rPr>
              <w:t>zakresu</w:t>
            </w:r>
            <w:r w:rsidRPr="00DC297F">
              <w:rPr>
                <w:b/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pierwszej</w:t>
            </w:r>
            <w:r w:rsidRPr="00DC297F">
              <w:rPr>
                <w:b/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pomocy</w:t>
            </w:r>
            <w:r w:rsidRPr="00DC297F">
              <w:rPr>
                <w:b/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medycznej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7" w:right="62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 samodzielnie wykonuje podstawowe czynności </w:t>
            </w:r>
            <w:r w:rsidRPr="00DC297F">
              <w:rPr>
                <w:sz w:val="20"/>
                <w:szCs w:val="20"/>
              </w:rPr>
              <w:t>higieniczne,</w:t>
            </w:r>
          </w:p>
          <w:p w:rsidR="009A1DD3" w:rsidRPr="00DC297F" w:rsidRDefault="00565BBD">
            <w:pPr>
              <w:pStyle w:val="TableParagraph"/>
              <w:spacing w:line="22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-wykonuje czynności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7" w:right="675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-zabawy ruchowe, naśladowcze, </w:t>
            </w:r>
            <w:r w:rsidRPr="00DC297F">
              <w:rPr>
                <w:sz w:val="20"/>
                <w:szCs w:val="20"/>
              </w:rPr>
              <w:t>piosenki, wierszyki,</w:t>
            </w:r>
          </w:p>
          <w:p w:rsidR="009A1DD3" w:rsidRPr="00DC297F" w:rsidRDefault="00565BBD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-słuchanie opowiadań,</w:t>
            </w:r>
          </w:p>
          <w:p w:rsidR="009A1DD3" w:rsidRPr="00DC297F" w:rsidRDefault="00565BBD">
            <w:pPr>
              <w:pStyle w:val="TableParagraph"/>
              <w:spacing w:before="15" w:line="22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-dyżury i codzienne sytuacje,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4" w:right="47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Wychowawcy </w:t>
            </w:r>
            <w:r w:rsidRPr="00DC297F">
              <w:rPr>
                <w:w w:val="95"/>
                <w:sz w:val="20"/>
                <w:szCs w:val="20"/>
              </w:rPr>
              <w:t>Pielęgniarka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spacing w:before="5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5"/>
              <w:ind w:left="104"/>
              <w:rPr>
                <w:sz w:val="20"/>
                <w:szCs w:val="20"/>
              </w:rPr>
            </w:pP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17"/>
          <w:pgSz w:w="16838" w:h="11906" w:orient="landscape"/>
          <w:pgMar w:top="1100" w:right="940" w:bottom="120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</w:pPr>
    </w:p>
    <w:tbl>
      <w:tblPr>
        <w:tblStyle w:val="TableNormal"/>
        <w:tblW w:w="13861" w:type="dxa"/>
        <w:tblInd w:w="4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859"/>
        <w:gridCol w:w="2834"/>
        <w:gridCol w:w="3405"/>
        <w:gridCol w:w="2269"/>
        <w:gridCol w:w="1494"/>
      </w:tblGrid>
      <w:tr w:rsidR="00565BBD" w:rsidRPr="00DC297F" w:rsidTr="00565BBD">
        <w:trPr>
          <w:trHeight w:val="2438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65BBD" w:rsidRPr="00DC297F" w:rsidRDefault="00565BB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65BBD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samoobsługowe,</w:t>
            </w:r>
          </w:p>
          <w:p w:rsidR="00565BBD" w:rsidRPr="00DC297F" w:rsidRDefault="00565BBD">
            <w:pPr>
              <w:pStyle w:val="TableParagraph"/>
              <w:spacing w:before="1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-spożywa posiłki z sztućców,</w:t>
            </w:r>
          </w:p>
          <w:p w:rsidR="00565BBD" w:rsidRPr="00DC297F" w:rsidRDefault="00565BBD">
            <w:pPr>
              <w:pStyle w:val="TableParagraph"/>
              <w:spacing w:before="13" w:line="252" w:lineRule="auto"/>
              <w:ind w:left="107" w:right="421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-wie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do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kogo</w:t>
            </w:r>
            <w:r w:rsidRPr="00DC297F">
              <w:rPr>
                <w:spacing w:val="-2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zwrócić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się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 xml:space="preserve">o </w:t>
            </w:r>
            <w:r w:rsidRPr="00DC297F">
              <w:rPr>
                <w:w w:val="95"/>
                <w:sz w:val="20"/>
                <w:szCs w:val="20"/>
              </w:rPr>
              <w:t>pomoc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sytuacjach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dużego zagrożenia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życia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zdrowia,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3E5419" w:rsidRPr="00DC297F" w:rsidRDefault="00565BBD" w:rsidP="003E5419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-zajęcia o</w:t>
            </w:r>
            <w:r w:rsidR="003E5419" w:rsidRPr="00DC297F">
              <w:rPr>
                <w:sz w:val="20"/>
                <w:szCs w:val="20"/>
              </w:rPr>
              <w:t xml:space="preserve"> tematyce zgodnej z tematem</w:t>
            </w:r>
          </w:p>
          <w:p w:rsidR="00565BBD" w:rsidRPr="00DC297F" w:rsidRDefault="00565BBD">
            <w:pPr>
              <w:pStyle w:val="TableParagraph"/>
              <w:spacing w:before="15" w:line="220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65BBD" w:rsidRPr="00DC297F" w:rsidRDefault="00565BBD">
            <w:pPr>
              <w:pStyle w:val="TableParagraph"/>
              <w:rPr>
                <w:sz w:val="20"/>
                <w:szCs w:val="20"/>
              </w:rPr>
            </w:pPr>
          </w:p>
          <w:p w:rsidR="00565BBD" w:rsidRPr="00DC297F" w:rsidRDefault="00565BBD">
            <w:pPr>
              <w:pStyle w:val="TableParagraph"/>
              <w:rPr>
                <w:sz w:val="20"/>
                <w:szCs w:val="20"/>
              </w:rPr>
            </w:pPr>
          </w:p>
          <w:p w:rsidR="00565BBD" w:rsidRPr="00DC297F" w:rsidRDefault="00565BBD">
            <w:pPr>
              <w:pStyle w:val="TableParagraph"/>
              <w:rPr>
                <w:sz w:val="20"/>
                <w:szCs w:val="20"/>
              </w:rPr>
            </w:pPr>
          </w:p>
          <w:p w:rsidR="00565BBD" w:rsidRPr="00DC297F" w:rsidRDefault="00565BBD">
            <w:pPr>
              <w:pStyle w:val="TableParagraph"/>
              <w:rPr>
                <w:sz w:val="20"/>
                <w:szCs w:val="20"/>
              </w:rPr>
            </w:pPr>
          </w:p>
          <w:p w:rsidR="00565BBD" w:rsidRPr="00DC297F" w:rsidRDefault="00565BBD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:rsidR="00565BBD" w:rsidRPr="00DC297F" w:rsidRDefault="00565BBD">
            <w:pPr>
              <w:pStyle w:val="TableParagraph"/>
              <w:spacing w:line="252" w:lineRule="auto"/>
              <w:ind w:left="10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Wychowawcy, </w:t>
            </w:r>
            <w:r w:rsidRPr="00DC297F">
              <w:rPr>
                <w:sz w:val="20"/>
                <w:szCs w:val="20"/>
              </w:rPr>
              <w:t>pielęgniarka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65BBD" w:rsidRPr="00DC297F" w:rsidRDefault="00565BBD">
            <w:pPr>
              <w:pStyle w:val="TableParagraph"/>
              <w:rPr>
                <w:sz w:val="20"/>
                <w:szCs w:val="20"/>
              </w:rPr>
            </w:pPr>
          </w:p>
          <w:p w:rsidR="00565BBD" w:rsidRPr="00DC297F" w:rsidRDefault="00565BBD">
            <w:pPr>
              <w:pStyle w:val="TableParagraph"/>
              <w:rPr>
                <w:sz w:val="20"/>
                <w:szCs w:val="20"/>
              </w:rPr>
            </w:pPr>
          </w:p>
          <w:p w:rsidR="00565BBD" w:rsidRPr="00DC297F" w:rsidRDefault="00565BBD">
            <w:pPr>
              <w:pStyle w:val="TableParagraph"/>
              <w:rPr>
                <w:sz w:val="20"/>
                <w:szCs w:val="20"/>
              </w:rPr>
            </w:pPr>
          </w:p>
          <w:p w:rsidR="00565BBD" w:rsidRPr="00DC297F" w:rsidRDefault="00565BBD">
            <w:pPr>
              <w:pStyle w:val="TableParagraph"/>
              <w:rPr>
                <w:sz w:val="20"/>
                <w:szCs w:val="20"/>
              </w:rPr>
            </w:pPr>
          </w:p>
          <w:p w:rsidR="00565BBD" w:rsidRPr="00DC297F" w:rsidRDefault="00565BBD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:rsidR="00565BBD" w:rsidRPr="00DC297F" w:rsidRDefault="00565BBD">
            <w:pPr>
              <w:pStyle w:val="TableParagraph"/>
              <w:ind w:left="104"/>
              <w:rPr>
                <w:sz w:val="20"/>
                <w:szCs w:val="20"/>
              </w:rPr>
            </w:pPr>
          </w:p>
        </w:tc>
      </w:tr>
      <w:tr w:rsidR="00565BBD" w:rsidRPr="00DC297F" w:rsidTr="00565BBD">
        <w:trPr>
          <w:trHeight w:val="262"/>
        </w:trPr>
        <w:tc>
          <w:tcPr>
            <w:tcW w:w="3860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65BBD" w:rsidRPr="00DC297F" w:rsidRDefault="00565BBD" w:rsidP="00976BE4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>Wspieranie rozwoju emocjonalnego i</w:t>
            </w:r>
            <w:r w:rsidR="00976BE4" w:rsidRPr="00DC297F">
              <w:rPr>
                <w:b/>
                <w:sz w:val="20"/>
                <w:szCs w:val="20"/>
              </w:rPr>
              <w:t> </w:t>
            </w:r>
            <w:r w:rsidRPr="00DC297F">
              <w:rPr>
                <w:b/>
                <w:w w:val="95"/>
                <w:sz w:val="20"/>
                <w:szCs w:val="20"/>
              </w:rPr>
              <w:t>psychicznego</w:t>
            </w:r>
          </w:p>
        </w:tc>
        <w:tc>
          <w:tcPr>
            <w:tcW w:w="2834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65BBD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-rozpoznaje i nazywa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podstawowe emocje</w:t>
            </w:r>
          </w:p>
          <w:p w:rsidR="00565BBD" w:rsidRPr="00DC297F" w:rsidRDefault="00565BBD" w:rsidP="000F2745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</w:t>
            </w:r>
            <w:r w:rsidR="000F2745" w:rsidRPr="00DC297F">
              <w:rPr>
                <w:sz w:val="20"/>
                <w:szCs w:val="20"/>
              </w:rPr>
              <w:t>adaptacja w grupie przedszkolnej</w:t>
            </w:r>
          </w:p>
          <w:p w:rsidR="00565BBD" w:rsidRPr="00DC297F" w:rsidRDefault="00565BBD" w:rsidP="000F2745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</w:t>
            </w:r>
            <w:r w:rsidR="000F2745" w:rsidRPr="00DC297F">
              <w:rPr>
                <w:sz w:val="20"/>
                <w:szCs w:val="20"/>
              </w:rPr>
              <w:t>nazywa</w:t>
            </w:r>
            <w:r w:rsidRPr="00DC297F">
              <w:rPr>
                <w:sz w:val="20"/>
                <w:szCs w:val="20"/>
              </w:rPr>
              <w:t xml:space="preserve"> swoje emocje i</w:t>
            </w:r>
            <w:r w:rsidR="000F2745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uczucia</w:t>
            </w:r>
            <w:r w:rsidR="000F2745" w:rsidRPr="00DC297F">
              <w:rPr>
                <w:sz w:val="20"/>
                <w:szCs w:val="20"/>
              </w:rPr>
              <w:t>,</w:t>
            </w:r>
          </w:p>
          <w:p w:rsidR="00565BBD" w:rsidRPr="00DC297F" w:rsidRDefault="00565BBD" w:rsidP="00565BBD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-szuka wsparcia w sytuacjach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dla niego trudnych, wdraża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własne strategie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-wczuwa się w emocje własne</w:t>
            </w:r>
          </w:p>
          <w:p w:rsidR="00565BBD" w:rsidRPr="00DC297F" w:rsidRDefault="00565BBD" w:rsidP="00565BBD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oraz innych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-dostrzega, że zwierzęta mają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zdolność odczuwania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-dostrzega emocjonalną</w:t>
            </w:r>
          </w:p>
          <w:p w:rsidR="00565BBD" w:rsidRPr="00DC297F" w:rsidRDefault="00565BBD" w:rsidP="00565BBD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wartość otoczenia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przyrodniczego</w:t>
            </w:r>
            <w:r w:rsidR="000F2745" w:rsidRPr="00DC297F">
              <w:rPr>
                <w:sz w:val="20"/>
                <w:szCs w:val="20"/>
              </w:rPr>
              <w:t>,</w:t>
            </w:r>
            <w:r w:rsidRPr="00DC297F">
              <w:rPr>
                <w:sz w:val="20"/>
                <w:szCs w:val="20"/>
              </w:rPr>
              <w:t xml:space="preserve"> jako źródła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satysfakcji estetycznej</w:t>
            </w:r>
          </w:p>
        </w:tc>
        <w:tc>
          <w:tcPr>
            <w:tcW w:w="340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65BBD" w:rsidRPr="00DC297F" w:rsidRDefault="00565BBD" w:rsidP="00565BBD">
            <w:pPr>
              <w:pStyle w:val="TableParagraph"/>
              <w:spacing w:line="213" w:lineRule="exact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 -rozpoznawanie emocji na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ilustracji, rozpoznawanie nastroju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muzyki</w:t>
            </w:r>
          </w:p>
          <w:p w:rsidR="00565BBD" w:rsidRPr="00DC297F" w:rsidRDefault="00565BBD" w:rsidP="000F2745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-zabawy plastyczne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-udział w akcji charytatywnej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,, Pomóżmy zwierzętom przetrwać</w:t>
            </w:r>
          </w:p>
          <w:p w:rsidR="00565BBD" w:rsidRPr="00DC297F" w:rsidRDefault="00565BBD" w:rsidP="00565BBD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zimę”</w:t>
            </w:r>
            <w:r w:rsidR="000F2745" w:rsidRPr="00DC297F">
              <w:rPr>
                <w:sz w:val="20"/>
                <w:szCs w:val="20"/>
              </w:rPr>
              <w:t xml:space="preserve"> oraz pomoc dla schroniska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-zajęcia o następującej tematyce: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,, Pomagamy sobie”</w:t>
            </w:r>
          </w:p>
          <w:p w:rsidR="00565BBD" w:rsidRPr="00DC297F" w:rsidRDefault="00565BBD" w:rsidP="00565BBD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,, Jak zwierzęta szykują się do zimy”</w:t>
            </w:r>
          </w:p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-czytanie bajek terapeutycznych,</w:t>
            </w:r>
          </w:p>
          <w:p w:rsidR="004D2798" w:rsidRPr="00DC297F" w:rsidRDefault="004D2798" w:rsidP="004D2798">
            <w:pPr>
              <w:pStyle w:val="TableParagraph"/>
              <w:spacing w:line="215" w:lineRule="exact"/>
              <w:rPr>
                <w:sz w:val="20"/>
                <w:szCs w:val="20"/>
              </w:rPr>
            </w:pPr>
          </w:p>
          <w:p w:rsidR="00565BBD" w:rsidRPr="00DC297F" w:rsidRDefault="00565BBD" w:rsidP="00565BBD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nil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565BBD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Wychowawca</w:t>
            </w:r>
          </w:p>
          <w:p w:rsidR="00565BBD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</w:p>
          <w:p w:rsidR="00565BBD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Pedagog 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auto"/>
              <w:bottom w:val="nil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65BBD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</w:p>
        </w:tc>
      </w:tr>
      <w:tr w:rsidR="00565BBD" w:rsidRPr="00DC297F" w:rsidTr="00565BBD">
        <w:trPr>
          <w:trHeight w:val="4966"/>
        </w:trPr>
        <w:tc>
          <w:tcPr>
            <w:tcW w:w="3860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65BBD" w:rsidRPr="00DC297F" w:rsidRDefault="00565BBD">
            <w:pPr>
              <w:pStyle w:val="TableParagraph"/>
              <w:spacing w:line="215" w:lineRule="exact"/>
              <w:ind w:left="107"/>
              <w:rPr>
                <w:b/>
                <w:sz w:val="20"/>
                <w:szCs w:val="20"/>
              </w:rPr>
            </w:pPr>
          </w:p>
        </w:tc>
        <w:tc>
          <w:tcPr>
            <w:tcW w:w="2834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65BBD" w:rsidRPr="00DC297F" w:rsidRDefault="00565BBD" w:rsidP="00565BBD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340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65BBD" w:rsidRPr="00DC297F" w:rsidRDefault="00565BBD" w:rsidP="00565BBD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1"/>
              <w:right w:val="single" w:sz="4" w:space="0" w:color="auto"/>
            </w:tcBorders>
            <w:shd w:val="clear" w:color="auto" w:fill="auto"/>
            <w:tcMar>
              <w:left w:w="0" w:type="dxa"/>
            </w:tcMar>
          </w:tcPr>
          <w:p w:rsidR="00565BBD" w:rsidRPr="00DC297F" w:rsidRDefault="00565BBD">
            <w:pPr>
              <w:pStyle w:val="TableParagraph"/>
              <w:spacing w:line="215" w:lineRule="exact"/>
              <w:ind w:left="104"/>
              <w:rPr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single" w:sz="4" w:space="0" w:color="auto"/>
              <w:right w:val="single" w:sz="4" w:space="0" w:color="000001"/>
            </w:tcBorders>
            <w:shd w:val="clear" w:color="auto" w:fill="auto"/>
          </w:tcPr>
          <w:p w:rsidR="00565BBD" w:rsidRPr="00DC297F" w:rsidRDefault="00565BBD">
            <w:pPr>
              <w:pStyle w:val="TableParagraph"/>
              <w:spacing w:line="215" w:lineRule="exact"/>
              <w:ind w:left="104"/>
              <w:rPr>
                <w:sz w:val="20"/>
                <w:szCs w:val="20"/>
              </w:rPr>
            </w:pP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18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2"/>
      </w:pPr>
    </w:p>
    <w:p w:rsidR="009A1DD3" w:rsidRPr="00DC297F" w:rsidRDefault="00565BBD">
      <w:pPr>
        <w:spacing w:before="62"/>
        <w:ind w:left="578"/>
        <w:rPr>
          <w:b/>
          <w:sz w:val="20"/>
          <w:szCs w:val="20"/>
        </w:rPr>
      </w:pPr>
      <w:r w:rsidRPr="00DC297F">
        <w:rPr>
          <w:b/>
          <w:w w:val="90"/>
          <w:sz w:val="20"/>
          <w:szCs w:val="20"/>
        </w:rPr>
        <w:t>BUDOWANIE ZAINTERESOWAŃ DZIECKA ORAZ POZNAWANIE KULTURY REGIONALNEJ</w:t>
      </w:r>
    </w:p>
    <w:p w:rsidR="009A1DD3" w:rsidRPr="00DC297F" w:rsidRDefault="009A1DD3">
      <w:pPr>
        <w:pStyle w:val="Tekstpodstawowy"/>
        <w:spacing w:before="3" w:after="1"/>
        <w:rPr>
          <w:b/>
        </w:rPr>
      </w:pPr>
    </w:p>
    <w:tbl>
      <w:tblPr>
        <w:tblStyle w:val="TableNormal"/>
        <w:tblW w:w="13861" w:type="dxa"/>
        <w:tblInd w:w="4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860"/>
        <w:gridCol w:w="2834"/>
        <w:gridCol w:w="3405"/>
        <w:gridCol w:w="2269"/>
        <w:gridCol w:w="1493"/>
      </w:tblGrid>
      <w:tr w:rsidR="009A1DD3" w:rsidRPr="00DC297F">
        <w:trPr>
          <w:trHeight w:val="489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286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ZADANIA</w:t>
            </w:r>
          </w:p>
          <w:p w:rsidR="009A1DD3" w:rsidRPr="00DC297F" w:rsidRDefault="00565BBD">
            <w:pPr>
              <w:pStyle w:val="TableParagraph"/>
              <w:spacing w:before="14" w:line="223" w:lineRule="exact"/>
              <w:ind w:left="287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WYCHOWAWCZO-PROFILAKTYCZNE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49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OSIĄGNIĘCIA DZIECKA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29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99" w:right="197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4" w:line="223" w:lineRule="exact"/>
              <w:ind w:left="199" w:right="199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5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2930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72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 xml:space="preserve">Wspieranie dziecka w odkrywaniu i </w:t>
            </w:r>
            <w:r w:rsidRPr="00DC297F">
              <w:rPr>
                <w:b/>
                <w:w w:val="95"/>
                <w:sz w:val="20"/>
                <w:szCs w:val="20"/>
              </w:rPr>
              <w:t>rozwijaniu jego zainteresowań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81"/>
              </w:numPr>
              <w:tabs>
                <w:tab w:val="left" w:pos="214"/>
              </w:tabs>
              <w:spacing w:before="2" w:line="252" w:lineRule="auto"/>
              <w:ind w:right="536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uczestniczy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zabawach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="000A25B9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w w:val="90"/>
                <w:sz w:val="20"/>
                <w:szCs w:val="20"/>
              </w:rPr>
              <w:t>spontanicznych</w:t>
            </w:r>
            <w:r w:rsidRPr="00DC297F">
              <w:rPr>
                <w:spacing w:val="1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odkryciach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1"/>
              </w:numPr>
              <w:tabs>
                <w:tab w:val="left" w:pos="214"/>
              </w:tabs>
              <w:spacing w:line="252" w:lineRule="auto"/>
              <w:ind w:right="1044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wykazuje ekspresje </w:t>
            </w:r>
            <w:r w:rsidRPr="00DC297F">
              <w:rPr>
                <w:w w:val="95"/>
                <w:sz w:val="20"/>
                <w:szCs w:val="20"/>
              </w:rPr>
              <w:t>artystyczne(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tańca,</w:t>
            </w:r>
          </w:p>
          <w:p w:rsidR="009A1DD3" w:rsidRPr="00DC297F" w:rsidRDefault="00565BBD">
            <w:pPr>
              <w:pStyle w:val="TableParagraph"/>
              <w:spacing w:before="1" w:line="252" w:lineRule="auto"/>
              <w:ind w:left="107" w:right="7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intencjonalnego ruchu, gestów, </w:t>
            </w:r>
            <w:r w:rsidRPr="00DC297F">
              <w:rPr>
                <w:sz w:val="20"/>
                <w:szCs w:val="20"/>
              </w:rPr>
              <w:t xml:space="preserve">plastyki, techniki, teatru,) - </w:t>
            </w:r>
            <w:r w:rsidRPr="00DC297F">
              <w:rPr>
                <w:w w:val="95"/>
                <w:sz w:val="20"/>
                <w:szCs w:val="20"/>
              </w:rPr>
              <w:t>recytuje wierszyki, odpowiada na zagadki, pytania, opowiada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1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uruchamia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wyobraźnię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1"/>
              </w:numPr>
              <w:tabs>
                <w:tab w:val="left" w:pos="214"/>
              </w:tabs>
              <w:spacing w:before="13" w:line="252" w:lineRule="auto"/>
              <w:ind w:right="554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uczestniczy w zbiorowym </w:t>
            </w:r>
            <w:r w:rsidRPr="00DC297F">
              <w:rPr>
                <w:sz w:val="20"/>
                <w:szCs w:val="20"/>
              </w:rPr>
              <w:t>muzykowaniu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1"/>
              </w:numPr>
              <w:tabs>
                <w:tab w:val="left" w:pos="214"/>
              </w:tabs>
              <w:spacing w:before="2" w:line="223" w:lineRule="exact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aktywnie słucha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="002A03EC"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muzyki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-zabawy plastyczne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7" w:right="95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-zabawy przy muzyce, zabawy ruchowe </w:t>
            </w:r>
            <w:r w:rsidRPr="00DC297F">
              <w:rPr>
                <w:sz w:val="20"/>
                <w:szCs w:val="20"/>
              </w:rPr>
              <w:t>i integracyjne</w:t>
            </w:r>
          </w:p>
          <w:p w:rsidR="009A1DD3" w:rsidRPr="00DC297F" w:rsidRDefault="00565BBD">
            <w:pPr>
              <w:pStyle w:val="TableParagraph"/>
              <w:spacing w:before="5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-przedstawienia</w:t>
            </w:r>
          </w:p>
          <w:p w:rsidR="009A1DD3" w:rsidRPr="00DC297F" w:rsidRDefault="00565BBD">
            <w:pPr>
              <w:pStyle w:val="TableParagraph"/>
              <w:spacing w:before="1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-śpiewanie piosenek</w:t>
            </w:r>
          </w:p>
          <w:p w:rsidR="002A03EC" w:rsidRPr="00DC297F" w:rsidRDefault="00565BBD" w:rsidP="002A03EC">
            <w:pPr>
              <w:pStyle w:val="TableParagraph"/>
              <w:spacing w:before="16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-recytacja wierszyków</w:t>
            </w:r>
          </w:p>
          <w:p w:rsidR="000A25B9" w:rsidRPr="00DC297F" w:rsidRDefault="000A25B9" w:rsidP="002A03EC">
            <w:pPr>
              <w:pStyle w:val="TableParagraph"/>
              <w:spacing w:before="16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-udział w przedstawieniu teatralnym</w:t>
            </w:r>
          </w:p>
          <w:p w:rsidR="009A1DD3" w:rsidRPr="00DC297F" w:rsidRDefault="009A1DD3">
            <w:pPr>
              <w:pStyle w:val="TableParagraph"/>
              <w:spacing w:before="15" w:line="223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line="480" w:lineRule="atLeast"/>
              <w:ind w:left="104" w:right="98"/>
              <w:rPr>
                <w:sz w:val="20"/>
                <w:szCs w:val="20"/>
              </w:rPr>
            </w:pPr>
          </w:p>
        </w:tc>
      </w:tr>
      <w:tr w:rsidR="009A1DD3" w:rsidRPr="00DC297F">
        <w:trPr>
          <w:trHeight w:val="3905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>Rozwijanie wiedzy i zainteresowań na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7" w:right="18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 xml:space="preserve">temat własnego kraju, kultury regionalnej </w:t>
            </w:r>
            <w:r w:rsidRPr="00DC297F">
              <w:rPr>
                <w:b/>
                <w:sz w:val="20"/>
                <w:szCs w:val="20"/>
              </w:rPr>
              <w:t>oraz kultywowanie tradycji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114"/>
              <w:rPr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-</w:t>
            </w:r>
            <w:r w:rsidRPr="00DC297F">
              <w:rPr>
                <w:w w:val="95"/>
                <w:sz w:val="20"/>
                <w:szCs w:val="20"/>
              </w:rPr>
              <w:t>wymienia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nazwę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swojego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kraju </w:t>
            </w:r>
            <w:r w:rsidRPr="00DC297F">
              <w:rPr>
                <w:sz w:val="20"/>
                <w:szCs w:val="20"/>
              </w:rPr>
              <w:t>i jego</w:t>
            </w:r>
            <w:r w:rsidRPr="00DC297F">
              <w:rPr>
                <w:spacing w:val="-2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stolicę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-rozpoznaje symbole narodowe </w:t>
            </w:r>
            <w:r w:rsidRPr="00DC297F">
              <w:rPr>
                <w:sz w:val="20"/>
                <w:szCs w:val="20"/>
              </w:rPr>
              <w:t>(godło, flaga,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hymn)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7" w:right="459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-nazywa wybrane symbole </w:t>
            </w:r>
            <w:r w:rsidRPr="00DC297F">
              <w:rPr>
                <w:w w:val="90"/>
                <w:sz w:val="20"/>
                <w:szCs w:val="20"/>
              </w:rPr>
              <w:t>związane z regionami</w:t>
            </w:r>
            <w:r w:rsidRPr="00DC297F">
              <w:rPr>
                <w:spacing w:val="-22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 xml:space="preserve">Polski </w:t>
            </w:r>
            <w:r w:rsidRPr="00DC297F">
              <w:rPr>
                <w:sz w:val="20"/>
                <w:szCs w:val="20"/>
              </w:rPr>
              <w:t>ukryte w</w:t>
            </w:r>
            <w:r w:rsidRPr="00DC297F">
              <w:rPr>
                <w:spacing w:val="-37"/>
                <w:sz w:val="20"/>
                <w:szCs w:val="20"/>
              </w:rPr>
              <w:t xml:space="preserve"> </w:t>
            </w:r>
            <w:r w:rsidR="002A03EC" w:rsidRPr="00DC297F">
              <w:rPr>
                <w:spacing w:val="-3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podaniach,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7" w:right="91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przysłowiach, legendach, </w:t>
            </w:r>
            <w:r w:rsidRPr="00DC297F">
              <w:rPr>
                <w:w w:val="95"/>
                <w:sz w:val="20"/>
                <w:szCs w:val="20"/>
              </w:rPr>
              <w:t>bajkach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np.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smoku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wawelskim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7" w:right="9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wskazuje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różne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zawody,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tym </w:t>
            </w:r>
            <w:r w:rsidRPr="00DC297F">
              <w:rPr>
                <w:sz w:val="20"/>
                <w:szCs w:val="20"/>
              </w:rPr>
              <w:t>pełnione przez</w:t>
            </w:r>
            <w:r w:rsidRPr="00DC297F">
              <w:rPr>
                <w:spacing w:val="-4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rodziców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-wycieczki</w:t>
            </w:r>
          </w:p>
          <w:p w:rsidR="009A1DD3" w:rsidRPr="00DC297F" w:rsidRDefault="00565BBD">
            <w:pPr>
              <w:pStyle w:val="TableParagraph"/>
              <w:spacing w:before="1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-zaproszeni goście</w:t>
            </w:r>
          </w:p>
          <w:p w:rsidR="009A1DD3" w:rsidRPr="00DC297F" w:rsidRDefault="00565BBD">
            <w:pPr>
              <w:pStyle w:val="TableParagraph"/>
              <w:spacing w:before="13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-filmy edukacyjne</w:t>
            </w:r>
          </w:p>
          <w:p w:rsidR="009A1DD3" w:rsidRPr="00DC297F" w:rsidRDefault="00565BBD">
            <w:pPr>
              <w:pStyle w:val="TableParagraph"/>
              <w:spacing w:before="15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-opowiadania, legendy, przysłowia</w:t>
            </w:r>
          </w:p>
          <w:p w:rsidR="009A1DD3" w:rsidRPr="00DC297F" w:rsidRDefault="00565BBD">
            <w:pPr>
              <w:pStyle w:val="TableParagraph"/>
              <w:spacing w:before="15" w:line="252" w:lineRule="auto"/>
              <w:ind w:left="107" w:right="1009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-oglądanie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albumów,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zdjęć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, </w:t>
            </w:r>
            <w:r w:rsidRPr="00DC297F">
              <w:rPr>
                <w:sz w:val="20"/>
                <w:szCs w:val="20"/>
              </w:rPr>
              <w:t>prezentacji</w:t>
            </w:r>
          </w:p>
          <w:p w:rsidR="009A1DD3" w:rsidRPr="00DC297F" w:rsidRDefault="00565BBD">
            <w:pPr>
              <w:pStyle w:val="TableParagraph"/>
              <w:spacing w:before="4" w:line="252" w:lineRule="auto"/>
              <w:ind w:left="107" w:right="549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-grupowe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wigilie,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obchody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innych </w:t>
            </w:r>
            <w:r w:rsidRPr="00DC297F">
              <w:rPr>
                <w:sz w:val="20"/>
                <w:szCs w:val="20"/>
              </w:rPr>
              <w:t>świąt</w:t>
            </w:r>
            <w:r w:rsidRPr="00DC297F">
              <w:rPr>
                <w:spacing w:val="-41"/>
                <w:sz w:val="20"/>
                <w:szCs w:val="20"/>
              </w:rPr>
              <w:t xml:space="preserve"> </w:t>
            </w:r>
            <w:r w:rsidR="00D1158A" w:rsidRPr="00DC297F">
              <w:rPr>
                <w:spacing w:val="-41"/>
                <w:sz w:val="20"/>
                <w:szCs w:val="20"/>
              </w:rPr>
              <w:t xml:space="preserve">,  </w:t>
            </w:r>
            <w:r w:rsidRPr="00DC297F">
              <w:rPr>
                <w:sz w:val="20"/>
                <w:szCs w:val="20"/>
              </w:rPr>
              <w:t>np.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="00D1158A"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Dzień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="002A03EC" w:rsidRPr="00DC297F">
              <w:rPr>
                <w:spacing w:val="-40"/>
                <w:sz w:val="20"/>
                <w:szCs w:val="20"/>
              </w:rPr>
              <w:t xml:space="preserve"> </w:t>
            </w:r>
            <w:r w:rsidR="0029387D"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Babc</w:t>
            </w:r>
            <w:r w:rsidR="00D1158A" w:rsidRPr="00DC297F">
              <w:rPr>
                <w:sz w:val="20"/>
                <w:szCs w:val="20"/>
              </w:rPr>
              <w:t>i</w:t>
            </w:r>
            <w:r w:rsidRPr="00DC297F">
              <w:rPr>
                <w:sz w:val="20"/>
                <w:szCs w:val="20"/>
              </w:rPr>
              <w:t>,</w:t>
            </w:r>
            <w:r w:rsidRPr="00DC297F">
              <w:rPr>
                <w:spacing w:val="-40"/>
                <w:sz w:val="20"/>
                <w:szCs w:val="20"/>
              </w:rPr>
              <w:t xml:space="preserve">  </w:t>
            </w:r>
            <w:r w:rsidRPr="00DC297F">
              <w:rPr>
                <w:sz w:val="20"/>
                <w:szCs w:val="20"/>
              </w:rPr>
              <w:t>Dzień Dziadka</w:t>
            </w:r>
            <w:r w:rsidR="00D1158A" w:rsidRPr="00DC297F">
              <w:rPr>
                <w:sz w:val="20"/>
                <w:szCs w:val="20"/>
              </w:rPr>
              <w:t>, Dzień Rodziny</w:t>
            </w:r>
          </w:p>
          <w:p w:rsidR="00574DEC" w:rsidRPr="00DC297F" w:rsidRDefault="00565BBD" w:rsidP="00D1158A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-apele i uroczystości szkolne</w:t>
            </w:r>
          </w:p>
          <w:p w:rsidR="009A1DD3" w:rsidRPr="00DC297F" w:rsidRDefault="009A1DD3">
            <w:pPr>
              <w:pStyle w:val="TableParagraph"/>
              <w:spacing w:before="15" w:line="220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spacing w:before="2" w:line="252" w:lineRule="auto"/>
              <w:ind w:left="104"/>
              <w:rPr>
                <w:sz w:val="20"/>
                <w:szCs w:val="20"/>
              </w:rPr>
            </w:pPr>
          </w:p>
        </w:tc>
      </w:tr>
    </w:tbl>
    <w:p w:rsidR="009A1DD3" w:rsidRPr="00DC297F" w:rsidRDefault="0029387D">
      <w:pPr>
        <w:rPr>
          <w:sz w:val="20"/>
          <w:szCs w:val="20"/>
        </w:rPr>
        <w:sectPr w:rsidR="009A1DD3" w:rsidRPr="00DC297F">
          <w:footerReference w:type="default" r:id="rId19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  <w:r w:rsidRPr="00DC297F">
        <w:rPr>
          <w:sz w:val="20"/>
          <w:szCs w:val="20"/>
        </w:rPr>
        <w:t xml:space="preserve"> </w:t>
      </w: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spacing w:before="7"/>
        <w:rPr>
          <w:b/>
        </w:rPr>
      </w:pPr>
    </w:p>
    <w:p w:rsidR="009A1DD3" w:rsidRPr="00DC297F" w:rsidRDefault="00565BBD">
      <w:pPr>
        <w:spacing w:before="62"/>
        <w:ind w:left="578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t>POMOC DZIECIOM ROZIJAJĄCYCH SIĘ W NIEHARMONIJNY SPOSÓB</w:t>
      </w:r>
    </w:p>
    <w:p w:rsidR="009A1DD3" w:rsidRPr="00DC297F" w:rsidRDefault="009A1DD3">
      <w:pPr>
        <w:pStyle w:val="Tekstpodstawowy"/>
        <w:spacing w:before="6" w:after="1"/>
        <w:rPr>
          <w:b/>
        </w:rPr>
      </w:pPr>
    </w:p>
    <w:tbl>
      <w:tblPr>
        <w:tblStyle w:val="TableNormal"/>
        <w:tblW w:w="13861" w:type="dxa"/>
        <w:tblInd w:w="4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860"/>
        <w:gridCol w:w="2834"/>
        <w:gridCol w:w="3405"/>
        <w:gridCol w:w="2269"/>
        <w:gridCol w:w="1493"/>
      </w:tblGrid>
      <w:tr w:rsidR="009A1DD3" w:rsidRPr="00DC297F">
        <w:trPr>
          <w:trHeight w:val="486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286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ZADANIA</w:t>
            </w:r>
          </w:p>
          <w:p w:rsidR="009A1DD3" w:rsidRPr="00DC297F" w:rsidRDefault="00565BBD">
            <w:pPr>
              <w:pStyle w:val="TableParagraph"/>
              <w:spacing w:before="14" w:line="220" w:lineRule="exact"/>
              <w:ind w:left="287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WYCHOWAWCZO-PROFILAKTYCZNE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49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OSIĄGNIĘCIA DZIECKA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29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99" w:right="197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4" w:line="220" w:lineRule="exact"/>
              <w:ind w:left="199" w:right="199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5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574DEC" w:rsidRPr="00DC297F" w:rsidTr="009E5BAA">
        <w:trPr>
          <w:trHeight w:val="1768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74DEC" w:rsidRPr="00DC297F" w:rsidRDefault="00574DEC">
            <w:pPr>
              <w:pStyle w:val="TableParagraph"/>
              <w:spacing w:before="4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Nauczyciele diagnozują, obserwują dzieci i</w:t>
            </w:r>
          </w:p>
          <w:p w:rsidR="00574DEC" w:rsidRPr="00DC297F" w:rsidRDefault="00574DEC" w:rsidP="009E5BAA">
            <w:pPr>
              <w:pStyle w:val="TableParagraph"/>
              <w:spacing w:line="213" w:lineRule="exact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twórczo organizują przestrzeń ich rozwoju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74DEC" w:rsidRPr="00DC297F" w:rsidRDefault="00574DE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Dziecko przygotowane jest do</w:t>
            </w:r>
          </w:p>
          <w:p w:rsidR="00574DEC" w:rsidRPr="00DC297F" w:rsidRDefault="00574DEC" w:rsidP="00D54D26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podjęcia nauki w szkole w</w:t>
            </w:r>
            <w:r w:rsidR="00D54D26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następujących obszarach:</w:t>
            </w:r>
          </w:p>
          <w:p w:rsidR="00574DEC" w:rsidRPr="00DC297F" w:rsidRDefault="00574DEC" w:rsidP="009E5BAA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-fizycznym</w:t>
            </w:r>
          </w:p>
          <w:p w:rsidR="00574DEC" w:rsidRPr="00DC297F" w:rsidRDefault="00574DEC" w:rsidP="009E5BAA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-emocjonalnym</w:t>
            </w:r>
          </w:p>
          <w:p w:rsidR="00574DEC" w:rsidRPr="00DC297F" w:rsidRDefault="00574DEC" w:rsidP="009E5BAA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-społecznym</w:t>
            </w:r>
          </w:p>
          <w:p w:rsidR="00574DEC" w:rsidRPr="00DC297F" w:rsidRDefault="00574DEC" w:rsidP="009E5BAA">
            <w:pPr>
              <w:pStyle w:val="TableParagraph"/>
              <w:spacing w:line="207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-poznawczym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74DEC" w:rsidRPr="00DC297F" w:rsidRDefault="00574DEC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-diagnoza przedszkolna</w:t>
            </w:r>
          </w:p>
          <w:p w:rsidR="00D54D26" w:rsidRPr="00DC297F" w:rsidRDefault="00D54D26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-diagnoza gotowości szkolnej</w:t>
            </w:r>
          </w:p>
          <w:p w:rsidR="00574DEC" w:rsidRPr="00DC297F" w:rsidRDefault="00574DEC" w:rsidP="009E5BAA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-bieżące obserwacje</w:t>
            </w:r>
          </w:p>
          <w:p w:rsidR="00574DEC" w:rsidRPr="00DC297F" w:rsidRDefault="00574DEC" w:rsidP="009E5BAA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rozmowy indywidualne</w:t>
            </w:r>
          </w:p>
          <w:p w:rsidR="00574DEC" w:rsidRPr="00DC297F" w:rsidRDefault="00574DEC" w:rsidP="009E5BAA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zajęcie edukacyjne</w:t>
            </w:r>
          </w:p>
          <w:p w:rsidR="00574DEC" w:rsidRPr="00DC297F" w:rsidRDefault="00574DEC" w:rsidP="009E5BAA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zabawy grupowe</w:t>
            </w:r>
          </w:p>
          <w:p w:rsidR="00574DEC" w:rsidRPr="00DC297F" w:rsidRDefault="00574DEC" w:rsidP="00D54D26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 zajęcia specjalistyczne np. logopedia,</w:t>
            </w:r>
            <w:r w:rsidR="00D54D26" w:rsidRPr="00DC297F">
              <w:rPr>
                <w:w w:val="95"/>
                <w:sz w:val="20"/>
                <w:szCs w:val="20"/>
              </w:rPr>
              <w:t xml:space="preserve"> zajęcia wyrównawcze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74DEC" w:rsidRPr="00DC297F" w:rsidRDefault="00574DEC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  <w:p w:rsidR="00574DEC" w:rsidRPr="00DC297F" w:rsidRDefault="00574DEC" w:rsidP="009E5BAA">
            <w:pPr>
              <w:pStyle w:val="TableParagraph"/>
              <w:spacing w:line="213" w:lineRule="exact"/>
              <w:ind w:left="104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Pedagog</w:t>
            </w:r>
          </w:p>
          <w:p w:rsidR="00574DEC" w:rsidRPr="00DC297F" w:rsidRDefault="00574DEC" w:rsidP="009E5BAA">
            <w:pPr>
              <w:pStyle w:val="TableParagraph"/>
              <w:spacing w:line="215" w:lineRule="exact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Psycholog</w:t>
            </w:r>
          </w:p>
          <w:p w:rsidR="00574DEC" w:rsidRPr="00DC297F" w:rsidRDefault="00574DEC" w:rsidP="009E5BAA">
            <w:pPr>
              <w:pStyle w:val="TableParagraph"/>
              <w:spacing w:line="215" w:lineRule="exact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Logopeda</w:t>
            </w:r>
          </w:p>
          <w:p w:rsidR="00D54D26" w:rsidRPr="00DC297F" w:rsidRDefault="00D54D26" w:rsidP="00D54D26">
            <w:pPr>
              <w:pStyle w:val="TableParagraph"/>
              <w:spacing w:line="213" w:lineRule="exact"/>
              <w:rPr>
                <w:sz w:val="20"/>
                <w:szCs w:val="20"/>
              </w:rPr>
            </w:pPr>
          </w:p>
          <w:p w:rsidR="00574DEC" w:rsidRPr="00DC297F" w:rsidRDefault="00574DEC" w:rsidP="009E5BAA">
            <w:pPr>
              <w:pStyle w:val="TableParagraph"/>
              <w:spacing w:line="215" w:lineRule="exact"/>
              <w:ind w:left="104"/>
              <w:rPr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74DEC" w:rsidRPr="00DC297F" w:rsidRDefault="00574DEC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574DEC" w:rsidRPr="00DC297F" w:rsidTr="009E5BAA">
        <w:trPr>
          <w:trHeight w:val="2000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74DEC" w:rsidRPr="00DC297F" w:rsidRDefault="00574DEC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Nauczycie systematycznie informują</w:t>
            </w:r>
          </w:p>
          <w:p w:rsidR="00574DEC" w:rsidRPr="00DC297F" w:rsidRDefault="00574DEC" w:rsidP="009E5BAA">
            <w:pPr>
              <w:pStyle w:val="TableParagraph"/>
              <w:spacing w:line="215" w:lineRule="exact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rodziców</w:t>
            </w:r>
            <w:r w:rsidRPr="00DC297F">
              <w:rPr>
                <w:b/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o</w:t>
            </w:r>
            <w:r w:rsidRPr="00DC297F">
              <w:rPr>
                <w:b/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postępach</w:t>
            </w:r>
            <w:r w:rsidRPr="00DC297F">
              <w:rPr>
                <w:b/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w</w:t>
            </w:r>
            <w:r w:rsidRPr="00DC297F">
              <w:rPr>
                <w:b/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rozwoju</w:t>
            </w:r>
            <w:r w:rsidRPr="00DC297F">
              <w:rPr>
                <w:b/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ich</w:t>
            </w:r>
            <w:r w:rsidRPr="00DC297F">
              <w:rPr>
                <w:b/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dzieci</w:t>
            </w:r>
          </w:p>
        </w:tc>
        <w:tc>
          <w:tcPr>
            <w:tcW w:w="2834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74DEC" w:rsidRPr="00DC297F" w:rsidRDefault="00574DE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74DEC" w:rsidRPr="00DC297F" w:rsidRDefault="00574DEC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zebrania grupowe</w:t>
            </w:r>
          </w:p>
          <w:p w:rsidR="00574DEC" w:rsidRPr="00DC297F" w:rsidRDefault="00574DEC" w:rsidP="009E5BAA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-porady i konsultacje</w:t>
            </w:r>
          </w:p>
          <w:p w:rsidR="00574DEC" w:rsidRPr="00DC297F" w:rsidRDefault="00574DEC" w:rsidP="009E5BAA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zachęcanie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do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współpracy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realizacji</w:t>
            </w:r>
          </w:p>
          <w:p w:rsidR="00574DEC" w:rsidRPr="00DC297F" w:rsidRDefault="00574DEC" w:rsidP="009E5BAA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programu wychowawczo-</w:t>
            </w:r>
          </w:p>
          <w:p w:rsidR="00574DEC" w:rsidRPr="00DC297F" w:rsidRDefault="00574DEC" w:rsidP="009E5BAA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profilaktycznego</w:t>
            </w:r>
          </w:p>
          <w:p w:rsidR="00574DEC" w:rsidRPr="00DC297F" w:rsidRDefault="00574DEC" w:rsidP="009E5BAA">
            <w:pPr>
              <w:pStyle w:val="TableParagraph"/>
              <w:spacing w:line="214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</w:t>
            </w:r>
            <w:r w:rsidR="00D54D26" w:rsidRPr="00DC297F">
              <w:rPr>
                <w:sz w:val="20"/>
                <w:szCs w:val="20"/>
              </w:rPr>
              <w:t>Librus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74DEC" w:rsidRPr="00DC297F" w:rsidRDefault="00574DEC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Wychowawca</w:t>
            </w:r>
          </w:p>
          <w:p w:rsidR="00574DEC" w:rsidRPr="00DC297F" w:rsidRDefault="00574DEC" w:rsidP="009E5BAA">
            <w:pPr>
              <w:pStyle w:val="TableParagraph"/>
              <w:spacing w:line="215" w:lineRule="exact"/>
              <w:ind w:left="104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Pedagog</w:t>
            </w:r>
          </w:p>
          <w:p w:rsidR="00574DEC" w:rsidRPr="00DC297F" w:rsidRDefault="00574DEC" w:rsidP="009E5BAA">
            <w:pPr>
              <w:pStyle w:val="TableParagraph"/>
              <w:spacing w:line="213" w:lineRule="exact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Psycholog</w:t>
            </w:r>
          </w:p>
          <w:p w:rsidR="00574DEC" w:rsidRPr="00DC297F" w:rsidRDefault="00574DEC" w:rsidP="009E5BAA">
            <w:pPr>
              <w:pStyle w:val="TableParagraph"/>
              <w:spacing w:line="215" w:lineRule="exact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Logopeda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74DEC" w:rsidRPr="00DC297F" w:rsidRDefault="00574DEC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20"/>
          <w:pgSz w:w="16838" w:h="11906" w:orient="landscape"/>
          <w:pgMar w:top="1100" w:right="940" w:bottom="1200" w:left="1200" w:header="0" w:footer="923" w:gutter="0"/>
          <w:cols w:space="708"/>
          <w:formProt w:val="0"/>
          <w:docGrid w:linePitch="100" w:charSpace="4096"/>
        </w:sectPr>
      </w:pPr>
    </w:p>
    <w:p w:rsidR="00C8686E" w:rsidRPr="00DC297F" w:rsidRDefault="00C8686E" w:rsidP="00C8686E">
      <w:pPr>
        <w:spacing w:before="62"/>
        <w:ind w:left="578"/>
        <w:rPr>
          <w:b/>
          <w:sz w:val="20"/>
          <w:szCs w:val="20"/>
        </w:rPr>
      </w:pPr>
      <w:bookmarkStart w:id="0" w:name="_Hlk49417233"/>
      <w:r>
        <w:rPr>
          <w:b/>
          <w:w w:val="95"/>
          <w:sz w:val="20"/>
          <w:szCs w:val="20"/>
        </w:rPr>
        <w:lastRenderedPageBreak/>
        <w:t>DORADZTWO ZAWODOWE</w:t>
      </w:r>
    </w:p>
    <w:p w:rsidR="00C8686E" w:rsidRPr="00DC297F" w:rsidRDefault="00C8686E" w:rsidP="00C8686E">
      <w:pPr>
        <w:pStyle w:val="Tekstpodstawowy"/>
        <w:spacing w:before="6" w:after="1"/>
        <w:rPr>
          <w:b/>
        </w:rPr>
      </w:pPr>
    </w:p>
    <w:tbl>
      <w:tblPr>
        <w:tblStyle w:val="TableNormal"/>
        <w:tblW w:w="13861" w:type="dxa"/>
        <w:tblInd w:w="4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860"/>
        <w:gridCol w:w="2834"/>
        <w:gridCol w:w="3405"/>
        <w:gridCol w:w="2269"/>
        <w:gridCol w:w="1493"/>
      </w:tblGrid>
      <w:tr w:rsidR="00C8686E" w:rsidRPr="00DC297F" w:rsidTr="00C8686E">
        <w:trPr>
          <w:trHeight w:val="486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C8686E" w:rsidRPr="00DC297F" w:rsidRDefault="00C8686E" w:rsidP="00C8686E">
            <w:pPr>
              <w:pStyle w:val="TableParagraph"/>
              <w:spacing w:before="2"/>
              <w:ind w:left="286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ZADANIA</w:t>
            </w:r>
          </w:p>
          <w:p w:rsidR="00C8686E" w:rsidRPr="00DC297F" w:rsidRDefault="00C8686E" w:rsidP="00C8686E">
            <w:pPr>
              <w:pStyle w:val="TableParagraph"/>
              <w:spacing w:before="14" w:line="220" w:lineRule="exact"/>
              <w:ind w:left="287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WYCHOWAWCZO-PROFILAKTYCZNE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C8686E" w:rsidRPr="00DC297F" w:rsidRDefault="00C8686E" w:rsidP="00C8686E">
            <w:pPr>
              <w:pStyle w:val="TableParagraph"/>
              <w:spacing w:before="2"/>
              <w:ind w:left="49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OSIĄGNIĘCIA DZIECKA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C8686E" w:rsidRPr="00DC297F" w:rsidRDefault="00C8686E" w:rsidP="00C8686E">
            <w:pPr>
              <w:pStyle w:val="TableParagraph"/>
              <w:spacing w:before="2"/>
              <w:ind w:left="829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C8686E" w:rsidRPr="00DC297F" w:rsidRDefault="00C8686E" w:rsidP="00C8686E">
            <w:pPr>
              <w:pStyle w:val="TableParagraph"/>
              <w:spacing w:before="2"/>
              <w:ind w:left="199" w:right="197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C8686E" w:rsidRPr="00DC297F" w:rsidRDefault="00C8686E" w:rsidP="00C8686E">
            <w:pPr>
              <w:pStyle w:val="TableParagraph"/>
              <w:spacing w:before="14" w:line="220" w:lineRule="exact"/>
              <w:ind w:left="199" w:right="199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C8686E" w:rsidRPr="00DC297F" w:rsidRDefault="00C8686E" w:rsidP="00C8686E">
            <w:pPr>
              <w:pStyle w:val="TableParagraph"/>
              <w:spacing w:before="2"/>
              <w:ind w:left="35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C8686E" w:rsidRPr="00DC297F" w:rsidTr="00C8686E">
        <w:trPr>
          <w:trHeight w:val="1768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C8686E" w:rsidRPr="00DC297F" w:rsidRDefault="00E77016" w:rsidP="00C8686E">
            <w:pPr>
              <w:pStyle w:val="TableParagraph"/>
              <w:spacing w:line="213" w:lineRule="exact"/>
              <w:ind w:left="107"/>
              <w:rPr>
                <w:b/>
                <w:sz w:val="20"/>
                <w:szCs w:val="20"/>
              </w:rPr>
            </w:pPr>
            <w:r>
              <w:rPr>
                <w:b/>
                <w:w w:val="90"/>
                <w:sz w:val="20"/>
                <w:szCs w:val="20"/>
              </w:rPr>
              <w:t>Preorientacja zawodowa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77016" w:rsidRDefault="00E77016" w:rsidP="00E77016">
            <w:pPr>
              <w:pStyle w:val="Tekstpodstawowy"/>
              <w:widowControl w:val="0"/>
              <w:numPr>
                <w:ilvl w:val="0"/>
                <w:numId w:val="99"/>
              </w:numPr>
              <w:tabs>
                <w:tab w:val="left" w:pos="707"/>
              </w:tabs>
              <w:suppressAutoHyphens/>
              <w:spacing w:after="120"/>
              <w:rPr>
                <w:rFonts w:eastAsia="SimSun"/>
                <w:lang w:bidi="hi-IN"/>
              </w:rPr>
            </w:pPr>
            <w:r>
              <w:t xml:space="preserve">Dziecko rozwija wiedzę o zawodach i ich znaczeniu w swoim najbliższym otoczeniu. </w:t>
            </w:r>
          </w:p>
          <w:p w:rsidR="00E77016" w:rsidRDefault="00E77016" w:rsidP="00E77016">
            <w:pPr>
              <w:pStyle w:val="Tekstpodstawowy"/>
              <w:widowControl w:val="0"/>
              <w:numPr>
                <w:ilvl w:val="0"/>
                <w:numId w:val="99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Redukowanie społecznych i kulturowych stereotypów dotyczących aktywności zawodowej Kształtowanie postawy szacunku dla pracy własnej i innych </w:t>
            </w:r>
          </w:p>
          <w:p w:rsidR="00E77016" w:rsidRDefault="00E77016" w:rsidP="00E77016">
            <w:pPr>
              <w:pStyle w:val="Tekstpodstawowy"/>
              <w:widowControl w:val="0"/>
              <w:numPr>
                <w:ilvl w:val="0"/>
                <w:numId w:val="99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Pobudzanie i rozwijanie zainteresowań i uzdolnień </w:t>
            </w:r>
          </w:p>
          <w:p w:rsidR="00E77016" w:rsidRDefault="00E77016" w:rsidP="00E77016">
            <w:pPr>
              <w:pStyle w:val="Tekstpodstawowy"/>
              <w:widowControl w:val="0"/>
              <w:numPr>
                <w:ilvl w:val="0"/>
                <w:numId w:val="99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Rozwijanie kompetencji miękkich związanych z pracą w zespole i organizacją własnej aktywności </w:t>
            </w:r>
          </w:p>
          <w:p w:rsidR="00C8686E" w:rsidRPr="00DC297F" w:rsidRDefault="00C8686E" w:rsidP="00C8686E">
            <w:pPr>
              <w:pStyle w:val="TableParagraph"/>
              <w:spacing w:line="207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77016" w:rsidRDefault="00E77016" w:rsidP="00E77016">
            <w:pPr>
              <w:pStyle w:val="Tekstpodstawowy"/>
            </w:pPr>
            <w:r>
              <w:t>Zajęcia, na których:</w:t>
            </w:r>
          </w:p>
          <w:p w:rsidR="00E77016" w:rsidRDefault="00E77016" w:rsidP="00E77016">
            <w:pPr>
              <w:pStyle w:val="Tekstpodstawowy"/>
            </w:pPr>
          </w:p>
          <w:p w:rsidR="00E77016" w:rsidRPr="00E77016" w:rsidRDefault="00E77016" w:rsidP="00E77016">
            <w:pPr>
              <w:pStyle w:val="Tekstpodstawowy"/>
              <w:rPr>
                <w:rFonts w:eastAsia="SimSun"/>
                <w:b/>
                <w:bCs/>
                <w:lang w:bidi="hi-IN"/>
              </w:rPr>
            </w:pPr>
            <w:r w:rsidRPr="00E77016">
              <w:rPr>
                <w:b/>
                <w:bCs/>
              </w:rPr>
              <w:t>1. Dziecko:</w:t>
            </w:r>
          </w:p>
          <w:p w:rsidR="00E77016" w:rsidRDefault="00E77016" w:rsidP="00E77016">
            <w:pPr>
              <w:pStyle w:val="Tekstpodstawowy"/>
            </w:pPr>
            <w:r>
              <w:t xml:space="preserve">1.1 określa, co lubi robić; </w:t>
            </w:r>
          </w:p>
          <w:p w:rsidR="00E77016" w:rsidRDefault="00E77016" w:rsidP="00E77016">
            <w:pPr>
              <w:pStyle w:val="Tekstpodstawowy"/>
            </w:pPr>
            <w:r>
              <w:t xml:space="preserve">1.2 podaje przykłady różnych zainteresowań; </w:t>
            </w:r>
          </w:p>
          <w:p w:rsidR="00E77016" w:rsidRDefault="00E77016" w:rsidP="00E77016">
            <w:pPr>
              <w:pStyle w:val="Tekstpodstawowy"/>
            </w:pPr>
            <w:r>
              <w:t xml:space="preserve">1.3 określa, co robi dobrze; </w:t>
            </w:r>
          </w:p>
          <w:p w:rsidR="00E77016" w:rsidRDefault="00E77016" w:rsidP="00E77016">
            <w:pPr>
              <w:pStyle w:val="Tekstpodstawowy"/>
              <w:rPr>
                <w:b/>
              </w:rPr>
            </w:pPr>
            <w:r>
              <w:t>1.4 podejmuje działania i opisuje, co z nich wyniknęło dla niego i dla innych.</w:t>
            </w:r>
          </w:p>
          <w:p w:rsidR="00E77016" w:rsidRDefault="00E77016" w:rsidP="00E77016">
            <w:pPr>
              <w:pStyle w:val="Tekstpodstawowy"/>
            </w:pPr>
            <w:r>
              <w:rPr>
                <w:b/>
              </w:rPr>
              <w:t>2. Świat zawodów i rynek pracy</w:t>
            </w:r>
          </w:p>
          <w:p w:rsidR="00E77016" w:rsidRDefault="00E77016" w:rsidP="00E77016">
            <w:pPr>
              <w:pStyle w:val="Tekstpodstawowy"/>
            </w:pPr>
            <w:r>
              <w:t>Dziecko:</w:t>
            </w:r>
          </w:p>
          <w:p w:rsidR="00E77016" w:rsidRDefault="00E77016" w:rsidP="00E77016">
            <w:pPr>
              <w:pStyle w:val="Tekstpodstawowy"/>
            </w:pPr>
            <w:r>
              <w:t>2.1 odgrywa różne role zawodowe w zabawie;</w:t>
            </w:r>
          </w:p>
          <w:p w:rsidR="00E77016" w:rsidRDefault="00E77016" w:rsidP="00E77016">
            <w:pPr>
              <w:pStyle w:val="Tekstpodstawowy"/>
            </w:pPr>
            <w:r>
              <w:t xml:space="preserve">2.2 podaje nazwy zawodów wykonywanych przez osoby w jego najbliższym otoczeniu i nazwy tych zawodów, które wzbudziły jego zainteresowanie, oraz identyfikuje i opisuje czynności zawodowe wykonywane przez te osoby; </w:t>
            </w:r>
          </w:p>
          <w:p w:rsidR="00E77016" w:rsidRDefault="00E77016" w:rsidP="00E77016">
            <w:pPr>
              <w:pStyle w:val="Tekstpodstawowy"/>
            </w:pPr>
            <w:r>
              <w:t xml:space="preserve">2.3 wskazuje zawody zaangażowane w powstawanie produktów codziennego użytku oraz w zdarzenia, w których dziecko uczestniczy, takie jak wyjście na zakupy, koncert, pocztę; </w:t>
            </w:r>
          </w:p>
          <w:p w:rsidR="00E77016" w:rsidRDefault="00E77016" w:rsidP="00E77016">
            <w:pPr>
              <w:pStyle w:val="Tekstpodstawowy"/>
            </w:pPr>
            <w:r>
              <w:t xml:space="preserve">2.4 podejmuje próby posługiwania się przyborami i narzędziami zgodnie z ich przeznaczeniem oraz w sposób twórczy i niekonwencjonalny; </w:t>
            </w:r>
          </w:p>
          <w:p w:rsidR="00E77016" w:rsidRDefault="00E77016" w:rsidP="00E77016">
            <w:pPr>
              <w:pStyle w:val="Tekstpodstawowy"/>
              <w:rPr>
                <w:b/>
              </w:rPr>
            </w:pPr>
            <w:r>
              <w:t xml:space="preserve">2.5 opowiada o sobie w grupie rówieśniczej. </w:t>
            </w:r>
          </w:p>
          <w:p w:rsidR="00E77016" w:rsidRDefault="00E77016" w:rsidP="00E77016">
            <w:pPr>
              <w:pStyle w:val="Tekstpodstawowy"/>
            </w:pPr>
            <w:r>
              <w:rPr>
                <w:b/>
              </w:rPr>
              <w:t xml:space="preserve">3. Rynek edukacyjny i uczenie się przez całe życie </w:t>
            </w:r>
          </w:p>
          <w:p w:rsidR="00E77016" w:rsidRDefault="00E77016" w:rsidP="00E77016">
            <w:pPr>
              <w:pStyle w:val="Tekstpodstawowy"/>
            </w:pPr>
            <w:r>
              <w:t>Dziecko:</w:t>
            </w:r>
          </w:p>
          <w:p w:rsidR="00E77016" w:rsidRDefault="00E77016" w:rsidP="00E77016">
            <w:pPr>
              <w:pStyle w:val="Tekstpodstawowy"/>
            </w:pPr>
            <w:r>
              <w:t xml:space="preserve">3.1 nazywa etapy edukacji (bez konieczności zachowania kolejności </w:t>
            </w:r>
            <w:r>
              <w:lastRenderedPageBreak/>
              <w:t xml:space="preserve">chronologicznej); </w:t>
            </w:r>
          </w:p>
          <w:p w:rsidR="00E77016" w:rsidRDefault="00E77016" w:rsidP="00E77016">
            <w:pPr>
              <w:pStyle w:val="Tekstpodstawowy"/>
              <w:rPr>
                <w:b/>
              </w:rPr>
            </w:pPr>
            <w:r>
              <w:t xml:space="preserve">3.2 nazywa czynności, których lubi się uczyć. </w:t>
            </w:r>
          </w:p>
          <w:p w:rsidR="00E77016" w:rsidRDefault="00E77016" w:rsidP="00E77016">
            <w:pPr>
              <w:pStyle w:val="Tekstpodstawowy"/>
            </w:pPr>
            <w:r>
              <w:rPr>
                <w:b/>
              </w:rPr>
              <w:t xml:space="preserve">4. Planowanie własnego rozwoju i podejmowanie decyzji edukacyjno-zawodowych </w:t>
            </w:r>
          </w:p>
          <w:p w:rsidR="00E77016" w:rsidRDefault="00E77016" w:rsidP="00E77016">
            <w:pPr>
              <w:pStyle w:val="Tekstpodstawowy"/>
            </w:pPr>
            <w:r>
              <w:t xml:space="preserve">Dziecko: </w:t>
            </w:r>
          </w:p>
          <w:p w:rsidR="00E77016" w:rsidRDefault="00E77016" w:rsidP="00E77016">
            <w:pPr>
              <w:pStyle w:val="Tekstpodstawowy"/>
            </w:pPr>
            <w:r>
              <w:t xml:space="preserve">4.1 opowiada, kim chciałoby zostać; </w:t>
            </w:r>
          </w:p>
          <w:p w:rsidR="00E77016" w:rsidRDefault="00E77016" w:rsidP="00E77016">
            <w:pPr>
              <w:pStyle w:val="Tekstpodstawowy"/>
            </w:pPr>
            <w:r>
              <w:t xml:space="preserve">4.2 na miarę swoich możliwości planuje własne działania lub działania grupy rówieśniczej przez wskazanie pojedynczych czynności i zadań niezbędnych do realizacji celu; </w:t>
            </w:r>
          </w:p>
          <w:p w:rsidR="00E77016" w:rsidRDefault="00E77016" w:rsidP="00E77016">
            <w:pPr>
              <w:pStyle w:val="Tekstpodstawowy"/>
            </w:pPr>
            <w:r>
              <w:t>4.3 podejmuje próby decydowania w ważnych dla niego sprawach, indywidualnie i w ramach działań grupy rówieśniczej</w:t>
            </w:r>
          </w:p>
          <w:p w:rsidR="00C8686E" w:rsidRPr="00DC297F" w:rsidRDefault="00C8686E" w:rsidP="00C8686E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C8686E" w:rsidRPr="00DC297F" w:rsidRDefault="00C8686E" w:rsidP="00C8686E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lastRenderedPageBreak/>
              <w:t>Wychowawcy</w:t>
            </w:r>
          </w:p>
          <w:p w:rsidR="00C8686E" w:rsidRPr="00DC297F" w:rsidRDefault="00C8686E" w:rsidP="00C8686E">
            <w:pPr>
              <w:pStyle w:val="TableParagraph"/>
              <w:spacing w:line="213" w:lineRule="exact"/>
              <w:rPr>
                <w:sz w:val="20"/>
                <w:szCs w:val="20"/>
              </w:rPr>
            </w:pPr>
          </w:p>
          <w:p w:rsidR="00C8686E" w:rsidRPr="00DC297F" w:rsidRDefault="00C8686E" w:rsidP="00C8686E">
            <w:pPr>
              <w:pStyle w:val="TableParagraph"/>
              <w:spacing w:line="215" w:lineRule="exact"/>
              <w:ind w:left="104"/>
              <w:rPr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C8686E" w:rsidRPr="00DC297F" w:rsidRDefault="00C8686E" w:rsidP="00C8686E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bookmarkEnd w:id="0"/>
    </w:tbl>
    <w:p w:rsidR="009A1DD3" w:rsidRPr="00DC297F" w:rsidRDefault="009A1DD3">
      <w:pPr>
        <w:pStyle w:val="Tekstpodstawowy"/>
        <w:rPr>
          <w:b/>
        </w:rPr>
      </w:pPr>
    </w:p>
    <w:p w:rsidR="00AB10F7" w:rsidRDefault="00AB10F7">
      <w:pPr>
        <w:rPr>
          <w:b/>
          <w:sz w:val="20"/>
          <w:szCs w:val="20"/>
        </w:rPr>
      </w:pPr>
      <w:r>
        <w:rPr>
          <w:b/>
        </w:rPr>
        <w:br w:type="page"/>
      </w: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565BBD" w:rsidP="008F14A4">
      <w:pPr>
        <w:pStyle w:val="Akapitzlist"/>
        <w:numPr>
          <w:ilvl w:val="0"/>
          <w:numId w:val="86"/>
        </w:numPr>
        <w:tabs>
          <w:tab w:val="left" w:pos="1105"/>
        </w:tabs>
        <w:spacing w:before="166"/>
        <w:ind w:left="1104" w:hanging="526"/>
        <w:rPr>
          <w:b/>
          <w:sz w:val="20"/>
          <w:szCs w:val="20"/>
        </w:rPr>
      </w:pPr>
      <w:r w:rsidRPr="00DC297F">
        <w:rPr>
          <w:b/>
          <w:sz w:val="20"/>
          <w:szCs w:val="20"/>
        </w:rPr>
        <w:t>Zadania</w:t>
      </w:r>
      <w:r w:rsidRPr="00DC297F">
        <w:rPr>
          <w:b/>
          <w:spacing w:val="-43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wychowawczo-profilaktyczne,</w:t>
      </w:r>
      <w:r w:rsidRPr="00DC297F">
        <w:rPr>
          <w:b/>
          <w:spacing w:val="-43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osiągnięcia</w:t>
      </w:r>
      <w:r w:rsidRPr="00DC297F">
        <w:rPr>
          <w:b/>
          <w:spacing w:val="-43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ucznia</w:t>
      </w:r>
      <w:r w:rsidRPr="00DC297F">
        <w:rPr>
          <w:b/>
          <w:spacing w:val="-43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przewidziane</w:t>
      </w:r>
      <w:r w:rsidRPr="00DC297F">
        <w:rPr>
          <w:b/>
          <w:spacing w:val="-43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na</w:t>
      </w:r>
      <w:r w:rsidRPr="00DC297F">
        <w:rPr>
          <w:b/>
          <w:spacing w:val="-42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poziomie</w:t>
      </w:r>
      <w:r w:rsidRPr="00DC297F">
        <w:rPr>
          <w:b/>
          <w:spacing w:val="-43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klas</w:t>
      </w:r>
      <w:r w:rsidRPr="00DC297F">
        <w:rPr>
          <w:b/>
          <w:spacing w:val="-43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I-III</w:t>
      </w:r>
    </w:p>
    <w:p w:rsidR="009A1DD3" w:rsidRPr="00DC297F" w:rsidRDefault="009A1DD3">
      <w:pPr>
        <w:pStyle w:val="Tekstpodstawowy"/>
        <w:spacing w:before="4"/>
        <w:rPr>
          <w:b/>
        </w:rPr>
      </w:pPr>
    </w:p>
    <w:p w:rsidR="009A1DD3" w:rsidRPr="00DC297F" w:rsidRDefault="00565BBD">
      <w:pPr>
        <w:spacing w:before="1"/>
        <w:ind w:left="218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t>UKIERUNKOWANIE UCZNIA KU WARTOŚCIOM</w:t>
      </w:r>
    </w:p>
    <w:p w:rsidR="009A1DD3" w:rsidRPr="00DC297F" w:rsidRDefault="009A1DD3">
      <w:pPr>
        <w:pStyle w:val="Tekstpodstawowy"/>
        <w:spacing w:before="3" w:after="1"/>
        <w:rPr>
          <w:b/>
        </w:rPr>
      </w:pPr>
    </w:p>
    <w:tbl>
      <w:tblPr>
        <w:tblStyle w:val="TableNormal"/>
        <w:tblW w:w="14220" w:type="dxa"/>
        <w:tblInd w:w="110" w:type="dxa"/>
        <w:tblBorders>
          <w:top w:val="single" w:sz="4" w:space="0" w:color="000001"/>
          <w:left w:val="single" w:sz="4" w:space="0" w:color="000001"/>
          <w:bottom w:val="single" w:sz="6" w:space="0" w:color="000001"/>
          <w:right w:val="single" w:sz="4" w:space="0" w:color="000001"/>
          <w:insideH w:val="single" w:sz="6" w:space="0" w:color="000001"/>
          <w:insideV w:val="single" w:sz="4" w:space="0" w:color="000001"/>
        </w:tblBorders>
        <w:tblLook w:val="01E0"/>
      </w:tblPr>
      <w:tblGrid>
        <w:gridCol w:w="4220"/>
        <w:gridCol w:w="2835"/>
        <w:gridCol w:w="3329"/>
        <w:gridCol w:w="2304"/>
        <w:gridCol w:w="1532"/>
      </w:tblGrid>
      <w:tr w:rsidR="009A1DD3" w:rsidRPr="00DC297F">
        <w:trPr>
          <w:trHeight w:val="758"/>
        </w:trPr>
        <w:tc>
          <w:tcPr>
            <w:tcW w:w="4220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210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>ZADANIA WYCHOWAWCZO-PROFILAKTYCZNE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528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329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793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304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92" w:lineRule="auto"/>
              <w:ind w:left="378" w:firstLine="48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 xml:space="preserve">OSOBY </w:t>
            </w:r>
            <w:r w:rsidRPr="00DC297F">
              <w:rPr>
                <w:b/>
                <w:w w:val="80"/>
                <w:sz w:val="20"/>
                <w:szCs w:val="20"/>
              </w:rPr>
              <w:t>ODPOWIEDZIALNE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6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379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3763"/>
        </w:trPr>
        <w:tc>
          <w:tcPr>
            <w:tcW w:w="4220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>Propagowanie świata wartości</w:t>
            </w:r>
          </w:p>
        </w:tc>
        <w:tc>
          <w:tcPr>
            <w:tcW w:w="2835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307"/>
              <w:rPr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 xml:space="preserve">- </w:t>
            </w:r>
            <w:r w:rsidRPr="00DC297F">
              <w:rPr>
                <w:sz w:val="20"/>
                <w:szCs w:val="20"/>
              </w:rPr>
              <w:t xml:space="preserve">ma świadomość wartości </w:t>
            </w:r>
            <w:r w:rsidRPr="00DC297F">
              <w:rPr>
                <w:w w:val="95"/>
                <w:sz w:val="20"/>
                <w:szCs w:val="20"/>
              </w:rPr>
              <w:t xml:space="preserve">uznanych przez środowisko </w:t>
            </w:r>
            <w:r w:rsidRPr="00DC297F">
              <w:rPr>
                <w:sz w:val="20"/>
                <w:szCs w:val="20"/>
              </w:rPr>
              <w:t>domowe, szkolne, lokalne i</w:t>
            </w:r>
            <w:r w:rsidR="007638F2" w:rsidRPr="00DC297F">
              <w:rPr>
                <w:sz w:val="20"/>
                <w:szCs w:val="20"/>
              </w:rPr>
              <w:t> </w:t>
            </w:r>
            <w:r w:rsidRPr="00DC297F">
              <w:rPr>
                <w:w w:val="95"/>
                <w:sz w:val="20"/>
                <w:szCs w:val="20"/>
              </w:rPr>
              <w:t>narodowe, międzykulturowe</w:t>
            </w:r>
          </w:p>
          <w:p w:rsidR="009A1DD3" w:rsidRPr="00DC297F" w:rsidRDefault="00565BBD">
            <w:pPr>
              <w:pStyle w:val="TableParagraph"/>
              <w:spacing w:before="1" w:line="252" w:lineRule="auto"/>
              <w:ind w:left="107" w:right="596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-ma potrzebę aktywności </w:t>
            </w:r>
            <w:r w:rsidRPr="00DC297F">
              <w:rPr>
                <w:sz w:val="20"/>
                <w:szCs w:val="20"/>
              </w:rPr>
              <w:t>społecznej opartej o te wartości;</w:t>
            </w:r>
          </w:p>
        </w:tc>
        <w:tc>
          <w:tcPr>
            <w:tcW w:w="3329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383"/>
              <w:rPr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-</w:t>
            </w:r>
            <w:r w:rsidRPr="00DC297F">
              <w:rPr>
                <w:b/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pełnienie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różnych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funkcji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klasie </w:t>
            </w:r>
            <w:r w:rsidRPr="00DC297F">
              <w:rPr>
                <w:sz w:val="20"/>
                <w:szCs w:val="20"/>
              </w:rPr>
              <w:t>oraz w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szkole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0"/>
              </w:numPr>
              <w:tabs>
                <w:tab w:val="left" w:pos="213"/>
              </w:tabs>
              <w:spacing w:before="4" w:line="252" w:lineRule="auto"/>
              <w:ind w:right="305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poznanie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regulaminów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oraz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praw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="007638F2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obowiązków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0"/>
              </w:numPr>
              <w:tabs>
                <w:tab w:val="left" w:pos="213"/>
              </w:tabs>
              <w:spacing w:before="2" w:line="252" w:lineRule="auto"/>
              <w:ind w:right="862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udział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różnych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imprezach </w:t>
            </w:r>
            <w:r w:rsidRPr="00DC297F">
              <w:rPr>
                <w:sz w:val="20"/>
                <w:szCs w:val="20"/>
              </w:rPr>
              <w:t>szkolnych i</w:t>
            </w:r>
            <w:r w:rsidRPr="00DC297F">
              <w:rPr>
                <w:spacing w:val="-45"/>
                <w:sz w:val="20"/>
                <w:szCs w:val="20"/>
              </w:rPr>
              <w:t xml:space="preserve"> </w:t>
            </w:r>
            <w:r w:rsidR="007638F2" w:rsidRPr="00DC297F">
              <w:rPr>
                <w:spacing w:val="-45"/>
                <w:sz w:val="20"/>
                <w:szCs w:val="20"/>
              </w:rPr>
              <w:t xml:space="preserve"> </w:t>
            </w:r>
            <w:r w:rsidR="00CE6529" w:rsidRPr="00DC297F">
              <w:rPr>
                <w:spacing w:val="-4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klasowych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0"/>
              </w:numPr>
              <w:tabs>
                <w:tab w:val="left" w:pos="213"/>
              </w:tabs>
              <w:spacing w:before="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lekcje</w:t>
            </w:r>
            <w:r w:rsidRPr="00DC297F">
              <w:rPr>
                <w:spacing w:val="-3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pedagogiem</w:t>
            </w:r>
            <w:r w:rsidR="00235B22" w:rsidRPr="00DC297F">
              <w:rPr>
                <w:sz w:val="20"/>
                <w:szCs w:val="20"/>
              </w:rPr>
              <w:t xml:space="preserve">, </w:t>
            </w:r>
            <w:r w:rsidRPr="00DC297F">
              <w:rPr>
                <w:spacing w:val="-3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psychologiem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0"/>
              </w:numPr>
              <w:tabs>
                <w:tab w:val="left" w:pos="213"/>
              </w:tabs>
              <w:spacing w:before="15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lekcje</w:t>
            </w:r>
            <w:r w:rsidRPr="00DC297F">
              <w:rPr>
                <w:spacing w:val="-13"/>
                <w:sz w:val="20"/>
                <w:szCs w:val="20"/>
              </w:rPr>
              <w:t xml:space="preserve"> </w:t>
            </w:r>
            <w:r w:rsidR="00C20189" w:rsidRPr="00DC297F">
              <w:rPr>
                <w:sz w:val="20"/>
                <w:szCs w:val="20"/>
              </w:rPr>
              <w:t>biblioteczne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80"/>
              </w:numPr>
              <w:tabs>
                <w:tab w:val="left" w:pos="213"/>
              </w:tabs>
              <w:spacing w:before="12" w:line="252" w:lineRule="auto"/>
              <w:ind w:right="373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udział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zewnętrznych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imprezach </w:t>
            </w:r>
            <w:r w:rsidRPr="00DC297F">
              <w:rPr>
                <w:sz w:val="20"/>
                <w:szCs w:val="20"/>
              </w:rPr>
              <w:t>kulturalnych i</w:t>
            </w:r>
            <w:r w:rsidRPr="00DC297F">
              <w:rPr>
                <w:spacing w:val="-4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wycieczkach</w:t>
            </w:r>
          </w:p>
          <w:p w:rsidR="009A1DD3" w:rsidRPr="00DC297F" w:rsidRDefault="00565BBD" w:rsidP="00C20189">
            <w:pPr>
              <w:pStyle w:val="TableParagraph"/>
              <w:spacing w:before="3" w:line="290" w:lineRule="auto"/>
              <w:ind w:left="107" w:right="110"/>
              <w:rPr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 xml:space="preserve">- </w:t>
            </w:r>
            <w:r w:rsidRPr="00DC297F">
              <w:rPr>
                <w:w w:val="90"/>
                <w:sz w:val="20"/>
                <w:szCs w:val="20"/>
              </w:rPr>
              <w:t>ślubowanie klasy</w:t>
            </w:r>
            <w:r w:rsidRPr="00DC297F">
              <w:rPr>
                <w:spacing w:val="16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pierwszej</w:t>
            </w:r>
          </w:p>
        </w:tc>
        <w:tc>
          <w:tcPr>
            <w:tcW w:w="2304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 klas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235B22">
            <w:pPr>
              <w:pStyle w:val="TableParagraph"/>
              <w:spacing w:before="15" w:line="252" w:lineRule="auto"/>
              <w:ind w:left="107" w:right="106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Pedagog </w:t>
            </w:r>
          </w:p>
        </w:tc>
        <w:tc>
          <w:tcPr>
            <w:tcW w:w="1532" w:type="dxa"/>
            <w:tcBorders>
              <w:top w:val="single" w:sz="6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B83CF1">
            <w:pPr>
              <w:pStyle w:val="TableParagraph"/>
              <w:spacing w:before="4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B83CF1" w:rsidRPr="00DC297F" w:rsidRDefault="00B83CF1" w:rsidP="00B83CF1">
            <w:pPr>
              <w:pStyle w:val="TableParagraph"/>
              <w:spacing w:before="4"/>
              <w:ind w:left="108"/>
              <w:rPr>
                <w:sz w:val="20"/>
                <w:szCs w:val="20"/>
              </w:rPr>
            </w:pPr>
          </w:p>
          <w:p w:rsidR="00B83CF1" w:rsidRPr="00DC297F" w:rsidRDefault="00B83CF1" w:rsidP="00B83CF1">
            <w:pPr>
              <w:pStyle w:val="TableParagraph"/>
              <w:spacing w:before="4"/>
              <w:ind w:left="108"/>
              <w:rPr>
                <w:sz w:val="20"/>
                <w:szCs w:val="20"/>
              </w:rPr>
            </w:pPr>
          </w:p>
          <w:p w:rsidR="00B83CF1" w:rsidRPr="00DC297F" w:rsidRDefault="00B83CF1" w:rsidP="00B83CF1">
            <w:pPr>
              <w:pStyle w:val="TableParagraph"/>
              <w:spacing w:before="4"/>
              <w:ind w:left="108"/>
              <w:rPr>
                <w:sz w:val="20"/>
                <w:szCs w:val="20"/>
              </w:rPr>
            </w:pPr>
          </w:p>
          <w:p w:rsidR="00B83CF1" w:rsidRPr="00DC297F" w:rsidRDefault="00B83CF1" w:rsidP="00B83CF1">
            <w:pPr>
              <w:pStyle w:val="TableParagraph"/>
              <w:spacing w:before="4"/>
              <w:ind w:left="108"/>
              <w:rPr>
                <w:sz w:val="20"/>
                <w:szCs w:val="20"/>
              </w:rPr>
            </w:pPr>
          </w:p>
          <w:p w:rsidR="00B83CF1" w:rsidRPr="00DC297F" w:rsidRDefault="00B83CF1" w:rsidP="00B83CF1">
            <w:pPr>
              <w:pStyle w:val="TableParagraph"/>
              <w:spacing w:before="4"/>
              <w:ind w:left="108"/>
              <w:rPr>
                <w:sz w:val="20"/>
                <w:szCs w:val="20"/>
              </w:rPr>
            </w:pPr>
          </w:p>
          <w:p w:rsidR="00B83CF1" w:rsidRPr="00DC297F" w:rsidRDefault="00B83CF1" w:rsidP="00B83CF1">
            <w:pPr>
              <w:pStyle w:val="TableParagraph"/>
              <w:spacing w:before="4"/>
              <w:ind w:left="108"/>
              <w:rPr>
                <w:sz w:val="20"/>
                <w:szCs w:val="20"/>
              </w:rPr>
            </w:pPr>
          </w:p>
          <w:p w:rsidR="00B83CF1" w:rsidRPr="00DC297F" w:rsidRDefault="00B83CF1" w:rsidP="00B83CF1">
            <w:pPr>
              <w:pStyle w:val="TableParagraph"/>
              <w:spacing w:before="4"/>
              <w:ind w:left="108"/>
              <w:rPr>
                <w:sz w:val="20"/>
                <w:szCs w:val="20"/>
              </w:rPr>
            </w:pPr>
          </w:p>
          <w:p w:rsidR="00B83CF1" w:rsidRPr="00DC297F" w:rsidRDefault="00B83CF1" w:rsidP="00B83CF1">
            <w:pPr>
              <w:pStyle w:val="TableParagraph"/>
              <w:spacing w:before="4"/>
              <w:ind w:left="108"/>
              <w:rPr>
                <w:sz w:val="20"/>
                <w:szCs w:val="20"/>
              </w:rPr>
            </w:pPr>
          </w:p>
          <w:p w:rsidR="00B83CF1" w:rsidRPr="00DC297F" w:rsidRDefault="00B83CF1" w:rsidP="00B83CF1">
            <w:pPr>
              <w:pStyle w:val="TableParagraph"/>
              <w:spacing w:before="4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Wrzesień/</w:t>
            </w:r>
          </w:p>
          <w:p w:rsidR="00B83CF1" w:rsidRPr="00DC297F" w:rsidRDefault="00B83CF1" w:rsidP="00B83CF1">
            <w:pPr>
              <w:pStyle w:val="TableParagraph"/>
              <w:spacing w:before="4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Październik </w:t>
            </w:r>
          </w:p>
        </w:tc>
      </w:tr>
      <w:tr w:rsidR="009A1DD3" w:rsidRPr="00DC297F">
        <w:trPr>
          <w:trHeight w:val="2884"/>
        </w:trPr>
        <w:tc>
          <w:tcPr>
            <w:tcW w:w="4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Okazywanie szacunku innym ludziom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564"/>
              <w:rPr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 xml:space="preserve">- </w:t>
            </w:r>
            <w:r w:rsidRPr="00DC297F">
              <w:rPr>
                <w:w w:val="95"/>
                <w:sz w:val="20"/>
                <w:szCs w:val="20"/>
              </w:rPr>
              <w:t xml:space="preserve">zna podstawowe zwroty </w:t>
            </w:r>
            <w:r w:rsidRPr="00DC297F">
              <w:rPr>
                <w:sz w:val="20"/>
                <w:szCs w:val="20"/>
              </w:rPr>
              <w:t>grzecznościowe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9"/>
              </w:numPr>
              <w:tabs>
                <w:tab w:val="left" w:pos="214"/>
              </w:tabs>
              <w:spacing w:before="2" w:line="252" w:lineRule="auto"/>
              <w:ind w:right="767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potrafi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zachować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się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="00B83CF1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różnych</w:t>
            </w:r>
            <w:r w:rsidRPr="00DC297F">
              <w:rPr>
                <w:spacing w:val="-2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sytuacjach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9"/>
              </w:numPr>
              <w:tabs>
                <w:tab w:val="left" w:pos="214"/>
              </w:tabs>
              <w:spacing w:before="4" w:line="254" w:lineRule="auto"/>
              <w:ind w:right="179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pomaga innym gdy dostrzega, </w:t>
            </w:r>
            <w:r w:rsidRPr="00DC297F">
              <w:rPr>
                <w:sz w:val="20"/>
                <w:szCs w:val="20"/>
              </w:rPr>
              <w:t>iż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znajduje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się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potrzebie</w:t>
            </w:r>
          </w:p>
        </w:tc>
        <w:tc>
          <w:tcPr>
            <w:tcW w:w="33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78"/>
              </w:numPr>
              <w:tabs>
                <w:tab w:val="left" w:pos="213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udział różnych</w:t>
            </w:r>
            <w:r w:rsidRPr="00DC297F">
              <w:rPr>
                <w:spacing w:val="-3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akacjach</w:t>
            </w:r>
          </w:p>
          <w:p w:rsidR="009A1DD3" w:rsidRPr="00DC297F" w:rsidRDefault="00565BBD" w:rsidP="00A76228">
            <w:pPr>
              <w:pStyle w:val="TableParagraph"/>
              <w:spacing w:before="14"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charytatywnych np. Góra grosza</w:t>
            </w:r>
            <w:r w:rsidRPr="00DC297F">
              <w:rPr>
                <w:w w:val="95"/>
                <w:sz w:val="20"/>
                <w:szCs w:val="20"/>
              </w:rPr>
              <w:t xml:space="preserve">, zbieranie karmy </w:t>
            </w:r>
            <w:r w:rsidR="00A76228" w:rsidRPr="00DC297F">
              <w:rPr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dla zwierząt</w:t>
            </w:r>
            <w:r w:rsidR="007638F2" w:rsidRPr="00DC297F">
              <w:rPr>
                <w:w w:val="95"/>
                <w:sz w:val="20"/>
                <w:szCs w:val="20"/>
              </w:rPr>
              <w:t>, zbiórka nakrętek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8"/>
              </w:numPr>
              <w:tabs>
                <w:tab w:val="left" w:pos="213"/>
              </w:tabs>
              <w:spacing w:before="15" w:line="254" w:lineRule="auto"/>
              <w:ind w:right="230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organizacja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imprez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przedstawień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="007638F2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różnych okazji np. Dzień Babci i</w:t>
            </w:r>
            <w:r w:rsidR="007638F2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Dziadka</w:t>
            </w:r>
          </w:p>
          <w:p w:rsidR="009A1DD3" w:rsidRPr="00DC297F" w:rsidRDefault="00565BBD" w:rsidP="007638F2">
            <w:pPr>
              <w:pStyle w:val="TableParagraph"/>
              <w:spacing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Dzień </w:t>
            </w:r>
            <w:r w:rsidR="00A76228" w:rsidRPr="00DC297F">
              <w:rPr>
                <w:w w:val="90"/>
                <w:sz w:val="20"/>
                <w:szCs w:val="20"/>
              </w:rPr>
              <w:t>Rodziny</w:t>
            </w:r>
            <w:r w:rsidRPr="00DC297F">
              <w:rPr>
                <w:w w:val="90"/>
                <w:sz w:val="20"/>
                <w:szCs w:val="20"/>
              </w:rPr>
              <w:t>, Jasełka połączone z</w:t>
            </w:r>
            <w:r w:rsidR="007638F2" w:rsidRPr="00DC297F">
              <w:rPr>
                <w:w w:val="90"/>
                <w:sz w:val="20"/>
                <w:szCs w:val="20"/>
              </w:rPr>
              <w:t> </w:t>
            </w:r>
            <w:r w:rsidRPr="00DC297F">
              <w:rPr>
                <w:w w:val="90"/>
                <w:sz w:val="20"/>
                <w:szCs w:val="20"/>
              </w:rPr>
              <w:t xml:space="preserve">wigiliami </w:t>
            </w:r>
            <w:r w:rsidRPr="00DC297F">
              <w:rPr>
                <w:sz w:val="20"/>
                <w:szCs w:val="20"/>
              </w:rPr>
              <w:t>klasowymi”</w:t>
            </w:r>
          </w:p>
        </w:tc>
        <w:tc>
          <w:tcPr>
            <w:tcW w:w="2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Nauczyciel religii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Wszyscy nauczyciele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31" w:line="442" w:lineRule="exact"/>
              <w:ind w:left="108" w:right="432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Cały rok </w:t>
            </w:r>
            <w:r w:rsidRPr="00DC297F">
              <w:rPr>
                <w:sz w:val="20"/>
                <w:szCs w:val="20"/>
              </w:rPr>
              <w:t>W</w:t>
            </w:r>
            <w:r w:rsidR="007638F2" w:rsidRPr="00DC297F">
              <w:rPr>
                <w:sz w:val="20"/>
                <w:szCs w:val="20"/>
              </w:rPr>
              <w:t>edłu</w:t>
            </w:r>
            <w:r w:rsidRPr="00DC297F">
              <w:rPr>
                <w:sz w:val="20"/>
                <w:szCs w:val="20"/>
              </w:rPr>
              <w:t>g</w:t>
            </w:r>
          </w:p>
          <w:p w:rsidR="009A1DD3" w:rsidRPr="00DC297F" w:rsidRDefault="007638F2">
            <w:pPr>
              <w:pStyle w:val="TableParagraph"/>
              <w:spacing w:line="201" w:lineRule="exact"/>
              <w:ind w:left="10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h</w:t>
            </w:r>
            <w:r w:rsidR="00565BBD" w:rsidRPr="00DC297F">
              <w:rPr>
                <w:w w:val="95"/>
                <w:sz w:val="20"/>
                <w:szCs w:val="20"/>
              </w:rPr>
              <w:t>armonogramu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21"/>
          <w:pgSz w:w="16838" w:h="11906" w:orient="landscape"/>
          <w:pgMar w:top="1100" w:right="940" w:bottom="120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  <w:rPr>
          <w:b/>
        </w:rPr>
      </w:pPr>
    </w:p>
    <w:tbl>
      <w:tblPr>
        <w:tblStyle w:val="TableNormal"/>
        <w:tblW w:w="14220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220"/>
        <w:gridCol w:w="2835"/>
        <w:gridCol w:w="3329"/>
        <w:gridCol w:w="2304"/>
        <w:gridCol w:w="1532"/>
      </w:tblGrid>
      <w:tr w:rsidR="00A76228" w:rsidRPr="00DC297F" w:rsidTr="00A76228">
        <w:trPr>
          <w:trHeight w:val="2225"/>
        </w:trPr>
        <w:tc>
          <w:tcPr>
            <w:tcW w:w="422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76228" w:rsidRPr="00DC297F" w:rsidRDefault="00A76228" w:rsidP="009E5BAA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Propagowanie postawy proekologicznej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76228" w:rsidRPr="00DC297F" w:rsidRDefault="00A76228" w:rsidP="008F14A4">
            <w:pPr>
              <w:pStyle w:val="TableParagraph"/>
              <w:numPr>
                <w:ilvl w:val="0"/>
                <w:numId w:val="77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wie</w:t>
            </w:r>
            <w:r w:rsidRPr="00DC297F">
              <w:rPr>
                <w:spacing w:val="-3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jak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należy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dbać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przyrodę</w:t>
            </w:r>
          </w:p>
          <w:p w:rsidR="00A76228" w:rsidRPr="00DC297F" w:rsidRDefault="00A76228" w:rsidP="008F14A4">
            <w:pPr>
              <w:pStyle w:val="TableParagraph"/>
              <w:numPr>
                <w:ilvl w:val="0"/>
                <w:numId w:val="77"/>
              </w:numPr>
              <w:tabs>
                <w:tab w:val="left" w:pos="214"/>
              </w:tabs>
              <w:spacing w:before="14" w:line="254" w:lineRule="auto"/>
              <w:ind w:right="314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potrafi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odróżnić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zachowania </w:t>
            </w:r>
            <w:r w:rsidRPr="00DC297F">
              <w:rPr>
                <w:sz w:val="20"/>
                <w:szCs w:val="20"/>
              </w:rPr>
              <w:t>ekologiczne od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tych</w:t>
            </w:r>
          </w:p>
          <w:p w:rsidR="00A76228" w:rsidRPr="00DC297F" w:rsidRDefault="00A76228">
            <w:pPr>
              <w:pStyle w:val="TableParagraph"/>
              <w:spacing w:line="226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szkodzących środowisku</w:t>
            </w:r>
          </w:p>
          <w:p w:rsidR="00A76228" w:rsidRPr="00DC297F" w:rsidRDefault="00A76228" w:rsidP="008F14A4">
            <w:pPr>
              <w:pStyle w:val="TableParagraph"/>
              <w:numPr>
                <w:ilvl w:val="0"/>
                <w:numId w:val="77"/>
              </w:numPr>
              <w:tabs>
                <w:tab w:val="left" w:pos="214"/>
              </w:tabs>
              <w:spacing w:before="15" w:line="252" w:lineRule="auto"/>
              <w:ind w:right="319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dba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</w:t>
            </w:r>
            <w:r w:rsidRPr="00DC297F">
              <w:rPr>
                <w:spacing w:val="-3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najbliższe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 xml:space="preserve">otoczenie </w:t>
            </w:r>
            <w:r w:rsidRPr="00DC297F">
              <w:rPr>
                <w:w w:val="95"/>
                <w:sz w:val="20"/>
                <w:szCs w:val="20"/>
              </w:rPr>
              <w:t>m.in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segreguje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odpady,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dba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</w:t>
            </w:r>
            <w:r w:rsidR="00B83CF1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czystość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otoczenia</w:t>
            </w:r>
          </w:p>
        </w:tc>
        <w:tc>
          <w:tcPr>
            <w:tcW w:w="332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76228" w:rsidRPr="00DC297F" w:rsidRDefault="00A76228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lekcje poświęcone tej tematyce</w:t>
            </w:r>
          </w:p>
          <w:p w:rsidR="00A76228" w:rsidRPr="00DC297F" w:rsidRDefault="00A76228">
            <w:pPr>
              <w:pStyle w:val="TableParagraph"/>
              <w:spacing w:before="14" w:line="254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-uczestnictwo w konkursach </w:t>
            </w:r>
            <w:r w:rsidRPr="00DC297F">
              <w:rPr>
                <w:sz w:val="20"/>
                <w:szCs w:val="20"/>
              </w:rPr>
              <w:t>związanych z tematyką</w:t>
            </w:r>
          </w:p>
          <w:p w:rsidR="00A76228" w:rsidRPr="00DC297F" w:rsidRDefault="00A76228">
            <w:pPr>
              <w:pStyle w:val="TableParagraph"/>
              <w:spacing w:line="226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ekologiczną</w:t>
            </w:r>
          </w:p>
          <w:p w:rsidR="00A76228" w:rsidRPr="00DC297F" w:rsidRDefault="00A76228">
            <w:pPr>
              <w:pStyle w:val="TableParagraph"/>
              <w:spacing w:before="15"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-działania ekologiczne: Sprzątanie </w:t>
            </w:r>
            <w:r w:rsidR="00B83CF1" w:rsidRPr="00DC297F">
              <w:rPr>
                <w:w w:val="90"/>
                <w:sz w:val="20"/>
                <w:szCs w:val="20"/>
              </w:rPr>
              <w:t>Ziemi</w:t>
            </w:r>
            <w:r w:rsidRPr="00DC297F">
              <w:rPr>
                <w:sz w:val="20"/>
                <w:szCs w:val="20"/>
              </w:rPr>
              <w:t>,</w:t>
            </w:r>
          </w:p>
          <w:p w:rsidR="00A76228" w:rsidRPr="00DC297F" w:rsidRDefault="00A76228" w:rsidP="008F14A4">
            <w:pPr>
              <w:pStyle w:val="TableParagraph"/>
              <w:numPr>
                <w:ilvl w:val="0"/>
                <w:numId w:val="76"/>
              </w:numPr>
              <w:tabs>
                <w:tab w:val="left" w:pos="213"/>
              </w:tabs>
              <w:spacing w:before="2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wycieczki</w:t>
            </w:r>
            <w:r w:rsidR="00B83CF1" w:rsidRPr="00DC297F">
              <w:rPr>
                <w:sz w:val="20"/>
                <w:szCs w:val="20"/>
              </w:rPr>
              <w:t>,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np.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do</w:t>
            </w:r>
            <w:r w:rsidRPr="00DC297F">
              <w:rPr>
                <w:spacing w:val="-1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lasu</w:t>
            </w:r>
          </w:p>
          <w:p w:rsidR="00B83CF1" w:rsidRPr="00DC297F" w:rsidRDefault="00B83CF1" w:rsidP="008F14A4">
            <w:pPr>
              <w:pStyle w:val="TableParagraph"/>
              <w:numPr>
                <w:ilvl w:val="0"/>
                <w:numId w:val="76"/>
              </w:numPr>
              <w:tabs>
                <w:tab w:val="left" w:pos="213"/>
              </w:tabs>
              <w:spacing w:before="2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dokarmianie zwierząt zimą</w:t>
            </w:r>
          </w:p>
          <w:p w:rsidR="00B83CF1" w:rsidRPr="00DC297F" w:rsidRDefault="00B83CF1" w:rsidP="008F14A4">
            <w:pPr>
              <w:pStyle w:val="TableParagraph"/>
              <w:numPr>
                <w:ilvl w:val="0"/>
                <w:numId w:val="76"/>
              </w:numPr>
              <w:tabs>
                <w:tab w:val="left" w:pos="213"/>
              </w:tabs>
              <w:spacing w:before="2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klasowe karmniki i budki lęgowe</w:t>
            </w:r>
          </w:p>
          <w:p w:rsidR="00A76228" w:rsidRPr="00DC297F" w:rsidRDefault="00A76228" w:rsidP="008F14A4">
            <w:pPr>
              <w:pStyle w:val="TableParagraph"/>
              <w:numPr>
                <w:ilvl w:val="0"/>
                <w:numId w:val="76"/>
              </w:numPr>
              <w:tabs>
                <w:tab w:val="left" w:pos="213"/>
              </w:tabs>
              <w:spacing w:before="13" w:line="223" w:lineRule="exact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segregacja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śmieci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2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szkole</w:t>
            </w:r>
          </w:p>
        </w:tc>
        <w:tc>
          <w:tcPr>
            <w:tcW w:w="230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76228" w:rsidRPr="00DC297F" w:rsidRDefault="00A76228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Wszyscy nauczyciele</w:t>
            </w:r>
          </w:p>
          <w:p w:rsidR="00A76228" w:rsidRPr="00DC297F" w:rsidRDefault="00A76228">
            <w:pPr>
              <w:pStyle w:val="TableParagraph"/>
              <w:rPr>
                <w:b/>
                <w:sz w:val="20"/>
                <w:szCs w:val="20"/>
              </w:rPr>
            </w:pPr>
          </w:p>
          <w:p w:rsidR="00A76228" w:rsidRPr="00DC297F" w:rsidRDefault="00A76228">
            <w:pPr>
              <w:pStyle w:val="TableParagraph"/>
              <w:rPr>
                <w:b/>
                <w:sz w:val="20"/>
                <w:szCs w:val="20"/>
              </w:rPr>
            </w:pPr>
          </w:p>
          <w:p w:rsidR="00A76228" w:rsidRPr="00DC297F" w:rsidRDefault="00A76228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:rsidR="00A76228" w:rsidRPr="00DC297F" w:rsidRDefault="00A76228" w:rsidP="009E5BAA">
            <w:pPr>
              <w:pStyle w:val="TableParagraph"/>
              <w:ind w:left="107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76228" w:rsidRPr="00DC297F" w:rsidRDefault="00A76228">
            <w:pPr>
              <w:pStyle w:val="TableParagraph"/>
              <w:spacing w:before="4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A76228" w:rsidRPr="00DC297F" w:rsidRDefault="00A76228">
            <w:pPr>
              <w:pStyle w:val="TableParagraph"/>
              <w:rPr>
                <w:b/>
                <w:sz w:val="20"/>
                <w:szCs w:val="20"/>
              </w:rPr>
            </w:pPr>
          </w:p>
          <w:p w:rsidR="00A76228" w:rsidRPr="00DC297F" w:rsidRDefault="00A76228">
            <w:pPr>
              <w:pStyle w:val="TableParagraph"/>
              <w:rPr>
                <w:b/>
                <w:sz w:val="20"/>
                <w:szCs w:val="20"/>
              </w:rPr>
            </w:pPr>
          </w:p>
          <w:p w:rsidR="00A76228" w:rsidRPr="00DC297F" w:rsidRDefault="00A76228">
            <w:pPr>
              <w:pStyle w:val="TableParagraph"/>
              <w:spacing w:before="8"/>
              <w:rPr>
                <w:b/>
                <w:sz w:val="20"/>
                <w:szCs w:val="20"/>
              </w:rPr>
            </w:pPr>
          </w:p>
          <w:p w:rsidR="00A76228" w:rsidRPr="00DC297F" w:rsidRDefault="00B83CF1" w:rsidP="009E5BAA">
            <w:pPr>
              <w:pStyle w:val="TableParagraph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Według harmonogramu</w:t>
            </w:r>
          </w:p>
        </w:tc>
      </w:tr>
    </w:tbl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spacing w:before="8"/>
        <w:rPr>
          <w:b/>
        </w:rPr>
      </w:pPr>
    </w:p>
    <w:p w:rsidR="009A1DD3" w:rsidRPr="00DC297F" w:rsidRDefault="00565BBD">
      <w:pPr>
        <w:spacing w:before="62"/>
        <w:ind w:left="218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t>AKTYWNY UDZIAŁ W ŻYCIU KULTURALNYM, SZKOŁY, ŚROWISKA LOKALNEGO ORAZ KRAJU</w:t>
      </w:r>
    </w:p>
    <w:p w:rsidR="009A1DD3" w:rsidRPr="00DC297F" w:rsidRDefault="009A1DD3">
      <w:pPr>
        <w:pStyle w:val="Tekstpodstawowy"/>
        <w:spacing w:before="4"/>
        <w:rPr>
          <w:b/>
        </w:rPr>
      </w:pPr>
    </w:p>
    <w:tbl>
      <w:tblPr>
        <w:tblStyle w:val="TableNormal"/>
        <w:tblW w:w="14221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220"/>
        <w:gridCol w:w="2859"/>
        <w:gridCol w:w="3380"/>
        <w:gridCol w:w="2268"/>
        <w:gridCol w:w="1494"/>
      </w:tblGrid>
      <w:tr w:rsidR="009A1DD3" w:rsidRPr="00DC297F">
        <w:trPr>
          <w:trHeight w:val="489"/>
        </w:trPr>
        <w:tc>
          <w:tcPr>
            <w:tcW w:w="4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466" w:right="46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ZADANIA</w:t>
            </w:r>
          </w:p>
          <w:p w:rsidR="009A1DD3" w:rsidRPr="00DC297F" w:rsidRDefault="00565BBD">
            <w:pPr>
              <w:pStyle w:val="TableParagraph"/>
              <w:spacing w:before="14" w:line="223" w:lineRule="exact"/>
              <w:ind w:left="467" w:right="46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WYCHOWAWCZO-PROFILAKTYCZNE</w:t>
            </w:r>
          </w:p>
        </w:tc>
        <w:tc>
          <w:tcPr>
            <w:tcW w:w="28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540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17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99" w:right="199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4" w:line="223" w:lineRule="exact"/>
              <w:ind w:left="199" w:right="199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5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3175"/>
        </w:trPr>
        <w:tc>
          <w:tcPr>
            <w:tcW w:w="4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 xml:space="preserve">Kształtowanie postaw obywatelsko – </w:t>
            </w:r>
            <w:r w:rsidRPr="00DC297F">
              <w:rPr>
                <w:b/>
                <w:sz w:val="20"/>
                <w:szCs w:val="20"/>
              </w:rPr>
              <w:t>patriotycznych.</w:t>
            </w:r>
          </w:p>
        </w:tc>
        <w:tc>
          <w:tcPr>
            <w:tcW w:w="28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>-</w:t>
            </w:r>
            <w:r w:rsidRPr="00DC297F">
              <w:rPr>
                <w:sz w:val="20"/>
                <w:szCs w:val="20"/>
              </w:rPr>
              <w:t>znają tradycje szkoły,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środowiska lokalnego oraz </w:t>
            </w:r>
            <w:r w:rsidRPr="00DC297F">
              <w:rPr>
                <w:sz w:val="20"/>
                <w:szCs w:val="20"/>
              </w:rPr>
              <w:t>narodowe,</w:t>
            </w:r>
          </w:p>
          <w:p w:rsidR="009A1DD3" w:rsidRPr="00DC297F" w:rsidRDefault="00565BBD">
            <w:pPr>
              <w:pStyle w:val="TableParagraph"/>
              <w:spacing w:before="5" w:line="252" w:lineRule="auto"/>
              <w:ind w:left="107" w:right="25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-kultywują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tradycje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związane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z </w:t>
            </w:r>
            <w:r w:rsidRPr="00DC297F">
              <w:rPr>
                <w:sz w:val="20"/>
                <w:szCs w:val="20"/>
              </w:rPr>
              <w:t>najbliższą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okolicą,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krajem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7" w:right="50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znają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symbole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narodowe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 </w:t>
            </w:r>
            <w:r w:rsidRPr="00DC297F">
              <w:rPr>
                <w:sz w:val="20"/>
                <w:szCs w:val="20"/>
              </w:rPr>
              <w:t>europejskie</w:t>
            </w: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>-</w:t>
            </w:r>
            <w:r w:rsidRPr="00DC297F">
              <w:rPr>
                <w:sz w:val="20"/>
                <w:szCs w:val="20"/>
              </w:rPr>
              <w:t xml:space="preserve">uczniowie kultywują tradycje </w:t>
            </w:r>
            <w:r w:rsidRPr="00DC297F">
              <w:rPr>
                <w:w w:val="90"/>
                <w:sz w:val="20"/>
                <w:szCs w:val="20"/>
              </w:rPr>
              <w:t>związane z najbliższą okolicą, krajem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7" w:right="861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-poznają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symbole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narodowe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 </w:t>
            </w:r>
            <w:r w:rsidRPr="00DC297F">
              <w:rPr>
                <w:sz w:val="20"/>
                <w:szCs w:val="20"/>
              </w:rPr>
              <w:t>europejskie.</w:t>
            </w:r>
          </w:p>
          <w:p w:rsidR="009A1DD3" w:rsidRPr="00DC297F" w:rsidRDefault="00565BBD" w:rsidP="001E2DC9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-uczestniczą w uroczystościach o</w:t>
            </w:r>
            <w:r w:rsidR="001E2DC9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charakterze szkolnym i</w:t>
            </w:r>
            <w:r w:rsidR="001E2DC9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państwowym</w:t>
            </w:r>
          </w:p>
          <w:p w:rsidR="009A1DD3" w:rsidRPr="00DC297F" w:rsidRDefault="00565BBD">
            <w:pPr>
              <w:pStyle w:val="TableParagraph"/>
              <w:spacing w:before="12" w:line="254" w:lineRule="auto"/>
              <w:ind w:left="107" w:right="861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-poznają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symbole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narodowe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="001E2DC9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europejskie.</w:t>
            </w:r>
          </w:p>
          <w:p w:rsidR="009A1DD3" w:rsidRPr="00DC297F" w:rsidRDefault="00565BBD" w:rsidP="001E2DC9">
            <w:pPr>
              <w:pStyle w:val="TableParagraph"/>
              <w:spacing w:line="228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-uczestniczą w uroczystościach o</w:t>
            </w:r>
            <w:r w:rsidR="001E2DC9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charakterze szkolnym i</w:t>
            </w:r>
            <w:r w:rsidR="001E2DC9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państwowym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5"/>
              </w:numPr>
              <w:tabs>
                <w:tab w:val="left" w:pos="213"/>
              </w:tabs>
              <w:spacing w:before="15" w:line="252" w:lineRule="auto"/>
              <w:ind w:right="871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apele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szkolne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="001E2DC9" w:rsidRPr="00DC297F">
              <w:rPr>
                <w:w w:val="95"/>
                <w:sz w:val="20"/>
                <w:szCs w:val="20"/>
              </w:rPr>
              <w:t>związane  z obchodami świąt państwowych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5"/>
              </w:numPr>
              <w:tabs>
                <w:tab w:val="left" w:pos="213"/>
              </w:tabs>
              <w:spacing w:before="2" w:line="223" w:lineRule="exact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zajęcia</w:t>
            </w:r>
            <w:r w:rsidRPr="00DC297F">
              <w:rPr>
                <w:spacing w:val="-1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edukacyjne</w:t>
            </w:r>
            <w:r w:rsidR="001E2DC9" w:rsidRPr="00DC297F">
              <w:rPr>
                <w:sz w:val="20"/>
                <w:szCs w:val="20"/>
              </w:rPr>
              <w:t xml:space="preserve"> o tematyce patriotycznej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Wszyscy nauczyciele</w:t>
            </w: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spacing w:line="252" w:lineRule="auto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Wg </w:t>
            </w:r>
            <w:r w:rsidRPr="00DC297F">
              <w:rPr>
                <w:w w:val="90"/>
                <w:sz w:val="20"/>
                <w:szCs w:val="20"/>
              </w:rPr>
              <w:t>harmonogramu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22"/>
          <w:pgSz w:w="16838" w:h="11906" w:orient="landscape"/>
          <w:pgMar w:top="1100" w:right="940" w:bottom="120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  <w:rPr>
          <w:b/>
        </w:rPr>
      </w:pPr>
    </w:p>
    <w:tbl>
      <w:tblPr>
        <w:tblStyle w:val="TableNormal"/>
        <w:tblW w:w="14221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220"/>
        <w:gridCol w:w="2859"/>
        <w:gridCol w:w="3380"/>
        <w:gridCol w:w="2268"/>
        <w:gridCol w:w="1494"/>
      </w:tblGrid>
      <w:tr w:rsidR="009A1DD3" w:rsidRPr="00DC297F" w:rsidTr="00A76228">
        <w:trPr>
          <w:trHeight w:val="1516"/>
        </w:trPr>
        <w:tc>
          <w:tcPr>
            <w:tcW w:w="4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13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-wycieczki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4"/>
              </w:numPr>
              <w:tabs>
                <w:tab w:val="left" w:pos="213"/>
              </w:tabs>
              <w:spacing w:before="15" w:line="252" w:lineRule="auto"/>
              <w:ind w:right="549" w:firstLine="0"/>
              <w:jc w:val="both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wyjście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cmentarz</w:t>
            </w:r>
            <w:r w:rsidR="00A76228" w:rsidRPr="00DC297F">
              <w:rPr>
                <w:w w:val="95"/>
                <w:sz w:val="20"/>
                <w:szCs w:val="20"/>
              </w:rPr>
              <w:t>,</w:t>
            </w:r>
          </w:p>
          <w:p w:rsidR="009A1DD3" w:rsidRPr="00DC297F" w:rsidRDefault="009A1DD3">
            <w:pPr>
              <w:pStyle w:val="TableParagraph"/>
              <w:spacing w:line="252" w:lineRule="auto"/>
              <w:ind w:left="107" w:right="462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spacing w:before="9"/>
              <w:rPr>
                <w:b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"/>
              <w:ind w:left="104"/>
              <w:rPr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1E2DC9" w:rsidRPr="00DC297F" w:rsidRDefault="001E2DC9" w:rsidP="001E2DC9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565BBD" w:rsidP="001E2DC9">
            <w:pPr>
              <w:pStyle w:val="TableParagrap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Listopad 201</w:t>
            </w:r>
            <w:r w:rsidR="001E2DC9" w:rsidRPr="00DC297F">
              <w:rPr>
                <w:sz w:val="20"/>
                <w:szCs w:val="20"/>
              </w:rPr>
              <w:t>9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4"/>
              <w:ind w:left="104"/>
              <w:rPr>
                <w:sz w:val="20"/>
                <w:szCs w:val="20"/>
              </w:rPr>
            </w:pPr>
          </w:p>
        </w:tc>
      </w:tr>
      <w:tr w:rsidR="009A1DD3" w:rsidRPr="00DC297F" w:rsidTr="00A76228">
        <w:trPr>
          <w:trHeight w:val="1355"/>
        </w:trPr>
        <w:tc>
          <w:tcPr>
            <w:tcW w:w="42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 xml:space="preserve">Poznawanie różnych dzieł kulturalnych oraz </w:t>
            </w:r>
            <w:r w:rsidRPr="00DC297F">
              <w:rPr>
                <w:b/>
                <w:w w:val="95"/>
                <w:sz w:val="20"/>
                <w:szCs w:val="20"/>
              </w:rPr>
              <w:t>współtworzenie ich na poziomie swoich możliwości</w:t>
            </w:r>
          </w:p>
        </w:tc>
        <w:tc>
          <w:tcPr>
            <w:tcW w:w="28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315"/>
              <w:rPr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-</w:t>
            </w:r>
            <w:r w:rsidRPr="00DC297F">
              <w:rPr>
                <w:b/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zna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różne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dzieła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kulturalne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="007F7F92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różnych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dziedzin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-potrafi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wyrażać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się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pomocą </w:t>
            </w:r>
            <w:r w:rsidRPr="00DC297F">
              <w:rPr>
                <w:w w:val="90"/>
                <w:sz w:val="20"/>
                <w:szCs w:val="20"/>
              </w:rPr>
              <w:t>różnych środków</w:t>
            </w:r>
            <w:r w:rsidRPr="00DC297F">
              <w:rPr>
                <w:spacing w:val="-22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artystycznych</w:t>
            </w:r>
          </w:p>
        </w:tc>
        <w:tc>
          <w:tcPr>
            <w:tcW w:w="33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A76228" w:rsidP="00A76228">
            <w:pPr>
              <w:pStyle w:val="TableParagraph"/>
              <w:spacing w:before="1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  </w:t>
            </w:r>
            <w:r w:rsidR="00565BBD" w:rsidRPr="00DC297F">
              <w:rPr>
                <w:sz w:val="20"/>
                <w:szCs w:val="20"/>
              </w:rPr>
              <w:t>-pogadanki</w:t>
            </w:r>
          </w:p>
          <w:p w:rsidR="009A1DD3" w:rsidRPr="00DC297F" w:rsidRDefault="00565BBD" w:rsidP="00A76228">
            <w:pPr>
              <w:pStyle w:val="TableParagraph"/>
              <w:spacing w:before="15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-literatura,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filmy, gazetki</w:t>
            </w:r>
          </w:p>
          <w:p w:rsidR="009A1DD3" w:rsidRPr="00DC297F" w:rsidRDefault="00565BBD">
            <w:pPr>
              <w:pStyle w:val="TableParagraph"/>
              <w:spacing w:before="1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-udział w uroczystościach</w:t>
            </w:r>
          </w:p>
          <w:p w:rsidR="009A1DD3" w:rsidRPr="00DC297F" w:rsidRDefault="00565BBD" w:rsidP="00A76228">
            <w:pPr>
              <w:pStyle w:val="TableParagraph"/>
              <w:spacing w:before="15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</w:t>
            </w:r>
            <w:r w:rsidR="007F7F92" w:rsidRPr="00DC297F">
              <w:rPr>
                <w:sz w:val="20"/>
                <w:szCs w:val="20"/>
              </w:rPr>
              <w:t>przedstawienie teatralne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  <w:p w:rsidR="007F7F92" w:rsidRPr="00DC297F" w:rsidRDefault="007F7F92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Nauczyciel plastyki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line="254" w:lineRule="auto"/>
              <w:ind w:left="104" w:right="474"/>
              <w:rPr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5" w:line="223" w:lineRule="exact"/>
              <w:ind w:left="104"/>
              <w:rPr>
                <w:sz w:val="20"/>
                <w:szCs w:val="20"/>
              </w:rPr>
            </w:pPr>
          </w:p>
        </w:tc>
      </w:tr>
    </w:tbl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spacing w:before="8"/>
        <w:rPr>
          <w:b/>
        </w:rPr>
      </w:pPr>
    </w:p>
    <w:p w:rsidR="009A1DD3" w:rsidRPr="00DC297F" w:rsidRDefault="00565BBD">
      <w:pPr>
        <w:spacing w:before="62"/>
        <w:ind w:left="218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t>ROZWJANIE UMIEJĘTNOŚCI SPOŁECZNYCH I KOMUNIKACYJNYCH</w:t>
      </w:r>
    </w:p>
    <w:p w:rsidR="009A1DD3" w:rsidRPr="00DC297F" w:rsidRDefault="009A1DD3">
      <w:pPr>
        <w:pStyle w:val="Tekstpodstawowy"/>
        <w:spacing w:before="6" w:after="1"/>
        <w:rPr>
          <w:b/>
        </w:rPr>
      </w:pPr>
    </w:p>
    <w:tbl>
      <w:tblPr>
        <w:tblStyle w:val="TableNormal"/>
        <w:tblW w:w="14217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360"/>
        <w:gridCol w:w="2693"/>
        <w:gridCol w:w="3403"/>
        <w:gridCol w:w="2268"/>
        <w:gridCol w:w="1493"/>
      </w:tblGrid>
      <w:tr w:rsidR="009A1DD3" w:rsidRPr="00DC297F">
        <w:trPr>
          <w:trHeight w:val="486"/>
        </w:trPr>
        <w:tc>
          <w:tcPr>
            <w:tcW w:w="4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280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>ZADANIA WYCHOWAWCZO-PROFILAKTYCZNE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45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830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239" w:right="237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4" w:line="220" w:lineRule="exact"/>
              <w:ind w:left="239" w:right="237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59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1711"/>
        </w:trPr>
        <w:tc>
          <w:tcPr>
            <w:tcW w:w="4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Wzajemne poznanie się.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4" w:lineRule="auto"/>
              <w:ind w:left="108" w:right="52"/>
              <w:rPr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 xml:space="preserve">- </w:t>
            </w:r>
            <w:r w:rsidRPr="00DC297F">
              <w:rPr>
                <w:w w:val="95"/>
                <w:sz w:val="20"/>
                <w:szCs w:val="20"/>
              </w:rPr>
              <w:t xml:space="preserve">aktywnie i w twórczy sposób </w:t>
            </w:r>
            <w:r w:rsidRPr="00DC297F">
              <w:rPr>
                <w:sz w:val="20"/>
                <w:szCs w:val="20"/>
              </w:rPr>
              <w:t>bierze udział w różnych działaniach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 w:right="161"/>
              <w:jc w:val="both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potrafi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wskazać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swoje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cechy </w:t>
            </w:r>
            <w:r w:rsidRPr="00DC297F">
              <w:rPr>
                <w:w w:val="90"/>
                <w:sz w:val="20"/>
                <w:szCs w:val="20"/>
              </w:rPr>
              <w:t xml:space="preserve">i zaprezentować swoje zdanie </w:t>
            </w:r>
            <w:r w:rsidRPr="00DC297F">
              <w:rPr>
                <w:sz w:val="20"/>
                <w:szCs w:val="20"/>
              </w:rPr>
              <w:t>przed</w:t>
            </w:r>
            <w:r w:rsidRPr="00DC297F">
              <w:rPr>
                <w:spacing w:val="-1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grupą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4" w:lineRule="auto"/>
              <w:ind w:left="108" w:right="366"/>
              <w:rPr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-</w:t>
            </w:r>
            <w:r w:rsidRPr="00DC297F">
              <w:rPr>
                <w:w w:val="95"/>
                <w:sz w:val="20"/>
                <w:szCs w:val="20"/>
              </w:rPr>
              <w:t>uczniowie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biorą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udział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zabawach </w:t>
            </w:r>
            <w:r w:rsidRPr="00DC297F">
              <w:rPr>
                <w:sz w:val="20"/>
                <w:szCs w:val="20"/>
              </w:rPr>
              <w:t>integrujących grupę lub zespół klasowy.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 w:right="253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-udział w uroczystościach klasowych i</w:t>
            </w:r>
            <w:r w:rsidR="00CC3A16" w:rsidRPr="00DC297F">
              <w:rPr>
                <w:w w:val="90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szkolnych.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4" w:lineRule="auto"/>
              <w:ind w:left="106" w:right="44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Wychowawcy </w:t>
            </w:r>
            <w:r w:rsidRPr="00DC297F">
              <w:rPr>
                <w:sz w:val="20"/>
                <w:szCs w:val="20"/>
              </w:rPr>
              <w:t xml:space="preserve">Pedagog 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23"/>
          <w:pgSz w:w="16838" w:h="11906" w:orient="landscape"/>
          <w:pgMar w:top="1100" w:right="940" w:bottom="120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  <w:rPr>
          <w:b/>
        </w:rPr>
      </w:pPr>
    </w:p>
    <w:tbl>
      <w:tblPr>
        <w:tblStyle w:val="TableNormal"/>
        <w:tblW w:w="14217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360"/>
        <w:gridCol w:w="2693"/>
        <w:gridCol w:w="3403"/>
        <w:gridCol w:w="2268"/>
        <w:gridCol w:w="1493"/>
      </w:tblGrid>
      <w:tr w:rsidR="009A1DD3" w:rsidRPr="00DC297F">
        <w:trPr>
          <w:trHeight w:val="3907"/>
        </w:trPr>
        <w:tc>
          <w:tcPr>
            <w:tcW w:w="4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92" w:lineRule="auto"/>
              <w:ind w:left="107" w:right="341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Wyposażenie</w:t>
            </w:r>
            <w:r w:rsidRPr="00DC297F">
              <w:rPr>
                <w:b/>
                <w:spacing w:val="-3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ucznia</w:t>
            </w:r>
            <w:r w:rsidRPr="00DC297F">
              <w:rPr>
                <w:b/>
                <w:spacing w:val="-3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w</w:t>
            </w:r>
            <w:r w:rsidRPr="00DC297F">
              <w:rPr>
                <w:b/>
                <w:spacing w:val="-3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umiejętności</w:t>
            </w:r>
            <w:r w:rsidRPr="00DC297F">
              <w:rPr>
                <w:b/>
                <w:spacing w:val="-3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niezbędne </w:t>
            </w:r>
            <w:r w:rsidRPr="00DC297F">
              <w:rPr>
                <w:b/>
                <w:sz w:val="20"/>
                <w:szCs w:val="20"/>
              </w:rPr>
              <w:t>do</w:t>
            </w:r>
            <w:r w:rsidRPr="00DC297F">
              <w:rPr>
                <w:b/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b/>
                <w:sz w:val="20"/>
                <w:szCs w:val="20"/>
              </w:rPr>
              <w:t>współdziałania</w:t>
            </w:r>
            <w:r w:rsidRPr="00DC297F">
              <w:rPr>
                <w:b/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b/>
                <w:sz w:val="20"/>
                <w:szCs w:val="20"/>
              </w:rPr>
              <w:t>w</w:t>
            </w:r>
            <w:r w:rsidRPr="00DC297F">
              <w:rPr>
                <w:b/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b/>
                <w:sz w:val="20"/>
                <w:szCs w:val="20"/>
              </w:rPr>
              <w:t>zespole.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210"/>
              <w:rPr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-</w:t>
            </w:r>
            <w:r w:rsidRPr="00DC297F">
              <w:rPr>
                <w:w w:val="95"/>
                <w:sz w:val="20"/>
                <w:szCs w:val="20"/>
              </w:rPr>
              <w:t xml:space="preserve">zna zasady bezpiecznego i </w:t>
            </w:r>
            <w:r w:rsidRPr="00DC297F">
              <w:rPr>
                <w:w w:val="90"/>
                <w:sz w:val="20"/>
                <w:szCs w:val="20"/>
              </w:rPr>
              <w:t>kulturalnego zachowania się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3"/>
              </w:numPr>
              <w:tabs>
                <w:tab w:val="left" w:pos="215"/>
              </w:tabs>
              <w:spacing w:line="252" w:lineRule="auto"/>
              <w:ind w:right="626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współpracuje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grupie </w:t>
            </w:r>
            <w:r w:rsidRPr="00DC297F">
              <w:rPr>
                <w:w w:val="90"/>
                <w:sz w:val="20"/>
                <w:szCs w:val="20"/>
              </w:rPr>
              <w:t>realizując różne</w:t>
            </w:r>
            <w:r w:rsidRPr="00DC297F">
              <w:rPr>
                <w:spacing w:val="-9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zadania</w:t>
            </w:r>
          </w:p>
          <w:p w:rsidR="009A1DD3" w:rsidRPr="00DC297F" w:rsidRDefault="00565BBD">
            <w:pPr>
              <w:pStyle w:val="TableParagraph"/>
              <w:spacing w:before="1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-jest empatyczny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3"/>
              </w:numPr>
              <w:tabs>
                <w:tab w:val="left" w:pos="215"/>
              </w:tabs>
              <w:spacing w:before="15" w:line="252" w:lineRule="auto"/>
              <w:ind w:right="270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potrafi w pokojowy</w:t>
            </w:r>
            <w:r w:rsidRPr="00DC297F">
              <w:rPr>
                <w:spacing w:val="-4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sposób </w:t>
            </w:r>
            <w:r w:rsidRPr="00DC297F">
              <w:rPr>
                <w:sz w:val="20"/>
                <w:szCs w:val="20"/>
              </w:rPr>
              <w:t>rozwiązywać konflikty</w:t>
            </w:r>
            <w:r w:rsidRPr="00DC297F">
              <w:rPr>
                <w:spacing w:val="-4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</w:t>
            </w:r>
          </w:p>
          <w:p w:rsidR="009A1DD3" w:rsidRPr="00DC297F" w:rsidRDefault="00565BBD">
            <w:pPr>
              <w:pStyle w:val="TableParagraph"/>
              <w:spacing w:before="4" w:line="252" w:lineRule="auto"/>
              <w:ind w:left="108" w:right="17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zachowywać się w sytuacjach </w:t>
            </w:r>
            <w:r w:rsidRPr="00DC297F">
              <w:rPr>
                <w:sz w:val="20"/>
                <w:szCs w:val="20"/>
              </w:rPr>
              <w:t>problemowych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3"/>
              </w:numPr>
              <w:tabs>
                <w:tab w:val="left" w:pos="215"/>
              </w:tabs>
              <w:spacing w:before="3" w:line="252" w:lineRule="auto"/>
              <w:ind w:right="574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rozpoznaje zachowania </w:t>
            </w:r>
            <w:r w:rsidRPr="00DC297F">
              <w:rPr>
                <w:sz w:val="20"/>
                <w:szCs w:val="20"/>
              </w:rPr>
              <w:t>agresywne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623"/>
              <w:rPr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-</w:t>
            </w:r>
            <w:r w:rsidRPr="00DC297F">
              <w:rPr>
                <w:b/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zapoznanie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uczniów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normami </w:t>
            </w:r>
            <w:r w:rsidRPr="00DC297F">
              <w:rPr>
                <w:sz w:val="20"/>
                <w:szCs w:val="20"/>
              </w:rPr>
              <w:t>współżycia</w:t>
            </w:r>
          </w:p>
          <w:p w:rsidR="009A1DD3" w:rsidRPr="00DC297F" w:rsidRDefault="00565BBD">
            <w:pPr>
              <w:pStyle w:val="TableParagraph"/>
              <w:spacing w:line="230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społecznego poprzez: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2"/>
              </w:numPr>
              <w:tabs>
                <w:tab w:val="left" w:pos="214"/>
              </w:tabs>
              <w:spacing w:before="1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doskonalenie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kompetencji</w:t>
            </w:r>
          </w:p>
          <w:p w:rsidR="009A1DD3" w:rsidRPr="00DC297F" w:rsidRDefault="00565BBD">
            <w:pPr>
              <w:pStyle w:val="TableParagraph"/>
              <w:spacing w:before="15"/>
              <w:ind w:left="10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emocjonalnych i społecznych poprzez</w:t>
            </w:r>
          </w:p>
          <w:p w:rsidR="00A76228" w:rsidRPr="00DC297F" w:rsidRDefault="00565BBD" w:rsidP="008F14A4">
            <w:pPr>
              <w:pStyle w:val="TableParagraph"/>
              <w:numPr>
                <w:ilvl w:val="0"/>
                <w:numId w:val="72"/>
              </w:numPr>
              <w:tabs>
                <w:tab w:val="left" w:pos="214"/>
              </w:tabs>
              <w:spacing w:before="1" w:line="252" w:lineRule="auto"/>
              <w:ind w:right="196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warsztaty </w:t>
            </w:r>
            <w:r w:rsidR="00A76228" w:rsidRPr="00DC297F">
              <w:rPr>
                <w:sz w:val="20"/>
                <w:szCs w:val="20"/>
              </w:rPr>
              <w:t xml:space="preserve">z </w:t>
            </w:r>
            <w:r w:rsidRPr="00DC297F">
              <w:rPr>
                <w:w w:val="90"/>
                <w:sz w:val="20"/>
                <w:szCs w:val="20"/>
              </w:rPr>
              <w:t xml:space="preserve">pedagogiem 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2"/>
              </w:numPr>
              <w:tabs>
                <w:tab w:val="left" w:pos="214"/>
              </w:tabs>
              <w:spacing w:before="1" w:line="252" w:lineRule="auto"/>
              <w:ind w:right="196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współpraca w zespołach,</w:t>
            </w:r>
          </w:p>
          <w:p w:rsidR="009A1DD3" w:rsidRPr="00DC297F" w:rsidRDefault="00565BBD">
            <w:pPr>
              <w:pStyle w:val="TableParagraph"/>
              <w:spacing w:before="15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-realizacja projektów,</w:t>
            </w:r>
          </w:p>
          <w:p w:rsidR="009A1DD3" w:rsidRPr="00DC297F" w:rsidRDefault="00565BBD" w:rsidP="00A76228">
            <w:pPr>
              <w:pStyle w:val="TableParagraph"/>
              <w:spacing w:before="12" w:line="252" w:lineRule="auto"/>
              <w:ind w:left="108" w:right="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-</w:t>
            </w:r>
            <w:r w:rsidR="00A76228" w:rsidRPr="00DC297F">
              <w:rPr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porady</w:t>
            </w:r>
            <w:r w:rsidRPr="00DC297F">
              <w:rPr>
                <w:spacing w:val="-2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konsultacje,</w:t>
            </w:r>
            <w:r w:rsidRPr="00DC297F">
              <w:rPr>
                <w:spacing w:val="-2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mediacje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2"/>
              </w:numPr>
              <w:tabs>
                <w:tab w:val="left" w:pos="214"/>
              </w:tabs>
              <w:spacing w:before="15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tworzenie</w:t>
            </w:r>
            <w:r w:rsidRPr="00DC297F">
              <w:rPr>
                <w:spacing w:val="-2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kodeksów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klasowych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6" w:right="44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Wychowawcy </w:t>
            </w:r>
            <w:r w:rsidRPr="00DC297F">
              <w:rPr>
                <w:sz w:val="20"/>
                <w:szCs w:val="20"/>
              </w:rPr>
              <w:t xml:space="preserve">Pedagog 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spacing w:before="5"/>
              <w:rPr>
                <w:b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</w:tbl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spacing w:before="7"/>
        <w:rPr>
          <w:b/>
        </w:rPr>
      </w:pPr>
    </w:p>
    <w:p w:rsidR="009A1DD3" w:rsidRPr="00DC297F" w:rsidRDefault="00565BBD">
      <w:pPr>
        <w:spacing w:before="62"/>
        <w:ind w:left="218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t>WZMACNANIANIE POCZUCIA WŁASNEJ WARTOŚCI</w:t>
      </w:r>
    </w:p>
    <w:p w:rsidR="009A1DD3" w:rsidRPr="00DC297F" w:rsidRDefault="009A1DD3">
      <w:pPr>
        <w:pStyle w:val="Tekstpodstawowy"/>
        <w:spacing w:before="4"/>
        <w:rPr>
          <w:b/>
        </w:rPr>
      </w:pPr>
    </w:p>
    <w:tbl>
      <w:tblPr>
        <w:tblStyle w:val="TableNormal"/>
        <w:tblW w:w="14217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360"/>
        <w:gridCol w:w="2693"/>
        <w:gridCol w:w="3403"/>
        <w:gridCol w:w="2268"/>
        <w:gridCol w:w="1493"/>
      </w:tblGrid>
      <w:tr w:rsidR="009A1DD3" w:rsidRPr="00DC297F">
        <w:trPr>
          <w:trHeight w:val="489"/>
        </w:trPr>
        <w:tc>
          <w:tcPr>
            <w:tcW w:w="4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6"/>
              <w:ind w:left="280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>ZADANIA WYCHOWAWCZO-PROFILAKTYCZNE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6"/>
              <w:ind w:left="45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6"/>
              <w:ind w:left="830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239" w:right="23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2" w:line="223" w:lineRule="exact"/>
              <w:ind w:left="239" w:right="237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359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2930"/>
        </w:trPr>
        <w:tc>
          <w:tcPr>
            <w:tcW w:w="4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Rozwój osobowości ucznia.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71"/>
              </w:numPr>
              <w:tabs>
                <w:tab w:val="left" w:pos="215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jest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autorefleksyjny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1"/>
              </w:numPr>
              <w:tabs>
                <w:tab w:val="left" w:pos="215"/>
              </w:tabs>
              <w:spacing w:before="14" w:line="252" w:lineRule="auto"/>
              <w:ind w:right="1010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kontroluje</w:t>
            </w:r>
            <w:r w:rsidRPr="00DC297F">
              <w:rPr>
                <w:spacing w:val="-1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własne </w:t>
            </w:r>
            <w:r w:rsidRPr="00DC297F">
              <w:rPr>
                <w:sz w:val="20"/>
                <w:szCs w:val="20"/>
              </w:rPr>
              <w:t>zachowanie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1"/>
              </w:numPr>
              <w:tabs>
                <w:tab w:val="left" w:pos="215"/>
              </w:tabs>
              <w:spacing w:line="252" w:lineRule="auto"/>
              <w:ind w:right="796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wykorzystuje własny </w:t>
            </w:r>
            <w:r w:rsidRPr="00DC297F">
              <w:rPr>
                <w:sz w:val="20"/>
                <w:szCs w:val="20"/>
              </w:rPr>
              <w:t>potencjał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1"/>
              </w:numPr>
              <w:tabs>
                <w:tab w:val="left" w:pos="215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ma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motywację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do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nauki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1"/>
              </w:numPr>
              <w:tabs>
                <w:tab w:val="left" w:pos="215"/>
              </w:tabs>
              <w:spacing w:before="15" w:line="252" w:lineRule="auto"/>
              <w:ind w:right="809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posiada rozbudzoną ciekawość</w:t>
            </w:r>
            <w:r w:rsidRPr="00DC297F">
              <w:rPr>
                <w:spacing w:val="-20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poznawczą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1"/>
              </w:numPr>
              <w:tabs>
                <w:tab w:val="left" w:pos="215"/>
              </w:tabs>
              <w:spacing w:before="5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wie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jak</w:t>
            </w:r>
            <w:r w:rsidRPr="00DC297F">
              <w:rPr>
                <w:spacing w:val="-1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się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uczyć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1"/>
              </w:numPr>
              <w:tabs>
                <w:tab w:val="left" w:pos="215"/>
              </w:tabs>
              <w:spacing w:before="14" w:line="252" w:lineRule="auto"/>
              <w:ind w:right="530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potrafi radzić sobie z </w:t>
            </w:r>
            <w:r w:rsidRPr="00DC297F">
              <w:rPr>
                <w:w w:val="90"/>
                <w:sz w:val="20"/>
                <w:szCs w:val="20"/>
              </w:rPr>
              <w:t>własnymi</w:t>
            </w:r>
            <w:r w:rsidRPr="00DC297F">
              <w:rPr>
                <w:spacing w:val="28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ograniczeniami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1"/>
              </w:numPr>
              <w:tabs>
                <w:tab w:val="left" w:pos="215"/>
              </w:tabs>
              <w:spacing w:before="5" w:line="223" w:lineRule="exact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rozwija</w:t>
            </w:r>
            <w:r w:rsidRPr="00DC297F">
              <w:rPr>
                <w:spacing w:val="-1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swoje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EB040A">
            <w:pPr>
              <w:pStyle w:val="TableParagraph"/>
              <w:spacing w:before="2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-wspomaganie umiejętności samopoznania poprzez </w:t>
            </w:r>
            <w:r w:rsidRPr="00DC297F">
              <w:rPr>
                <w:w w:val="90"/>
                <w:sz w:val="20"/>
                <w:szCs w:val="20"/>
              </w:rPr>
              <w:t xml:space="preserve">wykorzystywanie sytuacji szkolnych do </w:t>
            </w:r>
            <w:r w:rsidRPr="00DC297F">
              <w:rPr>
                <w:sz w:val="20"/>
                <w:szCs w:val="20"/>
              </w:rPr>
              <w:t>treningu rozpoznawania własnych emocji, uczuć, predyspozycji i</w:t>
            </w:r>
            <w:r w:rsidR="00EB040A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deficytów,</w:t>
            </w:r>
          </w:p>
          <w:p w:rsidR="009A1DD3" w:rsidRPr="00DC297F" w:rsidRDefault="00565BBD">
            <w:pPr>
              <w:pStyle w:val="TableParagraph"/>
              <w:spacing w:before="16" w:line="252" w:lineRule="auto"/>
              <w:ind w:left="108" w:right="67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-stymulowanie rozwoju </w:t>
            </w:r>
            <w:r w:rsidRPr="00DC297F">
              <w:rPr>
                <w:w w:val="95"/>
                <w:sz w:val="20"/>
                <w:szCs w:val="20"/>
              </w:rPr>
              <w:t>samoakceptacji i samokontroli:</w:t>
            </w:r>
          </w:p>
          <w:p w:rsidR="009A1DD3" w:rsidRPr="00DC297F" w:rsidRDefault="00565BBD">
            <w:pPr>
              <w:pStyle w:val="TableParagraph"/>
              <w:spacing w:before="4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-wdrażanie do samooceny,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0"/>
              </w:numPr>
              <w:tabs>
                <w:tab w:val="left" w:pos="214"/>
              </w:tabs>
              <w:spacing w:before="1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motywowanie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do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nauki</w:t>
            </w:r>
            <w:r w:rsidRPr="00DC297F">
              <w:rPr>
                <w:spacing w:val="-2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szkolnej,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70"/>
              </w:numPr>
              <w:tabs>
                <w:tab w:val="left" w:pos="214"/>
              </w:tabs>
              <w:spacing w:before="12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stwarzanie warunków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do</w:t>
            </w:r>
          </w:p>
          <w:p w:rsidR="009A1DD3" w:rsidRPr="00DC297F" w:rsidRDefault="00565BBD">
            <w:pPr>
              <w:pStyle w:val="TableParagraph"/>
              <w:spacing w:before="15" w:line="223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realizowania działań wynikających z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6" w:right="44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Wychowawcy </w:t>
            </w:r>
            <w:r w:rsidRPr="00DC297F">
              <w:rPr>
                <w:w w:val="90"/>
                <w:sz w:val="20"/>
                <w:szCs w:val="20"/>
              </w:rPr>
              <w:t xml:space="preserve">Pedagog 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56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Cały rok </w:t>
            </w:r>
            <w:r w:rsidRPr="00DC297F">
              <w:rPr>
                <w:w w:val="95"/>
                <w:sz w:val="20"/>
                <w:szCs w:val="20"/>
              </w:rPr>
              <w:t>szkolny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24"/>
          <w:pgSz w:w="16838" w:h="11906" w:orient="landscape"/>
          <w:pgMar w:top="1100" w:right="940" w:bottom="120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  <w:rPr>
          <w:b/>
        </w:rPr>
      </w:pPr>
    </w:p>
    <w:tbl>
      <w:tblPr>
        <w:tblStyle w:val="TableNormal"/>
        <w:tblW w:w="14217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360"/>
        <w:gridCol w:w="2693"/>
        <w:gridCol w:w="3403"/>
        <w:gridCol w:w="2268"/>
        <w:gridCol w:w="1493"/>
      </w:tblGrid>
      <w:tr w:rsidR="009A1DD3" w:rsidRPr="00DC297F">
        <w:trPr>
          <w:trHeight w:val="2440"/>
        </w:trPr>
        <w:tc>
          <w:tcPr>
            <w:tcW w:w="4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zainteresowania i zdolność </w:t>
            </w:r>
            <w:r w:rsidRPr="00DC297F">
              <w:rPr>
                <w:sz w:val="20"/>
                <w:szCs w:val="20"/>
              </w:rPr>
              <w:t>twórczego myślenia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9"/>
              </w:numPr>
              <w:tabs>
                <w:tab w:val="left" w:pos="215"/>
              </w:tabs>
              <w:spacing w:line="252" w:lineRule="auto"/>
              <w:ind w:right="263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ma wykształconą hierarchę </w:t>
            </w:r>
            <w:r w:rsidRPr="00DC297F">
              <w:rPr>
                <w:sz w:val="20"/>
                <w:szCs w:val="20"/>
              </w:rPr>
              <w:t>wartości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9"/>
              </w:numPr>
              <w:tabs>
                <w:tab w:val="left" w:pos="215"/>
              </w:tabs>
              <w:spacing w:before="1" w:line="252" w:lineRule="auto"/>
              <w:ind w:right="334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zna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różne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techniki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uczenia </w:t>
            </w:r>
            <w:r w:rsidRPr="00DC297F">
              <w:rPr>
                <w:sz w:val="20"/>
                <w:szCs w:val="20"/>
              </w:rPr>
              <w:t>się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zainteresowań- lekcje pozalekcyjne, </w:t>
            </w:r>
            <w:r w:rsidRPr="00DC297F">
              <w:rPr>
                <w:sz w:val="20"/>
                <w:szCs w:val="20"/>
              </w:rPr>
              <w:t>kółka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8"/>
              </w:numPr>
              <w:tabs>
                <w:tab w:val="left" w:pos="214"/>
              </w:tabs>
              <w:spacing w:line="230" w:lineRule="exact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porady i</w:t>
            </w:r>
            <w:r w:rsidRPr="00DC297F">
              <w:rPr>
                <w:spacing w:val="-2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konsultacje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8"/>
              </w:numPr>
              <w:tabs>
                <w:tab w:val="left" w:pos="214"/>
              </w:tabs>
              <w:spacing w:before="1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lekcje</w:t>
            </w:r>
            <w:r w:rsidRPr="00DC297F">
              <w:rPr>
                <w:spacing w:val="-1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wychowawcze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8"/>
              </w:numPr>
              <w:tabs>
                <w:tab w:val="left" w:pos="214"/>
              </w:tabs>
              <w:spacing w:before="15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praca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uczniem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zdolnym,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8"/>
              </w:numPr>
              <w:tabs>
                <w:tab w:val="left" w:pos="260"/>
              </w:tabs>
              <w:spacing w:before="15" w:line="252" w:lineRule="auto"/>
              <w:ind w:right="522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praca z uczniem o</w:t>
            </w:r>
            <w:r w:rsidRPr="00DC297F">
              <w:rPr>
                <w:spacing w:val="-3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 xml:space="preserve">specyficznych </w:t>
            </w:r>
            <w:r w:rsidRPr="00DC297F">
              <w:rPr>
                <w:sz w:val="20"/>
                <w:szCs w:val="20"/>
              </w:rPr>
              <w:t>potrzebach</w:t>
            </w:r>
          </w:p>
          <w:p w:rsidR="009A1DD3" w:rsidRPr="00DC297F" w:rsidRDefault="00565BBD">
            <w:pPr>
              <w:pStyle w:val="TableParagraph"/>
              <w:spacing w:before="4" w:line="252" w:lineRule="auto"/>
              <w:ind w:left="108" w:right="361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edukacyjnych; lekcje wyrównawcze, </w:t>
            </w:r>
            <w:r w:rsidRPr="00DC297F">
              <w:rPr>
                <w:sz w:val="20"/>
                <w:szCs w:val="20"/>
              </w:rPr>
              <w:t>korekcyjno-kompensacyjne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8"/>
              </w:numPr>
              <w:tabs>
                <w:tab w:val="left" w:pos="214"/>
              </w:tabs>
              <w:spacing w:before="3" w:line="220" w:lineRule="exact"/>
              <w:ind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uczestnictwo  w</w:t>
            </w:r>
            <w:r w:rsidRPr="00DC297F">
              <w:rPr>
                <w:spacing w:val="-1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konkursach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A1DD3" w:rsidRPr="00DC297F">
        <w:trPr>
          <w:trHeight w:val="2154"/>
        </w:trPr>
        <w:tc>
          <w:tcPr>
            <w:tcW w:w="4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92" w:lineRule="auto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 xml:space="preserve">Wspieranie ucznia w rozpoznawaniu własnych </w:t>
            </w:r>
            <w:r w:rsidRPr="00DC297F">
              <w:rPr>
                <w:b/>
                <w:w w:val="85"/>
                <w:sz w:val="20"/>
                <w:szCs w:val="20"/>
              </w:rPr>
              <w:t>predyspozycji i określenia dalszej drogi edukacji</w:t>
            </w:r>
          </w:p>
        </w:tc>
        <w:tc>
          <w:tcPr>
            <w:tcW w:w="2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4" w:lineRule="auto"/>
              <w:ind w:left="108" w:right="337"/>
              <w:rPr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-</w:t>
            </w:r>
            <w:r w:rsidRPr="00DC297F">
              <w:rPr>
                <w:b/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sposób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zorganizowany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 </w:t>
            </w:r>
            <w:r w:rsidRPr="00DC297F">
              <w:rPr>
                <w:sz w:val="20"/>
                <w:szCs w:val="20"/>
              </w:rPr>
              <w:t>świadomy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kształci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się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spacing w:before="1" w:line="254" w:lineRule="auto"/>
              <w:ind w:left="108" w:right="13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 jest świadomy swoich </w:t>
            </w:r>
            <w:r w:rsidRPr="00DC297F">
              <w:rPr>
                <w:w w:val="90"/>
                <w:sz w:val="20"/>
                <w:szCs w:val="20"/>
              </w:rPr>
              <w:t xml:space="preserve">słabości oraz swoich mocnych </w:t>
            </w:r>
            <w:r w:rsidRPr="00DC297F">
              <w:rPr>
                <w:sz w:val="20"/>
                <w:szCs w:val="20"/>
              </w:rPr>
              <w:t>stron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spotkania z przedstawicielami</w:t>
            </w:r>
          </w:p>
          <w:p w:rsidR="00A76228" w:rsidRPr="00DC297F" w:rsidRDefault="00565BBD" w:rsidP="00A76228">
            <w:pPr>
              <w:pStyle w:val="TableParagraph"/>
              <w:spacing w:before="14" w:line="252" w:lineRule="auto"/>
              <w:ind w:left="108" w:right="486"/>
              <w:jc w:val="both"/>
              <w:rPr>
                <w:w w:val="90"/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różnych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zawodów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</w:p>
          <w:p w:rsidR="009A1DD3" w:rsidRPr="00DC297F" w:rsidRDefault="00A76228">
            <w:pPr>
              <w:pStyle w:val="TableParagraph"/>
              <w:spacing w:before="1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z</w:t>
            </w:r>
            <w:r w:rsidR="00565BBD" w:rsidRPr="00DC297F">
              <w:rPr>
                <w:w w:val="90"/>
                <w:sz w:val="20"/>
                <w:szCs w:val="20"/>
              </w:rPr>
              <w:t xml:space="preserve">ajęcia z pedagogiem </w:t>
            </w:r>
            <w:r w:rsidR="00565BBD" w:rsidRPr="00DC297F">
              <w:rPr>
                <w:w w:val="95"/>
                <w:sz w:val="20"/>
                <w:szCs w:val="20"/>
              </w:rPr>
              <w:t xml:space="preserve">na temat uczenia się, </w:t>
            </w:r>
            <w:r w:rsidR="00565BBD" w:rsidRPr="00DC297F">
              <w:rPr>
                <w:sz w:val="20"/>
                <w:szCs w:val="20"/>
              </w:rPr>
              <w:t>przekazywanie przez nauczycieli</w:t>
            </w:r>
          </w:p>
          <w:p w:rsidR="009A1DD3" w:rsidRPr="00DC297F" w:rsidRDefault="00565BBD">
            <w:pPr>
              <w:pStyle w:val="TableParagraph"/>
              <w:spacing w:before="3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różnych technik uczenia się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6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Wychowawca, doradca </w:t>
            </w:r>
            <w:r w:rsidRPr="00DC297F">
              <w:rPr>
                <w:sz w:val="20"/>
                <w:szCs w:val="20"/>
              </w:rPr>
              <w:t xml:space="preserve">zawodowy, pedagog 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56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Cały rok </w:t>
            </w:r>
            <w:r w:rsidRPr="00DC297F">
              <w:rPr>
                <w:w w:val="95"/>
                <w:sz w:val="20"/>
                <w:szCs w:val="20"/>
              </w:rPr>
              <w:t>szkolny</w:t>
            </w:r>
          </w:p>
        </w:tc>
      </w:tr>
    </w:tbl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spacing w:before="6"/>
        <w:rPr>
          <w:b/>
        </w:rPr>
      </w:pPr>
    </w:p>
    <w:p w:rsidR="009A1DD3" w:rsidRPr="00DC297F" w:rsidRDefault="00565BBD">
      <w:pPr>
        <w:spacing w:before="62"/>
        <w:ind w:left="218"/>
        <w:rPr>
          <w:b/>
          <w:sz w:val="20"/>
          <w:szCs w:val="20"/>
        </w:rPr>
      </w:pPr>
      <w:r w:rsidRPr="00DC297F">
        <w:rPr>
          <w:b/>
          <w:w w:val="90"/>
          <w:sz w:val="20"/>
          <w:szCs w:val="20"/>
        </w:rPr>
        <w:t>PROPAGOWANIE ZDROWEGO STYLU ŻYCIA</w:t>
      </w:r>
    </w:p>
    <w:p w:rsidR="009A1DD3" w:rsidRPr="00DC297F" w:rsidRDefault="009A1DD3">
      <w:pPr>
        <w:pStyle w:val="Tekstpodstawowy"/>
        <w:spacing w:before="6"/>
        <w:rPr>
          <w:b/>
        </w:rPr>
      </w:pPr>
    </w:p>
    <w:tbl>
      <w:tblPr>
        <w:tblStyle w:val="TableNormal"/>
        <w:tblW w:w="14219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360"/>
        <w:gridCol w:w="2694"/>
        <w:gridCol w:w="3345"/>
        <w:gridCol w:w="2327"/>
        <w:gridCol w:w="1493"/>
      </w:tblGrid>
      <w:tr w:rsidR="009A1DD3" w:rsidRPr="00DC297F">
        <w:trPr>
          <w:trHeight w:val="486"/>
        </w:trPr>
        <w:tc>
          <w:tcPr>
            <w:tcW w:w="4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280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>ZADANIA WYCHOWAWCZO-PROFILAKTYCZNE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45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3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01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269" w:right="259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4" w:line="220" w:lineRule="exact"/>
              <w:ind w:left="269" w:right="264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58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2452"/>
        </w:trPr>
        <w:tc>
          <w:tcPr>
            <w:tcW w:w="4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Propagowanie zdrowia fizycznego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121"/>
              <w:rPr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-</w:t>
            </w:r>
            <w:r w:rsidRPr="00DC297F">
              <w:rPr>
                <w:b/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wie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jak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należy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dbać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własne </w:t>
            </w:r>
            <w:r w:rsidRPr="00DC297F">
              <w:rPr>
                <w:sz w:val="20"/>
                <w:szCs w:val="20"/>
              </w:rPr>
              <w:t>zdrowie</w:t>
            </w:r>
          </w:p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aktywnie</w:t>
            </w:r>
            <w:r w:rsidRPr="00DC297F">
              <w:rPr>
                <w:spacing w:val="-3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spędza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czas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wolny</w:t>
            </w:r>
          </w:p>
          <w:p w:rsidR="009A1DD3" w:rsidRPr="00DC297F" w:rsidRDefault="00565BBD">
            <w:pPr>
              <w:pStyle w:val="TableParagraph"/>
              <w:spacing w:before="15" w:line="252" w:lineRule="auto"/>
              <w:ind w:left="108" w:right="133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-zna zasady higieny oraz </w:t>
            </w:r>
            <w:r w:rsidRPr="00DC297F">
              <w:rPr>
                <w:w w:val="90"/>
                <w:sz w:val="20"/>
                <w:szCs w:val="20"/>
              </w:rPr>
              <w:t xml:space="preserve">zasady bezpieczeństwa w tym </w:t>
            </w:r>
            <w:r w:rsidRPr="00DC297F">
              <w:rPr>
                <w:sz w:val="20"/>
                <w:szCs w:val="20"/>
              </w:rPr>
              <w:t>drogowego,</w:t>
            </w:r>
          </w:p>
          <w:p w:rsidR="009A1DD3" w:rsidRPr="00DC297F" w:rsidRDefault="00565BBD">
            <w:pPr>
              <w:pStyle w:val="TableParagraph"/>
              <w:spacing w:before="1" w:line="252" w:lineRule="auto"/>
              <w:ind w:left="108" w:right="533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-zna podstawowe zasady </w:t>
            </w:r>
            <w:r w:rsidRPr="00DC297F">
              <w:rPr>
                <w:sz w:val="20"/>
                <w:szCs w:val="20"/>
              </w:rPr>
              <w:t>żywienia</w:t>
            </w:r>
          </w:p>
        </w:tc>
        <w:tc>
          <w:tcPr>
            <w:tcW w:w="33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534"/>
              <w:rPr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-</w:t>
            </w:r>
            <w:r w:rsidRPr="00DC297F">
              <w:rPr>
                <w:b/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wdrażanie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do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dbałości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własne </w:t>
            </w:r>
            <w:r w:rsidRPr="00DC297F">
              <w:rPr>
                <w:sz w:val="20"/>
                <w:szCs w:val="20"/>
              </w:rPr>
              <w:t>zdrowie.</w:t>
            </w:r>
          </w:p>
          <w:p w:rsidR="009A1DD3" w:rsidRPr="00DC297F" w:rsidRDefault="00565BBD">
            <w:pPr>
              <w:pStyle w:val="TableParagraph"/>
              <w:spacing w:before="2" w:line="254" w:lineRule="auto"/>
              <w:ind w:left="108" w:right="77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zapoznanie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podstawowymi </w:t>
            </w:r>
            <w:r w:rsidRPr="00DC297F">
              <w:rPr>
                <w:sz w:val="20"/>
                <w:szCs w:val="20"/>
              </w:rPr>
              <w:t>przepisami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ruchu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 w:right="129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drogowego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sposobów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poruszania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się </w:t>
            </w:r>
            <w:r w:rsidRPr="00DC297F">
              <w:rPr>
                <w:sz w:val="20"/>
                <w:szCs w:val="20"/>
              </w:rPr>
              <w:t>po</w:t>
            </w:r>
            <w:r w:rsidRPr="00DC297F">
              <w:rPr>
                <w:spacing w:val="-1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drodze</w:t>
            </w:r>
          </w:p>
          <w:p w:rsidR="009A1DD3" w:rsidRPr="00DC297F" w:rsidRDefault="00565BBD">
            <w:pPr>
              <w:pStyle w:val="TableParagraph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-współpraca z pielęgniarką szkolną</w:t>
            </w:r>
          </w:p>
          <w:p w:rsidR="009A1DD3" w:rsidRPr="00DC297F" w:rsidRDefault="00565BBD">
            <w:pPr>
              <w:pStyle w:val="TableParagraph"/>
              <w:spacing w:before="12" w:line="252" w:lineRule="auto"/>
              <w:ind w:left="108" w:right="261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-rozmowa na temat zdrowego stylu </w:t>
            </w:r>
            <w:r w:rsidRPr="00DC297F">
              <w:rPr>
                <w:sz w:val="20"/>
                <w:szCs w:val="20"/>
              </w:rPr>
              <w:t>życia</w:t>
            </w:r>
          </w:p>
          <w:p w:rsidR="009A1DD3" w:rsidRPr="00DC297F" w:rsidRDefault="00565BBD">
            <w:pPr>
              <w:pStyle w:val="TableParagraph"/>
              <w:spacing w:before="3" w:line="234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informowanie uczniów sposobach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50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Wychowawcy </w:t>
            </w:r>
            <w:r w:rsidRPr="00DC297F">
              <w:rPr>
                <w:sz w:val="20"/>
                <w:szCs w:val="20"/>
              </w:rPr>
              <w:t xml:space="preserve">Pedagog </w:t>
            </w:r>
          </w:p>
          <w:p w:rsidR="009A1DD3" w:rsidRPr="00DC297F" w:rsidRDefault="00565BBD">
            <w:pPr>
              <w:pStyle w:val="TableParagraph"/>
              <w:spacing w:before="3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Pielęgniarka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6" w:right="56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Cały rok </w:t>
            </w:r>
            <w:r w:rsidRPr="00DC297F">
              <w:rPr>
                <w:sz w:val="20"/>
                <w:szCs w:val="20"/>
              </w:rPr>
              <w:t>Wg</w:t>
            </w:r>
          </w:p>
          <w:p w:rsidR="009A1DD3" w:rsidRPr="00DC297F" w:rsidRDefault="00565BBD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harmonogramu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25"/>
          <w:pgSz w:w="16838" w:h="11906" w:orient="landscape"/>
          <w:pgMar w:top="1100" w:right="940" w:bottom="120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</w:pPr>
    </w:p>
    <w:tbl>
      <w:tblPr>
        <w:tblStyle w:val="TableNormal"/>
        <w:tblW w:w="14219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360"/>
        <w:gridCol w:w="2694"/>
        <w:gridCol w:w="3345"/>
        <w:gridCol w:w="2327"/>
        <w:gridCol w:w="1493"/>
      </w:tblGrid>
      <w:tr w:rsidR="009A1DD3" w:rsidRPr="00DC297F">
        <w:trPr>
          <w:trHeight w:val="4394"/>
        </w:trPr>
        <w:tc>
          <w:tcPr>
            <w:tcW w:w="4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3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75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uniknięcia choroby poprzez podnoszenie odporności i</w:t>
            </w:r>
            <w:r w:rsidR="00EB040A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 xml:space="preserve">przestrzeganie </w:t>
            </w:r>
            <w:r w:rsidRPr="00DC297F">
              <w:rPr>
                <w:w w:val="90"/>
                <w:sz w:val="20"/>
                <w:szCs w:val="20"/>
              </w:rPr>
              <w:t>podstawowych zasad higieny</w:t>
            </w:r>
            <w:r w:rsidR="00EB040A" w:rsidRPr="00DC297F">
              <w:rPr>
                <w:w w:val="90"/>
                <w:sz w:val="20"/>
                <w:szCs w:val="20"/>
              </w:rPr>
              <w:t>,</w:t>
            </w:r>
          </w:p>
          <w:p w:rsidR="009A1DD3" w:rsidRPr="00DC297F" w:rsidRDefault="00565BBD">
            <w:pPr>
              <w:pStyle w:val="TableParagraph"/>
              <w:spacing w:before="1" w:line="252" w:lineRule="auto"/>
              <w:ind w:left="108" w:right="206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-zachęcanie do aktywnego spędzania </w:t>
            </w:r>
            <w:r w:rsidRPr="00DC297F">
              <w:rPr>
                <w:sz w:val="20"/>
                <w:szCs w:val="20"/>
              </w:rPr>
              <w:t>wolnego czasu,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 w:right="2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-wycieczki, zabawy ruchowe w czasie </w:t>
            </w:r>
            <w:r w:rsidRPr="00DC297F">
              <w:rPr>
                <w:sz w:val="20"/>
                <w:szCs w:val="20"/>
              </w:rPr>
              <w:t>przerw, zawody sportowe,</w:t>
            </w:r>
          </w:p>
          <w:p w:rsidR="009A1DD3" w:rsidRPr="00DC297F" w:rsidRDefault="00565BBD">
            <w:pPr>
              <w:pStyle w:val="TableParagraph"/>
              <w:spacing w:before="2" w:line="254" w:lineRule="auto"/>
              <w:ind w:left="108" w:right="482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uświadomienie,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że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każdy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rodzaj </w:t>
            </w:r>
            <w:r w:rsidRPr="00DC297F">
              <w:rPr>
                <w:sz w:val="20"/>
                <w:szCs w:val="20"/>
              </w:rPr>
              <w:t>ruchu sprzyja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zdrowiu</w:t>
            </w:r>
          </w:p>
          <w:p w:rsidR="009A1DD3" w:rsidRPr="00DC297F" w:rsidRDefault="00565BBD">
            <w:pPr>
              <w:pStyle w:val="TableParagraph"/>
              <w:spacing w:line="226" w:lineRule="exact"/>
              <w:ind w:left="10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kształtuje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charakter.</w:t>
            </w:r>
          </w:p>
          <w:p w:rsidR="009A1DD3" w:rsidRPr="00DC297F" w:rsidRDefault="00565BBD">
            <w:pPr>
              <w:pStyle w:val="TableParagraph"/>
              <w:spacing w:before="15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-realizacja programu profilaktyki</w:t>
            </w:r>
          </w:p>
          <w:p w:rsidR="00A76228" w:rsidRPr="00DC297F" w:rsidRDefault="00565BBD" w:rsidP="008F14A4">
            <w:pPr>
              <w:pStyle w:val="TableParagraph"/>
              <w:numPr>
                <w:ilvl w:val="0"/>
                <w:numId w:val="67"/>
              </w:numPr>
              <w:tabs>
                <w:tab w:val="left" w:pos="214"/>
              </w:tabs>
              <w:spacing w:before="15" w:line="252" w:lineRule="auto"/>
              <w:ind w:right="728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spotkanie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</w:t>
            </w:r>
            <w:r w:rsidRPr="00DC297F">
              <w:rPr>
                <w:spacing w:val="-3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policjantem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</w:p>
          <w:p w:rsidR="009A1DD3" w:rsidRPr="00DC297F" w:rsidRDefault="009A1DD3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A76228" w:rsidP="00A76228">
            <w:pPr>
              <w:pStyle w:val="TableParagraph"/>
              <w:spacing w:before="131" w:line="506" w:lineRule="auto"/>
              <w:ind w:right="504"/>
              <w:rPr>
                <w:w w:val="90"/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    </w:t>
            </w:r>
            <w:r w:rsidR="00565BBD" w:rsidRPr="00DC297F">
              <w:rPr>
                <w:w w:val="90"/>
                <w:sz w:val="20"/>
                <w:szCs w:val="20"/>
              </w:rPr>
              <w:t>Wychowawcy klas</w:t>
            </w:r>
          </w:p>
          <w:p w:rsidR="00A76228" w:rsidRPr="00DC297F" w:rsidRDefault="00A76228" w:rsidP="00A76228">
            <w:pPr>
              <w:pStyle w:val="TableParagraph"/>
              <w:spacing w:before="131" w:line="506" w:lineRule="auto"/>
              <w:ind w:right="5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    Pedagog szkolny</w:t>
            </w:r>
          </w:p>
          <w:p w:rsidR="00EB040A" w:rsidRPr="00DC297F" w:rsidRDefault="00EB040A" w:rsidP="00EB040A">
            <w:pPr>
              <w:pStyle w:val="TableParagraph"/>
              <w:spacing w:before="131" w:line="506" w:lineRule="auto"/>
              <w:ind w:right="504"/>
              <w:jc w:val="center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Nauczyciel wf</w:t>
            </w:r>
          </w:p>
          <w:p w:rsidR="00EB040A" w:rsidRPr="00DC297F" w:rsidRDefault="00EB040A" w:rsidP="00EB040A">
            <w:pPr>
              <w:pStyle w:val="TableParagraph"/>
              <w:spacing w:before="131" w:line="506" w:lineRule="auto"/>
              <w:ind w:right="504"/>
              <w:jc w:val="center"/>
              <w:rPr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A76228" w:rsidRPr="00DC297F" w:rsidRDefault="00A76228" w:rsidP="00A76228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A76228" w:rsidRPr="00DC297F" w:rsidRDefault="00A76228" w:rsidP="00A76228">
            <w:pPr>
              <w:pStyle w:val="TableParagraph"/>
              <w:spacing w:before="2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  Cały rok</w:t>
            </w:r>
          </w:p>
        </w:tc>
      </w:tr>
      <w:tr w:rsidR="009A1DD3" w:rsidRPr="00DC297F">
        <w:trPr>
          <w:trHeight w:val="3663"/>
        </w:trPr>
        <w:tc>
          <w:tcPr>
            <w:tcW w:w="43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Propagowanie zdrowia psychicznego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 xml:space="preserve">- </w:t>
            </w:r>
            <w:r w:rsidRPr="00DC297F">
              <w:rPr>
                <w:sz w:val="20"/>
                <w:szCs w:val="20"/>
              </w:rPr>
              <w:t>uczeń rozpoznaje emocje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6"/>
              </w:numPr>
              <w:tabs>
                <w:tab w:val="left" w:pos="215"/>
              </w:tabs>
              <w:spacing w:before="14" w:line="252" w:lineRule="auto"/>
              <w:ind w:right="129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wyraża swoje emocje przy </w:t>
            </w:r>
            <w:r w:rsidRPr="00DC297F">
              <w:rPr>
                <w:w w:val="95"/>
                <w:sz w:val="20"/>
                <w:szCs w:val="20"/>
              </w:rPr>
              <w:t>pomocy piktogramów,</w:t>
            </w:r>
            <w:r w:rsidRPr="00DC297F">
              <w:rPr>
                <w:spacing w:val="-4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dramy, różnorodnych artystycznych </w:t>
            </w:r>
            <w:r w:rsidRPr="00DC297F">
              <w:rPr>
                <w:sz w:val="20"/>
                <w:szCs w:val="20"/>
              </w:rPr>
              <w:t>form</w:t>
            </w:r>
            <w:r w:rsidRPr="00DC297F">
              <w:rPr>
                <w:spacing w:val="-1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wyrazu;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6"/>
              </w:numPr>
              <w:tabs>
                <w:tab w:val="left" w:pos="215"/>
              </w:tabs>
              <w:spacing w:before="2" w:line="252" w:lineRule="auto"/>
              <w:ind w:right="625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panuje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nad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emocjami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="00605FD5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wyraża w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sposób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 w:right="17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umożliwiający współdziałanie </w:t>
            </w:r>
            <w:r w:rsidRPr="00DC297F">
              <w:rPr>
                <w:sz w:val="20"/>
                <w:szCs w:val="20"/>
              </w:rPr>
              <w:t>w grupie oraz adaptację</w:t>
            </w:r>
          </w:p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 nowej grupie;</w:t>
            </w:r>
          </w:p>
          <w:p w:rsidR="009A1DD3" w:rsidRPr="00DC297F" w:rsidRDefault="00565BBD">
            <w:pPr>
              <w:pStyle w:val="TableParagraph"/>
              <w:spacing w:before="13" w:line="254" w:lineRule="auto"/>
              <w:ind w:left="108" w:right="398"/>
              <w:jc w:val="both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-odczuwa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więź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uczuciową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="00605FD5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w w:val="95"/>
                <w:sz w:val="20"/>
                <w:szCs w:val="20"/>
              </w:rPr>
              <w:t>potrzebę</w:t>
            </w:r>
            <w:r w:rsidRPr="00DC297F">
              <w:rPr>
                <w:spacing w:val="-1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jej</w:t>
            </w:r>
            <w:r w:rsidRPr="00DC297F">
              <w:rPr>
                <w:spacing w:val="-1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budowania,</w:t>
            </w:r>
            <w:r w:rsidRPr="00DC297F">
              <w:rPr>
                <w:spacing w:val="-1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w </w:t>
            </w:r>
            <w:r w:rsidRPr="00DC297F">
              <w:rPr>
                <w:sz w:val="20"/>
                <w:szCs w:val="20"/>
              </w:rPr>
              <w:t>tym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więzi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rodziną,</w:t>
            </w:r>
          </w:p>
          <w:p w:rsidR="009A1DD3" w:rsidRPr="00DC297F" w:rsidRDefault="00565BBD">
            <w:pPr>
              <w:pStyle w:val="TableParagraph"/>
              <w:spacing w:line="227" w:lineRule="exact"/>
              <w:ind w:left="10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społecznością szkoły</w:t>
            </w:r>
            <w:r w:rsidRPr="00DC297F">
              <w:rPr>
                <w:spacing w:val="-3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i</w:t>
            </w:r>
          </w:p>
          <w:p w:rsidR="009A1DD3" w:rsidRPr="00DC297F" w:rsidRDefault="00565BBD">
            <w:pPr>
              <w:pStyle w:val="TableParagraph"/>
              <w:spacing w:before="12" w:line="223" w:lineRule="exact"/>
              <w:ind w:left="10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wspólnotą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narodową</w:t>
            </w:r>
          </w:p>
        </w:tc>
        <w:tc>
          <w:tcPr>
            <w:tcW w:w="33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 xml:space="preserve">- </w:t>
            </w:r>
            <w:r w:rsidRPr="00DC297F">
              <w:rPr>
                <w:sz w:val="20"/>
                <w:szCs w:val="20"/>
              </w:rPr>
              <w:t>zajęcia z wychowawcą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 Zajęcia z pedagogiem </w:t>
            </w:r>
          </w:p>
          <w:p w:rsidR="009A1DD3" w:rsidRPr="00DC297F" w:rsidRDefault="00565BBD">
            <w:pPr>
              <w:pStyle w:val="TableParagraph"/>
              <w:spacing w:before="15" w:line="252" w:lineRule="auto"/>
              <w:ind w:left="108" w:right="134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-respektowanie ustaleń „</w:t>
            </w:r>
            <w:r w:rsidR="003D63A2" w:rsidRPr="00DC297F">
              <w:rPr>
                <w:w w:val="95"/>
                <w:sz w:val="20"/>
                <w:szCs w:val="20"/>
              </w:rPr>
              <w:t>Kodeksu klasowego”</w:t>
            </w:r>
            <w:r w:rsidR="00605FD5" w:rsidRPr="00DC297F">
              <w:rPr>
                <w:w w:val="95"/>
                <w:sz w:val="20"/>
                <w:szCs w:val="20"/>
              </w:rPr>
              <w:t xml:space="preserve"> układanego przez każdą klasę indywidualnie z wychowawcą</w:t>
            </w:r>
          </w:p>
          <w:p w:rsidR="009A1DD3" w:rsidRPr="00DC297F" w:rsidRDefault="00565BBD">
            <w:pPr>
              <w:pStyle w:val="TableParagraph"/>
              <w:spacing w:line="230" w:lineRule="exact"/>
              <w:ind w:left="10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-udział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kółkach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zainteresowań</w:t>
            </w:r>
          </w:p>
          <w:p w:rsidR="009A1DD3" w:rsidRPr="00DC297F" w:rsidRDefault="00565BBD">
            <w:pPr>
              <w:pStyle w:val="TableParagraph"/>
              <w:spacing w:before="15"/>
              <w:ind w:left="10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-udział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konkursach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zawodach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4" w:lineRule="auto"/>
              <w:ind w:left="108" w:right="50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Wychowawca </w:t>
            </w:r>
            <w:r w:rsidRPr="00DC297F">
              <w:rPr>
                <w:sz w:val="20"/>
                <w:szCs w:val="20"/>
              </w:rPr>
              <w:t xml:space="preserve">Pedagog 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26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</w:pPr>
    </w:p>
    <w:p w:rsidR="009A1DD3" w:rsidRPr="00DC297F" w:rsidRDefault="009A1DD3">
      <w:pPr>
        <w:pStyle w:val="Tekstpodstawowy"/>
      </w:pPr>
    </w:p>
    <w:p w:rsidR="009A1DD3" w:rsidRPr="00DC297F" w:rsidRDefault="009A1DD3">
      <w:pPr>
        <w:pStyle w:val="Tekstpodstawowy"/>
        <w:spacing w:before="10"/>
      </w:pPr>
    </w:p>
    <w:p w:rsidR="009A1DD3" w:rsidRPr="00DC297F" w:rsidRDefault="00565BBD">
      <w:pPr>
        <w:spacing w:before="62"/>
        <w:ind w:left="218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t>POMOC DZIECIOM ROZWIJAJĄCYCH SIĘ W NIEHARMONIJNY SPOSÓB</w:t>
      </w:r>
    </w:p>
    <w:p w:rsidR="009A1DD3" w:rsidRPr="00DC297F" w:rsidRDefault="009A1DD3">
      <w:pPr>
        <w:pStyle w:val="Tekstpodstawowy"/>
        <w:spacing w:before="4"/>
        <w:rPr>
          <w:b/>
        </w:rPr>
      </w:pPr>
    </w:p>
    <w:tbl>
      <w:tblPr>
        <w:tblStyle w:val="TableNormal"/>
        <w:tblW w:w="14458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149"/>
        <w:gridCol w:w="2501"/>
        <w:gridCol w:w="3865"/>
        <w:gridCol w:w="2254"/>
        <w:gridCol w:w="1689"/>
      </w:tblGrid>
      <w:tr w:rsidR="009A1DD3" w:rsidRPr="00DC297F" w:rsidTr="009E5BAA">
        <w:trPr>
          <w:trHeight w:val="489"/>
        </w:trPr>
        <w:tc>
          <w:tcPr>
            <w:tcW w:w="4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6"/>
              <w:ind w:left="323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>ZADANIA WYCHOWAWCZO-PROFILAKTYCZNE</w:t>
            </w:r>
          </w:p>
        </w:tc>
        <w:tc>
          <w:tcPr>
            <w:tcW w:w="2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6"/>
              <w:ind w:left="412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6"/>
              <w:ind w:left="829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99" w:right="197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2" w:line="223" w:lineRule="exact"/>
              <w:ind w:left="199" w:right="199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480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5A28FA" w:rsidRPr="00DC297F" w:rsidTr="00B206AF">
        <w:trPr>
          <w:trHeight w:val="2018"/>
        </w:trPr>
        <w:tc>
          <w:tcPr>
            <w:tcW w:w="414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A28FA" w:rsidRPr="00DC297F" w:rsidRDefault="005A28FA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>Diagnozowanie indywidualnych potrzeb i</w:t>
            </w:r>
          </w:p>
          <w:p w:rsidR="005A28FA" w:rsidRPr="00DC297F" w:rsidRDefault="005A28FA" w:rsidP="009E5BAA">
            <w:pPr>
              <w:pStyle w:val="TableParagraph"/>
              <w:spacing w:before="23" w:line="221" w:lineRule="exact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możliwości uczniów.</w:t>
            </w:r>
          </w:p>
        </w:tc>
        <w:tc>
          <w:tcPr>
            <w:tcW w:w="250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A28FA" w:rsidRPr="00DC297F" w:rsidRDefault="005A28FA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radzi sobie w różnych</w:t>
            </w:r>
          </w:p>
          <w:p w:rsidR="005A28FA" w:rsidRPr="00DC297F" w:rsidRDefault="005A28FA" w:rsidP="009E5BAA">
            <w:pPr>
              <w:pStyle w:val="TableParagraph"/>
              <w:spacing w:before="23" w:line="221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sytuacjach problemowych</w:t>
            </w:r>
          </w:p>
        </w:tc>
        <w:tc>
          <w:tcPr>
            <w:tcW w:w="386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A28FA" w:rsidRPr="00DC297F" w:rsidRDefault="005A28FA" w:rsidP="005A28FA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-przeprowadzenie diagnoz umiejętności</w:t>
            </w:r>
          </w:p>
          <w:p w:rsidR="005A28FA" w:rsidRPr="00DC297F" w:rsidRDefault="005A28FA" w:rsidP="00B206AF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oraz opracowanie wyników</w:t>
            </w:r>
          </w:p>
          <w:p w:rsidR="005A28FA" w:rsidRPr="00DC297F" w:rsidRDefault="005A28FA" w:rsidP="00B206AF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i wyłonienie uczniów wymagających</w:t>
            </w:r>
          </w:p>
          <w:p w:rsidR="005A28FA" w:rsidRPr="00DC297F" w:rsidRDefault="005A28FA" w:rsidP="00B206AF">
            <w:pPr>
              <w:pStyle w:val="TableParagraph"/>
              <w:spacing w:line="206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wsparcia i uczniów zdolnych</w:t>
            </w:r>
          </w:p>
        </w:tc>
        <w:tc>
          <w:tcPr>
            <w:tcW w:w="225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A28FA" w:rsidRPr="00DC297F" w:rsidRDefault="005A28FA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Wychowawca</w:t>
            </w:r>
          </w:p>
          <w:p w:rsidR="005A28FA" w:rsidRPr="00DC297F" w:rsidRDefault="005A28FA" w:rsidP="00B206AF">
            <w:pPr>
              <w:pStyle w:val="TableParagraph"/>
              <w:spacing w:line="215" w:lineRule="exact"/>
              <w:ind w:left="104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Pedagog</w:t>
            </w:r>
          </w:p>
          <w:p w:rsidR="005A28FA" w:rsidRPr="00DC297F" w:rsidRDefault="005A28FA" w:rsidP="00B206AF">
            <w:pPr>
              <w:pStyle w:val="TableParagraph"/>
              <w:spacing w:line="195" w:lineRule="exact"/>
              <w:ind w:left="104"/>
              <w:rPr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A28FA" w:rsidRPr="00DC297F" w:rsidRDefault="005A28FA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5A28FA" w:rsidRPr="00DC297F" w:rsidTr="005A28FA">
        <w:trPr>
          <w:trHeight w:val="3691"/>
        </w:trPr>
        <w:tc>
          <w:tcPr>
            <w:tcW w:w="414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A28FA" w:rsidRPr="00DC297F" w:rsidRDefault="005A28FA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>Organizowanie pomocy w niwelowaniu</w:t>
            </w:r>
          </w:p>
          <w:p w:rsidR="005A28FA" w:rsidRPr="00DC297F" w:rsidRDefault="005A28FA" w:rsidP="00B206AF">
            <w:pPr>
              <w:pStyle w:val="TableParagraph"/>
              <w:spacing w:before="18" w:line="216" w:lineRule="exact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deficytów rozwojowych i trudności szkolnych</w:t>
            </w:r>
            <w:r w:rsidRPr="00DC297F">
              <w:rPr>
                <w:w w:val="95"/>
                <w:sz w:val="20"/>
                <w:szCs w:val="20"/>
              </w:rPr>
              <w:t>.</w:t>
            </w:r>
          </w:p>
          <w:p w:rsidR="005A28FA" w:rsidRPr="00DC297F" w:rsidRDefault="005A28FA" w:rsidP="00B206AF">
            <w:pPr>
              <w:pStyle w:val="TableParagraph"/>
              <w:spacing w:before="9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Wspieranie</w:t>
            </w:r>
            <w:r w:rsidRPr="00DC297F">
              <w:rPr>
                <w:b/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uczniów</w:t>
            </w:r>
            <w:r w:rsidRPr="00DC297F">
              <w:rPr>
                <w:b/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rozwijających</w:t>
            </w:r>
            <w:r w:rsidRPr="00DC297F">
              <w:rPr>
                <w:b/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się</w:t>
            </w:r>
            <w:r w:rsidRPr="00DC297F">
              <w:rPr>
                <w:b/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w</w:t>
            </w:r>
            <w:r w:rsidRPr="00DC297F">
              <w:rPr>
                <w:b/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sposób</w:t>
            </w:r>
          </w:p>
          <w:p w:rsidR="005A28FA" w:rsidRPr="00DC297F" w:rsidRDefault="005A28FA" w:rsidP="00B206AF">
            <w:pPr>
              <w:pStyle w:val="TableParagraph"/>
              <w:spacing w:line="229" w:lineRule="exact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przyspieszony</w:t>
            </w:r>
          </w:p>
        </w:tc>
        <w:tc>
          <w:tcPr>
            <w:tcW w:w="2501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A28FA" w:rsidRPr="00DC297F" w:rsidRDefault="005A28F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A28FA" w:rsidRPr="00DC297F" w:rsidRDefault="005A28FA">
            <w:pPr>
              <w:pStyle w:val="TableParagraph"/>
              <w:spacing w:before="2" w:line="252" w:lineRule="auto"/>
              <w:ind w:left="107" w:right="654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-kierowanie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uczniów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badania </w:t>
            </w:r>
            <w:r w:rsidRPr="00DC297F">
              <w:rPr>
                <w:sz w:val="20"/>
                <w:szCs w:val="20"/>
              </w:rPr>
              <w:t>specjalistyczne</w:t>
            </w:r>
          </w:p>
          <w:p w:rsidR="005A28FA" w:rsidRPr="00DC297F" w:rsidRDefault="005A28FA">
            <w:pPr>
              <w:pStyle w:val="TableParagraph"/>
              <w:spacing w:before="2" w:line="252" w:lineRule="auto"/>
              <w:ind w:left="107" w:firstLine="45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-organizacja zajęć wspomagających w</w:t>
            </w:r>
            <w:r w:rsidR="000811FF" w:rsidRPr="00DC297F">
              <w:rPr>
                <w:w w:val="90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szkole:</w:t>
            </w:r>
          </w:p>
          <w:p w:rsidR="005A28FA" w:rsidRPr="00DC297F" w:rsidRDefault="005A28FA" w:rsidP="008F14A4">
            <w:pPr>
              <w:pStyle w:val="TableParagraph"/>
              <w:numPr>
                <w:ilvl w:val="0"/>
                <w:numId w:val="65"/>
              </w:numPr>
              <w:tabs>
                <w:tab w:val="left" w:pos="1247"/>
                <w:tab w:val="left" w:pos="1248"/>
              </w:tabs>
              <w:spacing w:before="4"/>
              <w:ind w:hanging="36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wyrównawczych</w:t>
            </w:r>
          </w:p>
          <w:p w:rsidR="005A28FA" w:rsidRPr="00DC297F" w:rsidRDefault="005A28FA" w:rsidP="008F14A4">
            <w:pPr>
              <w:pStyle w:val="TableParagraph"/>
              <w:numPr>
                <w:ilvl w:val="0"/>
                <w:numId w:val="65"/>
              </w:numPr>
              <w:tabs>
                <w:tab w:val="left" w:pos="1247"/>
                <w:tab w:val="left" w:pos="1248"/>
              </w:tabs>
              <w:spacing w:before="14" w:line="252" w:lineRule="auto"/>
              <w:ind w:right="698" w:hanging="36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korekcyjno- </w:t>
            </w:r>
            <w:r w:rsidRPr="00DC297F">
              <w:rPr>
                <w:w w:val="90"/>
                <w:sz w:val="20"/>
                <w:szCs w:val="20"/>
              </w:rPr>
              <w:t>kompensacyjnych</w:t>
            </w:r>
          </w:p>
          <w:p w:rsidR="005A28FA" w:rsidRPr="00DC297F" w:rsidRDefault="005A28FA" w:rsidP="008F14A4">
            <w:pPr>
              <w:pStyle w:val="TableParagraph"/>
              <w:numPr>
                <w:ilvl w:val="0"/>
                <w:numId w:val="65"/>
              </w:numPr>
              <w:tabs>
                <w:tab w:val="left" w:pos="1247"/>
                <w:tab w:val="left" w:pos="1248"/>
              </w:tabs>
              <w:spacing w:line="230" w:lineRule="exact"/>
              <w:ind w:hanging="36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logopedycznych</w:t>
            </w:r>
          </w:p>
          <w:p w:rsidR="005A28FA" w:rsidRPr="00DC297F" w:rsidRDefault="005A28FA" w:rsidP="008F14A4">
            <w:pPr>
              <w:pStyle w:val="TableParagraph"/>
              <w:numPr>
                <w:ilvl w:val="0"/>
                <w:numId w:val="65"/>
              </w:numPr>
              <w:tabs>
                <w:tab w:val="left" w:pos="1247"/>
                <w:tab w:val="left" w:pos="1248"/>
              </w:tabs>
              <w:spacing w:before="14"/>
              <w:ind w:hanging="36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rewalidacyjnych</w:t>
            </w:r>
          </w:p>
          <w:p w:rsidR="005A28FA" w:rsidRPr="00DC297F" w:rsidRDefault="005A28FA" w:rsidP="008F14A4">
            <w:pPr>
              <w:pStyle w:val="TableParagraph"/>
              <w:numPr>
                <w:ilvl w:val="0"/>
                <w:numId w:val="65"/>
              </w:numPr>
              <w:tabs>
                <w:tab w:val="left" w:pos="1247"/>
                <w:tab w:val="left" w:pos="1248"/>
              </w:tabs>
              <w:spacing w:before="14"/>
              <w:ind w:hanging="36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terapeutycznych</w:t>
            </w:r>
          </w:p>
          <w:p w:rsidR="005A28FA" w:rsidRPr="00DC297F" w:rsidRDefault="005A28FA" w:rsidP="008F14A4">
            <w:pPr>
              <w:pStyle w:val="TableParagraph"/>
              <w:numPr>
                <w:ilvl w:val="0"/>
                <w:numId w:val="64"/>
              </w:numPr>
              <w:tabs>
                <w:tab w:val="left" w:pos="213"/>
              </w:tabs>
              <w:spacing w:before="11" w:line="252" w:lineRule="auto"/>
              <w:ind w:right="585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udział w zajęciach rozwijających </w:t>
            </w:r>
            <w:r w:rsidRPr="00DC297F">
              <w:rPr>
                <w:sz w:val="20"/>
                <w:szCs w:val="20"/>
              </w:rPr>
              <w:t>uzdolnienia</w:t>
            </w:r>
          </w:p>
          <w:p w:rsidR="005A28FA" w:rsidRPr="00DC297F" w:rsidRDefault="005A28FA" w:rsidP="008F14A4">
            <w:pPr>
              <w:pStyle w:val="TableParagraph"/>
              <w:numPr>
                <w:ilvl w:val="0"/>
                <w:numId w:val="64"/>
              </w:numPr>
              <w:tabs>
                <w:tab w:val="left" w:pos="213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udział w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konkursach szkolnych i poza szkołą</w:t>
            </w:r>
          </w:p>
          <w:p w:rsidR="005A28FA" w:rsidRPr="00DC297F" w:rsidRDefault="005A28FA">
            <w:pPr>
              <w:pStyle w:val="TableParagraph"/>
              <w:spacing w:before="2" w:line="220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A28FA" w:rsidRPr="00DC297F" w:rsidRDefault="005A28FA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Wychowawca</w:t>
            </w:r>
          </w:p>
          <w:p w:rsidR="005A28FA" w:rsidRPr="00DC297F" w:rsidRDefault="005A28FA" w:rsidP="00B206AF">
            <w:pPr>
              <w:pStyle w:val="TableParagraph"/>
              <w:spacing w:line="210" w:lineRule="exact"/>
              <w:ind w:left="104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Pedagog</w:t>
            </w:r>
          </w:p>
          <w:p w:rsidR="005A28FA" w:rsidRPr="00DC297F" w:rsidRDefault="005A28FA" w:rsidP="00B206AF">
            <w:pPr>
              <w:pStyle w:val="TableParagraph"/>
              <w:spacing w:line="208" w:lineRule="exact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Logopeda</w:t>
            </w:r>
          </w:p>
          <w:p w:rsidR="005A28FA" w:rsidRPr="00DC297F" w:rsidRDefault="005A28FA" w:rsidP="00B206AF">
            <w:pPr>
              <w:pStyle w:val="TableParagraph"/>
              <w:spacing w:line="208" w:lineRule="exact"/>
              <w:ind w:left="104"/>
              <w:rPr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0811FF" w:rsidRPr="00DC297F" w:rsidRDefault="005A28FA" w:rsidP="000811FF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0811FF" w:rsidRPr="00DC297F" w:rsidRDefault="000811FF" w:rsidP="000811FF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</w:p>
          <w:p w:rsidR="000811FF" w:rsidRPr="00DC297F" w:rsidRDefault="000811FF" w:rsidP="000811FF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Według potrzeb</w:t>
            </w:r>
          </w:p>
          <w:p w:rsidR="005A28FA" w:rsidRPr="00DC297F" w:rsidRDefault="005A28FA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5A28FA" w:rsidRPr="00DC297F" w:rsidRDefault="005A28FA" w:rsidP="00B206AF">
            <w:pPr>
              <w:pStyle w:val="TableParagraph"/>
              <w:spacing w:line="210" w:lineRule="exact"/>
              <w:ind w:left="104"/>
              <w:rPr>
                <w:sz w:val="20"/>
                <w:szCs w:val="20"/>
              </w:rPr>
            </w:pPr>
          </w:p>
        </w:tc>
      </w:tr>
      <w:tr w:rsidR="009A1DD3" w:rsidRPr="00DC297F" w:rsidTr="005A28FA">
        <w:trPr>
          <w:trHeight w:val="1550"/>
        </w:trPr>
        <w:tc>
          <w:tcPr>
            <w:tcW w:w="41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Wspomaganie rodzin niewydolnych materialnie</w:t>
            </w:r>
          </w:p>
        </w:tc>
        <w:tc>
          <w:tcPr>
            <w:tcW w:w="2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5"/>
              <w:rPr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 xml:space="preserve">- </w:t>
            </w:r>
            <w:r w:rsidRPr="00DC297F">
              <w:rPr>
                <w:sz w:val="20"/>
                <w:szCs w:val="20"/>
              </w:rPr>
              <w:t>otrzymuje pomoc w</w:t>
            </w:r>
          </w:p>
          <w:p w:rsidR="009A1DD3" w:rsidRPr="00DC297F" w:rsidRDefault="00565BBD">
            <w:pPr>
              <w:pStyle w:val="TableParagraph"/>
              <w:spacing w:before="12" w:line="223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równych sytuacjach</w:t>
            </w:r>
          </w:p>
        </w:tc>
        <w:tc>
          <w:tcPr>
            <w:tcW w:w="3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-udzielanie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rodzicom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porad</w:t>
            </w:r>
            <w:r w:rsidRPr="00DC297F">
              <w:rPr>
                <w:spacing w:val="-3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sprawie</w:t>
            </w:r>
          </w:p>
          <w:p w:rsidR="009A1DD3" w:rsidRPr="00DC297F" w:rsidRDefault="00565BBD">
            <w:pPr>
              <w:pStyle w:val="TableParagraph"/>
              <w:tabs>
                <w:tab w:val="left" w:pos="2658"/>
              </w:tabs>
              <w:spacing w:before="12" w:line="223" w:lineRule="exact"/>
              <w:ind w:left="10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korzystania</w:t>
            </w:r>
            <w:r w:rsidRPr="00DC297F">
              <w:rPr>
                <w:w w:val="95"/>
                <w:sz w:val="20"/>
                <w:szCs w:val="20"/>
              </w:rPr>
              <w:tab/>
            </w:r>
            <w:r w:rsidRPr="00DC297F">
              <w:rPr>
                <w:sz w:val="20"/>
                <w:szCs w:val="20"/>
              </w:rPr>
              <w:t>z</w:t>
            </w:r>
          </w:p>
        </w:tc>
        <w:tc>
          <w:tcPr>
            <w:tcW w:w="22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  <w:p w:rsidR="009A1DD3" w:rsidRPr="00DC297F" w:rsidRDefault="00565BBD">
            <w:pPr>
              <w:pStyle w:val="TableParagraph"/>
              <w:spacing w:before="12" w:line="223" w:lineRule="exact"/>
              <w:ind w:left="104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Pedagog</w:t>
            </w:r>
          </w:p>
        </w:tc>
        <w:tc>
          <w:tcPr>
            <w:tcW w:w="16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27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  <w:rPr>
          <w:b/>
        </w:rPr>
      </w:pPr>
    </w:p>
    <w:tbl>
      <w:tblPr>
        <w:tblStyle w:val="TableNormal"/>
        <w:tblW w:w="14458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445"/>
        <w:gridCol w:w="2609"/>
        <w:gridCol w:w="3403"/>
        <w:gridCol w:w="2268"/>
        <w:gridCol w:w="1733"/>
      </w:tblGrid>
      <w:tr w:rsidR="009A1DD3" w:rsidRPr="00DC297F">
        <w:trPr>
          <w:trHeight w:val="2930"/>
        </w:trPr>
        <w:tc>
          <w:tcPr>
            <w:tcW w:w="4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A28FA" w:rsidP="005A28FA">
            <w:pPr>
              <w:pStyle w:val="TableParagraph"/>
              <w:spacing w:before="4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 xml:space="preserve"> </w:t>
            </w:r>
            <w:r w:rsidR="00565BBD" w:rsidRPr="00DC297F">
              <w:rPr>
                <w:b/>
                <w:w w:val="95"/>
                <w:sz w:val="20"/>
                <w:szCs w:val="20"/>
              </w:rPr>
              <w:t>oraz wychowawczo</w:t>
            </w:r>
          </w:p>
        </w:tc>
        <w:tc>
          <w:tcPr>
            <w:tcW w:w="2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życiowych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5" w:right="539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wie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gdzie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zwrócić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się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 pomoc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gdy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doświadcza </w:t>
            </w:r>
            <w:r w:rsidRPr="00DC297F">
              <w:rPr>
                <w:sz w:val="20"/>
                <w:szCs w:val="20"/>
              </w:rPr>
              <w:t>problemów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605FD5">
            <w:pPr>
              <w:pStyle w:val="TableParagraph"/>
              <w:spacing w:before="2" w:line="252" w:lineRule="auto"/>
              <w:ind w:right="141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pomocy odpowiednich instytucji m.in. </w:t>
            </w:r>
            <w:r w:rsidR="005A28FA" w:rsidRPr="00DC297F">
              <w:rPr>
                <w:sz w:val="20"/>
                <w:szCs w:val="20"/>
              </w:rPr>
              <w:t>GOPS</w:t>
            </w:r>
            <w:r w:rsidRPr="00DC297F">
              <w:rPr>
                <w:sz w:val="20"/>
                <w:szCs w:val="20"/>
              </w:rPr>
              <w:t>, itp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7" w:right="22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 organizowanie pomocy materialnej </w:t>
            </w:r>
            <w:r w:rsidRPr="00DC297F">
              <w:rPr>
                <w:sz w:val="20"/>
                <w:szCs w:val="20"/>
              </w:rPr>
              <w:t>na terenie szkoły:</w:t>
            </w:r>
          </w:p>
          <w:p w:rsidR="009A1DD3" w:rsidRPr="00DC297F" w:rsidRDefault="00605FD5" w:rsidP="00605FD5">
            <w:pPr>
              <w:pStyle w:val="TableParagraph"/>
              <w:tabs>
                <w:tab w:val="left" w:pos="251"/>
              </w:tabs>
              <w:spacing w:before="1" w:line="252" w:lineRule="auto"/>
              <w:ind w:right="563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 - </w:t>
            </w:r>
            <w:r w:rsidR="00565BBD" w:rsidRPr="00DC297F">
              <w:rPr>
                <w:w w:val="95"/>
                <w:sz w:val="20"/>
                <w:szCs w:val="20"/>
              </w:rPr>
              <w:t>pomoc</w:t>
            </w:r>
            <w:r w:rsidR="00565BBD"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="00565BBD" w:rsidRPr="00DC297F">
              <w:rPr>
                <w:w w:val="95"/>
                <w:sz w:val="20"/>
                <w:szCs w:val="20"/>
              </w:rPr>
              <w:t>w</w:t>
            </w:r>
            <w:r w:rsidR="00565BBD"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="00565BBD" w:rsidRPr="00DC297F">
              <w:rPr>
                <w:w w:val="95"/>
                <w:sz w:val="20"/>
                <w:szCs w:val="20"/>
              </w:rPr>
              <w:t>uzyskaniu</w:t>
            </w:r>
            <w:r w:rsidR="00565BBD"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="00565BBD" w:rsidRPr="00DC297F">
              <w:rPr>
                <w:w w:val="95"/>
                <w:sz w:val="20"/>
                <w:szCs w:val="20"/>
              </w:rPr>
              <w:t>środków</w:t>
            </w:r>
            <w:r w:rsidR="00565BBD"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="00565BBD" w:rsidRPr="00DC297F">
              <w:rPr>
                <w:w w:val="95"/>
                <w:sz w:val="20"/>
                <w:szCs w:val="20"/>
              </w:rPr>
              <w:t xml:space="preserve">na </w:t>
            </w:r>
            <w:r w:rsidR="00565BBD" w:rsidRPr="00DC297F">
              <w:rPr>
                <w:sz w:val="20"/>
                <w:szCs w:val="20"/>
              </w:rPr>
              <w:t>żywienie</w:t>
            </w:r>
            <w:r w:rsidR="00565BBD" w:rsidRPr="00DC297F">
              <w:rPr>
                <w:spacing w:val="-16"/>
                <w:sz w:val="20"/>
                <w:szCs w:val="20"/>
              </w:rPr>
              <w:t xml:space="preserve"> </w:t>
            </w:r>
            <w:r w:rsidR="00565BBD" w:rsidRPr="00DC297F">
              <w:rPr>
                <w:sz w:val="20"/>
                <w:szCs w:val="20"/>
              </w:rPr>
              <w:t>dzieci</w:t>
            </w:r>
          </w:p>
          <w:p w:rsidR="00605FD5" w:rsidRPr="00DC297F" w:rsidRDefault="00605FD5" w:rsidP="00605FD5">
            <w:pPr>
              <w:pStyle w:val="TableParagraph"/>
              <w:tabs>
                <w:tab w:val="left" w:pos="251"/>
              </w:tabs>
              <w:spacing w:before="1" w:line="252" w:lineRule="auto"/>
              <w:ind w:right="563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 - Dobry Start oraz 500 +</w:t>
            </w:r>
          </w:p>
          <w:p w:rsidR="009A1DD3" w:rsidRPr="00DC297F" w:rsidRDefault="00565BBD">
            <w:pPr>
              <w:pStyle w:val="TableParagraph"/>
              <w:spacing w:before="15" w:line="252" w:lineRule="auto"/>
              <w:ind w:left="107" w:right="241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-Udzielanie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rodzicom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porad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odnośnie </w:t>
            </w:r>
            <w:r w:rsidRPr="00DC297F">
              <w:rPr>
                <w:sz w:val="20"/>
                <w:szCs w:val="20"/>
              </w:rPr>
              <w:t>rozwiązywania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problemów</w:t>
            </w:r>
          </w:p>
          <w:p w:rsidR="009A1DD3" w:rsidRPr="00DC297F" w:rsidRDefault="00565BBD">
            <w:pPr>
              <w:pStyle w:val="TableParagraph"/>
              <w:spacing w:before="4" w:line="22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wychowawczych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A28FA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Pedagog 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A28FA">
            <w:pPr>
              <w:pStyle w:val="TableParagrap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4910CC" w:rsidRPr="00DC297F" w:rsidRDefault="004910CC">
            <w:pPr>
              <w:pStyle w:val="TableParagraph"/>
              <w:rPr>
                <w:sz w:val="20"/>
                <w:szCs w:val="20"/>
              </w:rPr>
            </w:pPr>
          </w:p>
          <w:p w:rsidR="004910CC" w:rsidRPr="00DC297F" w:rsidRDefault="004910CC">
            <w:pPr>
              <w:pStyle w:val="TableParagrap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Według potrzeb</w:t>
            </w:r>
          </w:p>
        </w:tc>
      </w:tr>
    </w:tbl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spacing w:before="8"/>
        <w:rPr>
          <w:b/>
        </w:rPr>
      </w:pPr>
    </w:p>
    <w:p w:rsidR="009A1DD3" w:rsidRPr="00DC297F" w:rsidRDefault="00565BBD">
      <w:pPr>
        <w:spacing w:before="62"/>
        <w:ind w:left="218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t>POMOC RODZICOM, NAUCZYCIELOM W ROZWIĄZYWANIU PROBLEMÓW WYCHOWAWCZYCH</w:t>
      </w:r>
    </w:p>
    <w:p w:rsidR="009A1DD3" w:rsidRPr="00DC297F" w:rsidRDefault="009A1DD3">
      <w:pPr>
        <w:pStyle w:val="Tekstpodstawowy"/>
        <w:spacing w:before="4"/>
        <w:rPr>
          <w:b/>
        </w:rPr>
      </w:pPr>
    </w:p>
    <w:tbl>
      <w:tblPr>
        <w:tblStyle w:val="TableNormal"/>
        <w:tblW w:w="14218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502"/>
        <w:gridCol w:w="2551"/>
        <w:gridCol w:w="3404"/>
        <w:gridCol w:w="2268"/>
        <w:gridCol w:w="1493"/>
      </w:tblGrid>
      <w:tr w:rsidR="009A1DD3" w:rsidRPr="00DC297F">
        <w:trPr>
          <w:trHeight w:val="486"/>
        </w:trPr>
        <w:tc>
          <w:tcPr>
            <w:tcW w:w="4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52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>ZADANIA WYCHOWAWCZO-PROFILAKTYCZNE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8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30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239" w:right="23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4" w:line="220" w:lineRule="exact"/>
              <w:ind w:left="239" w:right="237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59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4152"/>
        </w:trPr>
        <w:tc>
          <w:tcPr>
            <w:tcW w:w="4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7" w:right="47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 xml:space="preserve">Współdziałanie z rodzicami, różnymi środowiskami, </w:t>
            </w:r>
            <w:r w:rsidRPr="00DC297F">
              <w:rPr>
                <w:b/>
                <w:w w:val="95"/>
                <w:sz w:val="20"/>
                <w:szCs w:val="20"/>
              </w:rPr>
              <w:t>organizacjami i instytucjami, na rzecz tworzenia warunków</w:t>
            </w:r>
          </w:p>
          <w:p w:rsidR="009A1DD3" w:rsidRPr="00DC297F" w:rsidRDefault="00565BBD">
            <w:pPr>
              <w:pStyle w:val="TableParagraph"/>
              <w:spacing w:before="1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umożliwiających rozwój dziecka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 xml:space="preserve">- </w:t>
            </w:r>
            <w:r w:rsidRPr="00DC297F">
              <w:rPr>
                <w:w w:val="90"/>
                <w:sz w:val="20"/>
                <w:szCs w:val="20"/>
              </w:rPr>
              <w:t xml:space="preserve">uczeń czuje się bezpiecznie </w:t>
            </w:r>
            <w:r w:rsidRPr="00DC297F">
              <w:rPr>
                <w:sz w:val="20"/>
                <w:szCs w:val="20"/>
              </w:rPr>
              <w:t>w szkole, ponieważ jest</w:t>
            </w:r>
          </w:p>
          <w:p w:rsidR="009A1DD3" w:rsidRPr="00DC297F" w:rsidRDefault="00565BBD">
            <w:pPr>
              <w:pStyle w:val="TableParagraph"/>
              <w:spacing w:before="5" w:line="252" w:lineRule="auto"/>
              <w:ind w:left="108" w:right="36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świadomy współpracy szkoły </w:t>
            </w:r>
            <w:r w:rsidRPr="00DC297F">
              <w:rPr>
                <w:sz w:val="20"/>
                <w:szCs w:val="20"/>
              </w:rPr>
              <w:t>w rodzicami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2"/>
              </w:numPr>
              <w:tabs>
                <w:tab w:val="left" w:pos="214"/>
              </w:tabs>
              <w:spacing w:before="2" w:line="252" w:lineRule="auto"/>
              <w:ind w:right="169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uczeń wie gdzie należy </w:t>
            </w:r>
            <w:r w:rsidRPr="00DC297F">
              <w:rPr>
                <w:w w:val="95"/>
                <w:sz w:val="20"/>
                <w:szCs w:val="20"/>
              </w:rPr>
              <w:t>szukać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wsparcia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trudnych </w:t>
            </w:r>
            <w:r w:rsidRPr="00DC297F">
              <w:rPr>
                <w:sz w:val="20"/>
                <w:szCs w:val="20"/>
              </w:rPr>
              <w:t>sytuacjach,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2"/>
              </w:numPr>
              <w:tabs>
                <w:tab w:val="left" w:pos="214"/>
              </w:tabs>
              <w:spacing w:line="252" w:lineRule="auto"/>
              <w:ind w:right="591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samodzielnie lub we </w:t>
            </w:r>
            <w:r w:rsidRPr="00DC297F">
              <w:rPr>
                <w:w w:val="90"/>
                <w:sz w:val="20"/>
                <w:szCs w:val="20"/>
              </w:rPr>
              <w:t xml:space="preserve">współpracy rozwiązuje </w:t>
            </w:r>
            <w:r w:rsidRPr="00DC297F">
              <w:rPr>
                <w:sz w:val="20"/>
                <w:szCs w:val="20"/>
              </w:rPr>
              <w:t>różne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problemy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2"/>
              </w:numPr>
              <w:tabs>
                <w:tab w:val="left" w:pos="214"/>
              </w:tabs>
              <w:spacing w:before="2" w:line="252" w:lineRule="auto"/>
              <w:ind w:right="473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posiada podstawową wiedzę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temat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swoich praw oraz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obowiązków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2"/>
              </w:numPr>
              <w:tabs>
                <w:tab w:val="left" w:pos="214"/>
              </w:tabs>
              <w:spacing w:line="252" w:lineRule="auto"/>
              <w:ind w:right="256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jest świadomy zagrożeń </w:t>
            </w:r>
            <w:r w:rsidRPr="00DC297F">
              <w:rPr>
                <w:w w:val="90"/>
                <w:sz w:val="20"/>
                <w:szCs w:val="20"/>
              </w:rPr>
              <w:t xml:space="preserve">jakie istnieją współcześnie, </w:t>
            </w:r>
            <w:r w:rsidRPr="00DC297F">
              <w:rPr>
                <w:w w:val="95"/>
                <w:sz w:val="20"/>
                <w:szCs w:val="20"/>
              </w:rPr>
              <w:t>wie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czym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jest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uzależnienie</w:t>
            </w:r>
          </w:p>
          <w:p w:rsidR="009A1DD3" w:rsidRPr="00DC297F" w:rsidRDefault="00565BBD">
            <w:pPr>
              <w:pStyle w:val="TableParagraph"/>
              <w:spacing w:before="1" w:line="223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od alkoholu, narkotyków,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61"/>
              </w:numPr>
              <w:tabs>
                <w:tab w:val="left" w:pos="214"/>
              </w:tabs>
              <w:spacing w:before="4" w:line="252" w:lineRule="auto"/>
              <w:ind w:right="424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bieżące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informowanie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rodziców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</w:t>
            </w:r>
            <w:r w:rsidR="00D250B6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w w:val="95"/>
                <w:sz w:val="20"/>
                <w:szCs w:val="20"/>
              </w:rPr>
              <w:t>sytuacji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dziecka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szkole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poza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nią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1"/>
              </w:numPr>
              <w:tabs>
                <w:tab w:val="left" w:pos="214"/>
              </w:tabs>
              <w:spacing w:before="5" w:line="252" w:lineRule="auto"/>
              <w:ind w:right="315" w:firstLine="0"/>
              <w:jc w:val="both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dostarczenie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aktualnych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informacji </w:t>
            </w:r>
            <w:r w:rsidRPr="00DC297F">
              <w:rPr>
                <w:w w:val="90"/>
                <w:sz w:val="20"/>
                <w:szCs w:val="20"/>
              </w:rPr>
              <w:t xml:space="preserve">rodzicom, nauczycielom, opiekunom </w:t>
            </w:r>
            <w:r w:rsidRPr="00DC297F">
              <w:rPr>
                <w:sz w:val="20"/>
                <w:szCs w:val="20"/>
              </w:rPr>
              <w:t>na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temat</w:t>
            </w:r>
            <w:r w:rsidRPr="00DC297F">
              <w:rPr>
                <w:spacing w:val="-3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skutecznych</w:t>
            </w:r>
            <w:r w:rsidRPr="00DC297F">
              <w:rPr>
                <w:spacing w:val="-3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sposobów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prowadzenia działań wychowawczych i</w:t>
            </w:r>
            <w:r w:rsidR="00D250B6" w:rsidRPr="00DC297F">
              <w:rPr>
                <w:w w:val="90"/>
                <w:sz w:val="20"/>
                <w:szCs w:val="20"/>
              </w:rPr>
              <w:t> </w:t>
            </w:r>
            <w:r w:rsidRPr="00DC297F">
              <w:rPr>
                <w:w w:val="95"/>
                <w:sz w:val="20"/>
                <w:szCs w:val="20"/>
              </w:rPr>
              <w:t xml:space="preserve">profilaktycznych poprzez spotkania ze </w:t>
            </w:r>
            <w:r w:rsidRPr="00DC297F">
              <w:rPr>
                <w:sz w:val="20"/>
                <w:szCs w:val="20"/>
              </w:rPr>
              <w:t>specjalistami.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1"/>
              </w:numPr>
              <w:tabs>
                <w:tab w:val="left" w:pos="214"/>
              </w:tabs>
              <w:spacing w:before="1" w:line="252" w:lineRule="auto"/>
              <w:ind w:right="352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indywidualne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="00D250B6" w:rsidRPr="00DC297F">
              <w:rPr>
                <w:w w:val="95"/>
                <w:sz w:val="20"/>
                <w:szCs w:val="20"/>
              </w:rPr>
              <w:t>wsparcie pedagogiczne uczniów i rodziców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1"/>
              </w:numPr>
              <w:tabs>
                <w:tab w:val="left" w:pos="214"/>
              </w:tabs>
              <w:spacing w:before="3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konsultacje dla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rodziców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1"/>
              </w:numPr>
              <w:tabs>
                <w:tab w:val="left" w:pos="214"/>
              </w:tabs>
              <w:spacing w:before="14" w:line="252" w:lineRule="auto"/>
              <w:ind w:right="281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podejmowanie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wspólnych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inicjatyw w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zakresie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rozwiązywania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trudności</w:t>
            </w:r>
          </w:p>
          <w:p w:rsidR="009A1DD3" w:rsidRPr="00DC297F" w:rsidRDefault="00565BBD">
            <w:pPr>
              <w:pStyle w:val="TableParagraph"/>
              <w:spacing w:before="5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lub eliminowania zagrożeń.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1"/>
              </w:numPr>
              <w:tabs>
                <w:tab w:val="left" w:pos="214"/>
              </w:tabs>
              <w:spacing w:before="14" w:line="252" w:lineRule="auto"/>
              <w:ind w:right="225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zapoznanie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rodziców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="000811FF" w:rsidRPr="00DC297F">
              <w:rPr>
                <w:w w:val="95"/>
                <w:sz w:val="20"/>
                <w:szCs w:val="20"/>
              </w:rPr>
              <w:t xml:space="preserve">e </w:t>
            </w:r>
            <w:r w:rsidRPr="00DC297F">
              <w:rPr>
                <w:w w:val="95"/>
                <w:sz w:val="20"/>
                <w:szCs w:val="20"/>
              </w:rPr>
              <w:t>Statutem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Szkoł</w:t>
            </w:r>
            <w:r w:rsidR="000811FF" w:rsidRPr="00DC297F">
              <w:rPr>
                <w:w w:val="95"/>
                <w:sz w:val="20"/>
                <w:szCs w:val="20"/>
              </w:rPr>
              <w:t>y,</w:t>
            </w:r>
          </w:p>
          <w:p w:rsidR="009A1DD3" w:rsidRPr="00DC297F" w:rsidRDefault="009A1DD3">
            <w:pPr>
              <w:pStyle w:val="TableParagraph"/>
              <w:spacing w:before="5" w:line="223" w:lineRule="exact"/>
              <w:ind w:left="108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6" w:right="448"/>
              <w:rPr>
                <w:sz w:val="20"/>
                <w:szCs w:val="20"/>
              </w:rPr>
            </w:pPr>
            <w:r w:rsidRPr="00DC297F">
              <w:rPr>
                <w:w w:val="85"/>
                <w:sz w:val="20"/>
                <w:szCs w:val="20"/>
              </w:rPr>
              <w:t xml:space="preserve">Wszyscy nauczyciele </w:t>
            </w:r>
            <w:r w:rsidRPr="00DC297F">
              <w:rPr>
                <w:w w:val="95"/>
                <w:sz w:val="20"/>
                <w:szCs w:val="20"/>
              </w:rPr>
              <w:t>Pedagog</w:t>
            </w:r>
          </w:p>
          <w:p w:rsidR="009A1DD3" w:rsidRPr="00DC297F" w:rsidRDefault="009A1DD3">
            <w:pPr>
              <w:pStyle w:val="TableParagraph"/>
              <w:spacing w:before="5"/>
              <w:ind w:left="106"/>
              <w:rPr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D250B6" w:rsidRPr="00DC297F" w:rsidRDefault="00D250B6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</w:p>
          <w:p w:rsidR="00D250B6" w:rsidRPr="00DC297F" w:rsidRDefault="00D250B6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Według potrzeb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28"/>
          <w:pgSz w:w="16838" w:h="11906" w:orient="landscape"/>
          <w:pgMar w:top="1100" w:right="940" w:bottom="120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</w:pPr>
    </w:p>
    <w:tbl>
      <w:tblPr>
        <w:tblStyle w:val="TableNormal"/>
        <w:tblW w:w="14218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502"/>
        <w:gridCol w:w="2551"/>
        <w:gridCol w:w="3404"/>
        <w:gridCol w:w="2268"/>
        <w:gridCol w:w="1493"/>
      </w:tblGrid>
      <w:tr w:rsidR="009A1DD3" w:rsidRPr="00DC297F">
        <w:trPr>
          <w:trHeight w:val="2685"/>
        </w:trPr>
        <w:tc>
          <w:tcPr>
            <w:tcW w:w="4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36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nikotyny, dopalaczy lub inne uzależnienia behawioralne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 w:right="25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-potrafi podać przyczyny i </w:t>
            </w:r>
            <w:r w:rsidRPr="00DC297F">
              <w:rPr>
                <w:sz w:val="20"/>
                <w:szCs w:val="20"/>
              </w:rPr>
              <w:t>skutki uzależnienia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60"/>
              </w:numPr>
              <w:tabs>
                <w:tab w:val="left" w:pos="214"/>
              </w:tabs>
              <w:spacing w:before="2" w:line="252" w:lineRule="auto"/>
              <w:ind w:right="534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udostępnianie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wykazu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instytucji, </w:t>
            </w:r>
            <w:r w:rsidRPr="00DC297F">
              <w:rPr>
                <w:sz w:val="20"/>
                <w:szCs w:val="20"/>
              </w:rPr>
              <w:t>gdzie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można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uzyskać</w:t>
            </w:r>
            <w:r w:rsidRPr="00DC297F">
              <w:rPr>
                <w:spacing w:val="-2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pomoc</w:t>
            </w:r>
          </w:p>
          <w:p w:rsidR="009A1DD3" w:rsidRPr="00DC297F" w:rsidRDefault="00565BBD">
            <w:pPr>
              <w:pStyle w:val="TableParagraph"/>
              <w:spacing w:line="230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specjalistyczną</w:t>
            </w:r>
            <w:r w:rsidR="000811FF" w:rsidRPr="00DC297F">
              <w:rPr>
                <w:sz w:val="20"/>
                <w:szCs w:val="20"/>
              </w:rPr>
              <w:t>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60"/>
              </w:numPr>
              <w:tabs>
                <w:tab w:val="left" w:pos="214"/>
              </w:tabs>
              <w:spacing w:before="14" w:line="252" w:lineRule="auto"/>
              <w:ind w:right="99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doskonalenie kompetencji nauczycieli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1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wychowawców</w:t>
            </w:r>
            <w:r w:rsidRPr="00DC297F">
              <w:rPr>
                <w:spacing w:val="-1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1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zakresie</w:t>
            </w:r>
            <w:r w:rsidRPr="00DC297F">
              <w:rPr>
                <w:spacing w:val="-1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profilaktyki używania niebezpiecznych środków i substancji,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a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także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norm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rozwojowych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 zaburzeń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zdrowia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psychicznego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wieku </w:t>
            </w:r>
            <w:r w:rsidRPr="00DC297F">
              <w:rPr>
                <w:sz w:val="20"/>
                <w:szCs w:val="20"/>
              </w:rPr>
              <w:t xml:space="preserve">rozwojowego poprzez uczestnictwo </w:t>
            </w:r>
            <w:r w:rsidRPr="00DC297F">
              <w:rPr>
                <w:w w:val="95"/>
                <w:sz w:val="20"/>
                <w:szCs w:val="20"/>
              </w:rPr>
              <w:t>np.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radach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szkoleniowych,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kursach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</w:p>
          <w:p w:rsidR="009A1DD3" w:rsidRPr="00DC297F" w:rsidRDefault="00565BBD">
            <w:pPr>
              <w:pStyle w:val="TableParagraph"/>
              <w:spacing w:before="3" w:line="223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szkoleniach.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29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AB10F7" w:rsidRPr="00DC297F" w:rsidRDefault="00AB10F7" w:rsidP="00AB10F7">
      <w:pPr>
        <w:spacing w:before="62"/>
        <w:ind w:left="578"/>
        <w:rPr>
          <w:b/>
          <w:sz w:val="20"/>
          <w:szCs w:val="20"/>
        </w:rPr>
      </w:pPr>
      <w:r>
        <w:rPr>
          <w:b/>
          <w:w w:val="95"/>
          <w:sz w:val="20"/>
          <w:szCs w:val="20"/>
        </w:rPr>
        <w:lastRenderedPageBreak/>
        <w:t>DORADZTWO ZAWODOWE</w:t>
      </w:r>
    </w:p>
    <w:p w:rsidR="00AB10F7" w:rsidRPr="00DC297F" w:rsidRDefault="00AB10F7" w:rsidP="00AB10F7">
      <w:pPr>
        <w:pStyle w:val="Tekstpodstawowy"/>
        <w:spacing w:before="6" w:after="1"/>
        <w:rPr>
          <w:b/>
        </w:rPr>
      </w:pPr>
    </w:p>
    <w:tbl>
      <w:tblPr>
        <w:tblStyle w:val="TableNormal"/>
        <w:tblW w:w="13861" w:type="dxa"/>
        <w:tblInd w:w="47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860"/>
        <w:gridCol w:w="2834"/>
        <w:gridCol w:w="3405"/>
        <w:gridCol w:w="2269"/>
        <w:gridCol w:w="1493"/>
      </w:tblGrid>
      <w:tr w:rsidR="00AB10F7" w:rsidRPr="00DC297F" w:rsidTr="005E2C1A">
        <w:trPr>
          <w:trHeight w:val="486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B10F7" w:rsidRPr="00DC297F" w:rsidRDefault="00AB10F7" w:rsidP="005E2C1A">
            <w:pPr>
              <w:pStyle w:val="TableParagraph"/>
              <w:spacing w:before="2"/>
              <w:ind w:left="286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ZADANIA</w:t>
            </w:r>
          </w:p>
          <w:p w:rsidR="00AB10F7" w:rsidRPr="00DC297F" w:rsidRDefault="00AB10F7" w:rsidP="005E2C1A">
            <w:pPr>
              <w:pStyle w:val="TableParagraph"/>
              <w:spacing w:before="14" w:line="220" w:lineRule="exact"/>
              <w:ind w:left="287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WYCHOWAWCZO-PROFILAKTYCZNE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B10F7" w:rsidRPr="00DC297F" w:rsidRDefault="00AB10F7" w:rsidP="005E2C1A">
            <w:pPr>
              <w:pStyle w:val="TableParagraph"/>
              <w:spacing w:before="2"/>
              <w:ind w:left="49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OSIĄGNIĘCIA DZIECKA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B10F7" w:rsidRPr="00DC297F" w:rsidRDefault="00AB10F7" w:rsidP="005E2C1A">
            <w:pPr>
              <w:pStyle w:val="TableParagraph"/>
              <w:spacing w:before="2"/>
              <w:ind w:left="829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B10F7" w:rsidRPr="00DC297F" w:rsidRDefault="00AB10F7" w:rsidP="005E2C1A">
            <w:pPr>
              <w:pStyle w:val="TableParagraph"/>
              <w:spacing w:before="2"/>
              <w:ind w:left="199" w:right="197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AB10F7" w:rsidRPr="00DC297F" w:rsidRDefault="00AB10F7" w:rsidP="005E2C1A">
            <w:pPr>
              <w:pStyle w:val="TableParagraph"/>
              <w:spacing w:before="14" w:line="220" w:lineRule="exact"/>
              <w:ind w:left="199" w:right="199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B10F7" w:rsidRPr="00DC297F" w:rsidRDefault="00AB10F7" w:rsidP="005E2C1A">
            <w:pPr>
              <w:pStyle w:val="TableParagraph"/>
              <w:spacing w:before="2"/>
              <w:ind w:left="35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AB10F7" w:rsidRPr="00DC297F" w:rsidTr="005E2C1A">
        <w:trPr>
          <w:trHeight w:val="1768"/>
        </w:trPr>
        <w:tc>
          <w:tcPr>
            <w:tcW w:w="386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B10F7" w:rsidRPr="00DC297F" w:rsidRDefault="00AB10F7" w:rsidP="005E2C1A">
            <w:pPr>
              <w:pStyle w:val="TableParagraph"/>
              <w:spacing w:line="213" w:lineRule="exact"/>
              <w:ind w:left="107"/>
              <w:rPr>
                <w:b/>
                <w:sz w:val="20"/>
                <w:szCs w:val="20"/>
              </w:rPr>
            </w:pPr>
            <w:r>
              <w:rPr>
                <w:b/>
                <w:w w:val="90"/>
                <w:sz w:val="20"/>
                <w:szCs w:val="20"/>
              </w:rPr>
              <w:t>Preorientacja zawodowa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B10F7" w:rsidRDefault="00AB10F7" w:rsidP="00AB10F7">
            <w:pPr>
              <w:pStyle w:val="Tekstpodstawowy"/>
              <w:widowControl w:val="0"/>
              <w:numPr>
                <w:ilvl w:val="0"/>
                <w:numId w:val="100"/>
              </w:numPr>
              <w:tabs>
                <w:tab w:val="left" w:pos="707"/>
              </w:tabs>
              <w:suppressAutoHyphens/>
              <w:spacing w:after="120"/>
              <w:rPr>
                <w:rFonts w:eastAsia="SimSun"/>
                <w:lang w:bidi="hi-IN"/>
              </w:rPr>
            </w:pPr>
            <w:r>
              <w:t xml:space="preserve">Rozwijanie wiedzy o zawodach i ich znaczeniu w najbliższym otoczeniu dziecka </w:t>
            </w:r>
          </w:p>
          <w:p w:rsidR="00AB10F7" w:rsidRDefault="00AB10F7" w:rsidP="00AB10F7">
            <w:pPr>
              <w:pStyle w:val="Tekstpodstawowy"/>
              <w:widowControl w:val="0"/>
              <w:numPr>
                <w:ilvl w:val="0"/>
                <w:numId w:val="100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Redukowanie społecznych i kulturowych stereotypów dotyczących aktywności zawodowej </w:t>
            </w:r>
          </w:p>
          <w:p w:rsidR="00AB10F7" w:rsidRDefault="00AB10F7" w:rsidP="00AB10F7">
            <w:pPr>
              <w:pStyle w:val="Tekstpodstawowy"/>
              <w:widowControl w:val="0"/>
              <w:numPr>
                <w:ilvl w:val="0"/>
                <w:numId w:val="100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Kształtowanie postawy szacunku dla pracy własnej i innych </w:t>
            </w:r>
          </w:p>
          <w:p w:rsidR="00AB10F7" w:rsidRDefault="00AB10F7" w:rsidP="00AB10F7">
            <w:pPr>
              <w:pStyle w:val="Tekstpodstawowy"/>
              <w:widowControl w:val="0"/>
              <w:numPr>
                <w:ilvl w:val="0"/>
                <w:numId w:val="100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Pobudzanie i rozwijanie zainteresowań i uzdolnień </w:t>
            </w:r>
          </w:p>
          <w:p w:rsidR="00AB10F7" w:rsidRDefault="00AB10F7" w:rsidP="00AB10F7">
            <w:pPr>
              <w:pStyle w:val="Tekstpodstawowy"/>
              <w:widowControl w:val="0"/>
              <w:numPr>
                <w:ilvl w:val="0"/>
                <w:numId w:val="100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Rozwijanie kompetencji miękkich związanych z pracą w zespole i organizacją własnej aktywności </w:t>
            </w:r>
          </w:p>
          <w:p w:rsidR="00AB10F7" w:rsidRPr="00DC297F" w:rsidRDefault="00AB10F7" w:rsidP="005E2C1A">
            <w:pPr>
              <w:pStyle w:val="TableParagraph"/>
              <w:spacing w:line="207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B10F7" w:rsidRDefault="00AB10F7" w:rsidP="00AB10F7">
            <w:pPr>
              <w:pStyle w:val="Tekstpodstawowy"/>
              <w:rPr>
                <w:rFonts w:eastAsia="SimSun"/>
                <w:lang w:bidi="hi-IN"/>
              </w:rPr>
            </w:pPr>
            <w:r>
              <w:t>1</w:t>
            </w:r>
            <w:r>
              <w:rPr>
                <w:b/>
              </w:rPr>
              <w:t xml:space="preserve">. Poznanie siebie </w:t>
            </w:r>
          </w:p>
          <w:p w:rsidR="00AB10F7" w:rsidRDefault="00AB10F7" w:rsidP="00AB10F7">
            <w:pPr>
              <w:pStyle w:val="Tekstpodstawowy"/>
            </w:pPr>
            <w:r>
              <w:t xml:space="preserve">Uczeń: </w:t>
            </w:r>
          </w:p>
          <w:p w:rsidR="00AB10F7" w:rsidRDefault="00AB10F7" w:rsidP="00AB10F7">
            <w:pPr>
              <w:pStyle w:val="Tekstpodstawowy"/>
            </w:pPr>
            <w:r>
              <w:t xml:space="preserve">1.1 opisuje swoje zainteresowania i określa, w jaki sposób może je rozwijać; </w:t>
            </w:r>
          </w:p>
          <w:p w:rsidR="00AB10F7" w:rsidRDefault="00AB10F7" w:rsidP="00AB10F7">
            <w:pPr>
              <w:pStyle w:val="Tekstpodstawowy"/>
            </w:pPr>
            <w:r>
              <w:t>1.2 prezentuje swoje zainteresowania wobec innych osób;</w:t>
            </w:r>
          </w:p>
          <w:p w:rsidR="00AB10F7" w:rsidRDefault="00AB10F7" w:rsidP="00AB10F7">
            <w:pPr>
              <w:pStyle w:val="Tekstpodstawowy"/>
            </w:pPr>
            <w:r>
              <w:t xml:space="preserve">1.3 podaje przykłady różnorodnych zainteresowań ludzi; </w:t>
            </w:r>
          </w:p>
          <w:p w:rsidR="00AB10F7" w:rsidRDefault="00AB10F7" w:rsidP="00AB10F7">
            <w:pPr>
              <w:pStyle w:val="Tekstpodstawowy"/>
            </w:pPr>
            <w:r>
              <w:t xml:space="preserve">1.4 podaje przykłady swoich mocnych stron w różnych obszarach; </w:t>
            </w:r>
          </w:p>
          <w:p w:rsidR="00AB10F7" w:rsidRDefault="00AB10F7" w:rsidP="00AB10F7">
            <w:pPr>
              <w:pStyle w:val="Tekstpodstawowy"/>
            </w:pPr>
            <w:r>
              <w:t>1.5 podejmuje działania w sytuacjach zadaniowych i opisuje, co z nich wynikn</w:t>
            </w:r>
            <w:r w:rsidR="009E25DA">
              <w:t>ę</w:t>
            </w:r>
            <w:r>
              <w:t xml:space="preserve">ło dla niego i dla innych. </w:t>
            </w:r>
          </w:p>
          <w:p w:rsidR="00AB10F7" w:rsidRDefault="00AB10F7" w:rsidP="00AB10F7">
            <w:pPr>
              <w:pStyle w:val="Tekstpodstawowy"/>
            </w:pPr>
            <w:r>
              <w:t xml:space="preserve">2. </w:t>
            </w:r>
            <w:r>
              <w:rPr>
                <w:b/>
              </w:rPr>
              <w:t>Świat zawodów i rynek pracy</w:t>
            </w:r>
            <w:r>
              <w:t xml:space="preserve"> </w:t>
            </w:r>
          </w:p>
          <w:p w:rsidR="00AB10F7" w:rsidRDefault="00AB10F7" w:rsidP="00AB10F7">
            <w:pPr>
              <w:pStyle w:val="Tekstpodstawowy"/>
            </w:pPr>
            <w:r>
              <w:t xml:space="preserve">Uczeń: </w:t>
            </w:r>
          </w:p>
          <w:p w:rsidR="00AB10F7" w:rsidRDefault="00AB10F7" w:rsidP="00AB10F7">
            <w:pPr>
              <w:pStyle w:val="Tekstpodstawowy"/>
            </w:pPr>
            <w:r>
              <w:t>2.1 odgrywa różne role zawodowe w zabawie;</w:t>
            </w:r>
          </w:p>
          <w:p w:rsidR="00AB10F7" w:rsidRDefault="00AB10F7" w:rsidP="00AB10F7">
            <w:pPr>
              <w:pStyle w:val="Tekstpodstawowy"/>
            </w:pPr>
            <w:r>
              <w:t>2.2 podaje nazwy zawodów wykonywanych przez osoby w bliższym i dalszym otoczeniu oraz opisuje podstawową specyfikę pracy w wybranych zawodach;</w:t>
            </w:r>
          </w:p>
          <w:p w:rsidR="00AB10F7" w:rsidRDefault="00AB10F7" w:rsidP="00AB10F7">
            <w:pPr>
              <w:pStyle w:val="Tekstpodstawowy"/>
            </w:pPr>
            <w:r>
              <w:t xml:space="preserve">2.3 opisuje, czym jest praca, i omawia jej znaczenie w życiu człowieka na wybranych przykładach; </w:t>
            </w:r>
          </w:p>
          <w:p w:rsidR="00AB10F7" w:rsidRDefault="00AB10F7" w:rsidP="00AB10F7">
            <w:pPr>
              <w:pStyle w:val="Tekstpodstawowy"/>
            </w:pPr>
            <w:r>
              <w:t xml:space="preserve">2.4 omawia znaczenie zaangażowania różnych zawodów w kształt otoczenia, w którym funkcjonuje; </w:t>
            </w:r>
          </w:p>
          <w:p w:rsidR="00AB10F7" w:rsidRDefault="00AB10F7" w:rsidP="00AB10F7">
            <w:pPr>
              <w:pStyle w:val="Tekstpodstawowy"/>
            </w:pPr>
            <w:r>
              <w:t xml:space="preserve">2.5 opisuje rolę zdolności i zainteresowań w wykonywaniu danego zawodu; </w:t>
            </w:r>
          </w:p>
          <w:p w:rsidR="00AB10F7" w:rsidRDefault="00AB10F7" w:rsidP="00AB10F7">
            <w:pPr>
              <w:pStyle w:val="Tekstpodstawowy"/>
              <w:rPr>
                <w:b/>
              </w:rPr>
            </w:pPr>
            <w:r>
              <w:t xml:space="preserve">2.6 posługuje się przyborami i narzędziami zgodnie z ich przeznaczeniem oraz w sposób twórczy i niekonwencjonalny. </w:t>
            </w:r>
          </w:p>
          <w:p w:rsidR="00AB10F7" w:rsidRDefault="00AB10F7" w:rsidP="00AB10F7">
            <w:pPr>
              <w:pStyle w:val="Tekstpodstawowy"/>
            </w:pPr>
            <w:r>
              <w:rPr>
                <w:b/>
              </w:rPr>
              <w:lastRenderedPageBreak/>
              <w:t>3.</w:t>
            </w:r>
            <w:r>
              <w:t xml:space="preserve"> </w:t>
            </w:r>
            <w:r>
              <w:rPr>
                <w:b/>
              </w:rPr>
              <w:t>Rynek edukacyjny i uczenie się przez całe życie</w:t>
            </w:r>
            <w:r>
              <w:t xml:space="preserve"> </w:t>
            </w:r>
          </w:p>
          <w:p w:rsidR="00AB10F7" w:rsidRDefault="00AB10F7" w:rsidP="00AB10F7">
            <w:pPr>
              <w:pStyle w:val="Tekstpodstawowy"/>
            </w:pPr>
            <w:r>
              <w:t xml:space="preserve">Uczeń: </w:t>
            </w:r>
          </w:p>
          <w:p w:rsidR="00AB10F7" w:rsidRDefault="00AB10F7" w:rsidP="00AB10F7">
            <w:pPr>
              <w:pStyle w:val="Tekstpodstawowy"/>
            </w:pPr>
            <w:r>
              <w:t xml:space="preserve">3.1 uzasadnia potrzebę uczenia się i zdobywania nowych umiejętności; </w:t>
            </w:r>
          </w:p>
          <w:p w:rsidR="00AB10F7" w:rsidRDefault="00AB10F7" w:rsidP="00AB10F7">
            <w:pPr>
              <w:pStyle w:val="Tekstpodstawowy"/>
            </w:pPr>
            <w:r>
              <w:t xml:space="preserve">3.2 wskazuje treści, których lubi się uczyć; </w:t>
            </w:r>
          </w:p>
          <w:p w:rsidR="00AB10F7" w:rsidRDefault="00AB10F7" w:rsidP="00AB10F7">
            <w:pPr>
              <w:pStyle w:val="Tekstpodstawowy"/>
              <w:rPr>
                <w:b/>
              </w:rPr>
            </w:pPr>
            <w:r>
              <w:t>3.3 wymienia różne źródła wiedzy i podejmuje próby korzystania z nich.</w:t>
            </w:r>
          </w:p>
          <w:p w:rsidR="00AB10F7" w:rsidRDefault="00AB10F7" w:rsidP="00AB10F7">
            <w:pPr>
              <w:pStyle w:val="Tekstpodstawowy"/>
            </w:pPr>
            <w:r>
              <w:rPr>
                <w:b/>
              </w:rPr>
              <w:t>4. Planowanie własnego rozwoju i podejmowanie decyzji edukacyjno-zawodowych</w:t>
            </w:r>
            <w:r>
              <w:t xml:space="preserve"> </w:t>
            </w:r>
          </w:p>
          <w:p w:rsidR="00AB10F7" w:rsidRDefault="00AB10F7" w:rsidP="00AB10F7">
            <w:pPr>
              <w:pStyle w:val="Tekstpodstawowy"/>
            </w:pPr>
            <w:r>
              <w:t xml:space="preserve">Uczeń: </w:t>
            </w:r>
          </w:p>
          <w:p w:rsidR="00AB10F7" w:rsidRDefault="00AB10F7" w:rsidP="00AB10F7">
            <w:pPr>
              <w:pStyle w:val="Tekstpodstawowy"/>
            </w:pPr>
            <w:r>
              <w:t xml:space="preserve">4.1 opowiada, kim chciałby zostać i co chciałby robić; </w:t>
            </w:r>
          </w:p>
          <w:p w:rsidR="00AB10F7" w:rsidRDefault="00AB10F7" w:rsidP="00AB10F7">
            <w:pPr>
              <w:pStyle w:val="Tekstpodstawowy"/>
            </w:pPr>
            <w:r>
              <w:t xml:space="preserve">4.2 planuje swoje działania lub działania grupy, wskazując na podstawowe czynności i zadania niezbędne do realizacji celu; </w:t>
            </w:r>
          </w:p>
          <w:p w:rsidR="00AB10F7" w:rsidRDefault="00AB10F7" w:rsidP="00AB10F7">
            <w:pPr>
              <w:pStyle w:val="Tekstpodstawowy"/>
            </w:pPr>
            <w:r>
              <w:t xml:space="preserve">4.3 próbuje samodzielnie podejmować decyzje w sprawach związanych bezpośrednio z jego osobą. </w:t>
            </w:r>
          </w:p>
          <w:p w:rsidR="00AB10F7" w:rsidRPr="00DC297F" w:rsidRDefault="00AB10F7" w:rsidP="005E2C1A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B10F7" w:rsidRPr="00DC297F" w:rsidRDefault="00AB10F7" w:rsidP="005E2C1A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lastRenderedPageBreak/>
              <w:t>Wychowawcy</w:t>
            </w:r>
          </w:p>
          <w:p w:rsidR="00AB10F7" w:rsidRPr="00DC297F" w:rsidRDefault="00AB10F7" w:rsidP="005E2C1A">
            <w:pPr>
              <w:pStyle w:val="TableParagraph"/>
              <w:spacing w:line="213" w:lineRule="exact"/>
              <w:rPr>
                <w:sz w:val="20"/>
                <w:szCs w:val="20"/>
              </w:rPr>
            </w:pPr>
          </w:p>
          <w:p w:rsidR="00AB10F7" w:rsidRPr="00DC297F" w:rsidRDefault="00AB10F7" w:rsidP="005E2C1A">
            <w:pPr>
              <w:pStyle w:val="TableParagraph"/>
              <w:spacing w:line="215" w:lineRule="exact"/>
              <w:ind w:left="104"/>
              <w:rPr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B10F7" w:rsidRPr="00DC297F" w:rsidRDefault="00AB10F7" w:rsidP="005E2C1A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</w:tbl>
    <w:p w:rsidR="00AB10F7" w:rsidRDefault="00AB10F7"/>
    <w:p w:rsidR="001A547C" w:rsidRDefault="001A547C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AB10F7" w:rsidRDefault="00AB10F7">
      <w:pPr>
        <w:rPr>
          <w:sz w:val="20"/>
          <w:szCs w:val="20"/>
        </w:rPr>
      </w:pPr>
    </w:p>
    <w:p w:rsidR="009A1DD3" w:rsidRPr="00DC297F" w:rsidRDefault="009A1DD3">
      <w:pPr>
        <w:pStyle w:val="Tekstpodstawowy"/>
        <w:spacing w:before="6"/>
      </w:pPr>
    </w:p>
    <w:p w:rsidR="009A1DD3" w:rsidRPr="00DC297F" w:rsidRDefault="00565BBD" w:rsidP="008F14A4">
      <w:pPr>
        <w:pStyle w:val="Akapitzlist"/>
        <w:numPr>
          <w:ilvl w:val="0"/>
          <w:numId w:val="86"/>
        </w:numPr>
        <w:tabs>
          <w:tab w:val="left" w:pos="584"/>
        </w:tabs>
        <w:spacing w:before="48"/>
        <w:ind w:left="583" w:hanging="365"/>
        <w:rPr>
          <w:b/>
          <w:sz w:val="20"/>
          <w:szCs w:val="20"/>
        </w:rPr>
      </w:pPr>
      <w:r w:rsidRPr="00DC297F">
        <w:rPr>
          <w:b/>
          <w:sz w:val="20"/>
          <w:szCs w:val="20"/>
        </w:rPr>
        <w:t>Zadania</w:t>
      </w:r>
      <w:r w:rsidRPr="00DC297F">
        <w:rPr>
          <w:b/>
          <w:spacing w:val="-42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wychowawczo-profilaktyczne</w:t>
      </w:r>
      <w:r w:rsidRPr="00DC297F">
        <w:rPr>
          <w:b/>
          <w:spacing w:val="-41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i</w:t>
      </w:r>
      <w:r w:rsidRPr="00DC297F">
        <w:rPr>
          <w:b/>
          <w:spacing w:val="-42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osiągnięcia</w:t>
      </w:r>
      <w:r w:rsidRPr="00DC297F">
        <w:rPr>
          <w:b/>
          <w:spacing w:val="-42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ucznia</w:t>
      </w:r>
      <w:r w:rsidRPr="00DC297F">
        <w:rPr>
          <w:b/>
          <w:spacing w:val="-41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przewidziane</w:t>
      </w:r>
      <w:r w:rsidRPr="00DC297F">
        <w:rPr>
          <w:b/>
          <w:spacing w:val="-42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na</w:t>
      </w:r>
      <w:r w:rsidRPr="00DC297F">
        <w:rPr>
          <w:b/>
          <w:spacing w:val="-41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poziomie</w:t>
      </w:r>
      <w:r w:rsidRPr="00DC297F">
        <w:rPr>
          <w:b/>
          <w:spacing w:val="-42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klas</w:t>
      </w:r>
      <w:r w:rsidRPr="00DC297F">
        <w:rPr>
          <w:b/>
          <w:spacing w:val="-41"/>
          <w:sz w:val="20"/>
          <w:szCs w:val="20"/>
        </w:rPr>
        <w:t xml:space="preserve"> </w:t>
      </w:r>
      <w:r w:rsidRPr="00DC297F">
        <w:rPr>
          <w:b/>
          <w:sz w:val="20"/>
          <w:szCs w:val="20"/>
        </w:rPr>
        <w:t>IV-VII</w:t>
      </w:r>
      <w:r w:rsidR="000C16AE" w:rsidRPr="00DC297F">
        <w:rPr>
          <w:b/>
          <w:sz w:val="20"/>
          <w:szCs w:val="20"/>
        </w:rPr>
        <w:t>I</w:t>
      </w:r>
    </w:p>
    <w:p w:rsidR="009A1DD3" w:rsidRPr="00DC297F" w:rsidRDefault="009A1DD3">
      <w:pPr>
        <w:pStyle w:val="Tekstpodstawowy"/>
        <w:spacing w:before="2"/>
        <w:rPr>
          <w:b/>
        </w:rPr>
      </w:pPr>
    </w:p>
    <w:p w:rsidR="009A1DD3" w:rsidRPr="00DC297F" w:rsidRDefault="00565BBD">
      <w:pPr>
        <w:ind w:left="218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t>POSZANOWANIE GODNOŚCI WŁASNEJ I PRAW KAŻDEGO CZŁOWIEKA</w:t>
      </w:r>
    </w:p>
    <w:p w:rsidR="009A1DD3" w:rsidRPr="00DC297F" w:rsidRDefault="009A1DD3">
      <w:pPr>
        <w:pStyle w:val="Tekstpodstawowy"/>
        <w:spacing w:before="2"/>
        <w:rPr>
          <w:b/>
        </w:rPr>
      </w:pPr>
    </w:p>
    <w:tbl>
      <w:tblPr>
        <w:tblStyle w:val="TableNormal"/>
        <w:tblW w:w="14218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502"/>
        <w:gridCol w:w="2551"/>
        <w:gridCol w:w="3404"/>
        <w:gridCol w:w="2268"/>
        <w:gridCol w:w="1493"/>
      </w:tblGrid>
      <w:tr w:rsidR="009A1DD3" w:rsidRPr="00DC297F">
        <w:trPr>
          <w:trHeight w:val="489"/>
        </w:trPr>
        <w:tc>
          <w:tcPr>
            <w:tcW w:w="4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352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>ZADANIA WYCHOWAWCZO-PROFILAKTYCZNE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448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OSIĄNIĘCIA UCZNIA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830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239" w:right="23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2" w:line="223" w:lineRule="exact"/>
              <w:ind w:left="239" w:right="237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359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2440"/>
        </w:trPr>
        <w:tc>
          <w:tcPr>
            <w:tcW w:w="4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Zapoznanie z prawami i obowiązkami człowieka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177"/>
              <w:jc w:val="both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-wie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jakie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międzynarodowe dokumenty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określają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prawa </w:t>
            </w:r>
            <w:r w:rsidRPr="00DC297F">
              <w:rPr>
                <w:sz w:val="20"/>
                <w:szCs w:val="20"/>
              </w:rPr>
              <w:t>człowieka</w:t>
            </w:r>
          </w:p>
          <w:p w:rsidR="009A1DD3" w:rsidRPr="00DC297F" w:rsidRDefault="00565BBD">
            <w:pPr>
              <w:pStyle w:val="TableParagraph"/>
              <w:spacing w:before="1" w:line="252" w:lineRule="auto"/>
              <w:ind w:left="108" w:right="371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 zna swoje prawa i obowiązki jako ucznia, </w:t>
            </w:r>
            <w:r w:rsidRPr="00DC297F">
              <w:rPr>
                <w:w w:val="95"/>
                <w:sz w:val="20"/>
                <w:szCs w:val="20"/>
              </w:rPr>
              <w:t>dziecka,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członka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rodziny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 </w:t>
            </w:r>
            <w:r w:rsidRPr="00DC297F">
              <w:rPr>
                <w:sz w:val="20"/>
                <w:szCs w:val="20"/>
              </w:rPr>
              <w:t>społeczeństwa</w:t>
            </w:r>
          </w:p>
          <w:p w:rsidR="009A1DD3" w:rsidRPr="00DC297F" w:rsidRDefault="00565BBD">
            <w:pPr>
              <w:pStyle w:val="TableParagraph"/>
              <w:spacing w:before="1" w:line="252" w:lineRule="auto"/>
              <w:ind w:left="108" w:right="33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wie,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gdzie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do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kogo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może </w:t>
            </w:r>
            <w:r w:rsidRPr="00DC297F">
              <w:rPr>
                <w:sz w:val="20"/>
                <w:szCs w:val="20"/>
              </w:rPr>
              <w:t>się</w:t>
            </w:r>
            <w:r w:rsidRPr="00DC297F">
              <w:rPr>
                <w:spacing w:val="-4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zwrócić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4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przypadku</w:t>
            </w:r>
          </w:p>
          <w:p w:rsidR="009A1DD3" w:rsidRPr="00DC297F" w:rsidRDefault="00565BBD">
            <w:pPr>
              <w:pStyle w:val="TableParagraph"/>
              <w:spacing w:before="2" w:line="220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naruszenia jego godności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59"/>
              </w:numPr>
              <w:tabs>
                <w:tab w:val="left" w:pos="214"/>
              </w:tabs>
              <w:spacing w:before="2" w:line="252" w:lineRule="auto"/>
              <w:ind w:right="290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analiza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różnych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dokumentów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m.in. </w:t>
            </w:r>
            <w:r w:rsidRPr="00DC297F">
              <w:rPr>
                <w:sz w:val="20"/>
                <w:szCs w:val="20"/>
              </w:rPr>
              <w:t xml:space="preserve">Konwencji Praw Dziecka, Statutu </w:t>
            </w:r>
            <w:r w:rsidRPr="00DC297F">
              <w:rPr>
                <w:w w:val="90"/>
                <w:sz w:val="20"/>
                <w:szCs w:val="20"/>
              </w:rPr>
              <w:t>szkoły, szkolnego systemu</w:t>
            </w:r>
            <w:r w:rsidRPr="00DC297F">
              <w:rPr>
                <w:spacing w:val="-26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 xml:space="preserve">oceniania, </w:t>
            </w:r>
            <w:r w:rsidRPr="00DC297F">
              <w:rPr>
                <w:sz w:val="20"/>
                <w:szCs w:val="20"/>
              </w:rPr>
              <w:t>kodeksów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klasowych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9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lista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adresów</w:t>
            </w:r>
            <w:r w:rsidR="00B206AF" w:rsidRPr="00DC297F">
              <w:rPr>
                <w:sz w:val="20"/>
                <w:szCs w:val="20"/>
              </w:rPr>
              <w:t xml:space="preserve"> 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instytucji</w:t>
            </w:r>
            <w:r w:rsidR="00B206AF" w:rsidRPr="00DC297F">
              <w:rPr>
                <w:sz w:val="20"/>
                <w:szCs w:val="20"/>
              </w:rPr>
              <w:t xml:space="preserve"> 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pomocowych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9"/>
              </w:numPr>
              <w:tabs>
                <w:tab w:val="left" w:pos="214"/>
              </w:tabs>
              <w:spacing w:before="15" w:line="252" w:lineRule="auto"/>
              <w:ind w:right="154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indywidualne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poradnictwo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(pedagog, psycholog, wychowawca,</w:t>
            </w:r>
            <w:r w:rsidRPr="00DC297F">
              <w:rPr>
                <w:spacing w:val="-4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dyrekcja)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 klas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56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Cały rok </w:t>
            </w:r>
            <w:r w:rsidRPr="00DC297F">
              <w:rPr>
                <w:w w:val="95"/>
                <w:sz w:val="20"/>
                <w:szCs w:val="20"/>
              </w:rPr>
              <w:t>szkolny</w:t>
            </w:r>
          </w:p>
        </w:tc>
      </w:tr>
      <w:tr w:rsidR="009A1DD3" w:rsidRPr="00DC297F">
        <w:trPr>
          <w:trHeight w:val="4884"/>
        </w:trPr>
        <w:tc>
          <w:tcPr>
            <w:tcW w:w="4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7" w:right="58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Kształtowanie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szacunku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dla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własnej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osoby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dla </w:t>
            </w:r>
            <w:r w:rsidRPr="00DC297F">
              <w:rPr>
                <w:sz w:val="20"/>
                <w:szCs w:val="20"/>
              </w:rPr>
              <w:t>innych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58"/>
              </w:numPr>
              <w:tabs>
                <w:tab w:val="left" w:pos="214"/>
              </w:tabs>
              <w:spacing w:before="4" w:line="252" w:lineRule="auto"/>
              <w:ind w:right="193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dostrzega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sobie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innych </w:t>
            </w:r>
            <w:r w:rsidRPr="00DC297F">
              <w:rPr>
                <w:sz w:val="20"/>
                <w:szCs w:val="20"/>
              </w:rPr>
              <w:t>pozytywne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cechy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8"/>
              </w:numPr>
              <w:tabs>
                <w:tab w:val="left" w:pos="214"/>
              </w:tabs>
              <w:spacing w:before="4" w:line="254" w:lineRule="auto"/>
              <w:ind w:right="652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traktuje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wszystkich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z </w:t>
            </w:r>
            <w:r w:rsidRPr="00DC297F">
              <w:rPr>
                <w:sz w:val="20"/>
                <w:szCs w:val="20"/>
              </w:rPr>
              <w:t>szacunkiem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8"/>
              </w:numPr>
              <w:tabs>
                <w:tab w:val="left" w:pos="214"/>
              </w:tabs>
              <w:spacing w:line="225" w:lineRule="exact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szanuje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inność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8"/>
              </w:numPr>
              <w:tabs>
                <w:tab w:val="left" w:pos="214"/>
              </w:tabs>
              <w:spacing w:before="15" w:line="252" w:lineRule="auto"/>
              <w:ind w:right="993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rozumie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różnice i podobieństwa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</w:p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przeżywaniu świata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8"/>
              </w:numPr>
              <w:tabs>
                <w:tab w:val="left" w:pos="214"/>
              </w:tabs>
              <w:spacing w:before="12" w:line="252" w:lineRule="auto"/>
              <w:ind w:right="155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umie postrzegać człowieka </w:t>
            </w:r>
            <w:r w:rsidRPr="00DC297F">
              <w:rPr>
                <w:sz w:val="20"/>
                <w:szCs w:val="20"/>
              </w:rPr>
              <w:t>jako system</w:t>
            </w:r>
            <w:r w:rsidRPr="00DC297F">
              <w:rPr>
                <w:spacing w:val="-3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wartości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8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prezentuje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postawę</w:t>
            </w:r>
          </w:p>
          <w:p w:rsidR="009A1DD3" w:rsidRPr="00DC297F" w:rsidRDefault="00565BBD">
            <w:pPr>
              <w:pStyle w:val="TableParagraph"/>
              <w:spacing w:before="15" w:line="252" w:lineRule="auto"/>
              <w:ind w:left="108" w:right="131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szacunku dla własnego ciała </w:t>
            </w:r>
            <w:r w:rsidRPr="00DC297F">
              <w:rPr>
                <w:sz w:val="20"/>
                <w:szCs w:val="20"/>
              </w:rPr>
              <w:t>i innych ludzi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8"/>
              </w:numPr>
              <w:tabs>
                <w:tab w:val="left" w:pos="214"/>
              </w:tabs>
              <w:spacing w:before="5" w:line="254" w:lineRule="auto"/>
              <w:ind w:right="282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rozróżnia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przejawy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braku </w:t>
            </w:r>
            <w:r w:rsidRPr="00DC297F">
              <w:rPr>
                <w:sz w:val="20"/>
                <w:szCs w:val="20"/>
              </w:rPr>
              <w:t>szacunku dla</w:t>
            </w:r>
            <w:r w:rsidRPr="00DC297F">
              <w:rPr>
                <w:spacing w:val="-3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ciała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8"/>
              </w:numPr>
              <w:tabs>
                <w:tab w:val="left" w:pos="214"/>
              </w:tabs>
              <w:spacing w:line="252" w:lineRule="auto"/>
              <w:ind w:right="621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zna sposoby ochrony </w:t>
            </w:r>
            <w:r w:rsidRPr="00DC297F">
              <w:rPr>
                <w:sz w:val="20"/>
                <w:szCs w:val="20"/>
              </w:rPr>
              <w:t>własnej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intymności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57"/>
              </w:numPr>
              <w:tabs>
                <w:tab w:val="left" w:pos="214"/>
              </w:tabs>
              <w:spacing w:before="4"/>
              <w:ind w:firstLine="0"/>
              <w:jc w:val="bot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pokaz tablic,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schematów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7"/>
              </w:numPr>
              <w:tabs>
                <w:tab w:val="left" w:pos="214"/>
              </w:tabs>
              <w:spacing w:before="12"/>
              <w:ind w:firstLine="0"/>
              <w:jc w:val="bot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mini</w:t>
            </w:r>
            <w:r w:rsidRPr="00DC297F">
              <w:rPr>
                <w:spacing w:val="-1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wykład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7"/>
              </w:numPr>
              <w:tabs>
                <w:tab w:val="left" w:pos="214"/>
              </w:tabs>
              <w:spacing w:before="15"/>
              <w:ind w:firstLine="0"/>
              <w:jc w:val="bot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rozmowy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dyskusje,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burze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mózgów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7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obronie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polskości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-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lekcja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7"/>
              </w:numPr>
              <w:tabs>
                <w:tab w:val="left" w:pos="214"/>
              </w:tabs>
              <w:spacing w:before="15" w:line="254" w:lineRule="auto"/>
              <w:ind w:right="494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Nasze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prawa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obowiązki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-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lekcja/ </w:t>
            </w:r>
            <w:r w:rsidRPr="00DC297F">
              <w:rPr>
                <w:sz w:val="20"/>
                <w:szCs w:val="20"/>
              </w:rPr>
              <w:t>prezentacja</w:t>
            </w:r>
            <w:r w:rsidRPr="00DC297F">
              <w:rPr>
                <w:spacing w:val="-2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multimedialna</w:t>
            </w:r>
          </w:p>
          <w:p w:rsidR="009A1DD3" w:rsidRPr="00DC297F" w:rsidRDefault="00565BBD">
            <w:pPr>
              <w:pStyle w:val="TableParagraph"/>
              <w:spacing w:line="226" w:lineRule="exact"/>
              <w:ind w:left="108"/>
              <w:jc w:val="bot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</w:t>
            </w:r>
            <w:r w:rsidR="007F2075" w:rsidRPr="00DC297F">
              <w:rPr>
                <w:sz w:val="20"/>
                <w:szCs w:val="20"/>
              </w:rPr>
              <w:t>Jestem Europejczykiem</w:t>
            </w:r>
            <w:r w:rsidRPr="00DC297F">
              <w:rPr>
                <w:sz w:val="20"/>
                <w:szCs w:val="20"/>
              </w:rPr>
              <w:t xml:space="preserve"> - lekcja</w:t>
            </w:r>
          </w:p>
          <w:p w:rsidR="009A1DD3" w:rsidRPr="00DC297F" w:rsidRDefault="007F2075" w:rsidP="008F14A4">
            <w:pPr>
              <w:pStyle w:val="TableParagraph"/>
              <w:numPr>
                <w:ilvl w:val="0"/>
                <w:numId w:val="57"/>
              </w:numPr>
              <w:tabs>
                <w:tab w:val="left" w:pos="214"/>
              </w:tabs>
              <w:spacing w:before="14"/>
              <w:ind w:firstLine="0"/>
              <w:jc w:val="bot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Znam siebie i swoje potrzeby</w:t>
            </w:r>
            <w:r w:rsidR="00565BBD" w:rsidRPr="00DC297F">
              <w:rPr>
                <w:spacing w:val="-17"/>
                <w:sz w:val="20"/>
                <w:szCs w:val="20"/>
              </w:rPr>
              <w:t xml:space="preserve"> </w:t>
            </w:r>
            <w:r w:rsidR="00565BBD" w:rsidRPr="00DC297F">
              <w:rPr>
                <w:sz w:val="20"/>
                <w:szCs w:val="20"/>
              </w:rPr>
              <w:t>-</w:t>
            </w:r>
            <w:r w:rsidR="00565BBD" w:rsidRPr="00DC297F">
              <w:rPr>
                <w:spacing w:val="-19"/>
                <w:sz w:val="20"/>
                <w:szCs w:val="20"/>
              </w:rPr>
              <w:t xml:space="preserve"> </w:t>
            </w:r>
            <w:r w:rsidR="00565BBD" w:rsidRPr="00DC297F">
              <w:rPr>
                <w:sz w:val="20"/>
                <w:szCs w:val="20"/>
              </w:rPr>
              <w:t>lekcja</w:t>
            </w:r>
          </w:p>
          <w:p w:rsidR="009A1DD3" w:rsidRPr="00DC297F" w:rsidRDefault="00FC0A5B" w:rsidP="008F14A4">
            <w:pPr>
              <w:pStyle w:val="TableParagraph"/>
              <w:numPr>
                <w:ilvl w:val="0"/>
                <w:numId w:val="57"/>
              </w:numPr>
              <w:tabs>
                <w:tab w:val="left" w:pos="214"/>
              </w:tabs>
              <w:spacing w:before="15"/>
              <w:ind w:firstLine="0"/>
              <w:jc w:val="bot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Programy profilaktyki: Porozmawiajmy o zdrowiu oraz Umplugged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6"/>
              <w:rPr>
                <w:sz w:val="20"/>
                <w:szCs w:val="20"/>
              </w:rPr>
            </w:pPr>
            <w:r w:rsidRPr="00DC297F">
              <w:rPr>
                <w:w w:val="85"/>
                <w:sz w:val="20"/>
                <w:szCs w:val="20"/>
              </w:rPr>
              <w:t xml:space="preserve">Wszyscy </w:t>
            </w:r>
            <w:r w:rsidRPr="00DC297F">
              <w:rPr>
                <w:spacing w:val="1"/>
                <w:w w:val="85"/>
                <w:sz w:val="20"/>
                <w:szCs w:val="20"/>
              </w:rPr>
              <w:t xml:space="preserve"> </w:t>
            </w:r>
            <w:r w:rsidRPr="00DC297F">
              <w:rPr>
                <w:w w:val="85"/>
                <w:sz w:val="20"/>
                <w:szCs w:val="20"/>
              </w:rPr>
              <w:t>nauczyciele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:rsidR="00B206AF" w:rsidRPr="00DC297F" w:rsidRDefault="00565BBD">
            <w:pPr>
              <w:pStyle w:val="TableParagraph"/>
              <w:spacing w:line="252" w:lineRule="auto"/>
              <w:ind w:left="106" w:right="44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n. historii </w:t>
            </w:r>
          </w:p>
          <w:p w:rsidR="00B206AF" w:rsidRPr="00DC297F" w:rsidRDefault="00B206AF">
            <w:pPr>
              <w:pStyle w:val="TableParagraph"/>
              <w:spacing w:line="252" w:lineRule="auto"/>
              <w:ind w:left="106" w:right="448"/>
              <w:rPr>
                <w:w w:val="90"/>
                <w:sz w:val="20"/>
                <w:szCs w:val="20"/>
              </w:rPr>
            </w:pPr>
          </w:p>
          <w:p w:rsidR="00B206AF" w:rsidRPr="00DC297F" w:rsidRDefault="00B206AF">
            <w:pPr>
              <w:pStyle w:val="TableParagraph"/>
              <w:spacing w:line="252" w:lineRule="auto"/>
              <w:ind w:left="106" w:right="448"/>
              <w:rPr>
                <w:w w:val="90"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spacing w:line="252" w:lineRule="auto"/>
              <w:ind w:left="106" w:right="44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VI</w:t>
            </w:r>
            <w:r w:rsidR="00B206AF" w:rsidRPr="00DC297F">
              <w:rPr>
                <w:w w:val="90"/>
                <w:sz w:val="20"/>
                <w:szCs w:val="20"/>
              </w:rPr>
              <w:t xml:space="preserve"> - VII</w:t>
            </w:r>
            <w:r w:rsidRPr="00DC297F">
              <w:rPr>
                <w:w w:val="90"/>
                <w:sz w:val="20"/>
                <w:szCs w:val="20"/>
              </w:rPr>
              <w:t>/wychowawcy klas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5"/>
              <w:ind w:left="107"/>
              <w:rPr>
                <w:sz w:val="20"/>
                <w:szCs w:val="20"/>
              </w:rPr>
            </w:pP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30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</w:pPr>
    </w:p>
    <w:tbl>
      <w:tblPr>
        <w:tblStyle w:val="TableNormal"/>
        <w:tblW w:w="14218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502"/>
        <w:gridCol w:w="2551"/>
        <w:gridCol w:w="3404"/>
        <w:gridCol w:w="2268"/>
        <w:gridCol w:w="1493"/>
      </w:tblGrid>
      <w:tr w:rsidR="009A1DD3" w:rsidRPr="00DC297F">
        <w:trPr>
          <w:trHeight w:val="1953"/>
        </w:trPr>
        <w:tc>
          <w:tcPr>
            <w:tcW w:w="4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28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Kształtowanie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postawy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zrozumienia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tolerancji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dla </w:t>
            </w:r>
            <w:r w:rsidRPr="00DC297F">
              <w:rPr>
                <w:sz w:val="20"/>
                <w:szCs w:val="20"/>
              </w:rPr>
              <w:t>każdego ludzkiego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istnienia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56"/>
              </w:numPr>
              <w:tabs>
                <w:tab w:val="left" w:pos="214"/>
              </w:tabs>
              <w:spacing w:before="2" w:line="252" w:lineRule="auto"/>
              <w:ind w:right="428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potrafi</w:t>
            </w:r>
            <w:r w:rsidRPr="00DC297F">
              <w:rPr>
                <w:spacing w:val="-4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wejść</w:t>
            </w:r>
            <w:r w:rsidRPr="00DC297F">
              <w:rPr>
                <w:spacing w:val="-3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dialog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 xml:space="preserve">z </w:t>
            </w:r>
            <w:r w:rsidRPr="00DC297F">
              <w:rPr>
                <w:w w:val="95"/>
                <w:sz w:val="20"/>
                <w:szCs w:val="20"/>
              </w:rPr>
              <w:t>osobami o</w:t>
            </w:r>
            <w:r w:rsidRPr="00DC297F">
              <w:rPr>
                <w:spacing w:val="-3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odmiennych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 w:right="131"/>
              <w:jc w:val="both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potrzebach,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możliwościach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="003C0E70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w w:val="90"/>
                <w:sz w:val="20"/>
                <w:szCs w:val="20"/>
              </w:rPr>
              <w:t>poglądach oraz</w:t>
            </w:r>
            <w:r w:rsidRPr="00DC297F">
              <w:rPr>
                <w:spacing w:val="-9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 xml:space="preserve">wyznających </w:t>
            </w:r>
            <w:r w:rsidRPr="00DC297F">
              <w:rPr>
                <w:sz w:val="20"/>
                <w:szCs w:val="20"/>
              </w:rPr>
              <w:t>inne</w:t>
            </w:r>
            <w:r w:rsidRPr="00DC297F">
              <w:rPr>
                <w:spacing w:val="-1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wartości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6"/>
              </w:numPr>
              <w:tabs>
                <w:tab w:val="left" w:pos="214"/>
              </w:tabs>
              <w:spacing w:before="2" w:line="252" w:lineRule="auto"/>
              <w:ind w:right="105" w:firstLine="0"/>
              <w:jc w:val="both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obdarza szacunkiem ludzi</w:t>
            </w:r>
            <w:r w:rsidRPr="00DC297F">
              <w:rPr>
                <w:spacing w:val="-1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o</w:t>
            </w:r>
            <w:r w:rsidR="003C0E70" w:rsidRPr="00DC297F">
              <w:rPr>
                <w:w w:val="90"/>
                <w:sz w:val="20"/>
                <w:szCs w:val="20"/>
              </w:rPr>
              <w:t> </w:t>
            </w:r>
            <w:r w:rsidRPr="00DC297F">
              <w:rPr>
                <w:w w:val="90"/>
                <w:sz w:val="20"/>
                <w:szCs w:val="20"/>
              </w:rPr>
              <w:t>odmiennych</w:t>
            </w:r>
            <w:r w:rsidRPr="00DC297F">
              <w:rPr>
                <w:spacing w:val="1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możliwościach,</w:t>
            </w:r>
          </w:p>
          <w:p w:rsidR="009A1DD3" w:rsidRPr="00DC297F" w:rsidRDefault="00565BBD">
            <w:pPr>
              <w:pStyle w:val="TableParagraph"/>
              <w:spacing w:before="4" w:line="223" w:lineRule="exact"/>
              <w:ind w:left="108"/>
              <w:jc w:val="bot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narodowości, pochodzeniu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55"/>
              </w:numPr>
              <w:tabs>
                <w:tab w:val="left" w:pos="214"/>
              </w:tabs>
              <w:spacing w:before="2" w:line="252" w:lineRule="auto"/>
              <w:ind w:right="480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pogadanki-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program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WDŻR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5"/>
              </w:numPr>
              <w:tabs>
                <w:tab w:val="left" w:pos="214"/>
              </w:tabs>
              <w:spacing w:before="1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zajęcia</w:t>
            </w:r>
            <w:r w:rsidRPr="00DC297F">
              <w:rPr>
                <w:spacing w:val="-1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integrujące</w:t>
            </w:r>
          </w:p>
          <w:p w:rsidR="009A1DD3" w:rsidRPr="00DC297F" w:rsidRDefault="00565BBD">
            <w:pPr>
              <w:pStyle w:val="TableParagraph"/>
              <w:spacing w:before="15" w:line="252" w:lineRule="auto"/>
              <w:ind w:left="108" w:right="366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-</w:t>
            </w:r>
            <w:r w:rsidR="00EC4CD0" w:rsidRPr="00DC297F">
              <w:rPr>
                <w:w w:val="90"/>
                <w:sz w:val="20"/>
                <w:szCs w:val="20"/>
              </w:rPr>
              <w:t xml:space="preserve"> Z ekologią na Ty – l. przyrody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B206AF">
            <w:pPr>
              <w:pStyle w:val="TableParagraph"/>
              <w:spacing w:before="2" w:line="506" w:lineRule="auto"/>
              <w:ind w:left="106" w:right="47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Nauczyciel WDŻR </w:t>
            </w:r>
            <w:r w:rsidRPr="00DC297F">
              <w:rPr>
                <w:w w:val="85"/>
                <w:sz w:val="20"/>
                <w:szCs w:val="20"/>
              </w:rPr>
              <w:t xml:space="preserve">Wszyscy </w:t>
            </w:r>
            <w:r w:rsidRPr="00DC297F">
              <w:rPr>
                <w:spacing w:val="1"/>
                <w:w w:val="85"/>
                <w:sz w:val="20"/>
                <w:szCs w:val="20"/>
              </w:rPr>
              <w:t xml:space="preserve"> </w:t>
            </w:r>
            <w:r w:rsidRPr="00DC297F">
              <w:rPr>
                <w:w w:val="85"/>
                <w:sz w:val="20"/>
                <w:szCs w:val="20"/>
              </w:rPr>
              <w:t>nauczyciele</w:t>
            </w:r>
          </w:p>
          <w:p w:rsidR="009A1DD3" w:rsidRPr="00DC297F" w:rsidRDefault="00565BBD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Nauczyciel</w:t>
            </w:r>
            <w:r w:rsidRPr="00DC297F">
              <w:rPr>
                <w:spacing w:val="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przyrody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ind w:left="107"/>
              <w:rPr>
                <w:sz w:val="20"/>
                <w:szCs w:val="20"/>
              </w:rPr>
            </w:pPr>
          </w:p>
        </w:tc>
      </w:tr>
      <w:tr w:rsidR="009A1DD3" w:rsidRPr="00DC297F">
        <w:trPr>
          <w:trHeight w:val="4394"/>
        </w:trPr>
        <w:tc>
          <w:tcPr>
            <w:tcW w:w="4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4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Kształtowanie poczucia odpowiedzialności za własne </w:t>
            </w:r>
            <w:r w:rsidRPr="00DC297F">
              <w:rPr>
                <w:sz w:val="20"/>
                <w:szCs w:val="20"/>
              </w:rPr>
              <w:t>zdrowie i rozwój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54"/>
              </w:numPr>
              <w:tabs>
                <w:tab w:val="left" w:pos="214"/>
              </w:tabs>
              <w:spacing w:before="2" w:line="254" w:lineRule="auto"/>
              <w:ind w:right="396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zna, rozumie, akceptuje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szanuje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swój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organizm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4"/>
              </w:numPr>
              <w:tabs>
                <w:tab w:val="left" w:pos="214"/>
              </w:tabs>
              <w:spacing w:line="226" w:lineRule="exact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potrafi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wyrazić</w:t>
            </w:r>
            <w:r w:rsidRPr="00DC297F">
              <w:rPr>
                <w:spacing w:val="-2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co</w:t>
            </w:r>
            <w:r w:rsidRPr="00DC297F">
              <w:rPr>
                <w:spacing w:val="-2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czuje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4"/>
              </w:numPr>
              <w:tabs>
                <w:tab w:val="left" w:pos="214"/>
              </w:tabs>
              <w:spacing w:before="14" w:line="252" w:lineRule="auto"/>
              <w:ind w:right="364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radzi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sobie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sytuacjach </w:t>
            </w:r>
            <w:r w:rsidRPr="00DC297F">
              <w:rPr>
                <w:sz w:val="20"/>
                <w:szCs w:val="20"/>
              </w:rPr>
              <w:t>wyboru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4"/>
              </w:numPr>
              <w:tabs>
                <w:tab w:val="left" w:pos="214"/>
              </w:tabs>
              <w:spacing w:before="2" w:line="252" w:lineRule="auto"/>
              <w:ind w:right="187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umie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ustalić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zaplanować </w:t>
            </w:r>
            <w:r w:rsidRPr="00DC297F">
              <w:rPr>
                <w:w w:val="90"/>
                <w:sz w:val="20"/>
                <w:szCs w:val="20"/>
              </w:rPr>
              <w:t>działania służące</w:t>
            </w:r>
            <w:r w:rsidRPr="00DC297F">
              <w:rPr>
                <w:spacing w:val="20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rozwojowi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4"/>
              </w:numPr>
              <w:tabs>
                <w:tab w:val="left" w:pos="214"/>
              </w:tabs>
              <w:spacing w:before="5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umie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racjonalnie</w:t>
            </w:r>
          </w:p>
          <w:p w:rsidR="009A1DD3" w:rsidRPr="00DC297F" w:rsidRDefault="00565BBD">
            <w:pPr>
              <w:pStyle w:val="TableParagraph"/>
              <w:spacing w:before="14"/>
              <w:ind w:left="10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wykorzystać czas</w:t>
            </w:r>
            <w:r w:rsidRPr="00DC297F">
              <w:rPr>
                <w:spacing w:val="-6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wolny</w:t>
            </w:r>
          </w:p>
          <w:p w:rsidR="00E40B0B" w:rsidRPr="00DC297F" w:rsidRDefault="00E40B0B" w:rsidP="00E40B0B">
            <w:pPr>
              <w:pStyle w:val="TableParagraph"/>
              <w:spacing w:before="13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14"/>
              <w:ind w:left="10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-dyskusje,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burze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mózgów,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scenki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inne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3"/>
              </w:numPr>
              <w:tabs>
                <w:tab w:val="left" w:pos="214"/>
              </w:tabs>
              <w:spacing w:before="15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wykazy, listy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zachowań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3"/>
              </w:numPr>
              <w:tabs>
                <w:tab w:val="left" w:pos="214"/>
              </w:tabs>
              <w:spacing w:before="1"/>
              <w:ind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udział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konkursach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3"/>
              </w:numPr>
              <w:tabs>
                <w:tab w:val="left" w:pos="214"/>
              </w:tabs>
              <w:spacing w:before="15"/>
              <w:ind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projekty</w:t>
            </w:r>
            <w:r w:rsidRPr="00DC297F">
              <w:rPr>
                <w:spacing w:val="46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edukacyjne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3"/>
              </w:numPr>
              <w:tabs>
                <w:tab w:val="left" w:pos="214"/>
              </w:tabs>
              <w:spacing w:before="15" w:line="254" w:lineRule="auto"/>
              <w:ind w:right="122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program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antynikotynowy-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na </w:t>
            </w:r>
            <w:r w:rsidRPr="00DC297F">
              <w:rPr>
                <w:sz w:val="20"/>
                <w:szCs w:val="20"/>
              </w:rPr>
              <w:t>lekcji</w:t>
            </w:r>
            <w:r w:rsidRPr="00DC297F">
              <w:rPr>
                <w:spacing w:val="-1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wychowawczej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3"/>
              </w:numPr>
              <w:tabs>
                <w:tab w:val="left" w:pos="214"/>
              </w:tabs>
              <w:spacing w:line="225" w:lineRule="exact"/>
              <w:ind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l.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przyrody-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,,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Uzależnienia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są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groźne”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3"/>
              </w:numPr>
              <w:tabs>
                <w:tab w:val="left" w:pos="214"/>
              </w:tabs>
              <w:spacing w:before="15" w:line="252" w:lineRule="auto"/>
              <w:ind w:right="307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l. przyrody,, Zaburzenia odżywania</w:t>
            </w:r>
            <w:r w:rsidR="00F60C14" w:rsidRPr="00DC297F">
              <w:rPr>
                <w:w w:val="90"/>
                <w:sz w:val="20"/>
                <w:szCs w:val="20"/>
              </w:rPr>
              <w:t>”</w:t>
            </w:r>
          </w:p>
          <w:p w:rsidR="00E40B0B" w:rsidRPr="00DC297F" w:rsidRDefault="00E40B0B" w:rsidP="008F14A4">
            <w:pPr>
              <w:pStyle w:val="TableParagraph"/>
              <w:numPr>
                <w:ilvl w:val="0"/>
                <w:numId w:val="53"/>
              </w:numPr>
              <w:tabs>
                <w:tab w:val="left" w:pos="214"/>
              </w:tabs>
              <w:spacing w:before="15" w:line="252" w:lineRule="auto"/>
              <w:ind w:right="307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Porozmawiajmy o zdrowiu oraz Unplugged</w:t>
            </w:r>
          </w:p>
          <w:p w:rsidR="009A1DD3" w:rsidRPr="00DC297F" w:rsidRDefault="009A1DD3">
            <w:pPr>
              <w:pStyle w:val="TableParagraph"/>
              <w:spacing w:before="12" w:line="223" w:lineRule="exact"/>
              <w:ind w:left="108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B206AF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ind w:left="106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Pedagog</w:t>
            </w:r>
          </w:p>
          <w:p w:rsidR="00B206AF" w:rsidRPr="00DC297F" w:rsidRDefault="00B206AF" w:rsidP="00F60C14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:rsidR="00F60C14" w:rsidRPr="00DC297F" w:rsidRDefault="00F60C14" w:rsidP="00F60C14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:rsidR="009A1DD3" w:rsidRPr="00DC297F" w:rsidRDefault="00565BBD" w:rsidP="00B206AF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Nauczyciel przyrody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B206AF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Cały</w:t>
            </w:r>
            <w:r w:rsidRPr="00DC297F">
              <w:rPr>
                <w:spacing w:val="-1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rok</w:t>
            </w:r>
          </w:p>
        </w:tc>
      </w:tr>
      <w:tr w:rsidR="009A1DD3" w:rsidRPr="00DC297F">
        <w:trPr>
          <w:trHeight w:val="2443"/>
        </w:trPr>
        <w:tc>
          <w:tcPr>
            <w:tcW w:w="4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Kształtowanie postawy proekologicznej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-ma świadomość roli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8" w:right="3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człowieka w przekształcaniu </w:t>
            </w:r>
            <w:r w:rsidRPr="00DC297F">
              <w:rPr>
                <w:sz w:val="20"/>
                <w:szCs w:val="20"/>
              </w:rPr>
              <w:t>siebie i środowiska</w:t>
            </w:r>
          </w:p>
          <w:p w:rsidR="009A1DD3" w:rsidRPr="00DC297F" w:rsidRDefault="00565BBD">
            <w:pPr>
              <w:pStyle w:val="TableParagraph"/>
              <w:spacing w:line="254" w:lineRule="auto"/>
              <w:ind w:left="108" w:right="41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wie,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jak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zadbać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swoje </w:t>
            </w:r>
            <w:r w:rsidRPr="00DC297F">
              <w:rPr>
                <w:sz w:val="20"/>
                <w:szCs w:val="20"/>
              </w:rPr>
              <w:t>środowisko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 w:right="571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-wie, co wpływa na </w:t>
            </w:r>
            <w:r w:rsidRPr="00DC297F">
              <w:rPr>
                <w:w w:val="90"/>
                <w:sz w:val="20"/>
                <w:szCs w:val="20"/>
              </w:rPr>
              <w:t>degradację środowiska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52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mini</w:t>
            </w:r>
            <w:r w:rsidRPr="00DC297F">
              <w:rPr>
                <w:spacing w:val="-1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wykład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2"/>
              </w:numPr>
              <w:tabs>
                <w:tab w:val="left" w:pos="214"/>
              </w:tabs>
              <w:spacing w:before="1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dyskusja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2"/>
              </w:numPr>
              <w:tabs>
                <w:tab w:val="left" w:pos="214"/>
              </w:tabs>
              <w:spacing w:before="15" w:line="252" w:lineRule="auto"/>
              <w:ind w:right="266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udział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akcj</w:t>
            </w:r>
            <w:r w:rsidR="00E40AA6" w:rsidRPr="00DC297F">
              <w:rPr>
                <w:w w:val="95"/>
                <w:sz w:val="20"/>
                <w:szCs w:val="20"/>
              </w:rPr>
              <w:t xml:space="preserve">i: 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Sprzątanie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Świata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</w:p>
          <w:p w:rsidR="009A1DD3" w:rsidRPr="00DC297F" w:rsidRDefault="009A1DD3">
            <w:pPr>
              <w:pStyle w:val="TableParagraph"/>
              <w:spacing w:before="15" w:line="223" w:lineRule="exact"/>
              <w:ind w:left="108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Nauczyciel przyrody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56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Cały rok </w:t>
            </w:r>
          </w:p>
          <w:p w:rsidR="009A1DD3" w:rsidRPr="00DC297F" w:rsidRDefault="009A1DD3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31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</w:pPr>
    </w:p>
    <w:tbl>
      <w:tblPr>
        <w:tblStyle w:val="TableNormal"/>
        <w:tblW w:w="14218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502"/>
        <w:gridCol w:w="2551"/>
        <w:gridCol w:w="3404"/>
        <w:gridCol w:w="2268"/>
        <w:gridCol w:w="1493"/>
      </w:tblGrid>
      <w:tr w:rsidR="009A1DD3" w:rsidRPr="00DC297F">
        <w:trPr>
          <w:trHeight w:val="2685"/>
        </w:trPr>
        <w:tc>
          <w:tcPr>
            <w:tcW w:w="45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Kształtowanie kultury osobistej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51"/>
              </w:numPr>
              <w:tabs>
                <w:tab w:val="left" w:pos="214"/>
              </w:tabs>
              <w:spacing w:before="2" w:line="252" w:lineRule="auto"/>
              <w:ind w:right="483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potrafi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zachować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się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="0068427B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różnych</w:t>
            </w:r>
            <w:r w:rsidRPr="00DC297F">
              <w:rPr>
                <w:spacing w:val="-2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sytuacjach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1"/>
              </w:numPr>
              <w:tabs>
                <w:tab w:val="left" w:pos="214"/>
              </w:tabs>
              <w:spacing w:line="230" w:lineRule="exact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szanuje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wszystkich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ludzi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1"/>
              </w:numPr>
              <w:tabs>
                <w:tab w:val="left" w:pos="214"/>
              </w:tabs>
              <w:spacing w:before="14" w:line="252" w:lineRule="auto"/>
              <w:ind w:right="542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potrafi słuchać i</w:t>
            </w:r>
            <w:r w:rsidR="0068427B" w:rsidRPr="00DC297F">
              <w:rPr>
                <w:sz w:val="20"/>
                <w:szCs w:val="20"/>
              </w:rPr>
              <w:t> </w:t>
            </w:r>
            <w:r w:rsidRPr="00DC297F">
              <w:rPr>
                <w:w w:val="95"/>
                <w:sz w:val="20"/>
                <w:szCs w:val="20"/>
              </w:rPr>
              <w:t>odpowiadać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pytania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1"/>
              </w:numPr>
              <w:tabs>
                <w:tab w:val="left" w:pos="214"/>
              </w:tabs>
              <w:spacing w:before="2" w:line="252" w:lineRule="auto"/>
              <w:ind w:right="553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umie się właściwie </w:t>
            </w:r>
            <w:r w:rsidRPr="00DC297F">
              <w:rPr>
                <w:w w:val="90"/>
                <w:sz w:val="20"/>
                <w:szCs w:val="20"/>
              </w:rPr>
              <w:t>zachować w</w:t>
            </w:r>
            <w:r w:rsidRPr="00DC297F">
              <w:rPr>
                <w:spacing w:val="-1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sytuacjach</w:t>
            </w:r>
          </w:p>
          <w:p w:rsidR="009A1DD3" w:rsidRPr="00DC297F" w:rsidRDefault="00565BBD">
            <w:pPr>
              <w:pStyle w:val="TableParagraph"/>
              <w:spacing w:before="5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wymagających kontaktów </w:t>
            </w:r>
            <w:r w:rsidRPr="00DC297F">
              <w:rPr>
                <w:sz w:val="20"/>
                <w:szCs w:val="20"/>
              </w:rPr>
              <w:t>społecznych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1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potrafi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rozwiązywać</w:t>
            </w:r>
          </w:p>
          <w:p w:rsidR="009A1DD3" w:rsidRPr="00DC297F" w:rsidRDefault="00565BBD">
            <w:pPr>
              <w:pStyle w:val="TableParagraph"/>
              <w:spacing w:before="13" w:line="223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konflikty w szkole i w domu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50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udział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życiu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klasy,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szkoły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0"/>
              </w:numPr>
              <w:tabs>
                <w:tab w:val="left" w:pos="214"/>
              </w:tabs>
              <w:spacing w:before="14" w:line="252" w:lineRule="auto"/>
              <w:ind w:right="376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pełnienie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różnych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funkcji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klasie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="0068427B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szkole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0"/>
              </w:numPr>
              <w:tabs>
                <w:tab w:val="left" w:pos="214"/>
              </w:tabs>
              <w:spacing w:before="5" w:line="252" w:lineRule="auto"/>
              <w:ind w:right="803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uczestniczenie we wspólnych </w:t>
            </w:r>
            <w:r w:rsidRPr="00DC297F">
              <w:rPr>
                <w:sz w:val="20"/>
                <w:szCs w:val="20"/>
              </w:rPr>
              <w:t>wycieczkach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0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system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oceniania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szkole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0"/>
              </w:numPr>
              <w:tabs>
                <w:tab w:val="left" w:pos="214"/>
              </w:tabs>
              <w:spacing w:before="1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drama, burza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mózgów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50"/>
              </w:numPr>
              <w:tabs>
                <w:tab w:val="left" w:pos="214"/>
              </w:tabs>
              <w:spacing w:before="15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pogadanka</w:t>
            </w:r>
          </w:p>
          <w:p w:rsidR="009A1DD3" w:rsidRPr="00DC297F" w:rsidRDefault="0068427B">
            <w:pPr>
              <w:pStyle w:val="TableParagraph"/>
              <w:spacing w:before="15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 </w:t>
            </w:r>
            <w:r w:rsidR="00565BBD" w:rsidRPr="00DC297F">
              <w:rPr>
                <w:sz w:val="20"/>
                <w:szCs w:val="20"/>
              </w:rPr>
              <w:t>ćwiczeni</w:t>
            </w:r>
            <w:r w:rsidRPr="00DC297F">
              <w:rPr>
                <w:sz w:val="20"/>
                <w:szCs w:val="20"/>
              </w:rPr>
              <w:t>a</w:t>
            </w:r>
            <w:r w:rsidR="00565BBD" w:rsidRPr="00DC297F">
              <w:rPr>
                <w:sz w:val="20"/>
                <w:szCs w:val="20"/>
              </w:rPr>
              <w:t xml:space="preserve"> mediacji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Wszyscy nauczyciele</w:t>
            </w:r>
          </w:p>
          <w:p w:rsidR="00B206AF" w:rsidRPr="00DC297F" w:rsidRDefault="00B206AF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</w:p>
          <w:p w:rsidR="00B206AF" w:rsidRPr="00DC297F" w:rsidRDefault="00B206AF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Pedagog szkolny</w:t>
            </w:r>
          </w:p>
        </w:tc>
        <w:tc>
          <w:tcPr>
            <w:tcW w:w="14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</w:tbl>
    <w:p w:rsidR="009A1DD3" w:rsidRPr="00DC297F" w:rsidRDefault="009A1DD3">
      <w:pPr>
        <w:pStyle w:val="Tekstpodstawowy"/>
      </w:pPr>
    </w:p>
    <w:p w:rsidR="009A1DD3" w:rsidRPr="00DC297F" w:rsidRDefault="009A1DD3">
      <w:pPr>
        <w:pStyle w:val="Tekstpodstawowy"/>
      </w:pPr>
    </w:p>
    <w:p w:rsidR="009A1DD3" w:rsidRPr="00DC297F" w:rsidRDefault="009A1DD3">
      <w:pPr>
        <w:pStyle w:val="Tekstpodstawowy"/>
      </w:pPr>
    </w:p>
    <w:p w:rsidR="009A1DD3" w:rsidRPr="00DC297F" w:rsidRDefault="009A1DD3">
      <w:pPr>
        <w:pStyle w:val="Tekstpodstawowy"/>
      </w:pPr>
    </w:p>
    <w:p w:rsidR="009A1DD3" w:rsidRPr="00DC297F" w:rsidRDefault="009A1DD3">
      <w:pPr>
        <w:pStyle w:val="Tekstpodstawowy"/>
      </w:pPr>
    </w:p>
    <w:p w:rsidR="009A1DD3" w:rsidRPr="00DC297F" w:rsidRDefault="009A1DD3">
      <w:pPr>
        <w:pStyle w:val="Tekstpodstawowy"/>
        <w:spacing w:before="1"/>
      </w:pPr>
    </w:p>
    <w:p w:rsidR="009A1DD3" w:rsidRPr="00DC297F" w:rsidRDefault="00565BBD">
      <w:pPr>
        <w:spacing w:before="62"/>
        <w:ind w:left="218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t>POSZANOWANIE WSPÓLNEGO DOBRA</w:t>
      </w:r>
    </w:p>
    <w:p w:rsidR="009A1DD3" w:rsidRPr="00DC297F" w:rsidRDefault="009A1DD3">
      <w:pPr>
        <w:pStyle w:val="Tekstpodstawowy"/>
        <w:spacing w:before="4"/>
        <w:rPr>
          <w:b/>
        </w:rPr>
      </w:pPr>
    </w:p>
    <w:tbl>
      <w:tblPr>
        <w:tblStyle w:val="TableNormal"/>
        <w:tblW w:w="14220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506"/>
        <w:gridCol w:w="2548"/>
        <w:gridCol w:w="3404"/>
        <w:gridCol w:w="2270"/>
        <w:gridCol w:w="1492"/>
      </w:tblGrid>
      <w:tr w:rsidR="009A1DD3" w:rsidRPr="00DC297F">
        <w:trPr>
          <w:trHeight w:val="489"/>
        </w:trPr>
        <w:tc>
          <w:tcPr>
            <w:tcW w:w="4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right="345"/>
              <w:jc w:val="right"/>
              <w:rPr>
                <w:b/>
                <w:sz w:val="20"/>
                <w:szCs w:val="20"/>
              </w:rPr>
            </w:pPr>
            <w:r w:rsidRPr="00DC297F">
              <w:rPr>
                <w:b/>
                <w:w w:val="80"/>
                <w:sz w:val="20"/>
                <w:szCs w:val="20"/>
              </w:rPr>
              <w:t>ZADANIA WYCHOWAWCZO-PROFILAKTYCZNE</w:t>
            </w:r>
          </w:p>
        </w:tc>
        <w:tc>
          <w:tcPr>
            <w:tcW w:w="2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81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29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99" w:right="197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5" w:line="223" w:lineRule="exact"/>
              <w:ind w:left="199" w:right="199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ODPWOWIEDZIALNE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5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3662"/>
        </w:trPr>
        <w:tc>
          <w:tcPr>
            <w:tcW w:w="4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right="311"/>
              <w:jc w:val="right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Kształtowanie nawyków dbania o wspólne dobro</w:t>
            </w:r>
          </w:p>
        </w:tc>
        <w:tc>
          <w:tcPr>
            <w:tcW w:w="2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49"/>
              </w:numPr>
              <w:tabs>
                <w:tab w:val="left" w:pos="211"/>
              </w:tabs>
              <w:spacing w:before="2" w:line="252" w:lineRule="auto"/>
              <w:ind w:right="590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szanuje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swoje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cudze </w:t>
            </w:r>
            <w:r w:rsidRPr="00DC297F">
              <w:rPr>
                <w:sz w:val="20"/>
                <w:szCs w:val="20"/>
              </w:rPr>
              <w:t>rzeczy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9"/>
              </w:numPr>
              <w:tabs>
                <w:tab w:val="left" w:pos="211"/>
              </w:tabs>
              <w:spacing w:before="4" w:line="252" w:lineRule="auto"/>
              <w:ind w:right="131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utrzymuje</w:t>
            </w:r>
            <w:r w:rsidRPr="00DC297F">
              <w:rPr>
                <w:spacing w:val="-1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ład</w:t>
            </w:r>
            <w:r w:rsidRPr="00DC297F">
              <w:rPr>
                <w:spacing w:val="-1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1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porządek</w:t>
            </w:r>
            <w:r w:rsidRPr="00DC297F">
              <w:rPr>
                <w:spacing w:val="-1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="00090F1F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swoim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otoczeniu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9"/>
              </w:numPr>
              <w:tabs>
                <w:tab w:val="left" w:pos="211"/>
              </w:tabs>
              <w:spacing w:before="2" w:line="252" w:lineRule="auto"/>
              <w:ind w:right="204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podejmuje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różne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prace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na </w:t>
            </w:r>
            <w:r w:rsidRPr="00DC297F">
              <w:rPr>
                <w:sz w:val="20"/>
                <w:szCs w:val="20"/>
              </w:rPr>
              <w:t>rzecz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klasy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</w:t>
            </w:r>
            <w:r w:rsidRPr="00DC297F">
              <w:rPr>
                <w:spacing w:val="-2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szkoły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oraz</w:t>
            </w:r>
          </w:p>
          <w:p w:rsidR="009A1DD3" w:rsidRPr="00DC297F" w:rsidRDefault="00565BBD" w:rsidP="00090F1F">
            <w:pPr>
              <w:pStyle w:val="TableParagraph"/>
              <w:spacing w:before="4" w:line="252" w:lineRule="auto"/>
              <w:ind w:left="105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różne funkcje związane z</w:t>
            </w:r>
            <w:r w:rsidR="00090F1F" w:rsidRPr="00DC297F">
              <w:rPr>
                <w:w w:val="90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utrzymaniem ładu i</w:t>
            </w:r>
            <w:r w:rsidR="00090F1F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porządku w szkole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9"/>
              </w:numPr>
              <w:tabs>
                <w:tab w:val="left" w:pos="211"/>
              </w:tabs>
              <w:spacing w:before="13" w:line="252" w:lineRule="auto"/>
              <w:ind w:right="687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potrafi ocenić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swoje </w:t>
            </w:r>
            <w:r w:rsidRPr="00DC297F">
              <w:rPr>
                <w:sz w:val="20"/>
                <w:szCs w:val="20"/>
              </w:rPr>
              <w:t>zachowanie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potrafi przewidzieć skutki </w:t>
            </w:r>
            <w:r w:rsidRPr="00DC297F">
              <w:rPr>
                <w:sz w:val="20"/>
                <w:szCs w:val="20"/>
              </w:rPr>
              <w:t>swojego zachowania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9"/>
              </w:numPr>
              <w:tabs>
                <w:tab w:val="left" w:pos="211"/>
              </w:tabs>
              <w:spacing w:before="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zna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symbolikę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narodową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9"/>
              </w:numPr>
              <w:tabs>
                <w:tab w:val="left" w:pos="211"/>
              </w:tabs>
              <w:spacing w:before="15" w:line="223" w:lineRule="exact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bierze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udział</w:t>
            </w:r>
            <w:r w:rsidRPr="00DC297F">
              <w:rPr>
                <w:spacing w:val="-2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różnych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48"/>
              </w:numPr>
              <w:tabs>
                <w:tab w:val="left" w:pos="213"/>
              </w:tabs>
              <w:spacing w:before="2" w:line="252" w:lineRule="auto"/>
              <w:ind w:right="240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tworzenie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regulaminów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przy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udziale </w:t>
            </w:r>
            <w:r w:rsidRPr="00DC297F">
              <w:rPr>
                <w:sz w:val="20"/>
                <w:szCs w:val="20"/>
              </w:rPr>
              <w:t>uczniów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8"/>
              </w:numPr>
              <w:tabs>
                <w:tab w:val="left" w:pos="213"/>
              </w:tabs>
              <w:spacing w:before="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ankiety,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dyskusje,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burze</w:t>
            </w:r>
            <w:r w:rsidRPr="00DC297F">
              <w:rPr>
                <w:spacing w:val="-2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mózgów</w:t>
            </w:r>
          </w:p>
          <w:p w:rsidR="009A1DD3" w:rsidRPr="00DC297F" w:rsidRDefault="00565BBD">
            <w:pPr>
              <w:pStyle w:val="TableParagraph"/>
              <w:spacing w:before="15"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-propagowanie prawa szkolnego: </w:t>
            </w:r>
            <w:r w:rsidRPr="00DC297F">
              <w:rPr>
                <w:sz w:val="20"/>
                <w:szCs w:val="20"/>
              </w:rPr>
              <w:t>konkursy, akcje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8"/>
              </w:numPr>
              <w:tabs>
                <w:tab w:val="left" w:pos="213"/>
              </w:tabs>
              <w:spacing w:line="230" w:lineRule="exact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nauczyciel</w:t>
            </w:r>
            <w:r w:rsidRPr="00DC297F">
              <w:rPr>
                <w:spacing w:val="-1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wzorem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8"/>
              </w:numPr>
              <w:tabs>
                <w:tab w:val="left" w:pos="213"/>
              </w:tabs>
              <w:spacing w:before="14" w:line="252" w:lineRule="auto"/>
              <w:ind w:right="326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wycieczki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do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kina,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teatru,</w:t>
            </w:r>
            <w:r w:rsidR="00B206AF" w:rsidRPr="00DC297F">
              <w:rPr>
                <w:w w:val="9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przedmiotowe,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rekreacyjne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8"/>
              </w:numPr>
              <w:tabs>
                <w:tab w:val="left" w:pos="213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imprezy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szkolne</w:t>
            </w:r>
            <w:r w:rsidR="00B206AF" w:rsidRPr="00DC297F">
              <w:rPr>
                <w:sz w:val="20"/>
                <w:szCs w:val="20"/>
              </w:rPr>
              <w:t>:</w:t>
            </w:r>
          </w:p>
          <w:p w:rsidR="009A1DD3" w:rsidRPr="00DC297F" w:rsidRDefault="00565BBD">
            <w:pPr>
              <w:pStyle w:val="TableParagraph"/>
              <w:spacing w:before="13" w:line="252" w:lineRule="auto"/>
              <w:ind w:left="107" w:right="326"/>
              <w:jc w:val="both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Dzień </w:t>
            </w:r>
            <w:r w:rsidR="00090F1F" w:rsidRPr="00DC297F">
              <w:rPr>
                <w:w w:val="90"/>
                <w:sz w:val="20"/>
                <w:szCs w:val="20"/>
              </w:rPr>
              <w:t>Edukacji Narodowej</w:t>
            </w:r>
            <w:r w:rsidR="00B206AF" w:rsidRPr="00DC297F">
              <w:rPr>
                <w:w w:val="90"/>
                <w:sz w:val="20"/>
                <w:szCs w:val="20"/>
              </w:rPr>
              <w:t xml:space="preserve">, </w:t>
            </w:r>
            <w:r w:rsidR="00090F1F" w:rsidRPr="00DC297F">
              <w:rPr>
                <w:w w:val="90"/>
                <w:sz w:val="20"/>
                <w:szCs w:val="20"/>
              </w:rPr>
              <w:t>Święto Niepodległości</w:t>
            </w:r>
            <w:r w:rsidR="00B206AF" w:rsidRPr="00DC297F">
              <w:rPr>
                <w:w w:val="90"/>
                <w:sz w:val="20"/>
                <w:szCs w:val="20"/>
              </w:rPr>
              <w:t xml:space="preserve">, </w:t>
            </w:r>
            <w:r w:rsidRPr="00DC297F">
              <w:rPr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Wigilie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klasowe</w:t>
            </w:r>
            <w:r w:rsidR="00B206AF" w:rsidRPr="00DC297F">
              <w:rPr>
                <w:w w:val="95"/>
                <w:sz w:val="20"/>
                <w:szCs w:val="20"/>
              </w:rPr>
              <w:t>,</w:t>
            </w:r>
            <w:r w:rsidRPr="00DC297F">
              <w:rPr>
                <w:w w:val="95"/>
                <w:sz w:val="20"/>
                <w:szCs w:val="20"/>
              </w:rPr>
              <w:t xml:space="preserve"> 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8"/>
              </w:numPr>
              <w:tabs>
                <w:tab w:val="left" w:pos="213"/>
              </w:tabs>
              <w:spacing w:before="1" w:line="252" w:lineRule="auto"/>
              <w:ind w:right="632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nagradzanie wyróżniających się </w:t>
            </w:r>
            <w:r w:rsidRPr="00DC297F">
              <w:rPr>
                <w:sz w:val="20"/>
                <w:szCs w:val="20"/>
              </w:rPr>
              <w:t>uczniów</w:t>
            </w:r>
          </w:p>
          <w:p w:rsidR="009A1DD3" w:rsidRPr="00DC297F" w:rsidRDefault="009A1DD3" w:rsidP="00B206AF">
            <w:pPr>
              <w:pStyle w:val="TableParagraph"/>
              <w:tabs>
                <w:tab w:val="left" w:pos="213"/>
              </w:tabs>
              <w:spacing w:before="2" w:line="223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bCs/>
                <w:sz w:val="20"/>
                <w:szCs w:val="20"/>
              </w:rPr>
            </w:pPr>
            <w:r w:rsidRPr="00DC297F">
              <w:rPr>
                <w:bCs/>
                <w:w w:val="95"/>
                <w:sz w:val="20"/>
                <w:szCs w:val="20"/>
              </w:rPr>
              <w:t>Wszyscy nauczyciele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4" w:right="688"/>
              <w:rPr>
                <w:bCs/>
                <w:sz w:val="20"/>
                <w:szCs w:val="20"/>
              </w:rPr>
            </w:pPr>
            <w:r w:rsidRPr="00DC297F">
              <w:rPr>
                <w:bCs/>
                <w:w w:val="85"/>
                <w:sz w:val="20"/>
                <w:szCs w:val="20"/>
              </w:rPr>
              <w:t>Cały rok szkolny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32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</w:pPr>
    </w:p>
    <w:tbl>
      <w:tblPr>
        <w:tblStyle w:val="TableNormal"/>
        <w:tblW w:w="14220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506"/>
        <w:gridCol w:w="2548"/>
        <w:gridCol w:w="3404"/>
        <w:gridCol w:w="2270"/>
        <w:gridCol w:w="1492"/>
      </w:tblGrid>
      <w:tr w:rsidR="009A1DD3" w:rsidRPr="00DC297F">
        <w:trPr>
          <w:trHeight w:val="4639"/>
        </w:trPr>
        <w:tc>
          <w:tcPr>
            <w:tcW w:w="4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uroczystościach </w:t>
            </w:r>
            <w:r w:rsidRPr="00DC297F">
              <w:rPr>
                <w:w w:val="90"/>
                <w:sz w:val="20"/>
                <w:szCs w:val="20"/>
              </w:rPr>
              <w:t>okolicznościowych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7"/>
              </w:numPr>
              <w:tabs>
                <w:tab w:val="left" w:pos="211"/>
              </w:tabs>
              <w:spacing w:line="252" w:lineRule="auto"/>
              <w:ind w:right="549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rozumie znaczenie </w:t>
            </w:r>
            <w:r w:rsidRPr="00DC297F">
              <w:rPr>
                <w:w w:val="95"/>
                <w:sz w:val="20"/>
                <w:szCs w:val="20"/>
              </w:rPr>
              <w:t>wspólnoty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europejskiej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7"/>
              </w:numPr>
              <w:tabs>
                <w:tab w:val="left" w:pos="211"/>
              </w:tabs>
              <w:spacing w:before="1" w:line="252" w:lineRule="auto"/>
              <w:ind w:right="242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odróżnia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pojęcia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takie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tak </w:t>
            </w:r>
            <w:r w:rsidRPr="00DC297F">
              <w:rPr>
                <w:sz w:val="20"/>
                <w:szCs w:val="20"/>
              </w:rPr>
              <w:t>ojczyzna,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państwo,</w:t>
            </w:r>
          </w:p>
          <w:p w:rsidR="009A1DD3" w:rsidRPr="00DC297F" w:rsidRDefault="00565BBD" w:rsidP="00382B12">
            <w:pPr>
              <w:pStyle w:val="TableParagraph"/>
              <w:spacing w:line="230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społeczeństwo,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46"/>
              </w:numPr>
              <w:tabs>
                <w:tab w:val="left" w:pos="213"/>
              </w:tabs>
              <w:spacing w:before="14" w:line="252" w:lineRule="auto"/>
              <w:ind w:right="452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Znajomość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zabytków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bohaterów lokalnych-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obchody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rocznic,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</w:p>
          <w:p w:rsidR="009A1DD3" w:rsidRPr="00DC297F" w:rsidRDefault="00B206AF" w:rsidP="00B206AF">
            <w:pPr>
              <w:pStyle w:val="TableParagraph"/>
              <w:tabs>
                <w:tab w:val="left" w:pos="213"/>
              </w:tabs>
              <w:spacing w:before="1" w:line="252" w:lineRule="auto"/>
              <w:ind w:right="393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 </w:t>
            </w:r>
            <w:r w:rsidR="00565BBD" w:rsidRPr="00DC297F">
              <w:rPr>
                <w:w w:val="95"/>
                <w:sz w:val="20"/>
                <w:szCs w:val="20"/>
              </w:rPr>
              <w:t>Symbole</w:t>
            </w:r>
            <w:r w:rsidR="00565BBD"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="00565BBD" w:rsidRPr="00DC297F">
              <w:rPr>
                <w:w w:val="95"/>
                <w:sz w:val="20"/>
                <w:szCs w:val="20"/>
              </w:rPr>
              <w:t>narodowe</w:t>
            </w:r>
            <w:r w:rsidR="00565BBD"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="00565BBD" w:rsidRPr="00DC297F">
              <w:rPr>
                <w:w w:val="95"/>
                <w:sz w:val="20"/>
                <w:szCs w:val="20"/>
              </w:rPr>
              <w:t>–</w:t>
            </w:r>
            <w:r w:rsidR="00565BBD"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="00565BBD" w:rsidRPr="00DC297F">
              <w:rPr>
                <w:w w:val="95"/>
                <w:sz w:val="20"/>
                <w:szCs w:val="20"/>
              </w:rPr>
              <w:t>godło,</w:t>
            </w:r>
            <w:r w:rsidR="00565BBD"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="00565BBD" w:rsidRPr="00DC297F">
              <w:rPr>
                <w:w w:val="95"/>
                <w:sz w:val="20"/>
                <w:szCs w:val="20"/>
              </w:rPr>
              <w:t xml:space="preserve">flaga, </w:t>
            </w:r>
            <w:r w:rsidR="00565BBD" w:rsidRPr="00DC297F">
              <w:rPr>
                <w:w w:val="90"/>
                <w:sz w:val="20"/>
                <w:szCs w:val="20"/>
              </w:rPr>
              <w:t xml:space="preserve">hymn (umieszczanie i wykonywanie </w:t>
            </w:r>
            <w:r w:rsidR="00565BBD" w:rsidRPr="00DC297F">
              <w:rPr>
                <w:sz w:val="20"/>
                <w:szCs w:val="20"/>
              </w:rPr>
              <w:t>podczas świat i uroczystości oficjalnych).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6"/>
              </w:numPr>
              <w:tabs>
                <w:tab w:val="left" w:pos="213"/>
              </w:tabs>
              <w:spacing w:before="2" w:line="252" w:lineRule="auto"/>
              <w:ind w:right="1000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Polska w Unii Europejskiej- </w:t>
            </w:r>
            <w:r w:rsidRPr="00DC297F">
              <w:rPr>
                <w:w w:val="95"/>
                <w:sz w:val="20"/>
                <w:szCs w:val="20"/>
              </w:rPr>
              <w:t>prezentacja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multimedialna.</w:t>
            </w:r>
          </w:p>
        </w:tc>
        <w:tc>
          <w:tcPr>
            <w:tcW w:w="2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4" w:right="10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nauczyciel historii  </w:t>
            </w:r>
            <w:r w:rsidRPr="00DC297F">
              <w:rPr>
                <w:sz w:val="20"/>
                <w:szCs w:val="20"/>
              </w:rPr>
              <w:t>wychowawcy klas</w:t>
            </w:r>
          </w:p>
          <w:p w:rsidR="00B206AF" w:rsidRPr="00DC297F" w:rsidRDefault="00B206AF">
            <w:pPr>
              <w:pStyle w:val="TableParagraph"/>
              <w:spacing w:before="2" w:line="252" w:lineRule="auto"/>
              <w:ind w:left="104" w:righ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nauczyciel plastyki/techniki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4" w:right="1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cały rok </w:t>
            </w:r>
          </w:p>
        </w:tc>
      </w:tr>
      <w:tr w:rsidR="009A1DD3" w:rsidRPr="00DC297F">
        <w:trPr>
          <w:trHeight w:val="2931"/>
        </w:trPr>
        <w:tc>
          <w:tcPr>
            <w:tcW w:w="4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4" w:lineRule="auto"/>
              <w:ind w:left="107" w:right="386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 xml:space="preserve">Kształtowanie poczucia odpowiedzialności za </w:t>
            </w:r>
            <w:r w:rsidRPr="00DC297F">
              <w:rPr>
                <w:b/>
                <w:w w:val="95"/>
                <w:sz w:val="20"/>
                <w:szCs w:val="20"/>
              </w:rPr>
              <w:t>mienie klasy i szkoły, za wspólne dobro</w:t>
            </w:r>
          </w:p>
        </w:tc>
        <w:tc>
          <w:tcPr>
            <w:tcW w:w="2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45"/>
              </w:numPr>
              <w:tabs>
                <w:tab w:val="left" w:pos="211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respektuje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prawo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szkolne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5"/>
              </w:numPr>
              <w:tabs>
                <w:tab w:val="left" w:pos="211"/>
              </w:tabs>
              <w:spacing w:before="15" w:line="252" w:lineRule="auto"/>
              <w:ind w:right="506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szanuje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mienie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swoje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 </w:t>
            </w:r>
            <w:r w:rsidRPr="00DC297F">
              <w:rPr>
                <w:sz w:val="20"/>
                <w:szCs w:val="20"/>
              </w:rPr>
              <w:t>innych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5"/>
              </w:numPr>
              <w:tabs>
                <w:tab w:val="left" w:pos="211"/>
              </w:tabs>
              <w:spacing w:before="4" w:line="252" w:lineRule="auto"/>
              <w:ind w:right="351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jest gotowy do </w:t>
            </w:r>
            <w:r w:rsidRPr="00DC297F">
              <w:rPr>
                <w:w w:val="95"/>
                <w:sz w:val="20"/>
                <w:szCs w:val="20"/>
              </w:rPr>
              <w:t>podejmowania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działań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na </w:t>
            </w:r>
            <w:r w:rsidRPr="00DC297F">
              <w:rPr>
                <w:sz w:val="20"/>
                <w:szCs w:val="20"/>
              </w:rPr>
              <w:t>rzecz klasy,</w:t>
            </w:r>
            <w:r w:rsidRPr="00DC297F">
              <w:rPr>
                <w:spacing w:val="-4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szkoły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5"/>
              </w:numPr>
              <w:tabs>
                <w:tab w:val="left" w:pos="211"/>
              </w:tabs>
              <w:spacing w:before="1" w:line="252" w:lineRule="auto"/>
              <w:ind w:right="179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reaguje na przejawy </w:t>
            </w:r>
            <w:r w:rsidRPr="00DC297F">
              <w:rPr>
                <w:w w:val="95"/>
                <w:sz w:val="20"/>
                <w:szCs w:val="20"/>
              </w:rPr>
              <w:t>wandalizmu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wśród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kolegów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5" w:right="102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-potrafi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przyznać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się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do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winy </w:t>
            </w:r>
            <w:r w:rsidRPr="00DC297F">
              <w:rPr>
                <w:sz w:val="20"/>
                <w:szCs w:val="20"/>
              </w:rPr>
              <w:t>i naprawić</w:t>
            </w:r>
            <w:r w:rsidRPr="00DC297F">
              <w:rPr>
                <w:spacing w:val="-3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szkody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44"/>
              </w:numPr>
              <w:tabs>
                <w:tab w:val="left" w:pos="213"/>
              </w:tabs>
              <w:spacing w:before="2" w:line="252" w:lineRule="auto"/>
              <w:ind w:right="180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powierzanie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uczniom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funkcji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klasie i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szkole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związanych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utrzymaniem </w:t>
            </w:r>
            <w:r w:rsidRPr="00DC297F">
              <w:rPr>
                <w:sz w:val="20"/>
                <w:szCs w:val="20"/>
              </w:rPr>
              <w:t>ładu,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porządku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dyscypliny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4"/>
              </w:numPr>
              <w:tabs>
                <w:tab w:val="left" w:pos="213"/>
              </w:tabs>
              <w:spacing w:before="1" w:line="252" w:lineRule="auto"/>
              <w:ind w:right="541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udział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uczniów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przygotowaniu </w:t>
            </w:r>
            <w:r w:rsidRPr="00DC297F">
              <w:rPr>
                <w:sz w:val="20"/>
                <w:szCs w:val="20"/>
              </w:rPr>
              <w:t>imprez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szkolnych,</w:t>
            </w:r>
            <w:r w:rsidRPr="00DC297F">
              <w:rPr>
                <w:spacing w:val="-3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konkursów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4"/>
              </w:numPr>
              <w:tabs>
                <w:tab w:val="left" w:pos="213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przestrzeganie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zasady</w:t>
            </w:r>
          </w:p>
          <w:p w:rsidR="009A1DD3" w:rsidRPr="00DC297F" w:rsidRDefault="00565BBD">
            <w:pPr>
              <w:pStyle w:val="TableParagraph"/>
              <w:spacing w:before="12"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odpowiedzialności za wyrządzone </w:t>
            </w:r>
            <w:r w:rsidRPr="00DC297F">
              <w:rPr>
                <w:sz w:val="20"/>
                <w:szCs w:val="20"/>
              </w:rPr>
              <w:t>zniszczenia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4"/>
              </w:numPr>
              <w:tabs>
                <w:tab w:val="left" w:pos="213"/>
              </w:tabs>
              <w:spacing w:before="2" w:line="252" w:lineRule="auto"/>
              <w:ind w:right="585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działalność w samorządzie, </w:t>
            </w:r>
            <w:r w:rsidRPr="00DC297F">
              <w:rPr>
                <w:w w:val="95"/>
                <w:sz w:val="20"/>
                <w:szCs w:val="20"/>
              </w:rPr>
              <w:t>propagowanie idei wolontariatu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 </w:t>
            </w:r>
            <w:r w:rsidRPr="00DC297F">
              <w:rPr>
                <w:sz w:val="20"/>
                <w:szCs w:val="20"/>
              </w:rPr>
              <w:t>pomocy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koleżeńskiej</w:t>
            </w:r>
          </w:p>
        </w:tc>
        <w:tc>
          <w:tcPr>
            <w:tcW w:w="2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Wszyscy nauczyciele</w:t>
            </w: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B206AF">
            <w:pPr>
              <w:pStyle w:val="TableParagrap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Pedagog </w:t>
            </w: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spacing w:before="1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Cały</w:t>
            </w:r>
            <w:r w:rsidRPr="00DC297F">
              <w:rPr>
                <w:spacing w:val="-1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rok</w:t>
            </w: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spacing w:before="1"/>
              <w:ind w:left="10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Cały</w:t>
            </w:r>
            <w:r w:rsidRPr="00DC297F">
              <w:rPr>
                <w:spacing w:val="-1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rok</w:t>
            </w:r>
          </w:p>
        </w:tc>
      </w:tr>
      <w:tr w:rsidR="009A1DD3" w:rsidRPr="00DC297F">
        <w:trPr>
          <w:trHeight w:val="1221"/>
        </w:trPr>
        <w:tc>
          <w:tcPr>
            <w:tcW w:w="4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386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 xml:space="preserve">Stwarzanie sytuacji sprzyjających nabywaniu </w:t>
            </w:r>
            <w:r w:rsidRPr="00DC297F">
              <w:rPr>
                <w:b/>
                <w:w w:val="95"/>
                <w:sz w:val="20"/>
                <w:szCs w:val="20"/>
              </w:rPr>
              <w:t>postaw proekologicznych</w:t>
            </w:r>
          </w:p>
        </w:tc>
        <w:tc>
          <w:tcPr>
            <w:tcW w:w="2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43"/>
              </w:numPr>
              <w:tabs>
                <w:tab w:val="left" w:pos="211"/>
              </w:tabs>
              <w:spacing w:before="2" w:line="252" w:lineRule="auto"/>
              <w:ind w:right="598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zna</w:t>
            </w:r>
            <w:r w:rsidRPr="00DC297F">
              <w:rPr>
                <w:spacing w:val="-2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zasady</w:t>
            </w:r>
            <w:r w:rsidRPr="00DC297F">
              <w:rPr>
                <w:spacing w:val="-22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 xml:space="preserve">dotyczące </w:t>
            </w:r>
            <w:r w:rsidRPr="00DC297F">
              <w:rPr>
                <w:sz w:val="20"/>
                <w:szCs w:val="20"/>
              </w:rPr>
              <w:t>ochrony</w:t>
            </w:r>
            <w:r w:rsidRPr="00DC297F">
              <w:rPr>
                <w:spacing w:val="-2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przyrody</w:t>
            </w:r>
          </w:p>
          <w:p w:rsidR="009A1DD3" w:rsidRPr="00DC297F" w:rsidRDefault="00565BBD">
            <w:pPr>
              <w:pStyle w:val="TableParagraph"/>
              <w:spacing w:line="230" w:lineRule="exact"/>
              <w:ind w:left="37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i środowiska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3"/>
              </w:numPr>
              <w:tabs>
                <w:tab w:val="left" w:pos="211"/>
              </w:tabs>
              <w:spacing w:before="4" w:line="240" w:lineRule="atLeast"/>
              <w:ind w:right="203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ma świadomość</w:t>
            </w:r>
            <w:r w:rsidRPr="00DC297F">
              <w:rPr>
                <w:spacing w:val="-1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 xml:space="preserve">zagrożeń, </w:t>
            </w:r>
            <w:r w:rsidRPr="00DC297F">
              <w:rPr>
                <w:sz w:val="20"/>
                <w:szCs w:val="20"/>
              </w:rPr>
              <w:t>jakie</w:t>
            </w:r>
            <w:r w:rsidRPr="00DC297F">
              <w:rPr>
                <w:spacing w:val="-2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niesie</w:t>
            </w:r>
            <w:r w:rsidRPr="00DC297F">
              <w:rPr>
                <w:spacing w:val="-2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cywilizacja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42"/>
              </w:numPr>
              <w:tabs>
                <w:tab w:val="left" w:pos="213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lekcje</w:t>
            </w:r>
            <w:r w:rsidRPr="00DC297F">
              <w:rPr>
                <w:spacing w:val="-1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przyrody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2"/>
              </w:numPr>
              <w:tabs>
                <w:tab w:val="left" w:pos="213"/>
              </w:tabs>
              <w:spacing w:before="1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filmy, artykuły,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</w:p>
          <w:p w:rsidR="009A1DD3" w:rsidRPr="00DC297F" w:rsidRDefault="00565BBD">
            <w:pPr>
              <w:pStyle w:val="TableParagraph"/>
              <w:spacing w:before="2" w:line="22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-dyskusje, prelekcje,</w:t>
            </w:r>
          </w:p>
        </w:tc>
        <w:tc>
          <w:tcPr>
            <w:tcW w:w="2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Nauczyciel przyrody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33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</w:pPr>
    </w:p>
    <w:tbl>
      <w:tblPr>
        <w:tblStyle w:val="TableNormal"/>
        <w:tblW w:w="14220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506"/>
        <w:gridCol w:w="2548"/>
        <w:gridCol w:w="3404"/>
        <w:gridCol w:w="2270"/>
        <w:gridCol w:w="1492"/>
      </w:tblGrid>
      <w:tr w:rsidR="009A1DD3" w:rsidRPr="00DC297F">
        <w:trPr>
          <w:trHeight w:val="1708"/>
        </w:trPr>
        <w:tc>
          <w:tcPr>
            <w:tcW w:w="4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41"/>
              </w:numPr>
              <w:tabs>
                <w:tab w:val="left" w:pos="211"/>
              </w:tabs>
              <w:spacing w:before="2" w:line="252" w:lineRule="auto"/>
              <w:ind w:right="746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wie, które</w:t>
            </w:r>
            <w:r w:rsidRPr="00DC297F">
              <w:rPr>
                <w:spacing w:val="-4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działania </w:t>
            </w:r>
            <w:r w:rsidRPr="00DC297F">
              <w:rPr>
                <w:sz w:val="20"/>
                <w:szCs w:val="20"/>
              </w:rPr>
              <w:t>człowieka</w:t>
            </w:r>
            <w:r w:rsidRPr="00DC297F">
              <w:rPr>
                <w:spacing w:val="-3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niszczą</w:t>
            </w:r>
          </w:p>
          <w:p w:rsidR="009A1DD3" w:rsidRPr="00DC297F" w:rsidRDefault="00565BBD">
            <w:pPr>
              <w:pStyle w:val="TableParagraph"/>
              <w:spacing w:line="230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środowisko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1"/>
              </w:numPr>
              <w:tabs>
                <w:tab w:val="left" w:pos="211"/>
              </w:tabs>
              <w:spacing w:before="1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podejmuje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działania</w:t>
            </w:r>
            <w:r w:rsidRPr="00DC297F">
              <w:rPr>
                <w:spacing w:val="-2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na</w:t>
            </w:r>
          </w:p>
          <w:p w:rsidR="009A1DD3" w:rsidRPr="00DC297F" w:rsidRDefault="00565BBD">
            <w:pPr>
              <w:pStyle w:val="TableParagraph"/>
              <w:spacing w:before="15" w:line="252" w:lineRule="auto"/>
              <w:ind w:left="105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rzecz najbliższego otoczenia </w:t>
            </w:r>
            <w:r w:rsidRPr="00DC297F">
              <w:rPr>
                <w:sz w:val="20"/>
                <w:szCs w:val="20"/>
              </w:rPr>
              <w:t>naturalnego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75E66" w:rsidRPr="00DC297F" w:rsidRDefault="00E75E66" w:rsidP="00E75E66">
            <w:pPr>
              <w:pStyle w:val="TableParagraph"/>
              <w:spacing w:line="252" w:lineRule="auto"/>
              <w:ind w:right="57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wycieczki tematyczne</w:t>
            </w:r>
          </w:p>
          <w:p w:rsidR="009A1DD3" w:rsidRPr="00DC297F" w:rsidRDefault="009A1DD3">
            <w:pPr>
              <w:pStyle w:val="TableParagraph"/>
              <w:spacing w:before="1" w:line="252" w:lineRule="auto"/>
              <w:ind w:left="107" w:right="625"/>
              <w:rPr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E75E66">
            <w:pPr>
              <w:pStyle w:val="TableParagraph"/>
              <w:spacing w:line="511" w:lineRule="auto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Nauczyciel przyrody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spacing w:line="252" w:lineRule="auto"/>
              <w:ind w:left="104" w:right="56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Cały rok </w:t>
            </w:r>
          </w:p>
        </w:tc>
      </w:tr>
      <w:tr w:rsidR="009A1DD3" w:rsidRPr="00DC297F">
        <w:trPr>
          <w:trHeight w:val="2440"/>
        </w:trPr>
        <w:tc>
          <w:tcPr>
            <w:tcW w:w="4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386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 xml:space="preserve">Rozwijanie poczucia odpowiedzialności za siebie </w:t>
            </w:r>
            <w:r w:rsidRPr="00DC297F">
              <w:rPr>
                <w:b/>
                <w:w w:val="95"/>
                <w:sz w:val="20"/>
                <w:szCs w:val="20"/>
              </w:rPr>
              <w:t>i innych</w:t>
            </w:r>
          </w:p>
        </w:tc>
        <w:tc>
          <w:tcPr>
            <w:tcW w:w="2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4" w:lineRule="auto"/>
              <w:ind w:left="105" w:right="26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-wie,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że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zdrowie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człowieka </w:t>
            </w:r>
            <w:r w:rsidRPr="00DC297F">
              <w:rPr>
                <w:sz w:val="20"/>
                <w:szCs w:val="20"/>
              </w:rPr>
              <w:t>zależy również od niego samego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5" w:right="162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zna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zasady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zdrowego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stylu </w:t>
            </w:r>
            <w:r w:rsidRPr="00DC297F">
              <w:rPr>
                <w:sz w:val="20"/>
                <w:szCs w:val="20"/>
              </w:rPr>
              <w:t>życia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-przestrzega zasady </w:t>
            </w:r>
            <w:r w:rsidRPr="00DC297F">
              <w:rPr>
                <w:w w:val="90"/>
                <w:sz w:val="20"/>
                <w:szCs w:val="20"/>
              </w:rPr>
              <w:t>bezpieczeństwa w szkole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5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i podczas wycieczek, zabaw posiada nawyki higieniczne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40"/>
              </w:numPr>
              <w:tabs>
                <w:tab w:val="left" w:pos="213"/>
              </w:tabs>
              <w:spacing w:before="2" w:line="252" w:lineRule="auto"/>
              <w:ind w:right="372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poznanie</w:t>
            </w:r>
            <w:r w:rsidRPr="00DC297F">
              <w:rPr>
                <w:spacing w:val="-3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przepisów</w:t>
            </w:r>
            <w:r w:rsidRPr="00DC297F">
              <w:rPr>
                <w:spacing w:val="-3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bhp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 xml:space="preserve">zasad </w:t>
            </w:r>
            <w:r w:rsidRPr="00DC297F">
              <w:rPr>
                <w:w w:val="95"/>
                <w:sz w:val="20"/>
                <w:szCs w:val="20"/>
              </w:rPr>
              <w:t>poruszania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się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szkole,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ulicy,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="001E3A81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środkach</w:t>
            </w:r>
            <w:r w:rsidRPr="00DC297F">
              <w:rPr>
                <w:spacing w:val="-1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lokomocji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0"/>
              </w:numPr>
              <w:tabs>
                <w:tab w:val="left" w:pos="213"/>
              </w:tabs>
              <w:spacing w:before="1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spotkanie z</w:t>
            </w:r>
            <w:r w:rsidRPr="00DC297F">
              <w:rPr>
                <w:spacing w:val="-3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policjantem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40"/>
              </w:numPr>
              <w:tabs>
                <w:tab w:val="left" w:pos="213"/>
              </w:tabs>
              <w:spacing w:before="15" w:line="252" w:lineRule="auto"/>
              <w:ind w:right="201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realizacja zajęć z programem </w:t>
            </w:r>
            <w:r w:rsidRPr="00DC297F">
              <w:rPr>
                <w:w w:val="95"/>
                <w:sz w:val="20"/>
                <w:szCs w:val="20"/>
              </w:rPr>
              <w:t>profilaktycznym dotyczącym</w:t>
            </w:r>
            <w:r w:rsidRPr="00DC297F">
              <w:rPr>
                <w:spacing w:val="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zdrowia</w:t>
            </w:r>
          </w:p>
          <w:p w:rsidR="001E3A81" w:rsidRPr="00DC297F" w:rsidRDefault="001E3A81" w:rsidP="008F14A4">
            <w:pPr>
              <w:pStyle w:val="TableParagraph"/>
              <w:numPr>
                <w:ilvl w:val="0"/>
                <w:numId w:val="40"/>
              </w:numPr>
              <w:tabs>
                <w:tab w:val="left" w:pos="213"/>
              </w:tabs>
              <w:spacing w:before="15" w:line="252" w:lineRule="auto"/>
              <w:ind w:right="201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udział w konkursach</w:t>
            </w:r>
          </w:p>
        </w:tc>
        <w:tc>
          <w:tcPr>
            <w:tcW w:w="2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529AA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Wszyscy </w:t>
            </w:r>
            <w:r w:rsidRPr="00DC297F">
              <w:rPr>
                <w:w w:val="85"/>
                <w:sz w:val="20"/>
                <w:szCs w:val="20"/>
              </w:rPr>
              <w:t>nauczyciele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529AA">
            <w:pPr>
              <w:pStyle w:val="TableParagraph"/>
              <w:spacing w:before="2" w:line="252" w:lineRule="auto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529AA" w:rsidRPr="00DC297F" w:rsidTr="00A04674">
        <w:trPr>
          <w:trHeight w:val="4812"/>
        </w:trPr>
        <w:tc>
          <w:tcPr>
            <w:tcW w:w="450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529AA" w:rsidRPr="00DC297F" w:rsidRDefault="009529AA">
            <w:pPr>
              <w:pStyle w:val="TableParagraph"/>
              <w:spacing w:before="4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Kształcenie postawy szacunku dla przeszłości i</w:t>
            </w:r>
          </w:p>
          <w:p w:rsidR="009529AA" w:rsidRPr="00DC297F" w:rsidRDefault="009529AA" w:rsidP="00A04674">
            <w:pPr>
              <w:pStyle w:val="TableParagraph"/>
              <w:spacing w:line="213" w:lineRule="exact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tradycji literackiej jako postawy tożsamości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>narodowej.</w:t>
            </w:r>
          </w:p>
        </w:tc>
        <w:tc>
          <w:tcPr>
            <w:tcW w:w="254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529AA" w:rsidRPr="00DC297F" w:rsidRDefault="009529AA">
            <w:pPr>
              <w:pStyle w:val="TableParagraph"/>
              <w:spacing w:before="4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jest zainteresowany</w:t>
            </w:r>
          </w:p>
          <w:p w:rsidR="009529AA" w:rsidRPr="00DC297F" w:rsidRDefault="009529AA" w:rsidP="00A04674">
            <w:pPr>
              <w:pStyle w:val="TableParagraph"/>
              <w:spacing w:line="213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kulturą w środowisku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lokalnym,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ma potrzebę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uczestniczenia w</w:t>
            </w:r>
          </w:p>
          <w:p w:rsidR="009529AA" w:rsidRPr="00DC297F" w:rsidRDefault="009529AA" w:rsidP="00A04674">
            <w:pPr>
              <w:pStyle w:val="TableParagraph"/>
              <w:spacing w:line="213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wydarzeniach lokalnych,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-rozumie wartość języka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ojczystego oraz jego funkcję</w:t>
            </w:r>
          </w:p>
          <w:p w:rsidR="009529AA" w:rsidRPr="00DC297F" w:rsidRDefault="009529AA" w:rsidP="00A04674">
            <w:pPr>
              <w:pStyle w:val="TableParagraph"/>
              <w:spacing w:line="213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 budowaniu tożsamości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narodowej oraz tożsamości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wspólnoty: rodzinnej,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narodowej i kulturowej</w:t>
            </w:r>
          </w:p>
          <w:p w:rsidR="009529AA" w:rsidRPr="00DC297F" w:rsidRDefault="009529AA" w:rsidP="00A04674">
            <w:pPr>
              <w:pStyle w:val="TableParagraph"/>
              <w:spacing w:line="213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ma szacunek do wiedzy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oraz wyrobiona pasję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poznawania świata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stosuje zdobyte</w:t>
            </w:r>
          </w:p>
          <w:p w:rsidR="009529AA" w:rsidRPr="00DC297F" w:rsidRDefault="009529AA" w:rsidP="00A04674">
            <w:pPr>
              <w:pStyle w:val="TableParagraph"/>
              <w:spacing w:line="213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wiadomości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dostrzega wartość:</w:t>
            </w:r>
          </w:p>
          <w:p w:rsidR="009529AA" w:rsidRPr="00DC297F" w:rsidRDefault="009529AA" w:rsidP="00A04674">
            <w:pPr>
              <w:pStyle w:val="TableParagraph"/>
              <w:spacing w:line="207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prawdy, dobra, piękna,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529AA" w:rsidRPr="00DC297F" w:rsidRDefault="009529AA" w:rsidP="009529AA">
            <w:pPr>
              <w:pStyle w:val="TableParagraph"/>
              <w:spacing w:before="4"/>
              <w:ind w:left="10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-lektury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języka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polskiego</w:t>
            </w:r>
            <w:r w:rsidRPr="00DC297F">
              <w:rPr>
                <w:sz w:val="20"/>
                <w:szCs w:val="20"/>
              </w:rPr>
              <w:t>,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omawianie różnych tekstów kultury</w:t>
            </w:r>
          </w:p>
          <w:p w:rsidR="009529AA" w:rsidRPr="00DC297F" w:rsidRDefault="009529AA" w:rsidP="00A04674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podczas lekcji,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dbałość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podręczniki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szkolne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książki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wypożyczone z biblioteki,</w:t>
            </w:r>
          </w:p>
          <w:p w:rsidR="009529AA" w:rsidRPr="00DC297F" w:rsidRDefault="009529AA" w:rsidP="00A04674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wykorzystywanie tekstów kultury do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budzenia szacunku dla osiągnięć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dawnych pokoleń (dostrzeganie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ponadczasowości utworów),</w:t>
            </w:r>
          </w:p>
          <w:p w:rsidR="009529AA" w:rsidRPr="00DC297F" w:rsidRDefault="009529AA" w:rsidP="00A04674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</w:t>
            </w:r>
            <w:r w:rsidRPr="00DC297F">
              <w:rPr>
                <w:spacing w:val="-3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dostrzeganie</w:t>
            </w:r>
            <w:r w:rsidRPr="00DC297F">
              <w:rPr>
                <w:spacing w:val="-3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związków</w:t>
            </w:r>
            <w:r w:rsidRPr="00DC297F">
              <w:rPr>
                <w:spacing w:val="-3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literatury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lub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twórców ze środowiskiem lokalnym,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ojczyzną, historią,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</w:t>
            </w:r>
            <w:r w:rsidRPr="00DC297F">
              <w:rPr>
                <w:spacing w:val="-3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udział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życiu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społeczności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lokalnej,</w:t>
            </w:r>
          </w:p>
          <w:p w:rsidR="009529AA" w:rsidRPr="00DC297F" w:rsidRDefault="009529AA" w:rsidP="00A04674">
            <w:pPr>
              <w:pStyle w:val="TableParagraph"/>
              <w:spacing w:line="21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np. spektakle teatralne, wiersze i</w:t>
            </w:r>
          </w:p>
          <w:p w:rsidR="009529AA" w:rsidRPr="00DC297F" w:rsidRDefault="009529AA" w:rsidP="00A04674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piosenki polskie,</w:t>
            </w:r>
          </w:p>
          <w:p w:rsidR="009529AA" w:rsidRPr="00DC297F" w:rsidRDefault="009529AA" w:rsidP="00A04674">
            <w:pPr>
              <w:pStyle w:val="TableParagraph"/>
              <w:spacing w:line="207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</w:t>
            </w:r>
            <w:r w:rsidRPr="00DC297F">
              <w:rPr>
                <w:spacing w:val="-3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dbanie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piękno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poprawność</w:t>
            </w:r>
            <w:r w:rsidRPr="00DC297F">
              <w:rPr>
                <w:spacing w:val="-3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języka</w:t>
            </w:r>
          </w:p>
          <w:p w:rsidR="001E3A81" w:rsidRPr="00DC297F" w:rsidRDefault="001E3A81" w:rsidP="00A04674">
            <w:pPr>
              <w:pStyle w:val="TableParagraph"/>
              <w:spacing w:line="207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konkurs recytatorski</w:t>
            </w:r>
          </w:p>
        </w:tc>
        <w:tc>
          <w:tcPr>
            <w:tcW w:w="227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529AA" w:rsidRPr="00DC297F" w:rsidRDefault="009529AA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n. j. polskiego</w:t>
            </w:r>
          </w:p>
          <w:p w:rsidR="009529AA" w:rsidRPr="00DC297F" w:rsidRDefault="009529AA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</w:p>
          <w:p w:rsidR="009529AA" w:rsidRPr="00DC297F" w:rsidRDefault="009529AA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n. muzyki</w:t>
            </w:r>
          </w:p>
          <w:p w:rsidR="009529AA" w:rsidRPr="00DC297F" w:rsidRDefault="009529AA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</w:p>
          <w:p w:rsidR="009529AA" w:rsidRPr="00DC297F" w:rsidRDefault="009529AA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wszyscy nauczyciele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529AA" w:rsidRPr="00DC297F" w:rsidRDefault="009529AA" w:rsidP="009529AA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rok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</w:p>
          <w:p w:rsidR="009529AA" w:rsidRPr="00DC297F" w:rsidRDefault="009529AA" w:rsidP="00A04674">
            <w:pPr>
              <w:pStyle w:val="TableParagraph"/>
              <w:spacing w:line="213" w:lineRule="exact"/>
              <w:ind w:left="104"/>
              <w:rPr>
                <w:sz w:val="20"/>
                <w:szCs w:val="20"/>
              </w:rPr>
            </w:pP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34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</w:pPr>
    </w:p>
    <w:tbl>
      <w:tblPr>
        <w:tblStyle w:val="TableNormal"/>
        <w:tblW w:w="14220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506"/>
        <w:gridCol w:w="2548"/>
        <w:gridCol w:w="3404"/>
        <w:gridCol w:w="2270"/>
        <w:gridCol w:w="1492"/>
      </w:tblGrid>
      <w:tr w:rsidR="009A1DD3" w:rsidRPr="00DC297F">
        <w:trPr>
          <w:trHeight w:val="2197"/>
        </w:trPr>
        <w:tc>
          <w:tcPr>
            <w:tcW w:w="45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5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szacunku dla człowieka oraz </w:t>
            </w:r>
            <w:r w:rsidRPr="00DC297F">
              <w:rPr>
                <w:w w:val="95"/>
                <w:sz w:val="20"/>
                <w:szCs w:val="20"/>
              </w:rPr>
              <w:t>kieruje się tymi wartościami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polskiego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7" w:right="151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 zachęcanie do samokształcenia poprzez docieranie do informacji </w:t>
            </w:r>
            <w:r w:rsidRPr="00DC297F">
              <w:rPr>
                <w:w w:val="95"/>
                <w:sz w:val="20"/>
                <w:szCs w:val="20"/>
              </w:rPr>
              <w:t xml:space="preserve">zawartych w tekstach kultury i innych </w:t>
            </w:r>
            <w:r w:rsidRPr="00DC297F">
              <w:rPr>
                <w:sz w:val="20"/>
                <w:szCs w:val="20"/>
              </w:rPr>
              <w:t>źródłach.</w:t>
            </w:r>
          </w:p>
          <w:p w:rsidR="009A1DD3" w:rsidRPr="00DC297F" w:rsidRDefault="009A1DD3">
            <w:pPr>
              <w:pStyle w:val="TableParagraph"/>
              <w:spacing w:before="5" w:line="240" w:lineRule="atLeast"/>
              <w:ind w:left="107" w:right="113"/>
              <w:rPr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5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ind w:left="104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A04674">
            <w:pPr>
              <w:pStyle w:val="TableParagraph"/>
              <w:spacing w:line="252" w:lineRule="auto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 </w:t>
            </w:r>
          </w:p>
        </w:tc>
      </w:tr>
    </w:tbl>
    <w:p w:rsidR="009A1DD3" w:rsidRPr="00DC297F" w:rsidRDefault="009A1DD3">
      <w:pPr>
        <w:pStyle w:val="Tekstpodstawowy"/>
      </w:pPr>
    </w:p>
    <w:p w:rsidR="009A1DD3" w:rsidRPr="00DC297F" w:rsidRDefault="009A1DD3">
      <w:pPr>
        <w:pStyle w:val="Tekstpodstawowy"/>
      </w:pPr>
    </w:p>
    <w:p w:rsidR="009A1DD3" w:rsidRPr="00DC297F" w:rsidRDefault="009A1DD3">
      <w:pPr>
        <w:pStyle w:val="Tekstpodstawowy"/>
        <w:spacing w:before="5"/>
      </w:pPr>
    </w:p>
    <w:p w:rsidR="009A1DD3" w:rsidRPr="00DC297F" w:rsidRDefault="00565BBD">
      <w:pPr>
        <w:spacing w:before="62"/>
        <w:ind w:left="218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t>WRAŻLIWOŚĆ I ODRÓŻNIANIE DOBRA OD ZŁA</w:t>
      </w:r>
    </w:p>
    <w:p w:rsidR="009A1DD3" w:rsidRPr="00DC297F" w:rsidRDefault="009A1DD3">
      <w:pPr>
        <w:pStyle w:val="Tekstpodstawowy"/>
        <w:spacing w:before="2" w:after="1"/>
        <w:rPr>
          <w:b/>
        </w:rPr>
      </w:pPr>
    </w:p>
    <w:tbl>
      <w:tblPr>
        <w:tblStyle w:val="TableNormal"/>
        <w:tblW w:w="14219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503"/>
        <w:gridCol w:w="2551"/>
        <w:gridCol w:w="3404"/>
        <w:gridCol w:w="2225"/>
        <w:gridCol w:w="1536"/>
      </w:tblGrid>
      <w:tr w:rsidR="009A1DD3" w:rsidRPr="00DC297F">
        <w:trPr>
          <w:trHeight w:val="489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ZADANIA WYCHOWAWCZO-PROFILAKTYCZNE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8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8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6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4" w:line="223" w:lineRule="exact"/>
              <w:ind w:left="10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9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4884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 xml:space="preserve">Kształtowanie umiejętności hierarchizacji wartości i </w:t>
            </w:r>
            <w:r w:rsidRPr="00DC297F">
              <w:rPr>
                <w:b/>
                <w:w w:val="95"/>
                <w:sz w:val="20"/>
                <w:szCs w:val="20"/>
              </w:rPr>
              <w:t>uświadomienie pojęć: dobro i zło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39"/>
              </w:numPr>
              <w:tabs>
                <w:tab w:val="left" w:pos="214"/>
              </w:tabs>
              <w:spacing w:before="2" w:line="252" w:lineRule="auto"/>
              <w:ind w:right="717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zaczyna</w:t>
            </w:r>
            <w:r w:rsidRPr="00DC297F">
              <w:rPr>
                <w:spacing w:val="-3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 xml:space="preserve">poszukiwać </w:t>
            </w:r>
            <w:r w:rsidRPr="00DC297F">
              <w:rPr>
                <w:sz w:val="20"/>
                <w:szCs w:val="20"/>
              </w:rPr>
              <w:t>wartości w</w:t>
            </w:r>
            <w:r w:rsidRPr="00DC297F">
              <w:rPr>
                <w:spacing w:val="-4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życiu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39"/>
              </w:numPr>
              <w:tabs>
                <w:tab w:val="left" w:pos="214"/>
              </w:tabs>
              <w:spacing w:before="2" w:line="252" w:lineRule="auto"/>
              <w:ind w:right="230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rozumie i potrafi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odróżnić </w:t>
            </w:r>
            <w:r w:rsidRPr="00DC297F">
              <w:rPr>
                <w:sz w:val="20"/>
                <w:szCs w:val="20"/>
              </w:rPr>
              <w:t>dobro od</w:t>
            </w:r>
            <w:r w:rsidRPr="00DC297F">
              <w:rPr>
                <w:spacing w:val="-2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zła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39"/>
              </w:numPr>
              <w:tabs>
                <w:tab w:val="left" w:pos="214"/>
              </w:tabs>
              <w:spacing w:before="4" w:line="252" w:lineRule="auto"/>
              <w:ind w:right="716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próbuje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dokonywać </w:t>
            </w:r>
            <w:r w:rsidRPr="00DC297F">
              <w:rPr>
                <w:sz w:val="20"/>
                <w:szCs w:val="20"/>
              </w:rPr>
              <w:t>wyborów</w:t>
            </w:r>
            <w:r w:rsidRPr="00DC297F">
              <w:rPr>
                <w:spacing w:val="-2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wartości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 w:right="364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i prezentować określone </w:t>
            </w:r>
            <w:r w:rsidRPr="00DC297F">
              <w:rPr>
                <w:sz w:val="20"/>
                <w:szCs w:val="20"/>
              </w:rPr>
              <w:t>postawy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38"/>
              </w:numPr>
              <w:tabs>
                <w:tab w:val="left" w:pos="214"/>
              </w:tabs>
              <w:spacing w:before="2" w:line="252" w:lineRule="auto"/>
              <w:ind w:right="123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zna pojęcia: konsekwencja, </w:t>
            </w:r>
            <w:r w:rsidRPr="00DC297F">
              <w:rPr>
                <w:sz w:val="20"/>
                <w:szCs w:val="20"/>
              </w:rPr>
              <w:t>odpowiedzialność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 w:righ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-ma świadomość, że rodzina </w:t>
            </w:r>
            <w:r w:rsidRPr="00DC297F">
              <w:rPr>
                <w:sz w:val="20"/>
                <w:szCs w:val="20"/>
              </w:rPr>
              <w:t>i dom rodzinny to miejsce,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8" w:right="49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gdzie dzieci uczą się </w:t>
            </w:r>
            <w:r w:rsidRPr="00DC297F">
              <w:rPr>
                <w:w w:val="95"/>
                <w:sz w:val="20"/>
                <w:szCs w:val="20"/>
              </w:rPr>
              <w:t>odróżniać dobro od zła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38"/>
              </w:numPr>
              <w:tabs>
                <w:tab w:val="left" w:pos="214"/>
              </w:tabs>
              <w:spacing w:line="252" w:lineRule="auto"/>
              <w:ind w:right="129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zna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podstawowe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problemy </w:t>
            </w:r>
            <w:r w:rsidRPr="00DC297F">
              <w:rPr>
                <w:sz w:val="20"/>
                <w:szCs w:val="20"/>
              </w:rPr>
              <w:t>ludzkości występujące współcześnie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113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-rozmowa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temat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wartości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świeckich </w:t>
            </w:r>
            <w:r w:rsidRPr="00DC297F">
              <w:rPr>
                <w:sz w:val="20"/>
                <w:szCs w:val="20"/>
              </w:rPr>
              <w:t>i</w:t>
            </w:r>
            <w:r w:rsidRPr="00DC297F">
              <w:rPr>
                <w:spacing w:val="-1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religijnych</w:t>
            </w:r>
          </w:p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-burza mózgów, pogadanka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37"/>
              </w:numPr>
              <w:tabs>
                <w:tab w:val="left" w:pos="214"/>
              </w:tabs>
              <w:spacing w:before="1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praca w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grupach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37"/>
              </w:numPr>
              <w:tabs>
                <w:tab w:val="left" w:pos="214"/>
              </w:tabs>
              <w:spacing w:before="15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scenki,</w:t>
            </w:r>
            <w:r w:rsidRPr="00DC297F">
              <w:rPr>
                <w:spacing w:val="-1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dyskusje</w:t>
            </w:r>
          </w:p>
          <w:p w:rsidR="009A1DD3" w:rsidRPr="00DC297F" w:rsidRDefault="00B7746F" w:rsidP="00B7746F">
            <w:pPr>
              <w:pStyle w:val="TableParagraph"/>
              <w:spacing w:before="12" w:line="252" w:lineRule="auto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 </w:t>
            </w:r>
            <w:r w:rsidR="00565BBD" w:rsidRPr="00DC297F">
              <w:rPr>
                <w:w w:val="95"/>
                <w:sz w:val="20"/>
                <w:szCs w:val="20"/>
              </w:rPr>
              <w:t xml:space="preserve">-literatura - odwołania do bohaterów </w:t>
            </w:r>
            <w:r w:rsidR="00565BBD" w:rsidRPr="00DC297F">
              <w:rPr>
                <w:sz w:val="20"/>
                <w:szCs w:val="20"/>
              </w:rPr>
              <w:t>literackich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8" w:right="161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-realizacja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programu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„Wychowanie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do </w:t>
            </w:r>
            <w:r w:rsidRPr="00DC297F">
              <w:rPr>
                <w:sz w:val="20"/>
                <w:szCs w:val="20"/>
              </w:rPr>
              <w:t xml:space="preserve">życia w rodzinie” 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37"/>
              </w:numPr>
              <w:tabs>
                <w:tab w:val="left" w:pos="214"/>
              </w:tabs>
              <w:spacing w:before="3" w:line="252" w:lineRule="auto"/>
              <w:ind w:right="710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Współczesne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konflikty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–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lekcja </w:t>
            </w:r>
            <w:r w:rsidRPr="00DC297F">
              <w:rPr>
                <w:sz w:val="20"/>
                <w:szCs w:val="20"/>
              </w:rPr>
              <w:t>wskazywanie</w:t>
            </w:r>
            <w:r w:rsidRPr="00DC297F">
              <w:rPr>
                <w:spacing w:val="-2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dobra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zła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</w:p>
          <w:p w:rsidR="009A1DD3" w:rsidRPr="00DC297F" w:rsidRDefault="00565BBD">
            <w:pPr>
              <w:pStyle w:val="TableParagraph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postępowaniu bohaterów lektur,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37"/>
              </w:numPr>
              <w:tabs>
                <w:tab w:val="left" w:pos="214"/>
              </w:tabs>
              <w:spacing w:before="15" w:line="252" w:lineRule="auto"/>
              <w:ind w:right="957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szukanie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nich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wzorów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do </w:t>
            </w:r>
            <w:r w:rsidRPr="00DC297F">
              <w:rPr>
                <w:sz w:val="20"/>
                <w:szCs w:val="20"/>
              </w:rPr>
              <w:t>naśladowani</w:t>
            </w:r>
            <w:r w:rsidR="00AA4EED" w:rsidRPr="00DC297F">
              <w:rPr>
                <w:sz w:val="20"/>
                <w:szCs w:val="20"/>
              </w:rPr>
              <w:t>a</w:t>
            </w:r>
          </w:p>
          <w:p w:rsidR="00AA4EED" w:rsidRPr="00DC297F" w:rsidRDefault="00AA4EED" w:rsidP="008F14A4">
            <w:pPr>
              <w:pStyle w:val="TableParagraph"/>
              <w:numPr>
                <w:ilvl w:val="0"/>
                <w:numId w:val="37"/>
              </w:numPr>
              <w:tabs>
                <w:tab w:val="left" w:pos="214"/>
              </w:tabs>
              <w:spacing w:before="15" w:line="252" w:lineRule="auto"/>
              <w:ind w:right="957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Porozmawiajmy o zdrowiu oraz Unplugged</w:t>
            </w:r>
          </w:p>
        </w:tc>
        <w:tc>
          <w:tcPr>
            <w:tcW w:w="22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Nauczyciel religii </w:t>
            </w:r>
            <w:r w:rsidRPr="00DC297F">
              <w:rPr>
                <w:w w:val="85"/>
                <w:sz w:val="20"/>
                <w:szCs w:val="20"/>
              </w:rPr>
              <w:t>Wszyscy nauczyciele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B7746F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n. WDŻ</w:t>
            </w:r>
          </w:p>
          <w:p w:rsidR="00673B42" w:rsidRPr="00DC297F" w:rsidRDefault="00673B42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</w:p>
          <w:p w:rsidR="00673B42" w:rsidRPr="00DC297F" w:rsidRDefault="00673B42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</w:p>
          <w:p w:rsidR="00673B42" w:rsidRPr="00DC297F" w:rsidRDefault="00673B42" w:rsidP="00673B42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:rsidR="00673B42" w:rsidRPr="00DC297F" w:rsidRDefault="00673B42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</w:p>
          <w:p w:rsidR="00673B42" w:rsidRPr="00DC297F" w:rsidRDefault="00673B42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</w:p>
          <w:p w:rsidR="00673B42" w:rsidRPr="00DC297F" w:rsidRDefault="00673B42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pedagog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9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Cały</w:t>
            </w:r>
            <w:r w:rsidRPr="00DC297F">
              <w:rPr>
                <w:spacing w:val="-1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rok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spacing w:line="252" w:lineRule="auto"/>
              <w:ind w:left="10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Wg </w:t>
            </w:r>
            <w:r w:rsidRPr="00DC297F">
              <w:rPr>
                <w:w w:val="90"/>
                <w:sz w:val="20"/>
                <w:szCs w:val="20"/>
              </w:rPr>
              <w:t>harmonogramu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35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</w:pPr>
    </w:p>
    <w:tbl>
      <w:tblPr>
        <w:tblStyle w:val="TableNormal"/>
        <w:tblW w:w="14219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503"/>
        <w:gridCol w:w="2551"/>
        <w:gridCol w:w="3404"/>
        <w:gridCol w:w="2225"/>
        <w:gridCol w:w="1536"/>
      </w:tblGrid>
      <w:tr w:rsidR="00B7746F" w:rsidRPr="00DC297F" w:rsidTr="00B7746F">
        <w:trPr>
          <w:trHeight w:val="2367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7746F" w:rsidRPr="00DC297F" w:rsidRDefault="00B7746F" w:rsidP="00486959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Uwrażliwianie na krzywdę innych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7746F" w:rsidRPr="00DC297F" w:rsidRDefault="00B7746F" w:rsidP="008F14A4">
            <w:pPr>
              <w:pStyle w:val="TableParagraph"/>
              <w:numPr>
                <w:ilvl w:val="0"/>
                <w:numId w:val="36"/>
              </w:numPr>
              <w:tabs>
                <w:tab w:val="left" w:pos="214"/>
              </w:tabs>
              <w:spacing w:before="2" w:line="252" w:lineRule="auto"/>
              <w:ind w:right="539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dostrzega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reaguje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na </w:t>
            </w:r>
            <w:r w:rsidRPr="00DC297F">
              <w:rPr>
                <w:sz w:val="20"/>
                <w:szCs w:val="20"/>
              </w:rPr>
              <w:t>krzywdę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innych</w:t>
            </w:r>
          </w:p>
          <w:p w:rsidR="00B7746F" w:rsidRPr="00DC297F" w:rsidRDefault="00B7746F" w:rsidP="008F14A4">
            <w:pPr>
              <w:pStyle w:val="TableParagraph"/>
              <w:numPr>
                <w:ilvl w:val="0"/>
                <w:numId w:val="36"/>
              </w:numPr>
              <w:tabs>
                <w:tab w:val="left" w:pos="214"/>
              </w:tabs>
              <w:spacing w:before="4" w:line="252" w:lineRule="auto"/>
              <w:ind w:right="778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jest gotowy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pomóc </w:t>
            </w:r>
            <w:r w:rsidRPr="00DC297F">
              <w:rPr>
                <w:sz w:val="20"/>
                <w:szCs w:val="20"/>
              </w:rPr>
              <w:t>pokrzywdzonym</w:t>
            </w:r>
          </w:p>
          <w:p w:rsidR="00B7746F" w:rsidRPr="00DC297F" w:rsidRDefault="00B7746F" w:rsidP="00486959">
            <w:pPr>
              <w:pStyle w:val="TableParagraph"/>
              <w:spacing w:before="2" w:line="252" w:lineRule="auto"/>
              <w:ind w:left="108" w:right="35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wie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do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kogo</w:t>
            </w:r>
            <w:r w:rsidRPr="00DC297F">
              <w:rPr>
                <w:spacing w:val="-1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się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zwrócić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o </w:t>
            </w:r>
            <w:r w:rsidRPr="00DC297F">
              <w:rPr>
                <w:sz w:val="20"/>
                <w:szCs w:val="20"/>
              </w:rPr>
              <w:t>pomoc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7746F" w:rsidRPr="00DC297F" w:rsidRDefault="00B7746F" w:rsidP="008F14A4">
            <w:pPr>
              <w:pStyle w:val="TableParagraph"/>
              <w:numPr>
                <w:ilvl w:val="0"/>
                <w:numId w:val="35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analiza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Konwencji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Praw</w:t>
            </w:r>
            <w:r w:rsidRPr="00DC297F">
              <w:rPr>
                <w:spacing w:val="-2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Dziecka</w:t>
            </w:r>
          </w:p>
          <w:p w:rsidR="00B7746F" w:rsidRPr="00DC297F" w:rsidRDefault="00B7746F" w:rsidP="008F14A4">
            <w:pPr>
              <w:pStyle w:val="TableParagraph"/>
              <w:numPr>
                <w:ilvl w:val="0"/>
                <w:numId w:val="35"/>
              </w:numPr>
              <w:tabs>
                <w:tab w:val="left" w:pos="214"/>
              </w:tabs>
              <w:spacing w:before="14" w:line="252" w:lineRule="auto"/>
              <w:ind w:right="946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tworzenie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listy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zachowań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w </w:t>
            </w:r>
            <w:r w:rsidRPr="00DC297F">
              <w:rPr>
                <w:sz w:val="20"/>
                <w:szCs w:val="20"/>
              </w:rPr>
              <w:t>określonych</w:t>
            </w:r>
            <w:r w:rsidRPr="00DC297F">
              <w:rPr>
                <w:spacing w:val="-2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sytuacjach</w:t>
            </w:r>
          </w:p>
          <w:p w:rsidR="00B7746F" w:rsidRPr="00DC297F" w:rsidRDefault="00B7746F" w:rsidP="008F14A4">
            <w:pPr>
              <w:pStyle w:val="TableParagraph"/>
              <w:numPr>
                <w:ilvl w:val="0"/>
                <w:numId w:val="35"/>
              </w:numPr>
              <w:tabs>
                <w:tab w:val="left" w:pos="214"/>
              </w:tabs>
              <w:spacing w:before="2" w:line="252" w:lineRule="auto"/>
              <w:ind w:right="112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spotkanie z pedagogiem,</w:t>
            </w:r>
            <w:r w:rsidRPr="00DC297F">
              <w:rPr>
                <w:w w:val="90"/>
                <w:sz w:val="20"/>
                <w:szCs w:val="20"/>
              </w:rPr>
              <w:t xml:space="preserve"> funkcjonariuszem</w:t>
            </w:r>
            <w:r w:rsidRPr="00DC297F">
              <w:rPr>
                <w:spacing w:val="2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Policji</w:t>
            </w:r>
          </w:p>
          <w:p w:rsidR="00B7746F" w:rsidRPr="00DC297F" w:rsidRDefault="00B7746F" w:rsidP="00486959">
            <w:pPr>
              <w:pStyle w:val="TableParagraph"/>
              <w:spacing w:before="14" w:line="220" w:lineRule="exact"/>
              <w:ind w:left="108"/>
              <w:rPr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7746F" w:rsidRPr="00DC297F" w:rsidRDefault="00B7746F" w:rsidP="00486959">
            <w:pPr>
              <w:pStyle w:val="TableParagraph"/>
              <w:spacing w:before="2" w:line="252" w:lineRule="auto"/>
              <w:ind w:left="106" w:right="42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Wychowawcy, </w:t>
            </w:r>
            <w:r w:rsidRPr="00DC297F">
              <w:rPr>
                <w:sz w:val="20"/>
                <w:szCs w:val="20"/>
              </w:rPr>
              <w:t xml:space="preserve">Pedagog 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7746F" w:rsidRPr="00DC297F" w:rsidRDefault="00B7746F" w:rsidP="00486959">
            <w:pPr>
              <w:pStyle w:val="TableParagraph"/>
              <w:spacing w:before="2"/>
              <w:ind w:left="10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1953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>Rozwijanie postaw asertywnych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8" w:right="27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</w:t>
            </w:r>
            <w:r w:rsidRPr="00DC297F">
              <w:rPr>
                <w:spacing w:val="-3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potrafi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sytuacji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 xml:space="preserve">trudnej </w:t>
            </w:r>
            <w:r w:rsidRPr="00DC297F">
              <w:rPr>
                <w:w w:val="95"/>
                <w:sz w:val="20"/>
                <w:szCs w:val="20"/>
              </w:rPr>
              <w:t>zachować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się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asertywnie, </w:t>
            </w:r>
            <w:r w:rsidRPr="00DC297F">
              <w:rPr>
                <w:sz w:val="20"/>
                <w:szCs w:val="20"/>
              </w:rPr>
              <w:t xml:space="preserve">dokonuje wyborów odrzuca zachowanie </w:t>
            </w:r>
            <w:r w:rsidRPr="00DC297F">
              <w:rPr>
                <w:w w:val="95"/>
                <w:sz w:val="20"/>
                <w:szCs w:val="20"/>
              </w:rPr>
              <w:t>agresywne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uległość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jako zachowania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naruszające</w:t>
            </w:r>
          </w:p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godność człowieka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34"/>
              </w:numPr>
              <w:tabs>
                <w:tab w:val="left" w:pos="214"/>
              </w:tabs>
              <w:spacing w:before="4" w:line="252" w:lineRule="auto"/>
              <w:ind w:right="242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scenki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="00B7746F"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(przywoływanie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przykładów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z </w:t>
            </w:r>
            <w:r w:rsidRPr="00DC297F">
              <w:rPr>
                <w:sz w:val="20"/>
                <w:szCs w:val="20"/>
              </w:rPr>
              <w:t>życia)</w:t>
            </w:r>
          </w:p>
          <w:p w:rsidR="00B7746F" w:rsidRPr="00DC297F" w:rsidRDefault="00B7746F" w:rsidP="008F14A4">
            <w:pPr>
              <w:pStyle w:val="TableParagraph"/>
              <w:numPr>
                <w:ilvl w:val="0"/>
                <w:numId w:val="34"/>
              </w:numPr>
              <w:tabs>
                <w:tab w:val="left" w:pos="214"/>
              </w:tabs>
              <w:spacing w:before="4" w:line="252" w:lineRule="auto"/>
              <w:ind w:right="242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pogadanki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34"/>
              </w:numPr>
              <w:tabs>
                <w:tab w:val="left" w:pos="214"/>
              </w:tabs>
              <w:spacing w:before="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prace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plastyczne</w:t>
            </w:r>
          </w:p>
          <w:p w:rsidR="00DD7C91" w:rsidRPr="00DC297F" w:rsidRDefault="00DD7C91" w:rsidP="008F14A4">
            <w:pPr>
              <w:pStyle w:val="TableParagraph"/>
              <w:numPr>
                <w:ilvl w:val="0"/>
                <w:numId w:val="34"/>
              </w:numPr>
              <w:tabs>
                <w:tab w:val="left" w:pos="214"/>
              </w:tabs>
              <w:spacing w:before="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Porozmawiajmy o zdrowiu oraz Unplugged</w:t>
            </w:r>
          </w:p>
        </w:tc>
        <w:tc>
          <w:tcPr>
            <w:tcW w:w="22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6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Wychowawcy, pedagog, </w:t>
            </w: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ind w:left="106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Nauczyciel WDŻR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1466"/>
        </w:trPr>
        <w:tc>
          <w:tcPr>
            <w:tcW w:w="45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7" w:right="280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 xml:space="preserve">Kształtowanie umiejętności postrzegania rodziny </w:t>
            </w:r>
            <w:r w:rsidRPr="00DC297F">
              <w:rPr>
                <w:b/>
                <w:w w:val="95"/>
                <w:sz w:val="20"/>
                <w:szCs w:val="20"/>
              </w:rPr>
              <w:t>jako miejsca socjalizacji młodego człowieka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8" w:right="33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- dostrzega ważność</w:t>
            </w:r>
            <w:r w:rsidRPr="00DC297F">
              <w:rPr>
                <w:spacing w:val="-18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 xml:space="preserve">więzi </w:t>
            </w:r>
            <w:r w:rsidRPr="00DC297F">
              <w:rPr>
                <w:sz w:val="20"/>
                <w:szCs w:val="20"/>
              </w:rPr>
              <w:t>rodzinnych</w:t>
            </w:r>
          </w:p>
          <w:p w:rsidR="009A1DD3" w:rsidRPr="00DC297F" w:rsidRDefault="00B7746F" w:rsidP="00B7746F">
            <w:pPr>
              <w:pStyle w:val="TableParagraph"/>
              <w:spacing w:before="4" w:line="252" w:lineRule="auto"/>
              <w:ind w:left="108" w:right="9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 </w:t>
            </w:r>
            <w:r w:rsidR="00565BBD" w:rsidRPr="00DC297F">
              <w:rPr>
                <w:w w:val="95"/>
                <w:sz w:val="20"/>
                <w:szCs w:val="20"/>
              </w:rPr>
              <w:t>rozumie,</w:t>
            </w:r>
            <w:r w:rsidR="00565BBD"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="00565BBD" w:rsidRPr="00DC297F">
              <w:rPr>
                <w:w w:val="95"/>
                <w:sz w:val="20"/>
                <w:szCs w:val="20"/>
              </w:rPr>
              <w:t>że</w:t>
            </w:r>
            <w:r w:rsidR="00565BBD"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="00565BBD" w:rsidRPr="00DC297F">
              <w:rPr>
                <w:w w:val="95"/>
                <w:sz w:val="20"/>
                <w:szCs w:val="20"/>
              </w:rPr>
              <w:t>w</w:t>
            </w:r>
            <w:r w:rsidR="00565BBD"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="00565BBD" w:rsidRPr="00DC297F">
              <w:rPr>
                <w:w w:val="95"/>
                <w:sz w:val="20"/>
                <w:szCs w:val="20"/>
              </w:rPr>
              <w:t>domu</w:t>
            </w:r>
            <w:r w:rsidR="00565BBD"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="00565BBD" w:rsidRPr="00DC297F">
              <w:rPr>
                <w:w w:val="95"/>
                <w:sz w:val="20"/>
                <w:szCs w:val="20"/>
              </w:rPr>
              <w:t xml:space="preserve">uczy </w:t>
            </w:r>
            <w:r w:rsidR="00565BBD" w:rsidRPr="00DC297F">
              <w:rPr>
                <w:sz w:val="20"/>
                <w:szCs w:val="20"/>
              </w:rPr>
              <w:t>się</w:t>
            </w:r>
            <w:r w:rsidR="00565BBD" w:rsidRPr="00DC297F">
              <w:rPr>
                <w:spacing w:val="-15"/>
                <w:sz w:val="20"/>
                <w:szCs w:val="20"/>
              </w:rPr>
              <w:t xml:space="preserve"> </w:t>
            </w:r>
            <w:r w:rsidR="00565BBD" w:rsidRPr="00DC297F">
              <w:rPr>
                <w:sz w:val="20"/>
                <w:szCs w:val="20"/>
              </w:rPr>
              <w:t>empatii,</w:t>
            </w:r>
            <w:r w:rsidRPr="00DC297F">
              <w:rPr>
                <w:sz w:val="20"/>
                <w:szCs w:val="20"/>
              </w:rPr>
              <w:t xml:space="preserve"> </w:t>
            </w:r>
            <w:r w:rsidR="00565BBD" w:rsidRPr="00DC297F">
              <w:rPr>
                <w:sz w:val="20"/>
                <w:szCs w:val="20"/>
              </w:rPr>
              <w:t>altruizmu, przyjaźni,</w:t>
            </w:r>
            <w:r w:rsidRPr="00DC297F">
              <w:rPr>
                <w:sz w:val="20"/>
                <w:szCs w:val="20"/>
              </w:rPr>
              <w:t xml:space="preserve"> </w:t>
            </w:r>
            <w:r w:rsidR="00565BBD" w:rsidRPr="00DC297F">
              <w:rPr>
                <w:sz w:val="20"/>
                <w:szCs w:val="20"/>
              </w:rPr>
              <w:t>miłości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7746F" w:rsidRPr="00DC297F" w:rsidRDefault="00B7746F" w:rsidP="00B7746F">
            <w:pPr>
              <w:pStyle w:val="TableParagraph"/>
              <w:spacing w:before="4"/>
              <w:ind w:left="108"/>
              <w:rPr>
                <w:w w:val="95"/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 warsztaty, pogadanki,</w:t>
            </w:r>
          </w:p>
          <w:p w:rsidR="009A1DD3" w:rsidRPr="00DC297F" w:rsidRDefault="009A1DD3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6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Nauczyciel WDŻ </w:t>
            </w:r>
            <w:r w:rsidRPr="00DC297F">
              <w:rPr>
                <w:sz w:val="20"/>
                <w:szCs w:val="20"/>
              </w:rPr>
              <w:t>wychowawcy</w:t>
            </w:r>
          </w:p>
          <w:p w:rsidR="00B7746F" w:rsidRPr="00DC297F" w:rsidRDefault="00B7746F">
            <w:pPr>
              <w:pStyle w:val="TableParagraph"/>
              <w:spacing w:before="4" w:line="252" w:lineRule="auto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pedagog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36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1"/>
      </w:pPr>
    </w:p>
    <w:p w:rsidR="009A1DD3" w:rsidRPr="00DC297F" w:rsidRDefault="00565BBD">
      <w:pPr>
        <w:spacing w:before="62"/>
        <w:ind w:left="218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t>KOMUNIKATYWNOŚĆ I UMIEJĘTNOŚĆ SŁUCHANIA</w:t>
      </w:r>
    </w:p>
    <w:p w:rsidR="009A1DD3" w:rsidRPr="00DC297F" w:rsidRDefault="009A1DD3">
      <w:pPr>
        <w:pStyle w:val="Tekstpodstawowy"/>
        <w:spacing w:before="2"/>
        <w:rPr>
          <w:b/>
        </w:rPr>
      </w:pPr>
    </w:p>
    <w:tbl>
      <w:tblPr>
        <w:tblStyle w:val="TableNormal"/>
        <w:tblW w:w="14220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514"/>
        <w:gridCol w:w="2544"/>
        <w:gridCol w:w="3399"/>
        <w:gridCol w:w="2221"/>
        <w:gridCol w:w="1542"/>
      </w:tblGrid>
      <w:tr w:rsidR="009A1DD3" w:rsidRPr="00DC297F">
        <w:trPr>
          <w:trHeight w:val="489"/>
        </w:trPr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57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>ZADANIA WYCHOWAWCZO-PROFILAKTYCZNE</w:t>
            </w:r>
          </w:p>
        </w:tc>
        <w:tc>
          <w:tcPr>
            <w:tcW w:w="2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81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28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214" w:right="210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4" w:line="223" w:lineRule="exact"/>
              <w:ind w:left="214" w:right="214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81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1221"/>
        </w:trPr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Zapoznanie uczniów z kanałami komunikacji</w:t>
            </w:r>
          </w:p>
        </w:tc>
        <w:tc>
          <w:tcPr>
            <w:tcW w:w="2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18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 potrafi zastosować różne </w:t>
            </w:r>
            <w:r w:rsidRPr="00DC297F">
              <w:rPr>
                <w:sz w:val="20"/>
                <w:szCs w:val="20"/>
              </w:rPr>
              <w:t>kanały komunikacji</w:t>
            </w:r>
          </w:p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jest uważnym odbiorcą</w:t>
            </w:r>
          </w:p>
        </w:tc>
        <w:tc>
          <w:tcPr>
            <w:tcW w:w="3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33"/>
              </w:numPr>
              <w:tabs>
                <w:tab w:val="left" w:pos="214"/>
              </w:tabs>
              <w:spacing w:before="2" w:line="252" w:lineRule="auto"/>
              <w:ind w:right="452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lista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kanałów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komunikacji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(słowo, </w:t>
            </w:r>
            <w:r w:rsidRPr="00DC297F">
              <w:rPr>
                <w:sz w:val="20"/>
                <w:szCs w:val="20"/>
              </w:rPr>
              <w:t>gest, mimika,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itp.)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33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scenki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burze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mózgów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33"/>
              </w:numPr>
              <w:tabs>
                <w:tab w:val="left" w:pos="214"/>
              </w:tabs>
              <w:spacing w:before="1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prezentacje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multimedialne</w:t>
            </w:r>
          </w:p>
        </w:tc>
        <w:tc>
          <w:tcPr>
            <w:tcW w:w="2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5" w:right="475"/>
              <w:rPr>
                <w:w w:val="90"/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Pedagog Psycholog </w:t>
            </w:r>
            <w:r w:rsidRPr="00DC297F">
              <w:rPr>
                <w:w w:val="90"/>
                <w:sz w:val="20"/>
                <w:szCs w:val="20"/>
              </w:rPr>
              <w:t>Wychowawcy</w:t>
            </w:r>
          </w:p>
          <w:p w:rsidR="005E4A1C" w:rsidRPr="00DC297F" w:rsidRDefault="005E4A1C">
            <w:pPr>
              <w:pStyle w:val="TableParagraph"/>
              <w:spacing w:before="2" w:line="252" w:lineRule="auto"/>
              <w:ind w:left="105" w:right="47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n. informatyki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1464"/>
        </w:trPr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Zapoznanie z różnymi formami komunikacji</w:t>
            </w:r>
          </w:p>
        </w:tc>
        <w:tc>
          <w:tcPr>
            <w:tcW w:w="2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potrafi napisać list,</w:t>
            </w:r>
            <w:r w:rsidR="002574BA" w:rsidRPr="00DC297F">
              <w:rPr>
                <w:sz w:val="20"/>
                <w:szCs w:val="20"/>
              </w:rPr>
              <w:t>e-mail,</w:t>
            </w:r>
          </w:p>
          <w:p w:rsidR="009A1DD3" w:rsidRPr="00DC297F" w:rsidRDefault="00565BBD">
            <w:pPr>
              <w:pStyle w:val="TableParagraph"/>
              <w:tabs>
                <w:tab w:val="left" w:pos="2326"/>
              </w:tabs>
              <w:spacing w:before="15" w:line="252" w:lineRule="auto"/>
              <w:ind w:left="108" w:right="159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przeprowadzić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rozmowę</w:t>
            </w:r>
            <w:r w:rsidRPr="00DC297F">
              <w:rPr>
                <w:w w:val="95"/>
                <w:sz w:val="20"/>
                <w:szCs w:val="20"/>
              </w:rPr>
              <w:tab/>
            </w:r>
            <w:r w:rsidRPr="00DC297F">
              <w:rPr>
                <w:sz w:val="20"/>
                <w:szCs w:val="20"/>
              </w:rPr>
              <w:t>i rozmowę telefoniczną- ułożyć</w:t>
            </w:r>
            <w:r w:rsidRPr="00DC297F">
              <w:rPr>
                <w:spacing w:val="-1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dialog</w:t>
            </w:r>
          </w:p>
          <w:p w:rsidR="009A1DD3" w:rsidRPr="00DC297F" w:rsidRDefault="00565BBD">
            <w:pPr>
              <w:pStyle w:val="TableParagraph"/>
              <w:spacing w:before="1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napisać sprawozdanie</w:t>
            </w:r>
          </w:p>
        </w:tc>
        <w:tc>
          <w:tcPr>
            <w:tcW w:w="3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32"/>
              </w:numPr>
              <w:tabs>
                <w:tab w:val="left" w:pos="214"/>
              </w:tabs>
              <w:spacing w:before="2" w:line="252" w:lineRule="auto"/>
              <w:ind w:right="271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scenki, symulacje na lekcjach</w:t>
            </w:r>
            <w:r w:rsidRPr="00DC297F">
              <w:rPr>
                <w:spacing w:val="-30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 xml:space="preserve">języka </w:t>
            </w:r>
            <w:r w:rsidRPr="00DC297F">
              <w:rPr>
                <w:sz w:val="20"/>
                <w:szCs w:val="20"/>
              </w:rPr>
              <w:t>polskiego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32"/>
              </w:numPr>
              <w:tabs>
                <w:tab w:val="left" w:pos="214"/>
              </w:tabs>
              <w:spacing w:line="252" w:lineRule="auto"/>
              <w:ind w:right="345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układanie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dialogów,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pisanie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listów, </w:t>
            </w:r>
            <w:r w:rsidRPr="00DC297F">
              <w:rPr>
                <w:sz w:val="20"/>
                <w:szCs w:val="20"/>
              </w:rPr>
              <w:t>sprawozdań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32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ćwiczenia</w:t>
            </w:r>
            <w:r w:rsidRPr="00DC297F">
              <w:rPr>
                <w:spacing w:val="-1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problemowe</w:t>
            </w:r>
          </w:p>
        </w:tc>
        <w:tc>
          <w:tcPr>
            <w:tcW w:w="2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Nauczyciel j. polskiego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1953"/>
        </w:trPr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>Kształtowanie postaw asertywnych</w:t>
            </w:r>
          </w:p>
        </w:tc>
        <w:tc>
          <w:tcPr>
            <w:tcW w:w="2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31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stara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się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być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asertywnym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31"/>
              </w:numPr>
              <w:tabs>
                <w:tab w:val="left" w:pos="214"/>
              </w:tabs>
              <w:spacing w:before="14" w:line="252" w:lineRule="auto"/>
              <w:ind w:right="131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rozróżnia zachowania </w:t>
            </w:r>
            <w:r w:rsidRPr="00DC297F">
              <w:rPr>
                <w:w w:val="95"/>
                <w:sz w:val="20"/>
                <w:szCs w:val="20"/>
              </w:rPr>
              <w:t>asertywne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od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agresywnych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 </w:t>
            </w:r>
            <w:r w:rsidRPr="00DC297F">
              <w:rPr>
                <w:sz w:val="20"/>
                <w:szCs w:val="20"/>
              </w:rPr>
              <w:t>uległych</w:t>
            </w:r>
          </w:p>
          <w:p w:rsidR="009A1DD3" w:rsidRPr="00DC297F" w:rsidRDefault="00565BBD">
            <w:pPr>
              <w:pStyle w:val="TableParagraph"/>
              <w:spacing w:before="1" w:line="254" w:lineRule="auto"/>
              <w:ind w:left="108" w:right="226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wie,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że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każda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forma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agresji </w:t>
            </w:r>
            <w:r w:rsidRPr="00DC297F">
              <w:rPr>
                <w:sz w:val="20"/>
                <w:szCs w:val="20"/>
              </w:rPr>
              <w:t>rani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drugiego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człowieka</w:t>
            </w:r>
          </w:p>
        </w:tc>
        <w:tc>
          <w:tcPr>
            <w:tcW w:w="3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30"/>
              </w:numPr>
              <w:tabs>
                <w:tab w:val="left" w:pos="214"/>
              </w:tabs>
              <w:spacing w:before="2"/>
              <w:ind w:hanging="10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lista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zachowań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agresywnych,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uległych</w:t>
            </w:r>
          </w:p>
          <w:p w:rsidR="009A1DD3" w:rsidRPr="00DC297F" w:rsidRDefault="00565BBD" w:rsidP="005E4A1C">
            <w:pPr>
              <w:pStyle w:val="TableParagraph"/>
              <w:spacing w:before="14"/>
              <w:ind w:left="10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</w:t>
            </w:r>
            <w:r w:rsidR="005E4A1C" w:rsidRPr="00DC297F">
              <w:rPr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analiza sytuacji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życiowych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30"/>
              </w:numPr>
              <w:tabs>
                <w:tab w:val="left" w:pos="214"/>
              </w:tabs>
              <w:spacing w:before="12"/>
              <w:ind w:hanging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scenki</w:t>
            </w:r>
          </w:p>
          <w:p w:rsidR="009A1DD3" w:rsidRPr="00DC297F" w:rsidRDefault="00565BBD" w:rsidP="005E4A1C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-warsztaty z pedagogiem</w:t>
            </w:r>
          </w:p>
          <w:p w:rsidR="00DC5B05" w:rsidRPr="00DC297F" w:rsidRDefault="00DC5B05" w:rsidP="005E4A1C">
            <w:pPr>
              <w:pStyle w:val="TableParagraph"/>
              <w:spacing w:before="16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Porozmawiajmy o zdrowiu oraz Unplugged</w:t>
            </w:r>
          </w:p>
        </w:tc>
        <w:tc>
          <w:tcPr>
            <w:tcW w:w="2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5" w:right="475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Pedagog psycholog </w:t>
            </w:r>
            <w:r w:rsidRPr="00DC297F">
              <w:rPr>
                <w:sz w:val="20"/>
                <w:szCs w:val="20"/>
              </w:rPr>
              <w:t xml:space="preserve">Wychowawcy 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511" w:lineRule="auto"/>
              <w:ind w:left="105" w:right="61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Cały rok </w:t>
            </w:r>
          </w:p>
        </w:tc>
      </w:tr>
      <w:tr w:rsidR="009A1DD3" w:rsidRPr="00DC297F">
        <w:trPr>
          <w:trHeight w:val="1708"/>
        </w:trPr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Kształtowanie postawy dialogu</w:t>
            </w:r>
          </w:p>
        </w:tc>
        <w:tc>
          <w:tcPr>
            <w:tcW w:w="2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29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jest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dobrym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słuchaczem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9"/>
              </w:numPr>
              <w:tabs>
                <w:tab w:val="left" w:pos="214"/>
              </w:tabs>
              <w:spacing w:before="1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szanuje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zdanie</w:t>
            </w:r>
            <w:r w:rsidRPr="00DC297F">
              <w:rPr>
                <w:spacing w:val="-2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innych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9"/>
              </w:numPr>
              <w:tabs>
                <w:tab w:val="left" w:pos="214"/>
              </w:tabs>
              <w:spacing w:before="15" w:line="252" w:lineRule="auto"/>
              <w:ind w:right="841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jest tolerancyjny </w:t>
            </w:r>
            <w:r w:rsidRPr="00DC297F">
              <w:rPr>
                <w:w w:val="95"/>
                <w:sz w:val="20"/>
                <w:szCs w:val="20"/>
              </w:rPr>
              <w:t>cechuje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go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empatia</w:t>
            </w:r>
          </w:p>
        </w:tc>
        <w:tc>
          <w:tcPr>
            <w:tcW w:w="3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28"/>
              </w:numPr>
              <w:tabs>
                <w:tab w:val="left" w:pos="214"/>
              </w:tabs>
              <w:spacing w:before="2" w:line="252" w:lineRule="auto"/>
              <w:ind w:right="1019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scenki, omawianie sytuacji </w:t>
            </w:r>
            <w:r w:rsidRPr="00DC297F">
              <w:rPr>
                <w:sz w:val="20"/>
                <w:szCs w:val="20"/>
              </w:rPr>
              <w:t>komunikacji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8"/>
              </w:numPr>
              <w:tabs>
                <w:tab w:val="left" w:pos="214"/>
              </w:tabs>
              <w:spacing w:before="2" w:line="252" w:lineRule="auto"/>
              <w:ind w:right="310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omówienie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ustalenie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zasad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dobrej </w:t>
            </w:r>
            <w:r w:rsidRPr="00DC297F">
              <w:rPr>
                <w:sz w:val="20"/>
                <w:szCs w:val="20"/>
              </w:rPr>
              <w:t>dyskusji</w:t>
            </w:r>
            <w:r w:rsidRPr="00DC297F">
              <w:rPr>
                <w:spacing w:val="-1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(lista)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8"/>
              </w:numPr>
              <w:tabs>
                <w:tab w:val="left" w:pos="214"/>
              </w:tabs>
              <w:spacing w:line="230" w:lineRule="exact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prowadzenie dyskusji,</w:t>
            </w:r>
            <w:r w:rsidRPr="00DC297F">
              <w:rPr>
                <w:spacing w:val="-4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drama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8"/>
              </w:numPr>
              <w:tabs>
                <w:tab w:val="left" w:pos="214"/>
              </w:tabs>
              <w:spacing w:before="1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warsztaty</w:t>
            </w:r>
          </w:p>
        </w:tc>
        <w:tc>
          <w:tcPr>
            <w:tcW w:w="2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Nauczyciel j. polskiego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1221"/>
        </w:trPr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5" w:line="252" w:lineRule="auto"/>
              <w:ind w:left="107" w:right="443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Zapoznanie</w:t>
            </w:r>
            <w:r w:rsidRPr="00DC297F">
              <w:rPr>
                <w:b/>
                <w:spacing w:val="-30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z</w:t>
            </w:r>
            <w:r w:rsidRPr="00DC297F">
              <w:rPr>
                <w:b/>
                <w:spacing w:val="-29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zasadami</w:t>
            </w:r>
            <w:r w:rsidRPr="00DC297F">
              <w:rPr>
                <w:b/>
                <w:spacing w:val="-29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postępowania</w:t>
            </w:r>
            <w:r w:rsidRPr="00DC297F">
              <w:rPr>
                <w:b/>
                <w:spacing w:val="-29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w</w:t>
            </w:r>
            <w:r w:rsidRPr="00DC297F">
              <w:rPr>
                <w:b/>
                <w:spacing w:val="-29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grupie, </w:t>
            </w:r>
            <w:r w:rsidRPr="00DC297F">
              <w:rPr>
                <w:b/>
                <w:w w:val="95"/>
                <w:sz w:val="20"/>
                <w:szCs w:val="20"/>
              </w:rPr>
              <w:t>współdziałania, wspólnego rozwiązywania problemów</w:t>
            </w:r>
          </w:p>
        </w:tc>
        <w:tc>
          <w:tcPr>
            <w:tcW w:w="2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5" w:line="252" w:lineRule="auto"/>
              <w:ind w:left="108" w:right="241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 umie pracować w grupie </w:t>
            </w:r>
            <w:r w:rsidRPr="00DC297F">
              <w:rPr>
                <w:sz w:val="20"/>
                <w:szCs w:val="20"/>
              </w:rPr>
              <w:t>wg określonych zasad</w:t>
            </w:r>
          </w:p>
        </w:tc>
        <w:tc>
          <w:tcPr>
            <w:tcW w:w="3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27"/>
              </w:numPr>
              <w:tabs>
                <w:tab w:val="left" w:pos="214"/>
              </w:tabs>
              <w:spacing w:before="5"/>
              <w:ind w:hanging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wypełnianie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plansz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7"/>
              </w:numPr>
              <w:tabs>
                <w:tab w:val="left" w:pos="214"/>
              </w:tabs>
              <w:spacing w:before="12"/>
              <w:ind w:hanging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dyskusja, burza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mózgów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7"/>
              </w:numPr>
              <w:tabs>
                <w:tab w:val="left" w:pos="214"/>
              </w:tabs>
              <w:spacing w:before="15"/>
              <w:ind w:hanging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sporządzanie</w:t>
            </w:r>
            <w:r w:rsidRPr="00DC297F">
              <w:rPr>
                <w:spacing w:val="-3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listy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cech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dobrej</w:t>
            </w:r>
            <w:r w:rsidRPr="00DC297F">
              <w:rPr>
                <w:spacing w:val="-3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grupy</w:t>
            </w:r>
          </w:p>
        </w:tc>
        <w:tc>
          <w:tcPr>
            <w:tcW w:w="2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A6300F" w:rsidRPr="00DC297F" w:rsidRDefault="00565BBD">
            <w:pPr>
              <w:pStyle w:val="TableParagraph"/>
              <w:spacing w:before="5" w:line="252" w:lineRule="auto"/>
              <w:ind w:left="105"/>
              <w:rPr>
                <w:w w:val="90"/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Pedagog, </w:t>
            </w:r>
          </w:p>
          <w:p w:rsidR="009A1DD3" w:rsidRPr="00DC297F" w:rsidRDefault="00565BBD">
            <w:pPr>
              <w:pStyle w:val="TableParagraph"/>
              <w:spacing w:before="5" w:line="252" w:lineRule="auto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  <w:p w:rsidR="009A1DD3" w:rsidRPr="00DC297F" w:rsidRDefault="009A1DD3">
            <w:pPr>
              <w:pStyle w:val="TableParagraph"/>
              <w:ind w:left="105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5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244"/>
        </w:trPr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23" w:lineRule="exact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Kształtowanie umiejętności skutecznego</w:t>
            </w:r>
          </w:p>
        </w:tc>
        <w:tc>
          <w:tcPr>
            <w:tcW w:w="2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23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potrafi zaprezentować</w:t>
            </w:r>
          </w:p>
        </w:tc>
        <w:tc>
          <w:tcPr>
            <w:tcW w:w="3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23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przemówienie udział w dyskusji</w:t>
            </w:r>
          </w:p>
        </w:tc>
        <w:tc>
          <w:tcPr>
            <w:tcW w:w="2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23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Nauczyciel j. polskiego</w:t>
            </w: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23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37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</w:pPr>
    </w:p>
    <w:tbl>
      <w:tblPr>
        <w:tblStyle w:val="TableNormal"/>
        <w:tblW w:w="14220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514"/>
        <w:gridCol w:w="2544"/>
        <w:gridCol w:w="3399"/>
        <w:gridCol w:w="2221"/>
        <w:gridCol w:w="1542"/>
      </w:tblGrid>
      <w:tr w:rsidR="009A1DD3" w:rsidRPr="00DC297F">
        <w:trPr>
          <w:trHeight w:val="1463"/>
        </w:trPr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>porozumiewania się w różnych sytuacjach,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7" w:right="174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prezentacji</w:t>
            </w:r>
            <w:r w:rsidRPr="00DC297F">
              <w:rPr>
                <w:b/>
                <w:spacing w:val="-2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własnego</w:t>
            </w:r>
            <w:r w:rsidRPr="00DC297F">
              <w:rPr>
                <w:b/>
                <w:spacing w:val="-20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punktu</w:t>
            </w:r>
            <w:r w:rsidRPr="00DC297F">
              <w:rPr>
                <w:b/>
                <w:spacing w:val="-2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widzenia</w:t>
            </w:r>
            <w:r w:rsidRPr="00DC297F">
              <w:rPr>
                <w:b/>
                <w:spacing w:val="-2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i</w:t>
            </w:r>
            <w:r w:rsidRPr="00DC297F">
              <w:rPr>
                <w:b/>
                <w:spacing w:val="-2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branie</w:t>
            </w:r>
            <w:r w:rsidRPr="00DC297F">
              <w:rPr>
                <w:b/>
                <w:spacing w:val="-2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pod </w:t>
            </w:r>
            <w:r w:rsidRPr="00DC297F">
              <w:rPr>
                <w:b/>
                <w:sz w:val="20"/>
                <w:szCs w:val="20"/>
              </w:rPr>
              <w:t>uwagę poglądów</w:t>
            </w:r>
            <w:r w:rsidRPr="00DC297F">
              <w:rPr>
                <w:b/>
                <w:spacing w:val="-32"/>
                <w:sz w:val="20"/>
                <w:szCs w:val="20"/>
              </w:rPr>
              <w:t xml:space="preserve"> </w:t>
            </w:r>
            <w:r w:rsidRPr="00DC297F">
              <w:rPr>
                <w:b/>
                <w:sz w:val="20"/>
                <w:szCs w:val="20"/>
              </w:rPr>
              <w:t>innych</w:t>
            </w:r>
          </w:p>
        </w:tc>
        <w:tc>
          <w:tcPr>
            <w:tcW w:w="2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33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swoje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własne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poglądy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nie </w:t>
            </w:r>
            <w:r w:rsidRPr="00DC297F">
              <w:rPr>
                <w:sz w:val="20"/>
                <w:szCs w:val="20"/>
              </w:rPr>
              <w:t>raniąc uczuć</w:t>
            </w:r>
            <w:r w:rsidRPr="00DC297F">
              <w:rPr>
                <w:spacing w:val="-4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innych</w:t>
            </w:r>
          </w:p>
          <w:p w:rsidR="009A1DD3" w:rsidRPr="00DC297F" w:rsidRDefault="00565BBD">
            <w:pPr>
              <w:pStyle w:val="TableParagraph"/>
              <w:spacing w:line="230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jest zdolny do kompromisu</w:t>
            </w:r>
          </w:p>
        </w:tc>
        <w:tc>
          <w:tcPr>
            <w:tcW w:w="3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26"/>
              </w:numPr>
              <w:tabs>
                <w:tab w:val="left" w:pos="214"/>
              </w:tabs>
              <w:spacing w:before="2"/>
              <w:ind w:hanging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dramy</w:t>
            </w:r>
          </w:p>
        </w:tc>
        <w:tc>
          <w:tcPr>
            <w:tcW w:w="2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A6300F">
            <w:pPr>
              <w:pStyle w:val="TableParagraph"/>
              <w:ind w:left="105"/>
              <w:rPr>
                <w:w w:val="95"/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Wychowawcy</w:t>
            </w:r>
          </w:p>
          <w:p w:rsidR="00A6300F" w:rsidRPr="00DC297F" w:rsidRDefault="00A6300F">
            <w:pPr>
              <w:pStyle w:val="TableParagraph"/>
              <w:ind w:left="105"/>
              <w:rPr>
                <w:sz w:val="20"/>
                <w:szCs w:val="20"/>
              </w:rPr>
            </w:pPr>
          </w:p>
          <w:p w:rsidR="00A6300F" w:rsidRPr="00DC297F" w:rsidRDefault="00A6300F">
            <w:pPr>
              <w:pStyle w:val="TableParagraph"/>
              <w:ind w:left="105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9A1DD3" w:rsidRPr="00DC297F">
        <w:trPr>
          <w:trHeight w:val="4397"/>
        </w:trPr>
        <w:tc>
          <w:tcPr>
            <w:tcW w:w="4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Kształcenie umiejętności porozumiewania się</w:t>
            </w:r>
          </w:p>
          <w:p w:rsidR="009A1DD3" w:rsidRPr="00DC297F" w:rsidRDefault="00565BBD">
            <w:pPr>
              <w:pStyle w:val="TableParagraph"/>
              <w:spacing w:before="12" w:line="254" w:lineRule="auto"/>
              <w:ind w:left="107" w:right="117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(słuchania,</w:t>
            </w:r>
            <w:r w:rsidRPr="00DC297F">
              <w:rPr>
                <w:b/>
                <w:spacing w:val="-2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czytania,</w:t>
            </w:r>
            <w:r w:rsidRPr="00DC297F">
              <w:rPr>
                <w:b/>
                <w:spacing w:val="-2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mówienia</w:t>
            </w:r>
            <w:r w:rsidRPr="00DC297F">
              <w:rPr>
                <w:b/>
                <w:spacing w:val="-2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i</w:t>
            </w:r>
            <w:r w:rsidRPr="00DC297F">
              <w:rPr>
                <w:b/>
                <w:spacing w:val="-2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pisania)</w:t>
            </w:r>
            <w:r w:rsidRPr="00DC297F">
              <w:rPr>
                <w:b/>
                <w:spacing w:val="2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w</w:t>
            </w:r>
            <w:r w:rsidRPr="00DC297F">
              <w:rPr>
                <w:b/>
                <w:spacing w:val="-2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różnych sytuacjach</w:t>
            </w:r>
            <w:r w:rsidRPr="00DC297F">
              <w:rPr>
                <w:b/>
                <w:spacing w:val="-26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oficjalnych</w:t>
            </w:r>
            <w:r w:rsidRPr="00DC297F">
              <w:rPr>
                <w:b/>
                <w:spacing w:val="-26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i</w:t>
            </w:r>
            <w:r w:rsidRPr="00DC297F">
              <w:rPr>
                <w:b/>
                <w:spacing w:val="-26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nieoficjalnych,</w:t>
            </w:r>
            <w:r w:rsidRPr="00DC297F">
              <w:rPr>
                <w:b/>
                <w:spacing w:val="-27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w</w:t>
            </w:r>
            <w:r w:rsidRPr="00DC297F">
              <w:rPr>
                <w:b/>
                <w:spacing w:val="-26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tym</w:t>
            </w:r>
            <w:r w:rsidRPr="00DC297F">
              <w:rPr>
                <w:b/>
                <w:spacing w:val="-26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także </w:t>
            </w:r>
            <w:r w:rsidRPr="00DC297F">
              <w:rPr>
                <w:b/>
                <w:w w:val="95"/>
                <w:sz w:val="20"/>
                <w:szCs w:val="20"/>
              </w:rPr>
              <w:t>z</w:t>
            </w:r>
            <w:r w:rsidRPr="00DC297F">
              <w:rPr>
                <w:b/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osobami</w:t>
            </w:r>
            <w:r w:rsidRPr="00DC297F">
              <w:rPr>
                <w:b/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doświadczającymi</w:t>
            </w:r>
            <w:r w:rsidRPr="00DC297F">
              <w:rPr>
                <w:b/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trudności</w:t>
            </w:r>
            <w:r w:rsidRPr="00DC297F">
              <w:rPr>
                <w:b/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w</w:t>
            </w:r>
          </w:p>
          <w:p w:rsidR="009A1DD3" w:rsidRPr="00DC297F" w:rsidRDefault="00565BBD">
            <w:pPr>
              <w:pStyle w:val="TableParagraph"/>
              <w:spacing w:line="224" w:lineRule="exact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komunikowaniu się.</w:t>
            </w:r>
          </w:p>
        </w:tc>
        <w:tc>
          <w:tcPr>
            <w:tcW w:w="2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-potrafi komunikować się w</w:t>
            </w:r>
            <w:r w:rsidR="00C760DF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sytuacjach oficjalnych i</w:t>
            </w:r>
            <w:r w:rsidR="00C760DF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nieoficjalnych</w:t>
            </w:r>
          </w:p>
          <w:p w:rsidR="009A1DD3" w:rsidRPr="00DC297F" w:rsidRDefault="00565BBD">
            <w:pPr>
              <w:pStyle w:val="TableParagraph"/>
              <w:spacing w:before="1" w:line="252" w:lineRule="auto"/>
              <w:ind w:left="108" w:right="333"/>
              <w:jc w:val="both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nawiązuje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podtrzymuje </w:t>
            </w:r>
            <w:r w:rsidRPr="00DC297F">
              <w:rPr>
                <w:sz w:val="20"/>
                <w:szCs w:val="20"/>
              </w:rPr>
              <w:t>kontakt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</w:t>
            </w:r>
            <w:r w:rsidRPr="00DC297F">
              <w:rPr>
                <w:spacing w:val="-3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osobami,</w:t>
            </w:r>
            <w:r w:rsidRPr="00DC297F">
              <w:rPr>
                <w:spacing w:val="-3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które mają trudność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</w:p>
          <w:p w:rsidR="009A1DD3" w:rsidRPr="00DC297F" w:rsidRDefault="00565BBD">
            <w:pPr>
              <w:pStyle w:val="TableParagraph"/>
              <w:spacing w:before="1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komunikowaniu się</w:t>
            </w:r>
          </w:p>
        </w:tc>
        <w:tc>
          <w:tcPr>
            <w:tcW w:w="33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8" w:right="269"/>
              <w:rPr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-</w:t>
            </w:r>
            <w:r w:rsidRPr="00DC297F">
              <w:rPr>
                <w:w w:val="90"/>
                <w:sz w:val="20"/>
                <w:szCs w:val="20"/>
              </w:rPr>
              <w:t xml:space="preserve">aktywne słuchanie podczas pracy na </w:t>
            </w:r>
            <w:r w:rsidRPr="00DC297F">
              <w:rPr>
                <w:sz w:val="20"/>
                <w:szCs w:val="20"/>
              </w:rPr>
              <w:t>lekcji,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5"/>
              </w:numPr>
              <w:tabs>
                <w:tab w:val="left" w:pos="214"/>
              </w:tabs>
              <w:spacing w:before="4" w:line="254" w:lineRule="auto"/>
              <w:ind w:right="581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tworzenie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wypowiedzi</w:t>
            </w:r>
            <w:r w:rsidRPr="00DC297F">
              <w:rPr>
                <w:spacing w:val="-1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ustnych</w:t>
            </w:r>
            <w:r w:rsidRPr="00DC297F">
              <w:rPr>
                <w:spacing w:val="-1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i </w:t>
            </w:r>
            <w:r w:rsidRPr="00DC297F">
              <w:rPr>
                <w:sz w:val="20"/>
                <w:szCs w:val="20"/>
              </w:rPr>
              <w:t>pisemnych,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5"/>
              </w:numPr>
              <w:tabs>
                <w:tab w:val="left" w:pos="214"/>
              </w:tabs>
              <w:spacing w:line="252" w:lineRule="auto"/>
              <w:ind w:right="512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recytacja z pamięci tekstu </w:t>
            </w:r>
            <w:r w:rsidRPr="00DC297F">
              <w:rPr>
                <w:w w:val="95"/>
                <w:sz w:val="20"/>
                <w:szCs w:val="20"/>
              </w:rPr>
              <w:t>poetyckiego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5"/>
              </w:numPr>
              <w:tabs>
                <w:tab w:val="left" w:pos="214"/>
              </w:tabs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udział</w:t>
            </w:r>
            <w:r w:rsidRPr="00DC297F">
              <w:rPr>
                <w:spacing w:val="-2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2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seansach,</w:t>
            </w:r>
            <w:r w:rsidRPr="00DC297F">
              <w:rPr>
                <w:spacing w:val="-2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spektaklach,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5"/>
              </w:numPr>
              <w:tabs>
                <w:tab w:val="left" w:pos="214"/>
              </w:tabs>
              <w:spacing w:before="11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tworzenie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scenek,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5"/>
              </w:numPr>
              <w:tabs>
                <w:tab w:val="left" w:pos="260"/>
              </w:tabs>
              <w:spacing w:before="15"/>
              <w:ind w:left="25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czytanie</w:t>
            </w:r>
            <w:r w:rsidRPr="00DC297F">
              <w:rPr>
                <w:spacing w:val="-2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podziałem</w:t>
            </w:r>
            <w:r w:rsidRPr="00DC297F">
              <w:rPr>
                <w:spacing w:val="-2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na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role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5"/>
              </w:numPr>
              <w:tabs>
                <w:tab w:val="left" w:pos="260"/>
              </w:tabs>
              <w:spacing w:before="12" w:line="252" w:lineRule="auto"/>
              <w:ind w:right="885" w:firstLine="45"/>
              <w:rPr>
                <w:b/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prezentacje własnych prac pisemnych</w:t>
            </w:r>
            <w:r w:rsidRPr="00DC297F">
              <w:rPr>
                <w:spacing w:val="-1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1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innych</w:t>
            </w:r>
            <w:r w:rsidRPr="00DC297F">
              <w:rPr>
                <w:spacing w:val="-1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</w:t>
            </w:r>
            <w:r w:rsidRPr="00DC297F">
              <w:rPr>
                <w:spacing w:val="-1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forum</w:t>
            </w:r>
            <w:r w:rsidRPr="00DC297F">
              <w:rPr>
                <w:b/>
                <w:w w:val="95"/>
                <w:sz w:val="20"/>
                <w:szCs w:val="20"/>
              </w:rPr>
              <w:t>.</w:t>
            </w:r>
          </w:p>
          <w:p w:rsidR="009A1DD3" w:rsidRPr="00DC297F" w:rsidRDefault="009A1DD3">
            <w:pPr>
              <w:pStyle w:val="TableParagraph"/>
              <w:spacing w:before="1" w:line="223" w:lineRule="exact"/>
              <w:ind w:left="108"/>
              <w:rPr>
                <w:sz w:val="20"/>
                <w:szCs w:val="20"/>
              </w:rPr>
            </w:pPr>
          </w:p>
        </w:tc>
        <w:tc>
          <w:tcPr>
            <w:tcW w:w="2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EE32BB" w:rsidRPr="00DC297F" w:rsidRDefault="00565BBD">
            <w:pPr>
              <w:pStyle w:val="TableParagraph"/>
              <w:spacing w:before="4" w:line="252" w:lineRule="auto"/>
              <w:ind w:left="105" w:right="41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n. j. polskiego </w:t>
            </w:r>
          </w:p>
          <w:p w:rsidR="00EE32BB" w:rsidRPr="00DC297F" w:rsidRDefault="00EE32BB">
            <w:pPr>
              <w:pStyle w:val="TableParagraph"/>
              <w:spacing w:before="4" w:line="252" w:lineRule="auto"/>
              <w:ind w:left="105" w:right="410"/>
              <w:rPr>
                <w:w w:val="90"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spacing w:before="4" w:line="252" w:lineRule="auto"/>
              <w:ind w:left="105" w:right="410"/>
              <w:rPr>
                <w:w w:val="90"/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wychowawcy</w:t>
            </w:r>
            <w:r w:rsidRPr="00DC297F">
              <w:rPr>
                <w:spacing w:val="35"/>
                <w:w w:val="90"/>
                <w:sz w:val="20"/>
                <w:szCs w:val="20"/>
              </w:rPr>
              <w:t xml:space="preserve"> </w:t>
            </w:r>
          </w:p>
          <w:p w:rsidR="00A6300F" w:rsidRPr="00DC297F" w:rsidRDefault="00A6300F">
            <w:pPr>
              <w:pStyle w:val="TableParagraph"/>
              <w:spacing w:before="4" w:line="252" w:lineRule="auto"/>
              <w:ind w:left="105" w:right="410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76"/>
              <w:ind w:left="105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EE32BB">
            <w:pPr>
              <w:pStyle w:val="TableParagraph"/>
              <w:spacing w:before="4"/>
              <w:ind w:left="105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Cały rok</w:t>
            </w:r>
            <w:r w:rsidRPr="00DC297F">
              <w:rPr>
                <w:spacing w:val="-2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szkolny</w:t>
            </w: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1"/>
              <w:rPr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spacing w:line="254" w:lineRule="auto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Wg </w:t>
            </w:r>
            <w:r w:rsidRPr="00DC297F">
              <w:rPr>
                <w:w w:val="90"/>
                <w:sz w:val="20"/>
                <w:szCs w:val="20"/>
              </w:rPr>
              <w:t>harmonogramu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38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1"/>
      </w:pPr>
    </w:p>
    <w:p w:rsidR="009A1DD3" w:rsidRPr="00DC297F" w:rsidRDefault="00565BBD">
      <w:pPr>
        <w:spacing w:before="62"/>
        <w:ind w:left="218"/>
        <w:rPr>
          <w:b/>
          <w:sz w:val="20"/>
          <w:szCs w:val="20"/>
        </w:rPr>
      </w:pPr>
      <w:r w:rsidRPr="00DC297F">
        <w:rPr>
          <w:b/>
          <w:w w:val="90"/>
          <w:sz w:val="20"/>
          <w:szCs w:val="20"/>
        </w:rPr>
        <w:t>SAMODZIELNOŚĆ W PEŁNIENIU RÓL SPOŁECZNYCH</w:t>
      </w:r>
    </w:p>
    <w:p w:rsidR="009A1DD3" w:rsidRPr="00DC297F" w:rsidRDefault="009A1DD3">
      <w:pPr>
        <w:pStyle w:val="Tekstpodstawowy"/>
        <w:spacing w:before="2"/>
        <w:rPr>
          <w:b/>
        </w:rPr>
      </w:pPr>
    </w:p>
    <w:tbl>
      <w:tblPr>
        <w:tblStyle w:val="TableNormal"/>
        <w:tblW w:w="14220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936"/>
        <w:gridCol w:w="3447"/>
        <w:gridCol w:w="3499"/>
        <w:gridCol w:w="1844"/>
        <w:gridCol w:w="1494"/>
      </w:tblGrid>
      <w:tr w:rsidR="009A1DD3" w:rsidRPr="00DC297F">
        <w:trPr>
          <w:trHeight w:val="489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647" w:right="64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ZADANIA WYCHOWAWCZO-</w:t>
            </w:r>
          </w:p>
          <w:p w:rsidR="009A1DD3" w:rsidRPr="00DC297F" w:rsidRDefault="00565BBD">
            <w:pPr>
              <w:pStyle w:val="TableParagraph"/>
              <w:spacing w:before="14" w:line="223" w:lineRule="exact"/>
              <w:ind w:left="647" w:right="64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PROFILAKTYCZNE</w:t>
            </w:r>
          </w:p>
        </w:tc>
        <w:tc>
          <w:tcPr>
            <w:tcW w:w="3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33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78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20" w:right="114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4" w:line="223" w:lineRule="exact"/>
              <w:ind w:left="120" w:right="114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>ODPOWIEDZIALNE</w:t>
            </w: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5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1953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49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Przygotowanie</w:t>
            </w:r>
            <w:r w:rsidRPr="00DC297F">
              <w:rPr>
                <w:b/>
                <w:spacing w:val="-27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uczniów</w:t>
            </w:r>
            <w:r w:rsidRPr="00DC297F">
              <w:rPr>
                <w:b/>
                <w:spacing w:val="-2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do</w:t>
            </w:r>
            <w:r w:rsidRPr="00DC297F">
              <w:rPr>
                <w:b/>
                <w:spacing w:val="-26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pełnienia</w:t>
            </w:r>
            <w:r w:rsidRPr="00DC297F">
              <w:rPr>
                <w:b/>
                <w:spacing w:val="-26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ról </w:t>
            </w:r>
            <w:r w:rsidRPr="00DC297F">
              <w:rPr>
                <w:b/>
                <w:w w:val="95"/>
                <w:sz w:val="20"/>
                <w:szCs w:val="20"/>
              </w:rPr>
              <w:t>społecznych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4"/>
              </w:numPr>
              <w:tabs>
                <w:tab w:val="left" w:pos="467"/>
                <w:tab w:val="left" w:pos="468"/>
              </w:tabs>
              <w:spacing w:before="2"/>
              <w:ind w:firstLine="0"/>
              <w:rPr>
                <w:b/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>w</w:t>
            </w:r>
            <w:r w:rsidRPr="00DC297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DC297F">
              <w:rPr>
                <w:b/>
                <w:sz w:val="20"/>
                <w:szCs w:val="20"/>
              </w:rPr>
              <w:t>klasie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4"/>
              </w:numPr>
              <w:tabs>
                <w:tab w:val="left" w:pos="467"/>
                <w:tab w:val="left" w:pos="468"/>
              </w:tabs>
              <w:spacing w:before="12"/>
              <w:ind w:firstLine="0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w</w:t>
            </w:r>
            <w:r w:rsidRPr="00DC297F">
              <w:rPr>
                <w:b/>
                <w:spacing w:val="-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szkole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4"/>
              </w:numPr>
              <w:tabs>
                <w:tab w:val="left" w:pos="467"/>
                <w:tab w:val="left" w:pos="468"/>
              </w:tabs>
              <w:spacing w:before="15"/>
              <w:ind w:firstLine="0"/>
              <w:rPr>
                <w:b/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>w</w:t>
            </w:r>
            <w:r w:rsidRPr="00DC297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DC297F">
              <w:rPr>
                <w:b/>
                <w:sz w:val="20"/>
                <w:szCs w:val="20"/>
              </w:rPr>
              <w:t>rodzinie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4"/>
              </w:numPr>
              <w:tabs>
                <w:tab w:val="left" w:pos="467"/>
                <w:tab w:val="left" w:pos="468"/>
              </w:tabs>
              <w:spacing w:before="15" w:line="252" w:lineRule="auto"/>
              <w:ind w:right="1500" w:firstLine="0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w</w:t>
            </w:r>
            <w:r w:rsidRPr="00DC297F">
              <w:rPr>
                <w:b/>
                <w:spacing w:val="-3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środowisku</w:t>
            </w:r>
            <w:r w:rsidRPr="00DC297F">
              <w:rPr>
                <w:b/>
                <w:spacing w:val="-3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lokalnym </w:t>
            </w:r>
            <w:r w:rsidRPr="00DC297F">
              <w:rPr>
                <w:b/>
                <w:sz w:val="20"/>
                <w:szCs w:val="20"/>
              </w:rPr>
              <w:t>w</w:t>
            </w:r>
            <w:r w:rsidRPr="00DC297F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DC297F">
              <w:rPr>
                <w:b/>
                <w:sz w:val="20"/>
                <w:szCs w:val="20"/>
              </w:rPr>
              <w:t>państwie</w:t>
            </w:r>
          </w:p>
        </w:tc>
        <w:tc>
          <w:tcPr>
            <w:tcW w:w="3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23"/>
              </w:numPr>
              <w:tabs>
                <w:tab w:val="left" w:pos="214"/>
              </w:tabs>
              <w:spacing w:before="2" w:line="252" w:lineRule="auto"/>
              <w:ind w:right="372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potrafi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pełnić</w:t>
            </w:r>
            <w:r w:rsidRPr="00DC297F">
              <w:rPr>
                <w:spacing w:val="-3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wyznaczone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role</w:t>
            </w:r>
            <w:r w:rsidRPr="00DC297F">
              <w:rPr>
                <w:spacing w:val="-3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 xml:space="preserve">w </w:t>
            </w:r>
            <w:r w:rsidRPr="00DC297F">
              <w:rPr>
                <w:w w:val="90"/>
                <w:sz w:val="20"/>
                <w:szCs w:val="20"/>
              </w:rPr>
              <w:t xml:space="preserve">samorządzie klasowym, szkolnym, w </w:t>
            </w:r>
            <w:r w:rsidRPr="00DC297F">
              <w:rPr>
                <w:sz w:val="20"/>
                <w:szCs w:val="20"/>
              </w:rPr>
              <w:t>środowisku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3"/>
              </w:numPr>
              <w:tabs>
                <w:tab w:val="left" w:pos="214"/>
              </w:tabs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potrafi</w:t>
            </w:r>
            <w:r w:rsidRPr="00DC297F">
              <w:rPr>
                <w:spacing w:val="-3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podjąć</w:t>
            </w:r>
            <w:r w:rsidRPr="00DC297F">
              <w:rPr>
                <w:spacing w:val="-3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samodzielną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decyzję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3"/>
              </w:numPr>
              <w:tabs>
                <w:tab w:val="left" w:pos="214"/>
              </w:tabs>
              <w:spacing w:before="15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jest</w:t>
            </w:r>
            <w:r w:rsidRPr="00DC297F">
              <w:rPr>
                <w:spacing w:val="-1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komunikatywny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3"/>
              </w:numPr>
              <w:tabs>
                <w:tab w:val="left" w:pos="214"/>
              </w:tabs>
              <w:spacing w:before="15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potrafi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odróżnić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dobro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od</w:t>
            </w:r>
            <w:r w:rsidRPr="00DC297F">
              <w:rPr>
                <w:spacing w:val="-1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zła</w:t>
            </w:r>
          </w:p>
          <w:p w:rsidR="009A1DD3" w:rsidRPr="00DC297F" w:rsidRDefault="00565BBD">
            <w:pPr>
              <w:pStyle w:val="TableParagraph"/>
              <w:spacing w:before="13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-dostrzega potrzeby innych ludzi</w:t>
            </w:r>
          </w:p>
        </w:tc>
        <w:tc>
          <w:tcPr>
            <w:tcW w:w="3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22"/>
              </w:numPr>
              <w:tabs>
                <w:tab w:val="left" w:pos="214"/>
              </w:tabs>
              <w:spacing w:before="2" w:line="252" w:lineRule="auto"/>
              <w:ind w:right="869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wybór samorządu klasowego, </w:t>
            </w:r>
            <w:r w:rsidRPr="00DC297F">
              <w:rPr>
                <w:sz w:val="20"/>
                <w:szCs w:val="20"/>
              </w:rPr>
              <w:t>szkolnego</w:t>
            </w:r>
          </w:p>
          <w:p w:rsidR="00C760DF" w:rsidRPr="00DC297F" w:rsidRDefault="00C760DF" w:rsidP="008F14A4">
            <w:pPr>
              <w:pStyle w:val="TableParagraph"/>
              <w:numPr>
                <w:ilvl w:val="0"/>
                <w:numId w:val="22"/>
              </w:numPr>
              <w:tabs>
                <w:tab w:val="left" w:pos="214"/>
              </w:tabs>
              <w:spacing w:before="2" w:line="252" w:lineRule="auto"/>
              <w:ind w:right="869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Szkolne Koło Wolontariatu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2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przydzielenie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obowiązków</w:t>
            </w:r>
            <w:r w:rsidRPr="00DC297F">
              <w:rPr>
                <w:spacing w:val="-3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uczniom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2"/>
              </w:numPr>
              <w:tabs>
                <w:tab w:val="left" w:pos="214"/>
              </w:tabs>
              <w:spacing w:before="1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analiza prawa</w:t>
            </w:r>
            <w:r w:rsidRPr="00DC297F">
              <w:rPr>
                <w:spacing w:val="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szkolnego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2"/>
              </w:numPr>
              <w:tabs>
                <w:tab w:val="left" w:pos="214"/>
              </w:tabs>
              <w:spacing w:before="15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praca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różnych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komisjach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96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Opiekun samorządu </w:t>
            </w:r>
            <w:r w:rsidRPr="00DC297F">
              <w:rPr>
                <w:sz w:val="20"/>
                <w:szCs w:val="20"/>
              </w:rPr>
              <w:t>szkolnego</w:t>
            </w:r>
          </w:p>
          <w:p w:rsidR="009A1DD3" w:rsidRPr="00DC297F" w:rsidRDefault="009A1DD3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Wrzesień</w:t>
            </w:r>
          </w:p>
          <w:p w:rsidR="00EE32BB" w:rsidRPr="00DC297F" w:rsidRDefault="00EE32BB">
            <w:pPr>
              <w:pStyle w:val="TableParagraph"/>
              <w:ind w:left="105"/>
              <w:rPr>
                <w:sz w:val="20"/>
                <w:szCs w:val="20"/>
              </w:rPr>
            </w:pPr>
          </w:p>
          <w:p w:rsidR="00EE32BB" w:rsidRPr="00DC297F" w:rsidRDefault="00EE32BB">
            <w:pPr>
              <w:pStyle w:val="TableParagraph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1708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Uczenie demokracji</w:t>
            </w:r>
          </w:p>
        </w:tc>
        <w:tc>
          <w:tcPr>
            <w:tcW w:w="3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F14A4">
            <w:pPr>
              <w:pStyle w:val="TableParagraph"/>
              <w:numPr>
                <w:ilvl w:val="0"/>
                <w:numId w:val="21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umie przyjść innym z</w:t>
            </w:r>
            <w:r w:rsidRPr="00DC297F">
              <w:rPr>
                <w:spacing w:val="-4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pomocą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1"/>
              </w:numPr>
              <w:tabs>
                <w:tab w:val="left" w:pos="214"/>
              </w:tabs>
              <w:spacing w:before="1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cechuje go</w:t>
            </w:r>
            <w:r w:rsidRPr="00DC297F">
              <w:rPr>
                <w:spacing w:val="-2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empatia</w:t>
            </w:r>
          </w:p>
          <w:p w:rsidR="009A1DD3" w:rsidRPr="00DC297F" w:rsidRDefault="00565BBD" w:rsidP="008F14A4">
            <w:pPr>
              <w:pStyle w:val="TableParagraph"/>
              <w:numPr>
                <w:ilvl w:val="0"/>
                <w:numId w:val="21"/>
              </w:numPr>
              <w:tabs>
                <w:tab w:val="left" w:pos="214"/>
              </w:tabs>
              <w:spacing w:before="13" w:line="252" w:lineRule="auto"/>
              <w:ind w:right="952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uczestniczy w wydarzeniach </w:t>
            </w:r>
            <w:r w:rsidRPr="00DC297F">
              <w:rPr>
                <w:sz w:val="20"/>
                <w:szCs w:val="20"/>
              </w:rPr>
              <w:t>państwowych</w:t>
            </w:r>
          </w:p>
        </w:tc>
        <w:tc>
          <w:tcPr>
            <w:tcW w:w="3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615574" w:rsidP="00615574">
            <w:pPr>
              <w:pStyle w:val="TableParagraph"/>
              <w:tabs>
                <w:tab w:val="left" w:pos="214"/>
              </w:tabs>
              <w:spacing w:line="252" w:lineRule="auto"/>
              <w:ind w:right="742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 </w:t>
            </w:r>
            <w:r w:rsidR="00565BBD" w:rsidRPr="00DC297F">
              <w:rPr>
                <w:w w:val="90"/>
                <w:sz w:val="20"/>
                <w:szCs w:val="20"/>
              </w:rPr>
              <w:t xml:space="preserve">pogadanki i dyskusje dotyczące </w:t>
            </w:r>
            <w:r w:rsidR="00565BBD" w:rsidRPr="00DC297F">
              <w:rPr>
                <w:sz w:val="20"/>
                <w:szCs w:val="20"/>
              </w:rPr>
              <w:t>moralnych</w:t>
            </w:r>
            <w:r w:rsidR="00565BBD" w:rsidRPr="00DC297F">
              <w:rPr>
                <w:spacing w:val="-15"/>
                <w:sz w:val="20"/>
                <w:szCs w:val="20"/>
              </w:rPr>
              <w:t xml:space="preserve"> </w:t>
            </w:r>
            <w:r w:rsidR="00565BBD" w:rsidRPr="00DC297F">
              <w:rPr>
                <w:sz w:val="20"/>
                <w:szCs w:val="20"/>
              </w:rPr>
              <w:t>wyborów</w:t>
            </w:r>
          </w:p>
          <w:p w:rsidR="009A1DD3" w:rsidRPr="00DC297F" w:rsidRDefault="00565BBD" w:rsidP="00615574">
            <w:pPr>
              <w:pStyle w:val="TableParagraph"/>
              <w:spacing w:before="1" w:line="252" w:lineRule="auto"/>
              <w:ind w:left="108" w:right="43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-udział w uroczystościach szkolnych, </w:t>
            </w:r>
            <w:r w:rsidRPr="00DC297F">
              <w:rPr>
                <w:sz w:val="20"/>
                <w:szCs w:val="20"/>
              </w:rPr>
              <w:t>patriotycznych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9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Wychowawcy </w:t>
            </w:r>
            <w:r w:rsidRPr="00DC297F">
              <w:rPr>
                <w:w w:val="90"/>
                <w:sz w:val="20"/>
                <w:szCs w:val="20"/>
              </w:rPr>
              <w:t>Nauczyciel historii</w:t>
            </w:r>
          </w:p>
          <w:p w:rsidR="009A1DD3" w:rsidRPr="00DC297F" w:rsidRDefault="009A1DD3" w:rsidP="00615574">
            <w:pPr>
              <w:pStyle w:val="TableParagraph"/>
              <w:spacing w:line="223" w:lineRule="exact"/>
              <w:rPr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2685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4" w:lineRule="auto"/>
              <w:ind w:left="107" w:right="645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Przygotowywanie</w:t>
            </w:r>
            <w:r w:rsidRPr="00DC297F">
              <w:rPr>
                <w:b/>
                <w:spacing w:val="-27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uczniów</w:t>
            </w:r>
            <w:r w:rsidRPr="00DC297F">
              <w:rPr>
                <w:b/>
                <w:spacing w:val="-26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do</w:t>
            </w:r>
            <w:r w:rsidRPr="00DC297F">
              <w:rPr>
                <w:b/>
                <w:spacing w:val="-26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pracy</w:t>
            </w:r>
            <w:r w:rsidRPr="00DC297F">
              <w:rPr>
                <w:b/>
                <w:spacing w:val="-28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w </w:t>
            </w:r>
            <w:r w:rsidRPr="00DC297F">
              <w:rPr>
                <w:b/>
                <w:sz w:val="20"/>
                <w:szCs w:val="20"/>
              </w:rPr>
              <w:t>grupach</w:t>
            </w:r>
          </w:p>
        </w:tc>
        <w:tc>
          <w:tcPr>
            <w:tcW w:w="3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numPr>
                <w:ilvl w:val="0"/>
                <w:numId w:val="20"/>
              </w:numPr>
              <w:tabs>
                <w:tab w:val="left" w:pos="214"/>
              </w:tabs>
              <w:spacing w:before="2"/>
              <w:ind w:hanging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umie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pracować</w:t>
            </w:r>
            <w:r w:rsidRPr="00DC297F">
              <w:rPr>
                <w:spacing w:val="-1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grupie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20"/>
              </w:numPr>
              <w:tabs>
                <w:tab w:val="left" w:pos="214"/>
              </w:tabs>
              <w:spacing w:before="15"/>
              <w:ind w:hanging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jest</w:t>
            </w:r>
            <w:r w:rsidRPr="00DC297F">
              <w:rPr>
                <w:spacing w:val="-1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asertywny</w:t>
            </w:r>
          </w:p>
          <w:p w:rsidR="009A1DD3" w:rsidRPr="00DC297F" w:rsidRDefault="00565BBD">
            <w:pPr>
              <w:pStyle w:val="TableParagraph"/>
              <w:spacing w:before="15" w:line="252" w:lineRule="auto"/>
              <w:ind w:left="108" w:right="41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-przejawia inicjatywę w organizacji </w:t>
            </w:r>
            <w:r w:rsidRPr="00DC297F">
              <w:rPr>
                <w:sz w:val="20"/>
                <w:szCs w:val="20"/>
              </w:rPr>
              <w:t>różnych uroczystości, imprez</w:t>
            </w:r>
          </w:p>
        </w:tc>
        <w:tc>
          <w:tcPr>
            <w:tcW w:w="3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4" w:lineRule="auto"/>
              <w:ind w:left="108" w:right="59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włączanie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uczniów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organizację </w:t>
            </w:r>
            <w:r w:rsidRPr="00DC297F">
              <w:rPr>
                <w:sz w:val="20"/>
                <w:szCs w:val="20"/>
              </w:rPr>
              <w:t>akademii,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uroczystości,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apeli</w:t>
            </w:r>
          </w:p>
          <w:p w:rsidR="009A1DD3" w:rsidRPr="00DC297F" w:rsidRDefault="00565BBD" w:rsidP="00663D48">
            <w:pPr>
              <w:pStyle w:val="TableParagraph"/>
              <w:spacing w:line="228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praca w zespołach podczas lekcji</w:t>
            </w:r>
          </w:p>
          <w:p w:rsidR="009A1DD3" w:rsidRPr="00DC297F" w:rsidRDefault="009A1DD3" w:rsidP="00663D48">
            <w:pPr>
              <w:pStyle w:val="TableParagraph"/>
              <w:spacing w:line="252" w:lineRule="auto"/>
              <w:ind w:right="372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  <w:p w:rsidR="009A1DD3" w:rsidRPr="00DC297F" w:rsidRDefault="009A1DD3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:rsidR="009A1DD3" w:rsidRPr="00DC297F" w:rsidRDefault="00964DD0">
            <w:pPr>
              <w:pStyle w:val="TableParagraph"/>
              <w:ind w:left="10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Opiekun samorządu</w:t>
            </w:r>
          </w:p>
          <w:p w:rsidR="009A1DD3" w:rsidRPr="00DC297F" w:rsidRDefault="009A1DD3" w:rsidP="00663D48">
            <w:pPr>
              <w:pStyle w:val="TableParagraph"/>
              <w:spacing w:before="1" w:line="240" w:lineRule="atLeast"/>
              <w:ind w:right="219"/>
              <w:jc w:val="both"/>
              <w:rPr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565BBD" w:rsidP="00663D48">
            <w:pPr>
              <w:pStyle w:val="TableParagraph"/>
              <w:spacing w:line="252" w:lineRule="auto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Wg </w:t>
            </w:r>
            <w:r w:rsidRPr="00DC297F">
              <w:rPr>
                <w:w w:val="90"/>
                <w:sz w:val="20"/>
                <w:szCs w:val="20"/>
              </w:rPr>
              <w:t>harmonogramu</w:t>
            </w:r>
          </w:p>
        </w:tc>
      </w:tr>
      <w:tr w:rsidR="009A1DD3" w:rsidRPr="00DC297F">
        <w:trPr>
          <w:trHeight w:val="1466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492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 xml:space="preserve">Kształtowanie umiejętności pomagania </w:t>
            </w:r>
            <w:r w:rsidRPr="00DC297F">
              <w:rPr>
                <w:b/>
                <w:w w:val="95"/>
                <w:sz w:val="20"/>
                <w:szCs w:val="20"/>
              </w:rPr>
              <w:t>innym</w:t>
            </w:r>
            <w:r w:rsidRPr="00DC297F">
              <w:rPr>
                <w:b/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i</w:t>
            </w:r>
            <w:r w:rsidRPr="00DC297F">
              <w:rPr>
                <w:b/>
                <w:spacing w:val="-3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szacunku</w:t>
            </w:r>
            <w:r w:rsidRPr="00DC297F">
              <w:rPr>
                <w:b/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dla</w:t>
            </w:r>
            <w:r w:rsidRPr="00DC297F">
              <w:rPr>
                <w:b/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osób</w:t>
            </w:r>
            <w:r w:rsidRPr="00DC297F">
              <w:rPr>
                <w:b/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starszych</w:t>
            </w:r>
          </w:p>
        </w:tc>
        <w:tc>
          <w:tcPr>
            <w:tcW w:w="3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numPr>
                <w:ilvl w:val="0"/>
                <w:numId w:val="19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zauważa potrzeby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innych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19"/>
              </w:numPr>
              <w:tabs>
                <w:tab w:val="left" w:pos="214"/>
              </w:tabs>
              <w:spacing w:before="15" w:line="252" w:lineRule="auto"/>
              <w:ind w:right="190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służy pomocą uczestnicząc w</w:t>
            </w:r>
            <w:r w:rsidRPr="00DC297F">
              <w:rPr>
                <w:spacing w:val="-2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 xml:space="preserve">różnych </w:t>
            </w:r>
            <w:r w:rsidRPr="00DC297F">
              <w:rPr>
                <w:sz w:val="20"/>
                <w:szCs w:val="20"/>
              </w:rPr>
              <w:t>akcjach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humanitarnych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8" w:right="1033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umie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pozyskać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dorosłych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do </w:t>
            </w:r>
            <w:r w:rsidRPr="00DC297F">
              <w:rPr>
                <w:sz w:val="20"/>
                <w:szCs w:val="20"/>
              </w:rPr>
              <w:t>współpracy</w:t>
            </w:r>
          </w:p>
        </w:tc>
        <w:tc>
          <w:tcPr>
            <w:tcW w:w="3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numPr>
                <w:ilvl w:val="0"/>
                <w:numId w:val="18"/>
              </w:numPr>
              <w:tabs>
                <w:tab w:val="left" w:pos="214"/>
              </w:tabs>
              <w:spacing w:before="2"/>
              <w:ind w:hanging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akcje</w:t>
            </w:r>
            <w:r w:rsidRPr="00DC297F">
              <w:rPr>
                <w:spacing w:val="-2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,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zbiórki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na</w:t>
            </w:r>
            <w:r w:rsidRPr="00DC297F">
              <w:rPr>
                <w:spacing w:val="-1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rzecz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innych</w:t>
            </w:r>
          </w:p>
          <w:p w:rsidR="009A1DD3" w:rsidRPr="00DC297F" w:rsidRDefault="00565BBD" w:rsidP="00B50897">
            <w:pPr>
              <w:pStyle w:val="TableParagraph"/>
              <w:spacing w:before="15" w:line="252" w:lineRule="auto"/>
              <w:ind w:left="108" w:right="795"/>
              <w:rPr>
                <w:w w:val="95"/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-odwiedziny chorych kol</w:t>
            </w:r>
            <w:r w:rsidR="001C1396" w:rsidRPr="00DC297F">
              <w:rPr>
                <w:w w:val="95"/>
                <w:sz w:val="20"/>
                <w:szCs w:val="20"/>
              </w:rPr>
              <w:t>e</w:t>
            </w:r>
            <w:r w:rsidRPr="00DC297F">
              <w:rPr>
                <w:w w:val="95"/>
                <w:sz w:val="20"/>
                <w:szCs w:val="20"/>
              </w:rPr>
              <w:t>gów i</w:t>
            </w:r>
            <w:r w:rsidR="001C1396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koleżanek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18"/>
              </w:numPr>
              <w:tabs>
                <w:tab w:val="left" w:pos="214"/>
              </w:tabs>
              <w:spacing w:before="2"/>
              <w:ind w:hanging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współpraca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rodzicami,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rodziną</w:t>
            </w:r>
          </w:p>
          <w:p w:rsidR="009A1DD3" w:rsidRPr="00DC297F" w:rsidRDefault="00565BBD">
            <w:pPr>
              <w:pStyle w:val="TableParagraph"/>
              <w:spacing w:before="5" w:line="244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-przygotowanie kart świątecznych i</w:t>
            </w:r>
            <w:r w:rsidR="001C1396" w:rsidRPr="00DC297F">
              <w:rPr>
                <w:sz w:val="20"/>
                <w:szCs w:val="20"/>
              </w:rPr>
              <w:t> </w:t>
            </w:r>
            <w:r w:rsidRPr="00DC297F">
              <w:rPr>
                <w:w w:val="90"/>
                <w:sz w:val="20"/>
                <w:szCs w:val="20"/>
              </w:rPr>
              <w:t>życzeń dl</w:t>
            </w:r>
            <w:r w:rsidR="00B50897" w:rsidRPr="00DC297F">
              <w:rPr>
                <w:w w:val="90"/>
                <w:sz w:val="20"/>
                <w:szCs w:val="20"/>
              </w:rPr>
              <w:t>a instytucji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50897" w:rsidRPr="00DC297F" w:rsidRDefault="00565BBD">
            <w:pPr>
              <w:pStyle w:val="TableParagraph"/>
              <w:spacing w:before="2" w:line="252" w:lineRule="auto"/>
              <w:ind w:left="107" w:right="36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Wychowawcy </w:t>
            </w:r>
          </w:p>
          <w:p w:rsidR="00B50897" w:rsidRPr="00DC297F" w:rsidRDefault="00B50897">
            <w:pPr>
              <w:pStyle w:val="TableParagraph"/>
              <w:spacing w:before="2" w:line="252" w:lineRule="auto"/>
              <w:ind w:left="107" w:right="366"/>
              <w:rPr>
                <w:w w:val="90"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spacing w:before="2" w:line="252" w:lineRule="auto"/>
              <w:ind w:left="107" w:right="366"/>
              <w:rPr>
                <w:w w:val="90"/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Nauczyciel religii</w:t>
            </w:r>
          </w:p>
          <w:p w:rsidR="00B50897" w:rsidRPr="00DC297F" w:rsidRDefault="00B50897">
            <w:pPr>
              <w:pStyle w:val="TableParagraph"/>
              <w:spacing w:before="2" w:line="252" w:lineRule="auto"/>
              <w:ind w:left="107" w:right="366"/>
              <w:rPr>
                <w:sz w:val="20"/>
                <w:szCs w:val="20"/>
              </w:rPr>
            </w:pPr>
          </w:p>
          <w:p w:rsidR="00B50897" w:rsidRPr="00DC297F" w:rsidRDefault="00B50897">
            <w:pPr>
              <w:pStyle w:val="TableParagraph"/>
              <w:spacing w:before="2" w:line="252" w:lineRule="auto"/>
              <w:ind w:left="107" w:right="36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Nauczyciel plastyki</w:t>
            </w: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39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</w:pPr>
    </w:p>
    <w:tbl>
      <w:tblPr>
        <w:tblStyle w:val="TableNormal"/>
        <w:tblW w:w="14220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936"/>
        <w:gridCol w:w="3447"/>
        <w:gridCol w:w="3499"/>
        <w:gridCol w:w="1844"/>
        <w:gridCol w:w="1494"/>
      </w:tblGrid>
      <w:tr w:rsidR="00B50897" w:rsidRPr="00DC297F" w:rsidTr="00B50897">
        <w:trPr>
          <w:trHeight w:val="1516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50897" w:rsidRPr="00DC297F" w:rsidRDefault="00B50897" w:rsidP="00486959">
            <w:pPr>
              <w:pStyle w:val="TableParagraph"/>
              <w:spacing w:before="2"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 xml:space="preserve">Przygotowanie uczniów do pełnienia ról w </w:t>
            </w:r>
            <w:r w:rsidRPr="00DC297F">
              <w:rPr>
                <w:b/>
                <w:sz w:val="20"/>
                <w:szCs w:val="20"/>
              </w:rPr>
              <w:t>rodzinie</w:t>
            </w:r>
          </w:p>
        </w:tc>
        <w:tc>
          <w:tcPr>
            <w:tcW w:w="344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50897" w:rsidRPr="00DC297F" w:rsidRDefault="00B50897">
            <w:pPr>
              <w:pStyle w:val="TableParagraph"/>
              <w:numPr>
                <w:ilvl w:val="0"/>
                <w:numId w:val="17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zna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role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członków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rodziny</w:t>
            </w:r>
          </w:p>
          <w:p w:rsidR="00B50897" w:rsidRPr="00DC297F" w:rsidRDefault="00B50897">
            <w:pPr>
              <w:pStyle w:val="TableParagraph"/>
              <w:numPr>
                <w:ilvl w:val="0"/>
                <w:numId w:val="17"/>
              </w:numPr>
              <w:tabs>
                <w:tab w:val="left" w:pos="214"/>
              </w:tabs>
              <w:spacing w:before="1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docenia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role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członków</w:t>
            </w:r>
            <w:r w:rsidRPr="00DC297F">
              <w:rPr>
                <w:spacing w:val="-2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rodziny</w:t>
            </w:r>
          </w:p>
          <w:p w:rsidR="00B50897" w:rsidRPr="00DC297F" w:rsidRDefault="00B50897">
            <w:pPr>
              <w:pStyle w:val="TableParagraph"/>
              <w:numPr>
                <w:ilvl w:val="0"/>
                <w:numId w:val="17"/>
              </w:numPr>
              <w:tabs>
                <w:tab w:val="left" w:pos="214"/>
              </w:tabs>
              <w:spacing w:before="13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stara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się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być</w:t>
            </w:r>
            <w:r w:rsidRPr="00DC297F">
              <w:rPr>
                <w:spacing w:val="-2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dobrym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dzieckiem</w:t>
            </w:r>
          </w:p>
          <w:p w:rsidR="00B50897" w:rsidRPr="00DC297F" w:rsidRDefault="00B50897" w:rsidP="00486959">
            <w:pPr>
              <w:pStyle w:val="TableParagraph"/>
              <w:numPr>
                <w:ilvl w:val="0"/>
                <w:numId w:val="17"/>
              </w:numPr>
              <w:tabs>
                <w:tab w:val="left" w:pos="260"/>
              </w:tabs>
              <w:spacing w:before="15" w:line="254" w:lineRule="auto"/>
              <w:ind w:right="419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potrafi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podać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cechy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dobrego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ojca, </w:t>
            </w:r>
            <w:r w:rsidRPr="00DC297F">
              <w:rPr>
                <w:sz w:val="20"/>
                <w:szCs w:val="20"/>
              </w:rPr>
              <w:t>matki</w:t>
            </w:r>
          </w:p>
        </w:tc>
        <w:tc>
          <w:tcPr>
            <w:tcW w:w="349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50897" w:rsidRPr="00DC297F" w:rsidRDefault="00B50897">
            <w:pPr>
              <w:pStyle w:val="TableParagraph"/>
              <w:numPr>
                <w:ilvl w:val="0"/>
                <w:numId w:val="16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dramy</w:t>
            </w:r>
          </w:p>
          <w:p w:rsidR="00B50897" w:rsidRPr="00DC297F" w:rsidRDefault="00B50897">
            <w:pPr>
              <w:pStyle w:val="TableParagraph"/>
              <w:numPr>
                <w:ilvl w:val="0"/>
                <w:numId w:val="16"/>
              </w:numPr>
              <w:tabs>
                <w:tab w:val="left" w:pos="214"/>
              </w:tabs>
              <w:spacing w:before="14" w:line="252" w:lineRule="auto"/>
              <w:ind w:right="2056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odgrywanie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ról</w:t>
            </w:r>
          </w:p>
          <w:p w:rsidR="00B50897" w:rsidRPr="00DC297F" w:rsidRDefault="00B50897" w:rsidP="00B50897">
            <w:pPr>
              <w:pStyle w:val="TableParagraph"/>
              <w:spacing w:before="5"/>
              <w:ind w:left="108"/>
              <w:rPr>
                <w:sz w:val="20"/>
                <w:szCs w:val="20"/>
              </w:rPr>
            </w:pPr>
          </w:p>
          <w:p w:rsidR="00B50897" w:rsidRPr="00DC297F" w:rsidRDefault="00B50897" w:rsidP="00486959">
            <w:pPr>
              <w:pStyle w:val="TableParagraph"/>
              <w:spacing w:before="2" w:line="220" w:lineRule="exact"/>
              <w:ind w:left="108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50897" w:rsidRPr="00DC297F" w:rsidRDefault="00B50897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  <w:p w:rsidR="00B50897" w:rsidRPr="00DC297F" w:rsidRDefault="00B50897" w:rsidP="00B5089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50897" w:rsidRPr="00DC297F" w:rsidRDefault="00B50897" w:rsidP="00B50897">
            <w:pPr>
              <w:pStyle w:val="TableParagraph"/>
              <w:spacing w:before="2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5129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289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Przygotowanie</w:t>
            </w:r>
            <w:r w:rsidRPr="00DC297F">
              <w:rPr>
                <w:b/>
                <w:spacing w:val="-3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uczniów</w:t>
            </w:r>
            <w:r w:rsidRPr="00DC297F">
              <w:rPr>
                <w:b/>
                <w:spacing w:val="-3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do</w:t>
            </w:r>
            <w:r w:rsidRPr="00DC297F">
              <w:rPr>
                <w:b/>
                <w:spacing w:val="-32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wyboru</w:t>
            </w:r>
            <w:r w:rsidRPr="00DC297F">
              <w:rPr>
                <w:b/>
                <w:spacing w:val="-3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dalszej </w:t>
            </w:r>
            <w:r w:rsidRPr="00DC297F">
              <w:rPr>
                <w:b/>
                <w:w w:val="95"/>
                <w:sz w:val="20"/>
                <w:szCs w:val="20"/>
              </w:rPr>
              <w:t>drogi</w:t>
            </w:r>
            <w:r w:rsidRPr="00DC297F">
              <w:rPr>
                <w:b/>
                <w:spacing w:val="-1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kształcenia</w:t>
            </w:r>
            <w:r w:rsidRPr="00DC297F">
              <w:rPr>
                <w:b/>
                <w:spacing w:val="-1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i</w:t>
            </w:r>
            <w:r w:rsidRPr="00DC297F">
              <w:rPr>
                <w:b/>
                <w:spacing w:val="-1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zawodu</w:t>
            </w:r>
          </w:p>
        </w:tc>
        <w:tc>
          <w:tcPr>
            <w:tcW w:w="3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numPr>
                <w:ilvl w:val="0"/>
                <w:numId w:val="15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planuje karierę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zawodową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15"/>
              </w:numPr>
              <w:tabs>
                <w:tab w:val="left" w:pos="214"/>
              </w:tabs>
              <w:spacing w:before="14" w:line="252" w:lineRule="auto"/>
              <w:ind w:right="487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podejmuje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świadome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trafniejsze </w:t>
            </w:r>
            <w:r w:rsidRPr="00DC297F">
              <w:rPr>
                <w:sz w:val="20"/>
                <w:szCs w:val="20"/>
              </w:rPr>
              <w:t>decyzje</w:t>
            </w:r>
            <w:r w:rsidRPr="00DC297F">
              <w:rPr>
                <w:spacing w:val="-1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edukacyjne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15"/>
              </w:numPr>
              <w:tabs>
                <w:tab w:val="left" w:pos="214"/>
              </w:tabs>
              <w:spacing w:before="2" w:line="252" w:lineRule="auto"/>
              <w:ind w:right="695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świadomie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podejmuje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wszelkie </w:t>
            </w:r>
            <w:r w:rsidRPr="00DC297F">
              <w:rPr>
                <w:sz w:val="20"/>
                <w:szCs w:val="20"/>
              </w:rPr>
              <w:t>działania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15"/>
              </w:numPr>
              <w:tabs>
                <w:tab w:val="left" w:pos="214"/>
              </w:tabs>
              <w:spacing w:before="5" w:line="254" w:lineRule="auto"/>
              <w:ind w:right="898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ma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wykształconą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motywację </w:t>
            </w:r>
            <w:r w:rsidRPr="00DC297F">
              <w:rPr>
                <w:sz w:val="20"/>
                <w:szCs w:val="20"/>
              </w:rPr>
              <w:t>wewnętrzną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15"/>
              </w:numPr>
              <w:tabs>
                <w:tab w:val="left" w:pos="214"/>
              </w:tabs>
              <w:spacing w:line="228" w:lineRule="exact"/>
              <w:ind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rozumie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rolę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kształcenia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ustawicznego</w:t>
            </w:r>
          </w:p>
        </w:tc>
        <w:tc>
          <w:tcPr>
            <w:tcW w:w="3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-diagnoza preferencji społeczno- </w:t>
            </w:r>
            <w:r w:rsidRPr="00DC297F">
              <w:rPr>
                <w:w w:val="90"/>
                <w:sz w:val="20"/>
                <w:szCs w:val="20"/>
              </w:rPr>
              <w:t xml:space="preserve">zawodowych (wywiad, kwestionariusz </w:t>
            </w:r>
            <w:r w:rsidRPr="00DC297F">
              <w:rPr>
                <w:sz w:val="20"/>
                <w:szCs w:val="20"/>
              </w:rPr>
              <w:t>ankiety)</w:t>
            </w:r>
          </w:p>
          <w:p w:rsidR="009A1DD3" w:rsidRPr="00DC297F" w:rsidRDefault="00565BBD">
            <w:pPr>
              <w:pStyle w:val="TableParagraph"/>
              <w:spacing w:before="3" w:line="252" w:lineRule="auto"/>
              <w:ind w:left="108" w:right="183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-zajęcia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grupowe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służące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rozbudzeniu </w:t>
            </w:r>
            <w:r w:rsidRPr="00DC297F">
              <w:rPr>
                <w:w w:val="90"/>
                <w:sz w:val="20"/>
                <w:szCs w:val="20"/>
              </w:rPr>
              <w:t xml:space="preserve">świadomości konieczności planowania </w:t>
            </w:r>
            <w:r w:rsidRPr="00DC297F">
              <w:rPr>
                <w:w w:val="95"/>
                <w:sz w:val="20"/>
                <w:szCs w:val="20"/>
              </w:rPr>
              <w:t>własnego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rozwoju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kariery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zawodowej, umożliwiające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poznanie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siebie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swoich </w:t>
            </w:r>
            <w:r w:rsidRPr="00DC297F">
              <w:rPr>
                <w:sz w:val="20"/>
                <w:szCs w:val="20"/>
              </w:rPr>
              <w:t>predyspozycji</w:t>
            </w:r>
            <w:r w:rsidRPr="00DC297F">
              <w:rPr>
                <w:spacing w:val="-2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zawodowych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 w:right="156"/>
              <w:jc w:val="both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-warsztaty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doskonalące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umiejętności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="001C1396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w w:val="95"/>
                <w:sz w:val="20"/>
                <w:szCs w:val="20"/>
              </w:rPr>
              <w:t>zakresie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komunikacji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interpersonalnej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 współdziałania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="001C1396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w w:val="95"/>
                <w:sz w:val="20"/>
                <w:szCs w:val="20"/>
              </w:rPr>
              <w:t>grupie,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radzenie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sobie </w:t>
            </w:r>
            <w:r w:rsidRPr="00DC297F">
              <w:rPr>
                <w:sz w:val="20"/>
                <w:szCs w:val="20"/>
              </w:rPr>
              <w:t>ze</w:t>
            </w:r>
            <w:r w:rsidRPr="00DC297F">
              <w:rPr>
                <w:spacing w:val="-1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stresem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8" w:right="21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-udostępnianie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informacji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zawodach, </w:t>
            </w:r>
            <w:r w:rsidRPr="00DC297F">
              <w:rPr>
                <w:sz w:val="20"/>
                <w:szCs w:val="20"/>
              </w:rPr>
              <w:t>szkołach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-spotkania z przedstawicielami różnych </w:t>
            </w:r>
            <w:r w:rsidRPr="00DC297F">
              <w:rPr>
                <w:sz w:val="20"/>
                <w:szCs w:val="20"/>
              </w:rPr>
              <w:t>zawodów</w:t>
            </w:r>
          </w:p>
          <w:p w:rsidR="009A1DD3" w:rsidRPr="00DC297F" w:rsidRDefault="00565BBD">
            <w:pPr>
              <w:pStyle w:val="TableParagraph"/>
              <w:spacing w:before="5" w:line="252" w:lineRule="auto"/>
              <w:ind w:left="108" w:right="563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-udzielanie indywidualnych porad </w:t>
            </w:r>
            <w:r w:rsidRPr="00DC297F">
              <w:rPr>
                <w:sz w:val="20"/>
                <w:szCs w:val="20"/>
              </w:rPr>
              <w:t>uczniom</w:t>
            </w:r>
          </w:p>
          <w:p w:rsidR="009A1DD3" w:rsidRPr="00DC297F" w:rsidRDefault="000D64AC" w:rsidP="00841536">
            <w:pPr>
              <w:pStyle w:val="TableParagraph"/>
              <w:spacing w:before="2" w:line="252" w:lineRule="auto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96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Doradca zawodowy </w:t>
            </w:r>
            <w:r w:rsidRPr="00DC297F">
              <w:rPr>
                <w:sz w:val="20"/>
                <w:szCs w:val="20"/>
              </w:rPr>
              <w:t>Wychowawcy Pedagog</w:t>
            </w:r>
          </w:p>
          <w:p w:rsidR="009A1DD3" w:rsidRPr="00DC297F" w:rsidRDefault="00565BBD">
            <w:pPr>
              <w:pStyle w:val="TableParagraph"/>
              <w:spacing w:before="3" w:line="252" w:lineRule="auto"/>
              <w:ind w:left="107" w:right="9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Wszyscy </w:t>
            </w:r>
            <w:r w:rsidRPr="00DC297F">
              <w:rPr>
                <w:w w:val="85"/>
                <w:sz w:val="20"/>
                <w:szCs w:val="20"/>
              </w:rPr>
              <w:t>nauczyciele</w:t>
            </w: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Wg </w:t>
            </w:r>
            <w:r w:rsidRPr="00DC297F">
              <w:rPr>
                <w:w w:val="90"/>
                <w:sz w:val="20"/>
                <w:szCs w:val="20"/>
              </w:rPr>
              <w:t>harmonogramu</w:t>
            </w:r>
          </w:p>
          <w:p w:rsidR="009A1DD3" w:rsidRPr="00DC297F" w:rsidRDefault="009A1DD3">
            <w:pPr>
              <w:pStyle w:val="TableParagraph"/>
              <w:spacing w:before="5"/>
              <w:rPr>
                <w:sz w:val="20"/>
                <w:szCs w:val="20"/>
              </w:rPr>
            </w:pPr>
          </w:p>
          <w:p w:rsidR="009A1DD3" w:rsidRPr="00DC297F" w:rsidRDefault="00964DD0">
            <w:pPr>
              <w:pStyle w:val="TableParagraph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244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50897" w:rsidRPr="00DC297F" w:rsidRDefault="00565BBD" w:rsidP="00B50897">
            <w:pPr>
              <w:pStyle w:val="TableParagraph"/>
              <w:spacing w:before="2" w:line="223" w:lineRule="exact"/>
              <w:rPr>
                <w:b/>
                <w:w w:val="90"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Kształtowani umiejętności uczestniczenia w</w:t>
            </w:r>
            <w:r w:rsidR="001C1396" w:rsidRPr="00DC297F">
              <w:rPr>
                <w:b/>
                <w:w w:val="90"/>
                <w:sz w:val="20"/>
                <w:szCs w:val="20"/>
              </w:rPr>
              <w:t> </w:t>
            </w:r>
            <w:r w:rsidR="00B50897" w:rsidRPr="00DC297F">
              <w:rPr>
                <w:b/>
                <w:w w:val="85"/>
                <w:sz w:val="20"/>
                <w:szCs w:val="20"/>
              </w:rPr>
              <w:t xml:space="preserve">kulturze polskiej i europejskiej, szczególnie </w:t>
            </w:r>
            <w:r w:rsidR="00B50897" w:rsidRPr="00DC297F">
              <w:rPr>
                <w:b/>
                <w:w w:val="95"/>
                <w:sz w:val="20"/>
                <w:szCs w:val="20"/>
              </w:rPr>
              <w:t>w</w:t>
            </w:r>
            <w:r w:rsidR="001C1396" w:rsidRPr="00DC297F">
              <w:rPr>
                <w:b/>
                <w:w w:val="95"/>
                <w:sz w:val="20"/>
                <w:szCs w:val="20"/>
              </w:rPr>
              <w:t> </w:t>
            </w:r>
            <w:r w:rsidR="00B50897" w:rsidRPr="00DC297F">
              <w:rPr>
                <w:b/>
                <w:w w:val="95"/>
                <w:sz w:val="20"/>
                <w:szCs w:val="20"/>
              </w:rPr>
              <w:t>jej wymiarze symbolicznym i</w:t>
            </w:r>
            <w:r w:rsidR="001C1396" w:rsidRPr="00DC297F">
              <w:rPr>
                <w:b/>
                <w:w w:val="95"/>
                <w:sz w:val="20"/>
                <w:szCs w:val="20"/>
              </w:rPr>
              <w:t> </w:t>
            </w:r>
            <w:r w:rsidR="00B50897" w:rsidRPr="00DC297F">
              <w:rPr>
                <w:b/>
                <w:w w:val="95"/>
                <w:sz w:val="20"/>
                <w:szCs w:val="20"/>
              </w:rPr>
              <w:t>aksjologicznym.</w:t>
            </w:r>
          </w:p>
        </w:tc>
        <w:tc>
          <w:tcPr>
            <w:tcW w:w="3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50897" w:rsidRPr="00DC297F" w:rsidRDefault="00565BBD" w:rsidP="00B50897">
            <w:pPr>
              <w:pStyle w:val="TableParagraph"/>
              <w:spacing w:before="2" w:line="252" w:lineRule="auto"/>
              <w:ind w:left="108" w:right="161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 potrafi wskazać osoby, które stanowią</w:t>
            </w:r>
            <w:r w:rsidR="00B50897" w:rsidRPr="00DC297F">
              <w:rPr>
                <w:w w:val="95"/>
                <w:sz w:val="20"/>
                <w:szCs w:val="20"/>
              </w:rPr>
              <w:t xml:space="preserve"> dla niego autorytet, chętnie naśladuje </w:t>
            </w:r>
            <w:r w:rsidR="00B50897" w:rsidRPr="00DC297F">
              <w:rPr>
                <w:sz w:val="20"/>
                <w:szCs w:val="20"/>
              </w:rPr>
              <w:t>te postawy</w:t>
            </w:r>
          </w:p>
          <w:p w:rsidR="00B50897" w:rsidRPr="00DC297F" w:rsidRDefault="00B50897" w:rsidP="00B50897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line="252" w:lineRule="auto"/>
              <w:ind w:right="181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potrafi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zaprezentować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swoją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wiedze na</w:t>
            </w:r>
            <w:r w:rsidRPr="00DC297F">
              <w:rPr>
                <w:spacing w:val="-1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temat</w:t>
            </w:r>
            <w:r w:rsidRPr="00DC297F">
              <w:rPr>
                <w:spacing w:val="-1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kultury</w:t>
            </w:r>
            <w:r w:rsidRPr="00DC297F">
              <w:rPr>
                <w:spacing w:val="-1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polskiej</w:t>
            </w:r>
            <w:r w:rsidRPr="00DC297F">
              <w:rPr>
                <w:spacing w:val="-1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1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europejskiej</w:t>
            </w:r>
          </w:p>
          <w:p w:rsidR="00B50897" w:rsidRPr="00DC297F" w:rsidRDefault="00B50897" w:rsidP="00B50897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before="1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jest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aktywny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samodzielny</w:t>
            </w:r>
          </w:p>
          <w:p w:rsidR="00B50897" w:rsidRPr="00DC297F" w:rsidRDefault="00B50897" w:rsidP="00B50897">
            <w:pPr>
              <w:pStyle w:val="TableParagraph"/>
              <w:numPr>
                <w:ilvl w:val="0"/>
                <w:numId w:val="14"/>
              </w:numPr>
              <w:tabs>
                <w:tab w:val="left" w:pos="214"/>
              </w:tabs>
              <w:spacing w:line="252" w:lineRule="auto"/>
              <w:ind w:right="181"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uczestniczy w różnych imprezach </w:t>
            </w:r>
            <w:r w:rsidRPr="00DC297F">
              <w:rPr>
                <w:sz w:val="20"/>
                <w:szCs w:val="20"/>
              </w:rPr>
              <w:t>kulturalnych</w:t>
            </w:r>
          </w:p>
          <w:p w:rsidR="009A1DD3" w:rsidRPr="00DC297F" w:rsidRDefault="009A1DD3">
            <w:pPr>
              <w:pStyle w:val="TableParagraph"/>
              <w:spacing w:before="2" w:line="223" w:lineRule="exact"/>
              <w:ind w:left="108"/>
              <w:rPr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940B9" w:rsidRPr="00DC297F" w:rsidRDefault="00565BBD" w:rsidP="005940B9">
            <w:pPr>
              <w:pStyle w:val="TableParagraph"/>
              <w:spacing w:before="2" w:line="252" w:lineRule="auto"/>
              <w:ind w:left="108" w:right="732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-wyszukiwanie w tekstach ważnych</w:t>
            </w:r>
            <w:r w:rsidR="005940B9" w:rsidRPr="00DC297F">
              <w:rPr>
                <w:w w:val="95"/>
                <w:sz w:val="20"/>
                <w:szCs w:val="20"/>
              </w:rPr>
              <w:t xml:space="preserve"> postaw w tym pełnionych przez </w:t>
            </w:r>
            <w:r w:rsidR="005940B9" w:rsidRPr="00DC297F">
              <w:rPr>
                <w:sz w:val="20"/>
                <w:szCs w:val="20"/>
              </w:rPr>
              <w:t>bohaterów ról społecznych,</w:t>
            </w:r>
          </w:p>
          <w:p w:rsidR="00964DD0" w:rsidRPr="00DC297F" w:rsidRDefault="00964DD0" w:rsidP="00964DD0">
            <w:pPr>
              <w:pStyle w:val="TableParagraph"/>
              <w:numPr>
                <w:ilvl w:val="0"/>
                <w:numId w:val="13"/>
              </w:numPr>
              <w:tabs>
                <w:tab w:val="left" w:pos="214"/>
              </w:tabs>
              <w:spacing w:line="230" w:lineRule="exact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samodzielne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wykonywanie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zadań,</w:t>
            </w:r>
          </w:p>
          <w:p w:rsidR="00964DD0" w:rsidRPr="00DC297F" w:rsidRDefault="00964DD0" w:rsidP="00964DD0">
            <w:pPr>
              <w:pStyle w:val="TableParagraph"/>
              <w:numPr>
                <w:ilvl w:val="0"/>
                <w:numId w:val="13"/>
              </w:numPr>
              <w:tabs>
                <w:tab w:val="left" w:pos="214"/>
              </w:tabs>
              <w:spacing w:before="14" w:line="252" w:lineRule="auto"/>
              <w:ind w:right="392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wypełnianie przydzielonych ról </w:t>
            </w:r>
            <w:r w:rsidRPr="00DC297F">
              <w:rPr>
                <w:w w:val="95"/>
                <w:sz w:val="20"/>
                <w:szCs w:val="20"/>
              </w:rPr>
              <w:t>podczas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pracy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grupach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lub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parach,</w:t>
            </w:r>
          </w:p>
          <w:p w:rsidR="005940B9" w:rsidRPr="00DC297F" w:rsidRDefault="005940B9" w:rsidP="005940B9">
            <w:pPr>
              <w:pStyle w:val="TableParagraph"/>
              <w:spacing w:before="2" w:line="252" w:lineRule="auto"/>
              <w:ind w:left="108" w:right="732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2" w:line="223" w:lineRule="exact"/>
              <w:ind w:left="108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2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n. j. polskiego</w:t>
            </w:r>
          </w:p>
          <w:p w:rsidR="00964DD0" w:rsidRPr="00DC297F" w:rsidRDefault="00964DD0">
            <w:pPr>
              <w:pStyle w:val="TableParagraph"/>
              <w:spacing w:before="2" w:line="223" w:lineRule="exact"/>
              <w:ind w:left="107"/>
              <w:rPr>
                <w:sz w:val="20"/>
                <w:szCs w:val="20"/>
              </w:rPr>
            </w:pPr>
          </w:p>
          <w:p w:rsidR="00964DD0" w:rsidRPr="00DC297F" w:rsidRDefault="00964DD0">
            <w:pPr>
              <w:pStyle w:val="TableParagraph"/>
              <w:spacing w:before="2" w:line="22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23" w:lineRule="exact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</w:t>
            </w:r>
            <w:r w:rsidRPr="00DC297F">
              <w:rPr>
                <w:spacing w:val="-3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rok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40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</w:pPr>
    </w:p>
    <w:tbl>
      <w:tblPr>
        <w:tblStyle w:val="TableNormal"/>
        <w:tblW w:w="14220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936"/>
        <w:gridCol w:w="3447"/>
        <w:gridCol w:w="3499"/>
        <w:gridCol w:w="1844"/>
        <w:gridCol w:w="1494"/>
      </w:tblGrid>
      <w:tr w:rsidR="009A1DD3" w:rsidRPr="00DC297F">
        <w:trPr>
          <w:trHeight w:val="2440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spacing w:before="2" w:line="252" w:lineRule="auto"/>
              <w:ind w:left="107" w:right="189"/>
              <w:rPr>
                <w:b/>
                <w:sz w:val="20"/>
                <w:szCs w:val="20"/>
              </w:rPr>
            </w:pPr>
          </w:p>
        </w:tc>
        <w:tc>
          <w:tcPr>
            <w:tcW w:w="3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 w:rsidP="00964DD0">
            <w:pPr>
              <w:pStyle w:val="TableParagraph"/>
              <w:tabs>
                <w:tab w:val="left" w:pos="214"/>
              </w:tabs>
              <w:spacing w:before="15" w:line="252" w:lineRule="auto"/>
              <w:ind w:right="539"/>
              <w:rPr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numPr>
                <w:ilvl w:val="0"/>
                <w:numId w:val="13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wypowiedzi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ustne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na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temat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lektury,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13"/>
              </w:numPr>
              <w:tabs>
                <w:tab w:val="left" w:pos="214"/>
              </w:tabs>
              <w:spacing w:before="13"/>
              <w:ind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opowiadanie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odtwórcze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1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twórcze,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13"/>
              </w:numPr>
              <w:tabs>
                <w:tab w:val="left" w:pos="214"/>
              </w:tabs>
              <w:spacing w:before="15" w:line="252" w:lineRule="auto"/>
              <w:ind w:right="560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prezentacja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prac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forum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klasy: </w:t>
            </w:r>
            <w:r w:rsidRPr="00DC297F">
              <w:rPr>
                <w:w w:val="90"/>
                <w:sz w:val="20"/>
                <w:szCs w:val="20"/>
              </w:rPr>
              <w:t>pisemnych, ustnych, plastycznych</w:t>
            </w:r>
            <w:r w:rsidRPr="00DC297F">
              <w:rPr>
                <w:spacing w:val="6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i</w:t>
            </w:r>
          </w:p>
          <w:p w:rsidR="009A1DD3" w:rsidRPr="00DC297F" w:rsidRDefault="00565BBD">
            <w:pPr>
              <w:pStyle w:val="TableParagraph"/>
              <w:spacing w:before="2" w:line="220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innych.</w:t>
            </w:r>
          </w:p>
        </w:tc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 w:rsidP="005940B9">
            <w:pPr>
              <w:pStyle w:val="TableParagraph"/>
              <w:spacing w:before="2" w:line="252" w:lineRule="auto"/>
              <w:ind w:right="366"/>
              <w:rPr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 w:rsidP="005940B9">
            <w:pPr>
              <w:pStyle w:val="TableParagraph"/>
              <w:spacing w:before="2"/>
              <w:rPr>
                <w:sz w:val="20"/>
                <w:szCs w:val="20"/>
              </w:rPr>
            </w:pPr>
          </w:p>
        </w:tc>
      </w:tr>
    </w:tbl>
    <w:p w:rsidR="009A1DD3" w:rsidRPr="00DC297F" w:rsidRDefault="009A1DD3">
      <w:pPr>
        <w:pStyle w:val="Tekstpodstawowy"/>
      </w:pPr>
    </w:p>
    <w:p w:rsidR="009A1DD3" w:rsidRPr="00DC297F" w:rsidRDefault="009A1DD3">
      <w:pPr>
        <w:pStyle w:val="Tekstpodstawowy"/>
      </w:pPr>
    </w:p>
    <w:p w:rsidR="009A1DD3" w:rsidRPr="00DC297F" w:rsidRDefault="009A1DD3">
      <w:pPr>
        <w:pStyle w:val="Tekstpodstawowy"/>
        <w:spacing w:before="7"/>
      </w:pPr>
    </w:p>
    <w:p w:rsidR="009A1DD3" w:rsidRPr="00DC297F" w:rsidRDefault="00565BBD">
      <w:pPr>
        <w:spacing w:before="62"/>
        <w:ind w:left="218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t>POCZUCIE WIĘZI Z KRAJEM I REGIONEM ORAZ SZACUEK DLA INNYCH KULTUR I NARODOWOŚCI</w:t>
      </w:r>
    </w:p>
    <w:p w:rsidR="009A1DD3" w:rsidRPr="00DC297F" w:rsidRDefault="009A1DD3">
      <w:pPr>
        <w:pStyle w:val="Tekstpodstawowy"/>
        <w:spacing w:before="2"/>
        <w:rPr>
          <w:b/>
        </w:rPr>
      </w:pPr>
    </w:p>
    <w:tbl>
      <w:tblPr>
        <w:tblStyle w:val="TableNormal"/>
        <w:tblW w:w="14217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936"/>
        <w:gridCol w:w="3404"/>
        <w:gridCol w:w="3543"/>
        <w:gridCol w:w="1842"/>
        <w:gridCol w:w="1492"/>
      </w:tblGrid>
      <w:tr w:rsidR="009A1DD3" w:rsidRPr="00DC297F">
        <w:trPr>
          <w:trHeight w:val="489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647" w:right="64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ZADANIA WYCHOWAWCZO-</w:t>
            </w:r>
          </w:p>
          <w:p w:rsidR="009A1DD3" w:rsidRPr="00DC297F" w:rsidRDefault="00565BBD">
            <w:pPr>
              <w:pStyle w:val="TableParagraph"/>
              <w:spacing w:before="14" w:line="223" w:lineRule="exact"/>
              <w:ind w:left="647" w:right="64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PROFILAKTYCZNE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11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98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22" w:right="11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4" w:line="223" w:lineRule="exact"/>
              <w:ind w:left="122" w:right="11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>ODPOWIEDZIALNE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60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 w:rsidTr="00964DD0">
        <w:trPr>
          <w:trHeight w:val="1305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 xml:space="preserve">Zapoznanie z najbliższą okolicą szkoły i z </w:t>
            </w:r>
            <w:r w:rsidRPr="00DC297F">
              <w:rPr>
                <w:b/>
                <w:w w:val="95"/>
                <w:sz w:val="20"/>
                <w:szCs w:val="20"/>
              </w:rPr>
              <w:t>miastem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44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-orientuje się w topografii </w:t>
            </w:r>
            <w:r w:rsidR="00964DD0" w:rsidRPr="00DC297F">
              <w:rPr>
                <w:w w:val="95"/>
                <w:sz w:val="20"/>
                <w:szCs w:val="20"/>
              </w:rPr>
              <w:t>miejscowości</w:t>
            </w:r>
          </w:p>
          <w:p w:rsidR="009A1DD3" w:rsidRPr="00DC297F" w:rsidRDefault="00565BBD">
            <w:pPr>
              <w:pStyle w:val="TableParagraph"/>
              <w:spacing w:line="254" w:lineRule="auto"/>
              <w:ind w:left="108" w:right="38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-umie wymienić najważniejsze </w:t>
            </w:r>
            <w:r w:rsidRPr="00DC297F">
              <w:rPr>
                <w:w w:val="95"/>
                <w:sz w:val="20"/>
                <w:szCs w:val="20"/>
              </w:rPr>
              <w:t>instytucje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urzędy,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ciekawe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miejsca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numPr>
                <w:ilvl w:val="0"/>
                <w:numId w:val="12"/>
              </w:numPr>
              <w:tabs>
                <w:tab w:val="left" w:pos="466"/>
                <w:tab w:val="left" w:pos="467"/>
              </w:tabs>
              <w:spacing w:before="2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wycieczki</w:t>
            </w:r>
            <w:r w:rsidRPr="00DC297F">
              <w:rPr>
                <w:spacing w:val="-2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</w:t>
            </w:r>
            <w:r w:rsidRPr="00DC297F">
              <w:rPr>
                <w:spacing w:val="-2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najbliższej</w:t>
            </w:r>
            <w:r w:rsidRPr="00DC297F">
              <w:rPr>
                <w:spacing w:val="-2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okolicy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12"/>
              </w:numPr>
              <w:tabs>
                <w:tab w:val="left" w:pos="466"/>
                <w:tab w:val="left" w:pos="467"/>
              </w:tabs>
              <w:spacing w:before="13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praca z</w:t>
            </w:r>
            <w:r w:rsidRPr="00DC297F">
              <w:rPr>
                <w:spacing w:val="-2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mapą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12"/>
              </w:numPr>
              <w:tabs>
                <w:tab w:val="left" w:pos="466"/>
                <w:tab w:val="left" w:pos="467"/>
              </w:tabs>
              <w:spacing w:before="1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konkursy</w:t>
            </w:r>
          </w:p>
          <w:p w:rsidR="009A1DD3" w:rsidRPr="00DC297F" w:rsidRDefault="009A1DD3">
            <w:pPr>
              <w:pStyle w:val="TableParagraph"/>
              <w:spacing w:line="252" w:lineRule="auto"/>
              <w:ind w:left="106" w:right="561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964DD0">
            <w:pPr>
              <w:pStyle w:val="TableParagraph"/>
              <w:spacing w:before="2" w:line="252" w:lineRule="auto"/>
              <w:ind w:left="109" w:right="93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Nauczyciel przyrody </w:t>
            </w:r>
          </w:p>
          <w:p w:rsidR="00964DD0" w:rsidRPr="00DC297F" w:rsidRDefault="00964DD0" w:rsidP="00964DD0">
            <w:pPr>
              <w:pStyle w:val="TableParagraph"/>
              <w:spacing w:before="2" w:line="252" w:lineRule="auto"/>
              <w:ind w:left="109" w:right="93"/>
              <w:rPr>
                <w:sz w:val="20"/>
                <w:szCs w:val="20"/>
              </w:rPr>
            </w:pPr>
          </w:p>
          <w:p w:rsidR="00964DD0" w:rsidRPr="00DC297F" w:rsidRDefault="00964DD0" w:rsidP="00964DD0">
            <w:pPr>
              <w:pStyle w:val="TableParagraph"/>
              <w:spacing w:before="2" w:line="252" w:lineRule="auto"/>
              <w:ind w:left="109" w:right="93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9A1DD3" w:rsidRPr="00DC297F" w:rsidRDefault="009A1DD3">
            <w:pPr>
              <w:pStyle w:val="TableParagraph"/>
              <w:rPr>
                <w:b/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line="240" w:lineRule="atLeast"/>
              <w:ind w:left="108" w:right="563"/>
              <w:rPr>
                <w:sz w:val="20"/>
                <w:szCs w:val="20"/>
              </w:rPr>
            </w:pPr>
          </w:p>
        </w:tc>
      </w:tr>
      <w:tr w:rsidR="009A1DD3" w:rsidRPr="00DC297F">
        <w:trPr>
          <w:trHeight w:val="1466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269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Wyposażenie</w:t>
            </w:r>
            <w:r w:rsidRPr="00DC297F">
              <w:rPr>
                <w:b/>
                <w:spacing w:val="-2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uczniów</w:t>
            </w:r>
            <w:r w:rsidRPr="00DC297F">
              <w:rPr>
                <w:b/>
                <w:spacing w:val="-2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w</w:t>
            </w:r>
            <w:r w:rsidRPr="00DC297F">
              <w:rPr>
                <w:b/>
                <w:spacing w:val="-22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wiedzę</w:t>
            </w:r>
            <w:r w:rsidRPr="00DC297F">
              <w:rPr>
                <w:b/>
                <w:spacing w:val="-20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o</w:t>
            </w:r>
            <w:r w:rsidRPr="00DC297F">
              <w:rPr>
                <w:b/>
                <w:spacing w:val="-2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regionie oraz</w:t>
            </w:r>
            <w:r w:rsidRPr="00DC297F">
              <w:rPr>
                <w:b/>
                <w:spacing w:val="28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o</w:t>
            </w:r>
            <w:r w:rsidRPr="00DC297F">
              <w:rPr>
                <w:b/>
                <w:spacing w:val="-2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innych</w:t>
            </w:r>
            <w:r w:rsidRPr="00DC297F">
              <w:rPr>
                <w:b/>
                <w:spacing w:val="-2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kulturach</w:t>
            </w:r>
            <w:r w:rsidRPr="00DC297F">
              <w:rPr>
                <w:b/>
                <w:spacing w:val="-2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i</w:t>
            </w:r>
            <w:r w:rsidRPr="00DC297F">
              <w:rPr>
                <w:b/>
                <w:spacing w:val="-2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narodowościach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numPr>
                <w:ilvl w:val="0"/>
                <w:numId w:val="11"/>
              </w:numPr>
              <w:tabs>
                <w:tab w:val="left" w:pos="468"/>
                <w:tab w:val="left" w:pos="469"/>
              </w:tabs>
              <w:spacing w:before="2" w:line="252" w:lineRule="auto"/>
              <w:ind w:right="171" w:hanging="36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umie określić położenie regionu, </w:t>
            </w:r>
            <w:r w:rsidRPr="00DC297F">
              <w:rPr>
                <w:w w:val="90"/>
                <w:sz w:val="20"/>
                <w:szCs w:val="20"/>
              </w:rPr>
              <w:t>cechy gospodarcze i</w:t>
            </w:r>
            <w:r w:rsidRPr="00DC297F">
              <w:rPr>
                <w:spacing w:val="-30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geograficzne,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11"/>
              </w:numPr>
              <w:tabs>
                <w:tab w:val="left" w:pos="468"/>
                <w:tab w:val="left" w:pos="469"/>
              </w:tabs>
              <w:spacing w:before="2" w:line="252" w:lineRule="auto"/>
              <w:ind w:right="159" w:hanging="36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zna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historię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regionu,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11"/>
              </w:numPr>
              <w:tabs>
                <w:tab w:val="left" w:pos="468"/>
                <w:tab w:val="left" w:pos="469"/>
              </w:tabs>
              <w:spacing w:line="230" w:lineRule="exact"/>
              <w:ind w:hanging="36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świadomie dąży do</w:t>
            </w:r>
            <w:r w:rsidRPr="00DC297F">
              <w:rPr>
                <w:spacing w:val="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wzbogacania</w:t>
            </w:r>
          </w:p>
          <w:p w:rsidR="00964DD0" w:rsidRPr="00DC297F" w:rsidRDefault="00565BBD" w:rsidP="00964DD0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  <w:tab w:val="left" w:pos="469"/>
              </w:tabs>
              <w:spacing w:before="2" w:line="252" w:lineRule="auto"/>
              <w:ind w:right="119" w:hanging="36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swojej wiedzy o regionie</w:t>
            </w:r>
          </w:p>
          <w:p w:rsidR="00964DD0" w:rsidRPr="00DC297F" w:rsidRDefault="00964DD0" w:rsidP="00964DD0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  <w:tab w:val="left" w:pos="469"/>
              </w:tabs>
              <w:spacing w:before="2" w:line="252" w:lineRule="auto"/>
              <w:ind w:right="119" w:hanging="36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poznaje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uniwersalne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wartości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oraz </w:t>
            </w:r>
            <w:r w:rsidRPr="00DC297F">
              <w:rPr>
                <w:sz w:val="20"/>
                <w:szCs w:val="20"/>
              </w:rPr>
              <w:t>wartości reprezentowane przez inne</w:t>
            </w:r>
            <w:r w:rsidRPr="00DC297F">
              <w:rPr>
                <w:spacing w:val="-1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kultury</w:t>
            </w:r>
          </w:p>
          <w:p w:rsidR="00964DD0" w:rsidRPr="00DC297F" w:rsidRDefault="00964DD0" w:rsidP="00964DD0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  <w:tab w:val="left" w:pos="469"/>
              </w:tabs>
              <w:spacing w:line="252" w:lineRule="auto"/>
              <w:ind w:right="651" w:hanging="36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potrafi podejmować dialog</w:t>
            </w:r>
            <w:r w:rsidRPr="00DC297F">
              <w:rPr>
                <w:spacing w:val="-4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 wchodzić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we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współpracę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</w:p>
          <w:p w:rsidR="009A1DD3" w:rsidRPr="00DC297F" w:rsidRDefault="00964DD0" w:rsidP="00964DD0">
            <w:pPr>
              <w:pStyle w:val="TableParagraph"/>
              <w:spacing w:before="15" w:line="223" w:lineRule="exact"/>
              <w:ind w:left="46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różnymi ludźmi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numPr>
                <w:ilvl w:val="0"/>
                <w:numId w:val="10"/>
              </w:numPr>
              <w:tabs>
                <w:tab w:val="left" w:pos="213"/>
              </w:tabs>
              <w:spacing w:before="15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wycieczki</w:t>
            </w:r>
          </w:p>
          <w:p w:rsidR="009A1DD3" w:rsidRPr="00DC297F" w:rsidRDefault="00964DD0" w:rsidP="00964DD0">
            <w:pPr>
              <w:pStyle w:val="TableParagraph"/>
              <w:tabs>
                <w:tab w:val="left" w:pos="213"/>
              </w:tabs>
              <w:spacing w:before="15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 </w:t>
            </w:r>
            <w:r w:rsidR="00565BBD" w:rsidRPr="00DC297F">
              <w:rPr>
                <w:sz w:val="20"/>
                <w:szCs w:val="20"/>
              </w:rPr>
              <w:t>uroczystości</w:t>
            </w:r>
            <w:r w:rsidR="00565BBD" w:rsidRPr="00DC297F">
              <w:rPr>
                <w:spacing w:val="-15"/>
                <w:sz w:val="20"/>
                <w:szCs w:val="20"/>
              </w:rPr>
              <w:t xml:space="preserve"> </w:t>
            </w:r>
            <w:r w:rsidR="00565BBD" w:rsidRPr="00DC297F">
              <w:rPr>
                <w:sz w:val="20"/>
                <w:szCs w:val="20"/>
              </w:rPr>
              <w:t>szkolne</w:t>
            </w:r>
          </w:p>
          <w:p w:rsidR="00964DD0" w:rsidRPr="00DC297F" w:rsidRDefault="00565BBD" w:rsidP="00964DD0">
            <w:pPr>
              <w:pStyle w:val="TableParagraph"/>
              <w:numPr>
                <w:ilvl w:val="0"/>
                <w:numId w:val="8"/>
              </w:numPr>
              <w:tabs>
                <w:tab w:val="left" w:pos="213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lekcje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przyrody,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historii,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j.polskiego, </w:t>
            </w:r>
            <w:r w:rsidRPr="00DC297F">
              <w:rPr>
                <w:sz w:val="20"/>
                <w:szCs w:val="20"/>
              </w:rPr>
              <w:t>geografii</w:t>
            </w:r>
            <w:r w:rsidR="00964DD0" w:rsidRPr="00DC297F">
              <w:rPr>
                <w:sz w:val="20"/>
                <w:szCs w:val="20"/>
              </w:rPr>
              <w:t xml:space="preserve"> filmy</w:t>
            </w:r>
            <w:r w:rsidR="00964DD0" w:rsidRPr="00DC297F">
              <w:rPr>
                <w:spacing w:val="-13"/>
                <w:sz w:val="20"/>
                <w:szCs w:val="20"/>
              </w:rPr>
              <w:t xml:space="preserve"> </w:t>
            </w:r>
            <w:r w:rsidR="00964DD0" w:rsidRPr="00DC297F">
              <w:rPr>
                <w:sz w:val="20"/>
                <w:szCs w:val="20"/>
              </w:rPr>
              <w:t>edukacyjne</w:t>
            </w:r>
          </w:p>
          <w:p w:rsidR="00964DD0" w:rsidRPr="00DC297F" w:rsidRDefault="00964DD0" w:rsidP="00964DD0">
            <w:pPr>
              <w:pStyle w:val="TableParagraph"/>
              <w:numPr>
                <w:ilvl w:val="0"/>
                <w:numId w:val="8"/>
              </w:numPr>
              <w:tabs>
                <w:tab w:val="left" w:pos="213"/>
              </w:tabs>
              <w:spacing w:before="14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pogadanki,</w:t>
            </w:r>
            <w:r w:rsidRPr="00DC297F">
              <w:rPr>
                <w:spacing w:val="-1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wykłady</w:t>
            </w:r>
          </w:p>
          <w:p w:rsidR="00964DD0" w:rsidRPr="00DC297F" w:rsidRDefault="00964DD0" w:rsidP="00964DD0">
            <w:pPr>
              <w:pStyle w:val="TableParagraph"/>
              <w:numPr>
                <w:ilvl w:val="0"/>
                <w:numId w:val="8"/>
              </w:numPr>
              <w:tabs>
                <w:tab w:val="left" w:pos="213"/>
              </w:tabs>
              <w:spacing w:before="2" w:line="252" w:lineRule="auto"/>
              <w:ind w:right="134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udział w rocznicach, uroczystościach, wydarzeniach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lub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zainteresowanie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nimi </w:t>
            </w:r>
            <w:r w:rsidRPr="00DC297F">
              <w:rPr>
                <w:sz w:val="20"/>
                <w:szCs w:val="20"/>
              </w:rPr>
              <w:t>wyrażane</w:t>
            </w:r>
            <w:r w:rsidRPr="00DC297F">
              <w:rPr>
                <w:spacing w:val="-2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na</w:t>
            </w:r>
            <w:r w:rsidRPr="00DC297F">
              <w:rPr>
                <w:spacing w:val="-2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różne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sposoby,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np.</w:t>
            </w:r>
          </w:p>
          <w:p w:rsidR="009A1DD3" w:rsidRPr="00DC297F" w:rsidRDefault="00964DD0" w:rsidP="00964DD0">
            <w:pPr>
              <w:pStyle w:val="TableParagraph"/>
              <w:spacing w:before="1" w:line="252" w:lineRule="auto"/>
              <w:ind w:left="106" w:right="426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urządzanie akademii, </w:t>
            </w:r>
            <w:r w:rsidRPr="00DC297F">
              <w:rPr>
                <w:sz w:val="20"/>
                <w:szCs w:val="20"/>
              </w:rPr>
              <w:t>pisemne itp.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9" w:right="19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Wszyscy </w:t>
            </w:r>
            <w:r w:rsidRPr="00DC297F">
              <w:rPr>
                <w:w w:val="85"/>
                <w:sz w:val="20"/>
                <w:szCs w:val="20"/>
              </w:rPr>
              <w:t>nauczyciele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41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</w:pPr>
    </w:p>
    <w:tbl>
      <w:tblPr>
        <w:tblStyle w:val="TableNormal"/>
        <w:tblW w:w="14217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936"/>
        <w:gridCol w:w="3404"/>
        <w:gridCol w:w="3543"/>
        <w:gridCol w:w="1842"/>
        <w:gridCol w:w="1492"/>
      </w:tblGrid>
      <w:tr w:rsidR="00964DD0" w:rsidRPr="00DC297F" w:rsidTr="00964DD0">
        <w:trPr>
          <w:trHeight w:val="4068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64DD0" w:rsidRPr="00DC297F" w:rsidRDefault="00964DD0" w:rsidP="00486959">
            <w:pPr>
              <w:pStyle w:val="TableParagraph"/>
              <w:spacing w:before="2" w:line="252" w:lineRule="auto"/>
              <w:ind w:left="107" w:right="340"/>
              <w:rPr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Kultywowanie</w:t>
            </w:r>
            <w:r w:rsidRPr="00DC297F">
              <w:rPr>
                <w:b/>
                <w:spacing w:val="-2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tradycji</w:t>
            </w:r>
            <w:r w:rsidRPr="00DC297F">
              <w:rPr>
                <w:b/>
                <w:spacing w:val="-2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związanej</w:t>
            </w:r>
            <w:r w:rsidRPr="00DC297F">
              <w:rPr>
                <w:b/>
                <w:spacing w:val="-20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z</w:t>
            </w:r>
            <w:r w:rsidRPr="00DC297F">
              <w:rPr>
                <w:b/>
                <w:spacing w:val="-2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krajem </w:t>
            </w:r>
            <w:r w:rsidRPr="00DC297F">
              <w:rPr>
                <w:b/>
                <w:w w:val="95"/>
                <w:sz w:val="20"/>
                <w:szCs w:val="20"/>
              </w:rPr>
              <w:t>i</w:t>
            </w:r>
            <w:r w:rsidRPr="00DC297F">
              <w:rPr>
                <w:b/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regionem.</w:t>
            </w:r>
            <w:r w:rsidRPr="00DC297F">
              <w:rPr>
                <w:b/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Poszanowanie</w:t>
            </w:r>
            <w:r w:rsidRPr="00DC297F">
              <w:rPr>
                <w:b/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dla</w:t>
            </w:r>
            <w:r w:rsidRPr="00DC297F">
              <w:rPr>
                <w:b/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historii.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64DD0" w:rsidRPr="00DC297F" w:rsidRDefault="00964DD0">
            <w:pPr>
              <w:pStyle w:val="TableParagraph"/>
              <w:spacing w:before="2" w:line="252" w:lineRule="auto"/>
              <w:ind w:left="108" w:right="366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-zna najważniejsze wydarzenia z </w:t>
            </w:r>
            <w:r w:rsidRPr="00DC297F">
              <w:rPr>
                <w:sz w:val="20"/>
                <w:szCs w:val="20"/>
              </w:rPr>
              <w:t>historii Polski i regionu,</w:t>
            </w:r>
          </w:p>
          <w:p w:rsidR="00964DD0" w:rsidRPr="00DC297F" w:rsidRDefault="00964DD0">
            <w:pPr>
              <w:pStyle w:val="TableParagraph"/>
              <w:spacing w:before="2" w:line="252" w:lineRule="auto"/>
              <w:ind w:left="108" w:right="443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-zna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legendy,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podania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przysłowia, </w:t>
            </w:r>
            <w:r w:rsidRPr="00DC297F">
              <w:rPr>
                <w:sz w:val="20"/>
                <w:szCs w:val="20"/>
              </w:rPr>
              <w:t>folklor</w:t>
            </w:r>
          </w:p>
          <w:p w:rsidR="00964DD0" w:rsidRPr="00DC297F" w:rsidRDefault="00964DD0">
            <w:pPr>
              <w:pStyle w:val="TableParagraph"/>
              <w:spacing w:line="252" w:lineRule="auto"/>
              <w:ind w:left="108" w:right="109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-wyjaśni znaczenie symboli </w:t>
            </w:r>
            <w:r w:rsidRPr="00DC297F">
              <w:rPr>
                <w:sz w:val="20"/>
                <w:szCs w:val="20"/>
              </w:rPr>
              <w:t>regionalnych</w:t>
            </w:r>
          </w:p>
          <w:p w:rsidR="00964DD0" w:rsidRPr="00DC297F" w:rsidRDefault="00964DD0">
            <w:pPr>
              <w:pStyle w:val="TableParagraph"/>
              <w:spacing w:before="1" w:line="252" w:lineRule="auto"/>
              <w:ind w:left="108" w:right="54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-zna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lokalne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regionalne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tradycje, </w:t>
            </w:r>
            <w:r w:rsidRPr="00DC297F">
              <w:rPr>
                <w:sz w:val="20"/>
                <w:szCs w:val="20"/>
              </w:rPr>
              <w:t>święta,</w:t>
            </w:r>
            <w:r w:rsidRPr="00DC297F">
              <w:rPr>
                <w:spacing w:val="-2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obyczaje</w:t>
            </w:r>
            <w:r w:rsidRPr="00DC297F">
              <w:rPr>
                <w:spacing w:val="-2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</w:t>
            </w:r>
            <w:r w:rsidRPr="00DC297F">
              <w:rPr>
                <w:spacing w:val="-2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zwyczaje</w:t>
            </w:r>
          </w:p>
          <w:p w:rsidR="00964DD0" w:rsidRPr="00DC297F" w:rsidRDefault="00964DD0">
            <w:pPr>
              <w:pStyle w:val="TableParagraph"/>
              <w:spacing w:before="4" w:line="254" w:lineRule="auto"/>
              <w:ind w:left="108" w:right="582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-zna tradycje rodzinne, religijne, </w:t>
            </w:r>
            <w:r w:rsidRPr="00DC297F">
              <w:rPr>
                <w:sz w:val="20"/>
                <w:szCs w:val="20"/>
              </w:rPr>
              <w:t>narodowe</w:t>
            </w:r>
          </w:p>
          <w:p w:rsidR="00964DD0" w:rsidRPr="00DC297F" w:rsidRDefault="00964DD0">
            <w:pPr>
              <w:pStyle w:val="TableParagraph"/>
              <w:spacing w:line="252" w:lineRule="auto"/>
              <w:ind w:left="108" w:right="51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-wzmacnia związek emocjonalny z</w:t>
            </w:r>
            <w:r w:rsidR="003F1269" w:rsidRPr="00DC297F">
              <w:rPr>
                <w:w w:val="90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przeszłością</w:t>
            </w:r>
          </w:p>
          <w:p w:rsidR="00964DD0" w:rsidRPr="00DC297F" w:rsidRDefault="00964DD0" w:rsidP="00486959">
            <w:pPr>
              <w:pStyle w:val="TableParagraph"/>
              <w:spacing w:before="3" w:line="252" w:lineRule="auto"/>
              <w:ind w:left="108" w:right="332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-ma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świadomość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integracji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rodziny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="003F1269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ojczyzną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64DD0" w:rsidRPr="00DC297F" w:rsidRDefault="00964DD0">
            <w:pPr>
              <w:pStyle w:val="TableParagraph"/>
              <w:spacing w:before="2" w:line="252" w:lineRule="auto"/>
              <w:ind w:left="106" w:right="326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-organizowanie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lekcji,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akademii,</w:t>
            </w:r>
            <w:r w:rsidRPr="00DC297F">
              <w:rPr>
                <w:spacing w:val="-3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apeli, </w:t>
            </w:r>
            <w:r w:rsidRPr="00DC297F">
              <w:rPr>
                <w:sz w:val="20"/>
                <w:szCs w:val="20"/>
              </w:rPr>
              <w:t>imprez upamiętniających ważne wydarzenia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historii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kraju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regionu,</w:t>
            </w:r>
          </w:p>
          <w:p w:rsidR="00964DD0" w:rsidRPr="00DC297F" w:rsidRDefault="00964DD0">
            <w:pPr>
              <w:pStyle w:val="TableParagraph"/>
              <w:spacing w:before="3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-udział przedstawicieli uczniów</w:t>
            </w:r>
          </w:p>
          <w:p w:rsidR="00964DD0" w:rsidRPr="00DC297F" w:rsidRDefault="00964DD0">
            <w:pPr>
              <w:pStyle w:val="TableParagraph"/>
              <w:spacing w:before="12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 uroczystościach patriotycznych</w:t>
            </w:r>
          </w:p>
          <w:p w:rsidR="00964DD0" w:rsidRPr="00DC297F" w:rsidRDefault="00964DD0">
            <w:pPr>
              <w:pStyle w:val="TableParagraph"/>
              <w:spacing w:line="230" w:lineRule="exact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-czytanie legend, podań</w:t>
            </w:r>
          </w:p>
          <w:p w:rsidR="003F1269" w:rsidRPr="00DC297F" w:rsidRDefault="00964DD0">
            <w:pPr>
              <w:pStyle w:val="TableParagraph"/>
              <w:spacing w:before="15" w:line="254" w:lineRule="auto"/>
              <w:ind w:left="106"/>
              <w:rPr>
                <w:w w:val="90"/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-nauka piosenek, </w:t>
            </w:r>
          </w:p>
          <w:p w:rsidR="00964DD0" w:rsidRPr="00DC297F" w:rsidRDefault="003F1269">
            <w:pPr>
              <w:pStyle w:val="TableParagraph"/>
              <w:spacing w:before="15" w:line="254" w:lineRule="auto"/>
              <w:ind w:left="106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 </w:t>
            </w:r>
            <w:r w:rsidR="00964DD0" w:rsidRPr="00DC297F">
              <w:rPr>
                <w:sz w:val="20"/>
                <w:szCs w:val="20"/>
              </w:rPr>
              <w:t>przygotowywanie różnych imprez i</w:t>
            </w:r>
            <w:r w:rsidRPr="00DC297F">
              <w:rPr>
                <w:sz w:val="20"/>
                <w:szCs w:val="20"/>
              </w:rPr>
              <w:t> </w:t>
            </w:r>
            <w:r w:rsidR="00964DD0" w:rsidRPr="00DC297F">
              <w:rPr>
                <w:sz w:val="20"/>
                <w:szCs w:val="20"/>
              </w:rPr>
              <w:t>spotkań klasowych</w:t>
            </w:r>
          </w:p>
          <w:p w:rsidR="00964DD0" w:rsidRPr="00DC297F" w:rsidRDefault="00964DD0">
            <w:pPr>
              <w:pStyle w:val="TableParagraph"/>
              <w:spacing w:line="252" w:lineRule="auto"/>
              <w:ind w:left="106" w:right="37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-hierarchizacja skojarzeń dotyczących </w:t>
            </w:r>
            <w:r w:rsidRPr="00DC297F">
              <w:rPr>
                <w:sz w:val="20"/>
                <w:szCs w:val="20"/>
              </w:rPr>
              <w:t>świętowania</w:t>
            </w:r>
          </w:p>
          <w:p w:rsidR="00964DD0" w:rsidRPr="00DC297F" w:rsidRDefault="00964DD0" w:rsidP="00486959">
            <w:pPr>
              <w:pStyle w:val="TableParagraph"/>
              <w:spacing w:line="252" w:lineRule="auto"/>
              <w:ind w:left="106" w:right="15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-czczenie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świąt </w:t>
            </w:r>
            <w:r w:rsidRPr="00DC297F">
              <w:rPr>
                <w:spacing w:val="-3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związanych </w:t>
            </w:r>
            <w:r w:rsidRPr="00DC297F">
              <w:rPr>
                <w:spacing w:val="-3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="003F1269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w w:val="95"/>
                <w:sz w:val="20"/>
                <w:szCs w:val="20"/>
              </w:rPr>
              <w:t xml:space="preserve">tradycjami </w:t>
            </w:r>
            <w:r w:rsidRPr="00DC297F">
              <w:rPr>
                <w:sz w:val="20"/>
                <w:szCs w:val="20"/>
              </w:rPr>
              <w:t>rodzinnymi.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64DD0" w:rsidRPr="00DC297F" w:rsidRDefault="00964DD0">
            <w:pPr>
              <w:pStyle w:val="TableParagraph"/>
              <w:spacing w:before="8"/>
              <w:rPr>
                <w:sz w:val="20"/>
                <w:szCs w:val="20"/>
              </w:rPr>
            </w:pPr>
          </w:p>
          <w:p w:rsidR="00964DD0" w:rsidRPr="00DC297F" w:rsidRDefault="00964DD0" w:rsidP="00486959">
            <w:pPr>
              <w:pStyle w:val="TableParagraph"/>
              <w:spacing w:line="223" w:lineRule="exact"/>
              <w:ind w:left="109"/>
              <w:rPr>
                <w:w w:val="95"/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N. j. polskiego</w:t>
            </w:r>
          </w:p>
          <w:p w:rsidR="00964DD0" w:rsidRPr="00DC297F" w:rsidRDefault="00964DD0" w:rsidP="00486959">
            <w:pPr>
              <w:pStyle w:val="TableParagraph"/>
              <w:spacing w:line="223" w:lineRule="exact"/>
              <w:ind w:left="109"/>
              <w:rPr>
                <w:sz w:val="20"/>
                <w:szCs w:val="20"/>
              </w:rPr>
            </w:pPr>
          </w:p>
          <w:p w:rsidR="00964DD0" w:rsidRPr="00DC297F" w:rsidRDefault="00964DD0" w:rsidP="00486959">
            <w:pPr>
              <w:pStyle w:val="TableParagraph"/>
              <w:spacing w:line="223" w:lineRule="exact"/>
              <w:ind w:left="10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Opiekun samorządu 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64DD0" w:rsidRPr="00DC297F" w:rsidRDefault="00964DD0" w:rsidP="00964DD0">
            <w:pPr>
              <w:pStyle w:val="TableParagraph"/>
              <w:spacing w:line="223" w:lineRule="exact"/>
              <w:rPr>
                <w:sz w:val="20"/>
                <w:szCs w:val="20"/>
              </w:rPr>
            </w:pP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42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32617C" w:rsidP="00964DD0">
      <w:pPr>
        <w:spacing w:before="62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lastRenderedPageBreak/>
        <w:t xml:space="preserve"> </w:t>
      </w:r>
      <w:r w:rsidR="00565BBD" w:rsidRPr="00DC297F">
        <w:rPr>
          <w:b/>
          <w:w w:val="95"/>
          <w:sz w:val="20"/>
          <w:szCs w:val="20"/>
        </w:rPr>
        <w:t>UMIEJĘTNOŚĆ DBANIA O ROZWÓJ SWOICH TALENTÓW I ZAINTERESOWAŃ</w:t>
      </w:r>
    </w:p>
    <w:p w:rsidR="009A1DD3" w:rsidRPr="00DC297F" w:rsidRDefault="009A1DD3">
      <w:pPr>
        <w:pStyle w:val="Tekstpodstawowy"/>
        <w:spacing w:before="2"/>
        <w:rPr>
          <w:b/>
        </w:rPr>
      </w:pPr>
    </w:p>
    <w:tbl>
      <w:tblPr>
        <w:tblStyle w:val="TableNormal"/>
        <w:tblW w:w="14217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936"/>
        <w:gridCol w:w="3404"/>
        <w:gridCol w:w="3543"/>
        <w:gridCol w:w="1842"/>
        <w:gridCol w:w="1492"/>
      </w:tblGrid>
      <w:tr w:rsidR="009A1DD3" w:rsidRPr="00DC297F">
        <w:trPr>
          <w:trHeight w:val="489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647" w:right="64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ZADANIA WYCHOWAWCZO-</w:t>
            </w:r>
          </w:p>
          <w:p w:rsidR="009A1DD3" w:rsidRPr="00DC297F" w:rsidRDefault="00565BBD">
            <w:pPr>
              <w:pStyle w:val="TableParagraph"/>
              <w:spacing w:before="12" w:line="223" w:lineRule="exact"/>
              <w:ind w:left="647" w:right="64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PROFILAKTYCZNE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811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898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22" w:right="11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2" w:line="223" w:lineRule="exact"/>
              <w:ind w:left="122" w:right="11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>ODPOWIEDZIALNE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360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 w:rsidTr="001F3D7E">
        <w:trPr>
          <w:trHeight w:val="1640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tabs>
                <w:tab w:val="left" w:pos="1320"/>
                <w:tab w:val="left" w:pos="2847"/>
                <w:tab w:val="left" w:pos="3773"/>
              </w:tabs>
              <w:spacing w:before="2" w:line="254" w:lineRule="auto"/>
              <w:ind w:left="107" w:right="101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Rozwijanie</w:t>
            </w:r>
            <w:r w:rsidRPr="00DC297F">
              <w:rPr>
                <w:b/>
                <w:w w:val="90"/>
                <w:sz w:val="20"/>
                <w:szCs w:val="20"/>
              </w:rPr>
              <w:tab/>
              <w:t>zainteresowań</w:t>
            </w:r>
            <w:r w:rsidRPr="00DC297F">
              <w:rPr>
                <w:b/>
                <w:w w:val="90"/>
                <w:sz w:val="20"/>
                <w:szCs w:val="20"/>
              </w:rPr>
              <w:tab/>
            </w:r>
            <w:r w:rsidRPr="00DC297F">
              <w:rPr>
                <w:b/>
                <w:w w:val="95"/>
                <w:sz w:val="20"/>
                <w:szCs w:val="20"/>
              </w:rPr>
              <w:t>dziecka</w:t>
            </w:r>
            <w:r w:rsidRPr="00DC297F">
              <w:rPr>
                <w:b/>
                <w:w w:val="95"/>
                <w:sz w:val="20"/>
                <w:szCs w:val="20"/>
              </w:rPr>
              <w:tab/>
            </w:r>
            <w:r w:rsidRPr="00DC297F">
              <w:rPr>
                <w:b/>
                <w:w w:val="90"/>
                <w:sz w:val="20"/>
                <w:szCs w:val="20"/>
              </w:rPr>
              <w:t>i</w:t>
            </w:r>
            <w:r w:rsidRPr="00DC297F">
              <w:rPr>
                <w:b/>
                <w:w w:val="88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kształtowanie</w:t>
            </w:r>
            <w:r w:rsidRPr="00DC297F">
              <w:rPr>
                <w:b/>
                <w:spacing w:val="-1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postaw</w:t>
            </w:r>
            <w:r w:rsidRPr="00DC297F">
              <w:rPr>
                <w:b/>
                <w:spacing w:val="-1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dla</w:t>
            </w:r>
            <w:r w:rsidRPr="00DC297F">
              <w:rPr>
                <w:b/>
                <w:spacing w:val="-1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sztuki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4" w:lineRule="auto"/>
              <w:ind w:left="108" w:right="98"/>
              <w:jc w:val="bot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-zna i potrafi korzystać z różnych źródeł informacji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 w:right="99"/>
              <w:jc w:val="bot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-wykazuje ciekawość i przejawia </w:t>
            </w:r>
            <w:r w:rsidRPr="00DC297F">
              <w:rPr>
                <w:w w:val="95"/>
                <w:sz w:val="20"/>
                <w:szCs w:val="20"/>
              </w:rPr>
              <w:t>zainteresowanie</w:t>
            </w:r>
            <w:r w:rsidRPr="00DC297F">
              <w:rPr>
                <w:spacing w:val="-1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życiem</w:t>
            </w:r>
            <w:r w:rsidRPr="00DC297F">
              <w:rPr>
                <w:spacing w:val="-1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kulturalnym</w:t>
            </w:r>
            <w:r w:rsidRPr="00DC297F">
              <w:rPr>
                <w:spacing w:val="-1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w </w:t>
            </w:r>
            <w:r w:rsidRPr="00DC297F">
              <w:rPr>
                <w:sz w:val="20"/>
                <w:szCs w:val="20"/>
              </w:rPr>
              <w:t>szkole,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regionie,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1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kraju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1F3D7E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-zajęcia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bibliotece,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lekcje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informatyki</w:t>
            </w:r>
          </w:p>
          <w:p w:rsidR="009A1DD3" w:rsidRPr="00DC297F" w:rsidRDefault="00565BBD">
            <w:pPr>
              <w:pStyle w:val="TableParagraph"/>
              <w:spacing w:before="4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</w:t>
            </w:r>
            <w:r w:rsidR="001F3D7E" w:rsidRPr="00DC297F">
              <w:rPr>
                <w:sz w:val="20"/>
                <w:szCs w:val="20"/>
              </w:rPr>
              <w:t xml:space="preserve"> konkursy</w:t>
            </w:r>
          </w:p>
          <w:p w:rsidR="009A1DD3" w:rsidRPr="00DC297F" w:rsidRDefault="00565BBD">
            <w:pPr>
              <w:pStyle w:val="TableParagraph"/>
              <w:tabs>
                <w:tab w:val="left" w:pos="1378"/>
                <w:tab w:val="left" w:pos="2896"/>
              </w:tabs>
              <w:spacing w:before="15" w:line="252" w:lineRule="auto"/>
              <w:ind w:left="106" w:right="99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-stosowanie</w:t>
            </w:r>
            <w:r w:rsidRPr="00DC297F">
              <w:rPr>
                <w:w w:val="95"/>
                <w:sz w:val="20"/>
                <w:szCs w:val="20"/>
              </w:rPr>
              <w:tab/>
              <w:t>aktywizujących</w:t>
            </w:r>
            <w:r w:rsidRPr="00DC297F">
              <w:rPr>
                <w:w w:val="95"/>
                <w:sz w:val="20"/>
                <w:szCs w:val="20"/>
              </w:rPr>
              <w:tab/>
            </w:r>
            <w:r w:rsidRPr="00DC297F">
              <w:rPr>
                <w:spacing w:val="-1"/>
                <w:w w:val="95"/>
                <w:sz w:val="20"/>
                <w:szCs w:val="20"/>
              </w:rPr>
              <w:t xml:space="preserve">metod </w:t>
            </w:r>
            <w:r w:rsidRPr="00DC297F">
              <w:rPr>
                <w:sz w:val="20"/>
                <w:szCs w:val="20"/>
              </w:rPr>
              <w:t>pracy na</w:t>
            </w:r>
            <w:r w:rsidRPr="00DC297F">
              <w:rPr>
                <w:spacing w:val="-2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lekcji</w:t>
            </w:r>
          </w:p>
          <w:p w:rsidR="009A1DD3" w:rsidRPr="00DC297F" w:rsidRDefault="00565BBD" w:rsidP="001F3D7E">
            <w:pPr>
              <w:pStyle w:val="TableParagraph"/>
              <w:spacing w:line="252" w:lineRule="auto"/>
              <w:ind w:left="106" w:right="1631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-przygotowanie zadań </w:t>
            </w:r>
            <w:r w:rsidR="001F3D7E" w:rsidRPr="00DC297F">
              <w:rPr>
                <w:w w:val="90"/>
                <w:sz w:val="20"/>
                <w:szCs w:val="20"/>
              </w:rPr>
              <w:t>dodatkowych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spacing w:before="1" w:line="252" w:lineRule="auto"/>
              <w:ind w:left="109" w:right="19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Wszyscy </w:t>
            </w:r>
            <w:r w:rsidRPr="00DC297F">
              <w:rPr>
                <w:w w:val="85"/>
                <w:sz w:val="20"/>
                <w:szCs w:val="20"/>
              </w:rPr>
              <w:t>nauczyciele</w:t>
            </w:r>
          </w:p>
          <w:p w:rsidR="009A1DD3" w:rsidRPr="00DC297F" w:rsidRDefault="009A1DD3">
            <w:pPr>
              <w:pStyle w:val="TableParagraph"/>
              <w:spacing w:line="240" w:lineRule="atLeast"/>
              <w:ind w:left="109" w:right="93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1F3D7E" w:rsidRPr="00DC297F" w:rsidRDefault="001F3D7E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</w:p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9A1DD3" w:rsidRPr="00DC297F" w:rsidRDefault="009A1DD3">
            <w:pPr>
              <w:pStyle w:val="TableParagraph"/>
              <w:spacing w:before="143" w:line="252" w:lineRule="auto"/>
              <w:ind w:left="108"/>
              <w:rPr>
                <w:sz w:val="20"/>
                <w:szCs w:val="20"/>
              </w:rPr>
            </w:pPr>
          </w:p>
        </w:tc>
      </w:tr>
      <w:tr w:rsidR="009A1DD3" w:rsidRPr="00DC297F" w:rsidTr="00664FF3">
        <w:trPr>
          <w:trHeight w:val="2280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tabs>
                <w:tab w:val="left" w:pos="1336"/>
                <w:tab w:val="left" w:pos="1643"/>
                <w:tab w:val="left" w:pos="3125"/>
              </w:tabs>
              <w:spacing w:before="2" w:line="252" w:lineRule="auto"/>
              <w:ind w:left="107" w:right="10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Pobudzanie</w:t>
            </w:r>
            <w:r w:rsidRPr="00DC297F">
              <w:rPr>
                <w:b/>
                <w:w w:val="90"/>
                <w:sz w:val="20"/>
                <w:szCs w:val="20"/>
              </w:rPr>
              <w:tab/>
            </w:r>
            <w:r w:rsidRPr="00DC297F">
              <w:rPr>
                <w:b/>
                <w:w w:val="95"/>
                <w:sz w:val="20"/>
                <w:szCs w:val="20"/>
              </w:rPr>
              <w:t>i</w:t>
            </w:r>
            <w:r w:rsidRPr="00DC297F">
              <w:rPr>
                <w:b/>
                <w:w w:val="95"/>
                <w:sz w:val="20"/>
                <w:szCs w:val="20"/>
              </w:rPr>
              <w:tab/>
            </w:r>
            <w:r w:rsidRPr="00DC297F">
              <w:rPr>
                <w:b/>
                <w:w w:val="90"/>
                <w:sz w:val="20"/>
                <w:szCs w:val="20"/>
              </w:rPr>
              <w:t>pielęgnowanie</w:t>
            </w:r>
            <w:r w:rsidRPr="00DC297F">
              <w:rPr>
                <w:b/>
                <w:w w:val="90"/>
                <w:sz w:val="20"/>
                <w:szCs w:val="20"/>
              </w:rPr>
              <w:tab/>
            </w:r>
            <w:r w:rsidRPr="00DC297F">
              <w:rPr>
                <w:b/>
                <w:w w:val="85"/>
                <w:sz w:val="20"/>
                <w:szCs w:val="20"/>
              </w:rPr>
              <w:t xml:space="preserve">inwencji </w:t>
            </w:r>
            <w:r w:rsidRPr="00DC297F">
              <w:rPr>
                <w:b/>
                <w:w w:val="95"/>
                <w:sz w:val="20"/>
                <w:szCs w:val="20"/>
              </w:rPr>
              <w:t>twórczej</w:t>
            </w:r>
            <w:r w:rsidRPr="00DC297F">
              <w:rPr>
                <w:b/>
                <w:spacing w:val="-1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dziecka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tabs>
                <w:tab w:val="left" w:pos="1153"/>
                <w:tab w:val="left" w:pos="2818"/>
              </w:tabs>
              <w:spacing w:before="2" w:line="252" w:lineRule="auto"/>
              <w:ind w:left="108" w:right="9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-potrafi</w:t>
            </w:r>
            <w:r w:rsidRPr="00DC297F">
              <w:rPr>
                <w:sz w:val="20"/>
                <w:szCs w:val="20"/>
              </w:rPr>
              <w:tab/>
            </w:r>
            <w:r w:rsidRPr="00DC297F">
              <w:rPr>
                <w:w w:val="95"/>
                <w:sz w:val="20"/>
                <w:szCs w:val="20"/>
              </w:rPr>
              <w:t>zaprezentować</w:t>
            </w:r>
            <w:r w:rsidRPr="00DC297F">
              <w:rPr>
                <w:w w:val="95"/>
                <w:sz w:val="20"/>
                <w:szCs w:val="20"/>
              </w:rPr>
              <w:tab/>
            </w:r>
            <w:r w:rsidRPr="00DC297F">
              <w:rPr>
                <w:spacing w:val="-1"/>
                <w:w w:val="90"/>
                <w:sz w:val="20"/>
                <w:szCs w:val="20"/>
              </w:rPr>
              <w:t xml:space="preserve">swoje </w:t>
            </w:r>
            <w:r w:rsidRPr="00DC297F">
              <w:rPr>
                <w:sz w:val="20"/>
                <w:szCs w:val="20"/>
              </w:rPr>
              <w:t>osiągnięcia</w:t>
            </w:r>
          </w:p>
          <w:p w:rsidR="009A1DD3" w:rsidRPr="00DC297F" w:rsidRDefault="00565BBD">
            <w:pPr>
              <w:pStyle w:val="TableParagraph"/>
              <w:spacing w:line="230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-samokrytycyzm</w:t>
            </w:r>
          </w:p>
          <w:p w:rsidR="00664FF3" w:rsidRPr="00DC297F" w:rsidRDefault="00565BBD" w:rsidP="00664FF3">
            <w:pPr>
              <w:pStyle w:val="TableParagraph"/>
              <w:spacing w:before="2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-gotowość do podejmowania zadań</w:t>
            </w:r>
            <w:r w:rsidR="00664FF3" w:rsidRPr="00DC297F">
              <w:rPr>
                <w:w w:val="95"/>
                <w:sz w:val="20"/>
                <w:szCs w:val="20"/>
              </w:rPr>
              <w:t xml:space="preserve"> odpowiadających zainteresowaniom i</w:t>
            </w:r>
            <w:r w:rsidR="00736189" w:rsidRPr="00DC297F">
              <w:rPr>
                <w:w w:val="95"/>
                <w:sz w:val="20"/>
                <w:szCs w:val="20"/>
              </w:rPr>
              <w:t> </w:t>
            </w:r>
            <w:r w:rsidR="00664FF3" w:rsidRPr="00DC297F">
              <w:rPr>
                <w:sz w:val="20"/>
                <w:szCs w:val="20"/>
              </w:rPr>
              <w:t>zdolnościom</w:t>
            </w:r>
          </w:p>
          <w:p w:rsidR="009A1DD3" w:rsidRPr="00DC297F" w:rsidRDefault="00664FF3" w:rsidP="00664FF3">
            <w:pPr>
              <w:pStyle w:val="TableParagraph"/>
              <w:spacing w:before="14" w:line="223" w:lineRule="exact"/>
              <w:ind w:left="10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-potrafi myśleć w sposób twórczy zna techniki przyswajania wiedzy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6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-tworzenie albumów, gazetek, pisemek, </w:t>
            </w:r>
            <w:r w:rsidRPr="00DC297F">
              <w:rPr>
                <w:sz w:val="20"/>
                <w:szCs w:val="20"/>
              </w:rPr>
              <w:t>wystawek</w:t>
            </w:r>
          </w:p>
          <w:p w:rsidR="009A1DD3" w:rsidRPr="00DC297F" w:rsidRDefault="00565BBD">
            <w:pPr>
              <w:pStyle w:val="TableParagraph"/>
              <w:spacing w:line="230" w:lineRule="exact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-układanie form poetyckich</w:t>
            </w:r>
          </w:p>
          <w:p w:rsidR="00664FF3" w:rsidRPr="00DC297F" w:rsidRDefault="00565BBD" w:rsidP="00664FF3">
            <w:pPr>
              <w:pStyle w:val="TableParagraph"/>
              <w:spacing w:line="252" w:lineRule="auto"/>
              <w:ind w:left="106" w:right="101"/>
              <w:jc w:val="bot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-prezentowanie osiągnięć pracy</w:t>
            </w:r>
          </w:p>
          <w:p w:rsidR="00664FF3" w:rsidRPr="00DC297F" w:rsidRDefault="00664FF3" w:rsidP="00664FF3">
            <w:pPr>
              <w:pStyle w:val="TableParagraph"/>
              <w:spacing w:line="252" w:lineRule="auto"/>
              <w:ind w:left="106" w:right="101"/>
              <w:jc w:val="bot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-prezentacja wytworów własnej</w:t>
            </w:r>
            <w:r w:rsidRPr="00DC297F">
              <w:rPr>
                <w:spacing w:val="-3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pracy: komiks, wiersz</w:t>
            </w:r>
            <w:r w:rsidRPr="00DC297F">
              <w:rPr>
                <w:spacing w:val="-27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itp.,</w:t>
            </w:r>
          </w:p>
          <w:p w:rsidR="00664FF3" w:rsidRPr="00DC297F" w:rsidRDefault="00664FF3" w:rsidP="00664FF3">
            <w:pPr>
              <w:pStyle w:val="TableParagraph"/>
              <w:ind w:left="106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-sprawdziany wiadomości i umiejętności.</w:t>
            </w:r>
          </w:p>
          <w:p w:rsidR="00664FF3" w:rsidRPr="00DC297F" w:rsidRDefault="00664FF3" w:rsidP="00664FF3">
            <w:pPr>
              <w:pStyle w:val="TableParagraph"/>
              <w:spacing w:before="14" w:line="223" w:lineRule="exact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-udział w konkursach klasowych, </w:t>
            </w:r>
            <w:r w:rsidRPr="00DC297F">
              <w:rPr>
                <w:w w:val="95"/>
                <w:sz w:val="20"/>
                <w:szCs w:val="20"/>
              </w:rPr>
              <w:t>szkolnych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międzyszkolnych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zgodnych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="00736189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ofertą dla klas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n. j. polskiego kl. IV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13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cały rok szkolny </w:t>
            </w:r>
            <w:r w:rsidRPr="00DC297F">
              <w:rPr>
                <w:sz w:val="20"/>
                <w:szCs w:val="20"/>
              </w:rPr>
              <w:t>2017/2018</w:t>
            </w:r>
          </w:p>
        </w:tc>
      </w:tr>
      <w:tr w:rsidR="00664FF3" w:rsidRPr="00DC297F" w:rsidTr="00664FF3">
        <w:trPr>
          <w:trHeight w:val="1597"/>
        </w:trPr>
        <w:tc>
          <w:tcPr>
            <w:tcW w:w="3936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664FF3" w:rsidRPr="00DC297F" w:rsidRDefault="00664FF3" w:rsidP="00664FF3">
            <w:pPr>
              <w:pStyle w:val="TableParagraph"/>
              <w:tabs>
                <w:tab w:val="left" w:pos="1336"/>
                <w:tab w:val="left" w:pos="1643"/>
                <w:tab w:val="left" w:pos="3125"/>
              </w:tabs>
              <w:spacing w:before="2" w:line="252" w:lineRule="auto"/>
              <w:ind w:left="107" w:right="10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Promowanie</w:t>
            </w:r>
            <w:r w:rsidRPr="00DC297F">
              <w:rPr>
                <w:b/>
                <w:w w:val="90"/>
                <w:sz w:val="20"/>
                <w:szCs w:val="20"/>
              </w:rPr>
              <w:tab/>
            </w:r>
            <w:r w:rsidRPr="00DC297F">
              <w:rPr>
                <w:b/>
                <w:w w:val="95"/>
                <w:sz w:val="20"/>
                <w:szCs w:val="20"/>
              </w:rPr>
              <w:t xml:space="preserve">zdrowej </w:t>
            </w:r>
            <w:r w:rsidRPr="00DC297F">
              <w:rPr>
                <w:b/>
                <w:spacing w:val="-1"/>
                <w:w w:val="85"/>
                <w:sz w:val="20"/>
                <w:szCs w:val="20"/>
              </w:rPr>
              <w:t xml:space="preserve">rywalizacji </w:t>
            </w:r>
            <w:r w:rsidRPr="00DC297F">
              <w:rPr>
                <w:b/>
                <w:sz w:val="20"/>
                <w:szCs w:val="20"/>
              </w:rPr>
              <w:t>i</w:t>
            </w:r>
            <w:r w:rsidRPr="00DC297F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b/>
                <w:sz w:val="20"/>
                <w:szCs w:val="20"/>
              </w:rPr>
              <w:t>współzawodnictwa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664FF3" w:rsidRPr="00DC297F" w:rsidRDefault="00664FF3" w:rsidP="00664FF3">
            <w:pPr>
              <w:pStyle w:val="TableParagraph"/>
              <w:spacing w:before="4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potrafi cieszyć się ze zwycięstwa swojego kolegi, grupy</w:t>
            </w:r>
          </w:p>
          <w:p w:rsidR="00664FF3" w:rsidRPr="00DC297F" w:rsidRDefault="00664FF3" w:rsidP="00664FF3">
            <w:pPr>
              <w:pStyle w:val="TableParagraph"/>
              <w:spacing w:before="4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umie ocenić swoje osiągnięcia i odnieść się do nich krytycznie</w:t>
            </w:r>
          </w:p>
          <w:p w:rsidR="00664FF3" w:rsidRPr="00DC297F" w:rsidRDefault="00664FF3" w:rsidP="00664FF3">
            <w:pPr>
              <w:pStyle w:val="TableParagraph"/>
              <w:spacing w:before="14" w:line="223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umie zaakceptować porażkę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664FF3" w:rsidRPr="00DC297F" w:rsidRDefault="00664FF3" w:rsidP="00664FF3">
            <w:pPr>
              <w:pStyle w:val="TableParagraph"/>
              <w:spacing w:before="4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-ocena swoich prac i prac kolegów</w:t>
            </w:r>
          </w:p>
          <w:p w:rsidR="00664FF3" w:rsidRPr="00DC297F" w:rsidRDefault="00664FF3" w:rsidP="00664FF3">
            <w:pPr>
              <w:pStyle w:val="TableParagraph"/>
              <w:spacing w:before="12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-nauka argumentacji</w:t>
            </w:r>
          </w:p>
          <w:p w:rsidR="00664FF3" w:rsidRPr="00DC297F" w:rsidRDefault="00664FF3" w:rsidP="00664FF3">
            <w:pPr>
              <w:pStyle w:val="TableParagraph"/>
              <w:spacing w:line="230" w:lineRule="exact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-wystawy prac</w:t>
            </w:r>
          </w:p>
          <w:p w:rsidR="00664FF3" w:rsidRPr="00DC297F" w:rsidRDefault="00664FF3" w:rsidP="00664FF3">
            <w:pPr>
              <w:pStyle w:val="TableParagraph"/>
              <w:spacing w:before="15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-nagradzanie osiągnięć</w:t>
            </w:r>
          </w:p>
          <w:p w:rsidR="00664FF3" w:rsidRPr="00DC297F" w:rsidRDefault="00664FF3" w:rsidP="00664FF3">
            <w:pPr>
              <w:pStyle w:val="TableParagraph"/>
              <w:spacing w:before="15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-prezentacje uczniowskie</w:t>
            </w:r>
          </w:p>
          <w:p w:rsidR="00664FF3" w:rsidRPr="00DC297F" w:rsidRDefault="00664FF3" w:rsidP="00664FF3">
            <w:pPr>
              <w:pStyle w:val="TableParagraph"/>
              <w:spacing w:before="15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-zawody sportowe i konkursy</w:t>
            </w:r>
          </w:p>
          <w:p w:rsidR="00664FF3" w:rsidRPr="00DC297F" w:rsidRDefault="00664FF3" w:rsidP="00664FF3">
            <w:pPr>
              <w:pStyle w:val="TableParagraph"/>
              <w:spacing w:before="14" w:line="223" w:lineRule="exact"/>
              <w:rPr>
                <w:w w:val="95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664FF3" w:rsidRPr="00DC297F" w:rsidRDefault="00664FF3" w:rsidP="00664FF3">
            <w:pPr>
              <w:pStyle w:val="TableParagraph"/>
              <w:spacing w:before="4" w:line="252" w:lineRule="auto"/>
              <w:ind w:left="109" w:right="19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Wszyscy </w:t>
            </w:r>
            <w:r w:rsidRPr="00DC297F">
              <w:rPr>
                <w:w w:val="85"/>
                <w:sz w:val="20"/>
                <w:szCs w:val="20"/>
              </w:rPr>
              <w:t>nauczyciele</w:t>
            </w:r>
          </w:p>
          <w:p w:rsidR="00664FF3" w:rsidRPr="00DC297F" w:rsidRDefault="00664FF3" w:rsidP="00664FF3">
            <w:pPr>
              <w:pStyle w:val="TableParagraph"/>
              <w:spacing w:before="2"/>
              <w:ind w:left="109"/>
              <w:rPr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664FF3" w:rsidRPr="00DC297F" w:rsidRDefault="00664FF3" w:rsidP="00664FF3">
            <w:pPr>
              <w:pStyle w:val="TableParagraph"/>
              <w:spacing w:before="2" w:line="252" w:lineRule="auto"/>
              <w:ind w:left="108" w:right="13"/>
              <w:rPr>
                <w:w w:val="95"/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Cały rok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43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736189" w:rsidRPr="00DC297F" w:rsidRDefault="00736189">
      <w:pPr>
        <w:rPr>
          <w:sz w:val="20"/>
          <w:szCs w:val="20"/>
        </w:rPr>
        <w:sectPr w:rsidR="00736189" w:rsidRPr="00DC297F">
          <w:footerReference w:type="default" r:id="rId44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0"/>
      </w:pPr>
    </w:p>
    <w:p w:rsidR="009A1DD3" w:rsidRPr="00DC297F" w:rsidRDefault="00565BBD" w:rsidP="005E2C1A">
      <w:pPr>
        <w:spacing w:before="62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t>DBAŁOŚĆ O SWOJE ZDROWIE</w:t>
      </w:r>
    </w:p>
    <w:p w:rsidR="009A1DD3" w:rsidRPr="00DC297F" w:rsidRDefault="009A1DD3">
      <w:pPr>
        <w:pStyle w:val="Tekstpodstawowy"/>
        <w:spacing w:before="5"/>
        <w:rPr>
          <w:b/>
        </w:rPr>
      </w:pPr>
    </w:p>
    <w:tbl>
      <w:tblPr>
        <w:tblStyle w:val="TableNormal"/>
        <w:tblW w:w="14217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936"/>
        <w:gridCol w:w="3404"/>
        <w:gridCol w:w="3543"/>
        <w:gridCol w:w="1842"/>
        <w:gridCol w:w="1492"/>
      </w:tblGrid>
      <w:tr w:rsidR="009A1DD3" w:rsidRPr="00DC297F">
        <w:trPr>
          <w:trHeight w:val="486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647" w:right="64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ZADANIA WYCHOWAWCZO-</w:t>
            </w:r>
          </w:p>
          <w:p w:rsidR="009A1DD3" w:rsidRPr="00DC297F" w:rsidRDefault="00565BBD">
            <w:pPr>
              <w:pStyle w:val="TableParagraph"/>
              <w:spacing w:before="14" w:line="220" w:lineRule="exact"/>
              <w:ind w:left="647" w:right="64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PROFILAKTYCZNE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11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898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22" w:right="11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4" w:line="220" w:lineRule="exact"/>
              <w:ind w:left="122" w:right="11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>ODPWOIEDZIALNE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360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4152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7" w:right="492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 xml:space="preserve">Kształtowanie właściwych nawyków </w:t>
            </w:r>
            <w:r w:rsidRPr="00DC297F">
              <w:rPr>
                <w:b/>
                <w:w w:val="95"/>
                <w:sz w:val="20"/>
                <w:szCs w:val="20"/>
              </w:rPr>
              <w:t>higienicznych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-zna i przestrzega zasady higieny </w:t>
            </w:r>
            <w:r w:rsidRPr="00DC297F">
              <w:rPr>
                <w:sz w:val="20"/>
                <w:szCs w:val="20"/>
              </w:rPr>
              <w:t>osobistej</w:t>
            </w:r>
          </w:p>
          <w:p w:rsidR="009A1DD3" w:rsidRPr="00DC297F" w:rsidRDefault="00565BBD">
            <w:pPr>
              <w:pStyle w:val="TableParagraph"/>
              <w:spacing w:before="4" w:line="252" w:lineRule="auto"/>
              <w:ind w:left="108" w:right="383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-dba o wygląd zewnętrzny (czystość </w:t>
            </w:r>
            <w:r w:rsidRPr="00DC297F">
              <w:rPr>
                <w:sz w:val="20"/>
                <w:szCs w:val="20"/>
              </w:rPr>
              <w:t>ciała i odzieży, butów)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-jest świadomy zagrożeń związanych z </w:t>
            </w:r>
            <w:r w:rsidRPr="00DC297F">
              <w:rPr>
                <w:sz w:val="20"/>
                <w:szCs w:val="20"/>
              </w:rPr>
              <w:t>nieprzestrzeganiem higieny</w:t>
            </w:r>
          </w:p>
          <w:p w:rsidR="009A1DD3" w:rsidRPr="00DC297F" w:rsidRDefault="00565BBD">
            <w:pPr>
              <w:pStyle w:val="TableParagraph"/>
              <w:spacing w:before="5" w:line="252" w:lineRule="auto"/>
              <w:ind w:left="108" w:right="14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-wie,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że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dojrzewanie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to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złożony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proces </w:t>
            </w:r>
            <w:r w:rsidRPr="00DC297F">
              <w:rPr>
                <w:sz w:val="20"/>
                <w:szCs w:val="20"/>
              </w:rPr>
              <w:t>dotyczący</w:t>
            </w:r>
            <w:r w:rsidRPr="00DC297F">
              <w:rPr>
                <w:spacing w:val="-2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ciała,</w:t>
            </w:r>
            <w:r w:rsidRPr="00DC297F">
              <w:rPr>
                <w:spacing w:val="-2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psychiki,</w:t>
            </w:r>
            <w:r w:rsidRPr="00DC297F">
              <w:rPr>
                <w:spacing w:val="-2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emocji,</w:t>
            </w:r>
          </w:p>
          <w:p w:rsidR="009A1DD3" w:rsidRPr="00DC297F" w:rsidRDefault="00565BBD">
            <w:pPr>
              <w:pStyle w:val="TableParagraph"/>
              <w:spacing w:line="230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intelektu, życia duchowego</w:t>
            </w:r>
          </w:p>
          <w:p w:rsidR="009A1DD3" w:rsidRPr="00DC297F" w:rsidRDefault="00565BBD">
            <w:pPr>
              <w:pStyle w:val="TableParagraph"/>
              <w:spacing w:before="15" w:line="252" w:lineRule="auto"/>
              <w:ind w:left="108" w:right="141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-zna podstawowe przejawy </w:t>
            </w:r>
            <w:r w:rsidRPr="00DC297F">
              <w:rPr>
                <w:w w:val="90"/>
                <w:sz w:val="20"/>
                <w:szCs w:val="20"/>
              </w:rPr>
              <w:t xml:space="preserve">dojrzewania biologicznego u dziewcząt </w:t>
            </w:r>
            <w:r w:rsidRPr="00DC297F">
              <w:rPr>
                <w:sz w:val="20"/>
                <w:szCs w:val="20"/>
              </w:rPr>
              <w:t>i chłopców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 w:right="50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-rozumie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akceptuje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zmiany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jakim </w:t>
            </w:r>
            <w:r w:rsidRPr="00DC297F">
              <w:rPr>
                <w:sz w:val="20"/>
                <w:szCs w:val="20"/>
              </w:rPr>
              <w:t>podlega jego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ciało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8" w:right="17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-uświadamia sobie procesy związane</w:t>
            </w:r>
            <w:r w:rsidRPr="00DC297F">
              <w:rPr>
                <w:spacing w:val="-2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 xml:space="preserve">z </w:t>
            </w:r>
            <w:r w:rsidRPr="00DC297F">
              <w:rPr>
                <w:sz w:val="20"/>
                <w:szCs w:val="20"/>
              </w:rPr>
              <w:t>własną</w:t>
            </w:r>
            <w:r w:rsidRPr="00DC297F">
              <w:rPr>
                <w:spacing w:val="-1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płciowości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54BE0">
            <w:pPr>
              <w:pStyle w:val="TableParagraph"/>
              <w:spacing w:before="4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-pogadanki wychowawcy</w:t>
            </w:r>
            <w:r w:rsidR="00854BE0" w:rsidRPr="00DC297F">
              <w:rPr>
                <w:sz w:val="20"/>
                <w:szCs w:val="20"/>
              </w:rPr>
              <w:t>, pielęgniarki</w:t>
            </w:r>
          </w:p>
          <w:p w:rsidR="00854BE0" w:rsidRPr="00DC297F" w:rsidRDefault="00565BBD" w:rsidP="00854BE0">
            <w:pPr>
              <w:pStyle w:val="TableParagraph"/>
              <w:spacing w:before="15" w:line="252" w:lineRule="auto"/>
              <w:ind w:left="106" w:right="62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-referaty związane z chorobami zakaźnymi spowodowanymi </w:t>
            </w:r>
            <w:r w:rsidRPr="00DC297F">
              <w:rPr>
                <w:w w:val="90"/>
                <w:sz w:val="20"/>
                <w:szCs w:val="20"/>
              </w:rPr>
              <w:t>nieprzestrzeganiem zasad higieny</w:t>
            </w:r>
          </w:p>
          <w:p w:rsidR="009A1DD3" w:rsidRPr="00DC297F" w:rsidRDefault="009A1DD3">
            <w:pPr>
              <w:pStyle w:val="TableParagraph"/>
              <w:spacing w:line="223" w:lineRule="exact"/>
              <w:ind w:left="106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9" w:right="93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Nauczyciel przyrody </w:t>
            </w:r>
            <w:r w:rsidRPr="00DC297F">
              <w:rPr>
                <w:w w:val="95"/>
                <w:sz w:val="20"/>
                <w:szCs w:val="20"/>
              </w:rPr>
              <w:t xml:space="preserve">Nauczyciel biologii </w:t>
            </w:r>
            <w:r w:rsidRPr="00DC297F">
              <w:rPr>
                <w:sz w:val="20"/>
                <w:szCs w:val="20"/>
              </w:rPr>
              <w:t>Pedagog</w:t>
            </w:r>
          </w:p>
          <w:p w:rsidR="009A1DD3" w:rsidRPr="00DC297F" w:rsidRDefault="00565BBD">
            <w:pPr>
              <w:pStyle w:val="TableParagraph"/>
              <w:spacing w:before="1"/>
              <w:ind w:left="109"/>
              <w:rPr>
                <w:w w:val="95"/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Nauczyciel WDŻR</w:t>
            </w:r>
          </w:p>
          <w:p w:rsidR="00162427" w:rsidRPr="00DC297F" w:rsidRDefault="00162427">
            <w:pPr>
              <w:pStyle w:val="TableParagraph"/>
              <w:spacing w:before="1"/>
              <w:ind w:left="109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Pielęgniarka szkolna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Wg </w:t>
            </w:r>
            <w:r w:rsidR="00854BE0" w:rsidRPr="00DC297F">
              <w:rPr>
                <w:w w:val="90"/>
                <w:sz w:val="20"/>
                <w:szCs w:val="20"/>
              </w:rPr>
              <w:t>potrzeb</w:t>
            </w:r>
          </w:p>
        </w:tc>
      </w:tr>
      <w:tr w:rsidR="009A1DD3" w:rsidRPr="00DC297F">
        <w:trPr>
          <w:trHeight w:val="1221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189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 xml:space="preserve">Kształtowanie potrzeby i umiejętności </w:t>
            </w:r>
            <w:r w:rsidRPr="00DC297F">
              <w:rPr>
                <w:b/>
                <w:w w:val="90"/>
                <w:sz w:val="20"/>
                <w:szCs w:val="20"/>
              </w:rPr>
              <w:t>dbania</w:t>
            </w:r>
            <w:r w:rsidRPr="00DC297F">
              <w:rPr>
                <w:b/>
                <w:spacing w:val="8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o</w:t>
            </w:r>
            <w:r w:rsidRPr="00DC297F">
              <w:rPr>
                <w:b/>
                <w:spacing w:val="-2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własne</w:t>
            </w:r>
            <w:r w:rsidRPr="00DC297F">
              <w:rPr>
                <w:b/>
                <w:spacing w:val="-22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ciało,</w:t>
            </w:r>
            <w:r w:rsidRPr="00DC297F">
              <w:rPr>
                <w:b/>
                <w:spacing w:val="-2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zdrowie</w:t>
            </w:r>
            <w:r w:rsidRPr="00DC297F">
              <w:rPr>
                <w:b/>
                <w:spacing w:val="-22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i</w:t>
            </w:r>
            <w:r w:rsidRPr="00DC297F">
              <w:rPr>
                <w:b/>
                <w:spacing w:val="-21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sprawność </w:t>
            </w:r>
            <w:r w:rsidRPr="00DC297F">
              <w:rPr>
                <w:b/>
                <w:w w:val="95"/>
                <w:sz w:val="20"/>
                <w:szCs w:val="20"/>
              </w:rPr>
              <w:t>fizyczną.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794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-umie wybrać właściwe formy </w:t>
            </w:r>
            <w:r w:rsidRPr="00DC297F">
              <w:rPr>
                <w:sz w:val="20"/>
                <w:szCs w:val="20"/>
              </w:rPr>
              <w:t>spędzania wolnego czasu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8" w:right="896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-zna</w:t>
            </w:r>
            <w:r w:rsidRPr="00DC297F">
              <w:rPr>
                <w:spacing w:val="-3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skutki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działania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środków </w:t>
            </w:r>
            <w:r w:rsidRPr="00DC297F">
              <w:rPr>
                <w:sz w:val="20"/>
                <w:szCs w:val="20"/>
              </w:rPr>
              <w:t>uzależniających</w:t>
            </w:r>
          </w:p>
          <w:p w:rsidR="00854BE0" w:rsidRPr="00DC297F" w:rsidRDefault="00565BBD" w:rsidP="00854BE0">
            <w:pPr>
              <w:pStyle w:val="TableParagraph"/>
              <w:spacing w:before="2" w:line="252" w:lineRule="auto"/>
              <w:ind w:left="108" w:right="51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-przejawia gotowość prowadzenia do</w:t>
            </w:r>
            <w:r w:rsidR="00854BE0" w:rsidRPr="00DC297F">
              <w:rPr>
                <w:w w:val="95"/>
                <w:sz w:val="20"/>
                <w:szCs w:val="20"/>
              </w:rPr>
              <w:t xml:space="preserve"> aktywnego</w:t>
            </w:r>
            <w:r w:rsidR="00854BE0"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="00854BE0" w:rsidRPr="00DC297F">
              <w:rPr>
                <w:w w:val="95"/>
                <w:sz w:val="20"/>
                <w:szCs w:val="20"/>
              </w:rPr>
              <w:t>i</w:t>
            </w:r>
            <w:r w:rsidR="00854BE0"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="00854BE0" w:rsidRPr="00DC297F">
              <w:rPr>
                <w:w w:val="95"/>
                <w:sz w:val="20"/>
                <w:szCs w:val="20"/>
              </w:rPr>
              <w:t>zdrowego</w:t>
            </w:r>
            <w:r w:rsidR="00854BE0"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="00854BE0" w:rsidRPr="00DC297F">
              <w:rPr>
                <w:w w:val="95"/>
                <w:sz w:val="20"/>
                <w:szCs w:val="20"/>
              </w:rPr>
              <w:t>trybu</w:t>
            </w:r>
            <w:r w:rsidR="00854BE0"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="00854BE0" w:rsidRPr="00DC297F">
              <w:rPr>
                <w:w w:val="95"/>
                <w:sz w:val="20"/>
                <w:szCs w:val="20"/>
              </w:rPr>
              <w:t xml:space="preserve">życia </w:t>
            </w:r>
            <w:r w:rsidR="00854BE0" w:rsidRPr="00DC297F">
              <w:rPr>
                <w:sz w:val="20"/>
                <w:szCs w:val="20"/>
              </w:rPr>
              <w:t>zna</w:t>
            </w:r>
            <w:r w:rsidR="00854BE0" w:rsidRPr="00DC297F">
              <w:rPr>
                <w:spacing w:val="-30"/>
                <w:sz w:val="20"/>
                <w:szCs w:val="20"/>
              </w:rPr>
              <w:t xml:space="preserve"> </w:t>
            </w:r>
            <w:r w:rsidR="00854BE0" w:rsidRPr="00DC297F">
              <w:rPr>
                <w:sz w:val="20"/>
                <w:szCs w:val="20"/>
              </w:rPr>
              <w:t>zasady</w:t>
            </w:r>
            <w:r w:rsidR="00854BE0" w:rsidRPr="00DC297F">
              <w:rPr>
                <w:spacing w:val="-30"/>
                <w:sz w:val="20"/>
                <w:szCs w:val="20"/>
              </w:rPr>
              <w:t xml:space="preserve"> </w:t>
            </w:r>
            <w:r w:rsidR="00854BE0" w:rsidRPr="00DC297F">
              <w:rPr>
                <w:sz w:val="20"/>
                <w:szCs w:val="20"/>
              </w:rPr>
              <w:t>tworzenia</w:t>
            </w:r>
            <w:r w:rsidR="00854BE0" w:rsidRPr="00DC297F">
              <w:rPr>
                <w:spacing w:val="-30"/>
                <w:sz w:val="20"/>
                <w:szCs w:val="20"/>
              </w:rPr>
              <w:t xml:space="preserve"> </w:t>
            </w:r>
            <w:r w:rsidR="00854BE0" w:rsidRPr="00DC297F">
              <w:rPr>
                <w:sz w:val="20"/>
                <w:szCs w:val="20"/>
              </w:rPr>
              <w:t>Szkoły</w:t>
            </w:r>
          </w:p>
          <w:p w:rsidR="009A1DD3" w:rsidRPr="00DC297F" w:rsidRDefault="00854BE0" w:rsidP="00854BE0">
            <w:pPr>
              <w:pStyle w:val="TableParagraph"/>
              <w:spacing w:before="4" w:line="223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Promującej Zdrowie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6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-pogadanki dotyczące aktywnego i</w:t>
            </w:r>
            <w:r w:rsidR="00162427" w:rsidRPr="00DC297F">
              <w:rPr>
                <w:w w:val="90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zdrowego trybu życia</w:t>
            </w:r>
          </w:p>
          <w:p w:rsidR="009A1DD3" w:rsidRPr="00DC297F" w:rsidRDefault="00162427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Lekcje </w:t>
            </w:r>
            <w:r w:rsidR="00565BBD" w:rsidRPr="00DC297F">
              <w:rPr>
                <w:sz w:val="20"/>
                <w:szCs w:val="20"/>
              </w:rPr>
              <w:t xml:space="preserve"> WDŻR</w:t>
            </w:r>
          </w:p>
          <w:p w:rsidR="00854BE0" w:rsidRPr="00DC297F" w:rsidRDefault="00565BBD" w:rsidP="00854BE0">
            <w:pPr>
              <w:pStyle w:val="TableParagraph"/>
              <w:spacing w:before="2" w:line="252" w:lineRule="auto"/>
              <w:ind w:left="106" w:right="8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-sporządzanie list różnego sposobu </w:t>
            </w:r>
            <w:r w:rsidRPr="00DC297F">
              <w:rPr>
                <w:sz w:val="20"/>
                <w:szCs w:val="20"/>
              </w:rPr>
              <w:t>spędzania wolnego czasu</w:t>
            </w:r>
          </w:p>
          <w:p w:rsidR="00854BE0" w:rsidRPr="00DC297F" w:rsidRDefault="00854BE0" w:rsidP="00854BE0">
            <w:pPr>
              <w:pStyle w:val="TableParagraph"/>
              <w:spacing w:before="2" w:line="252" w:lineRule="auto"/>
              <w:ind w:left="106" w:right="80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-udział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zajęciach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sportowych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="00162427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rekreacyjnych</w:t>
            </w:r>
          </w:p>
          <w:p w:rsidR="00854BE0" w:rsidRPr="00DC297F" w:rsidRDefault="00854BE0" w:rsidP="00854BE0">
            <w:pPr>
              <w:pStyle w:val="TableParagraph"/>
              <w:spacing w:line="230" w:lineRule="exact"/>
              <w:ind w:left="106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-realizacja programów profilaktycznych-</w:t>
            </w:r>
          </w:p>
          <w:p w:rsidR="009A1DD3" w:rsidRPr="00DC297F" w:rsidRDefault="00854BE0" w:rsidP="00854BE0">
            <w:pPr>
              <w:pStyle w:val="TableParagraph"/>
              <w:spacing w:before="4" w:line="244" w:lineRule="exact"/>
              <w:ind w:left="106" w:right="57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program antynikotynowy 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9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Nauczyciel WDŻR </w:t>
            </w:r>
            <w:r w:rsidRPr="00DC297F">
              <w:rPr>
                <w:w w:val="90"/>
                <w:sz w:val="20"/>
                <w:szCs w:val="20"/>
              </w:rPr>
              <w:t xml:space="preserve">Pedagog, </w:t>
            </w:r>
            <w:r w:rsidRPr="00DC297F">
              <w:rPr>
                <w:sz w:val="20"/>
                <w:szCs w:val="20"/>
              </w:rPr>
              <w:t>Wychowawcy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Wg </w:t>
            </w:r>
            <w:r w:rsidR="00854BE0" w:rsidRPr="00DC297F">
              <w:rPr>
                <w:w w:val="90"/>
                <w:sz w:val="20"/>
                <w:szCs w:val="20"/>
              </w:rPr>
              <w:t>potrzeb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45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</w:pPr>
    </w:p>
    <w:tbl>
      <w:tblPr>
        <w:tblStyle w:val="TableNormal"/>
        <w:tblW w:w="14217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865"/>
        <w:gridCol w:w="3354"/>
        <w:gridCol w:w="3486"/>
        <w:gridCol w:w="2032"/>
        <w:gridCol w:w="1480"/>
      </w:tblGrid>
      <w:tr w:rsidR="00854BE0" w:rsidRPr="00DC297F" w:rsidTr="00486959">
        <w:trPr>
          <w:trHeight w:val="2273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854BE0" w:rsidRPr="00DC297F" w:rsidRDefault="00854BE0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Wdrażanie do przestrzegania zasad</w:t>
            </w:r>
          </w:p>
          <w:p w:rsidR="00854BE0" w:rsidRPr="00DC297F" w:rsidRDefault="00854BE0" w:rsidP="00486959">
            <w:pPr>
              <w:pStyle w:val="TableParagraph"/>
              <w:spacing w:line="215" w:lineRule="exact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bezpieczeństwa i wyrabianie czynności</w:t>
            </w:r>
          </w:p>
          <w:p w:rsidR="00854BE0" w:rsidRPr="00DC297F" w:rsidRDefault="00854BE0" w:rsidP="00486959">
            <w:pPr>
              <w:pStyle w:val="TableParagraph"/>
              <w:spacing w:line="215" w:lineRule="exact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wobec zagrożeń dla zdrowia fizycznego,</w:t>
            </w:r>
          </w:p>
          <w:p w:rsidR="00854BE0" w:rsidRPr="00DC297F" w:rsidRDefault="00854BE0" w:rsidP="00486959">
            <w:pPr>
              <w:pStyle w:val="TableParagraph"/>
              <w:spacing w:line="213" w:lineRule="exact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psychicznego i duchowego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854BE0" w:rsidRPr="00DC297F" w:rsidRDefault="00854BE0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-zna i przestrzega zasady bezpiecznego</w:t>
            </w:r>
          </w:p>
          <w:p w:rsidR="00854BE0" w:rsidRPr="00DC297F" w:rsidRDefault="00854BE0" w:rsidP="00486959">
            <w:pPr>
              <w:pStyle w:val="TableParagraph"/>
              <w:spacing w:line="215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poruszania się po szkole i poza nią</w:t>
            </w:r>
          </w:p>
          <w:p w:rsidR="00854BE0" w:rsidRPr="00DC297F" w:rsidRDefault="00854BE0" w:rsidP="00486959">
            <w:pPr>
              <w:pStyle w:val="TableParagraph"/>
              <w:spacing w:line="215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-potrafi reagować w sytuacjach</w:t>
            </w:r>
          </w:p>
          <w:p w:rsidR="00854BE0" w:rsidRPr="00DC297F" w:rsidRDefault="00854BE0" w:rsidP="00486959">
            <w:pPr>
              <w:pStyle w:val="TableParagraph"/>
              <w:spacing w:line="213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zagrożenia</w:t>
            </w:r>
          </w:p>
          <w:p w:rsidR="00854BE0" w:rsidRPr="00DC297F" w:rsidRDefault="00854BE0" w:rsidP="00486959">
            <w:pPr>
              <w:pStyle w:val="TableParagraph"/>
              <w:spacing w:line="215" w:lineRule="exact"/>
              <w:ind w:left="10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przypadku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zagrożenia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zdrowia,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życia</w:t>
            </w:r>
          </w:p>
          <w:p w:rsidR="00854BE0" w:rsidRPr="00DC297F" w:rsidRDefault="00854BE0" w:rsidP="00486959">
            <w:pPr>
              <w:pStyle w:val="TableParagraph"/>
              <w:spacing w:line="215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wie kogo prosić o pomoc (jak się</w:t>
            </w:r>
          </w:p>
          <w:p w:rsidR="00854BE0" w:rsidRPr="00DC297F" w:rsidRDefault="00854BE0" w:rsidP="00486959">
            <w:pPr>
              <w:pStyle w:val="TableParagraph"/>
              <w:spacing w:line="213" w:lineRule="exact"/>
              <w:ind w:left="10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zachować), umie podejmować decyzje</w:t>
            </w:r>
          </w:p>
          <w:p w:rsidR="00854BE0" w:rsidRPr="00DC297F" w:rsidRDefault="00854BE0" w:rsidP="00486959">
            <w:pPr>
              <w:pStyle w:val="TableParagraph"/>
              <w:spacing w:line="215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dobre dla zdrowia swojego i innych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854BE0" w:rsidRPr="00DC297F" w:rsidRDefault="00854BE0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-pogadanki i analiza dokumentów na</w:t>
            </w:r>
          </w:p>
          <w:p w:rsidR="00854BE0" w:rsidRPr="00DC297F" w:rsidRDefault="00854BE0" w:rsidP="005F306E">
            <w:pPr>
              <w:pStyle w:val="TableParagraph"/>
              <w:spacing w:line="215" w:lineRule="exact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temat bezpieczeństwa w szkole i</w:t>
            </w:r>
            <w:r w:rsidR="005F306E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poza</w:t>
            </w:r>
            <w:r w:rsidR="005F306E" w:rsidRPr="00DC297F">
              <w:rPr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nią</w:t>
            </w:r>
          </w:p>
          <w:p w:rsidR="00854BE0" w:rsidRPr="00DC297F" w:rsidRDefault="00854BE0" w:rsidP="00486959">
            <w:pPr>
              <w:pStyle w:val="TableParagraph"/>
              <w:spacing w:line="213" w:lineRule="exact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-omawianie sytuacji z „życia wziętych”</w:t>
            </w:r>
          </w:p>
          <w:p w:rsidR="00854BE0" w:rsidRPr="00DC297F" w:rsidRDefault="00854BE0" w:rsidP="00486959">
            <w:pPr>
              <w:pStyle w:val="TableParagraph"/>
              <w:spacing w:line="215" w:lineRule="exact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-filmy edukacyjne</w:t>
            </w:r>
          </w:p>
          <w:p w:rsidR="00854BE0" w:rsidRPr="00DC297F" w:rsidRDefault="00854BE0" w:rsidP="00854BE0">
            <w:pPr>
              <w:pStyle w:val="TableParagraph"/>
              <w:spacing w:line="215" w:lineRule="exact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-spotkanie z policjantem</w:t>
            </w:r>
          </w:p>
          <w:p w:rsidR="00854BE0" w:rsidRPr="00DC297F" w:rsidRDefault="00854BE0" w:rsidP="00854BE0">
            <w:pPr>
              <w:pStyle w:val="TableParagraph"/>
              <w:spacing w:line="215" w:lineRule="exact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-próby ewakuacyjne</w:t>
            </w:r>
            <w:r w:rsidR="005F306E" w:rsidRPr="00DC297F">
              <w:rPr>
                <w:sz w:val="20"/>
                <w:szCs w:val="20"/>
              </w:rPr>
              <w:t xml:space="preserve"> z udziałem strażaków</w:t>
            </w:r>
          </w:p>
          <w:p w:rsidR="005F306E" w:rsidRPr="00DC297F" w:rsidRDefault="005F306E" w:rsidP="00854BE0">
            <w:pPr>
              <w:pStyle w:val="TableParagraph"/>
              <w:spacing w:line="215" w:lineRule="exact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Porozmawiajmy o zdrowiu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854BE0" w:rsidRPr="00DC297F" w:rsidRDefault="00854BE0">
            <w:pPr>
              <w:pStyle w:val="TableParagraph"/>
              <w:spacing w:before="2"/>
              <w:ind w:left="109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Wszyscy</w:t>
            </w:r>
          </w:p>
          <w:p w:rsidR="00854BE0" w:rsidRPr="00DC297F" w:rsidRDefault="00854BE0" w:rsidP="00486959">
            <w:pPr>
              <w:pStyle w:val="TableParagraph"/>
              <w:spacing w:line="215" w:lineRule="exact"/>
              <w:ind w:left="10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nauczyciele</w:t>
            </w:r>
          </w:p>
          <w:p w:rsidR="00854BE0" w:rsidRPr="00DC297F" w:rsidRDefault="00854BE0" w:rsidP="00486959">
            <w:pPr>
              <w:pStyle w:val="TableParagraph"/>
              <w:spacing w:line="215" w:lineRule="exact"/>
              <w:ind w:left="109"/>
              <w:rPr>
                <w:sz w:val="20"/>
                <w:szCs w:val="20"/>
              </w:rPr>
            </w:pPr>
          </w:p>
          <w:p w:rsidR="00854BE0" w:rsidRPr="00DC297F" w:rsidRDefault="00854BE0" w:rsidP="00486959">
            <w:pPr>
              <w:pStyle w:val="TableParagraph"/>
              <w:spacing w:line="215" w:lineRule="exact"/>
              <w:ind w:left="10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Pedagog 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854BE0" w:rsidRPr="00DC297F" w:rsidRDefault="00854BE0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1953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Rozbudzanie dbałości o estetykę otoczenia.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-dba o czystość swojej klasy, szkoły, </w:t>
            </w:r>
            <w:r w:rsidRPr="00DC297F">
              <w:rPr>
                <w:sz w:val="20"/>
                <w:szCs w:val="20"/>
              </w:rPr>
              <w:t>domu i najbliższego otoczenia</w:t>
            </w:r>
          </w:p>
          <w:p w:rsidR="009A1DD3" w:rsidRPr="00DC297F" w:rsidRDefault="00565BBD">
            <w:pPr>
              <w:pStyle w:val="TableParagraph"/>
              <w:spacing w:before="4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-reaguje na przejawy wandalizmu</w:t>
            </w:r>
          </w:p>
          <w:p w:rsidR="009A1DD3" w:rsidRPr="00DC297F" w:rsidRDefault="00565BBD">
            <w:pPr>
              <w:pStyle w:val="TableParagraph"/>
              <w:spacing w:before="15" w:line="252" w:lineRule="auto"/>
              <w:ind w:left="108" w:right="666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-podejmuje i wykonuje zadania </w:t>
            </w:r>
            <w:r w:rsidRPr="00DC297F">
              <w:rPr>
                <w:sz w:val="20"/>
                <w:szCs w:val="20"/>
              </w:rPr>
              <w:t>porządkowe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 w:right="156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dostrzega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dom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jako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miejsce,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="005F306E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w w:val="95"/>
                <w:sz w:val="20"/>
                <w:szCs w:val="20"/>
              </w:rPr>
              <w:t xml:space="preserve">którym </w:t>
            </w:r>
            <w:r w:rsidRPr="00DC297F">
              <w:rPr>
                <w:sz w:val="20"/>
                <w:szCs w:val="20"/>
              </w:rPr>
              <w:t>najważniejsza</w:t>
            </w:r>
            <w:r w:rsidRPr="00DC297F">
              <w:rPr>
                <w:spacing w:val="-3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jest</w:t>
            </w:r>
            <w:r w:rsidRPr="00DC297F">
              <w:rPr>
                <w:spacing w:val="-3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atmosfera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oraz</w:t>
            </w:r>
          </w:p>
          <w:p w:rsidR="009A1DD3" w:rsidRPr="00DC297F" w:rsidRDefault="00565BBD">
            <w:pPr>
              <w:pStyle w:val="TableParagraph"/>
              <w:spacing w:before="2" w:line="223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czystość i estetyczna dekoracja.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-udział w akcj</w:t>
            </w:r>
            <w:r w:rsidR="005F306E" w:rsidRPr="00DC297F">
              <w:rPr>
                <w:sz w:val="20"/>
                <w:szCs w:val="20"/>
              </w:rPr>
              <w:t>i</w:t>
            </w:r>
            <w:r w:rsidRPr="00DC297F">
              <w:rPr>
                <w:sz w:val="20"/>
                <w:szCs w:val="20"/>
              </w:rPr>
              <w:t xml:space="preserve"> „Sprzątanie świata”</w:t>
            </w:r>
          </w:p>
          <w:p w:rsidR="009A1DD3" w:rsidRPr="00DC297F" w:rsidRDefault="00565BBD">
            <w:pPr>
              <w:pStyle w:val="TableParagraph"/>
              <w:spacing w:before="12" w:line="252" w:lineRule="auto"/>
              <w:ind w:left="106" w:right="632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-wyznaczanie zadań dla</w:t>
            </w:r>
            <w:r w:rsidRPr="00DC297F">
              <w:rPr>
                <w:spacing w:val="-18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 xml:space="preserve">dyżurnych </w:t>
            </w:r>
            <w:r w:rsidRPr="00DC297F">
              <w:rPr>
                <w:sz w:val="20"/>
                <w:szCs w:val="20"/>
              </w:rPr>
              <w:t>klasowych</w:t>
            </w:r>
          </w:p>
          <w:p w:rsidR="00854BE0" w:rsidRPr="00DC297F" w:rsidRDefault="00854BE0" w:rsidP="00854BE0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spacing w:before="15" w:line="252" w:lineRule="auto"/>
              <w:ind w:left="106" w:right="280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506" w:lineRule="auto"/>
              <w:ind w:left="109" w:right="93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506" w:lineRule="auto"/>
              <w:ind w:left="108" w:right="603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2458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492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 xml:space="preserve">Kształtowanie nawyków racjonalnego </w:t>
            </w:r>
            <w:r w:rsidRPr="00DC297F">
              <w:rPr>
                <w:b/>
                <w:sz w:val="20"/>
                <w:szCs w:val="20"/>
              </w:rPr>
              <w:t>żywienia</w:t>
            </w:r>
          </w:p>
        </w:tc>
        <w:tc>
          <w:tcPr>
            <w:tcW w:w="340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674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-ma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świadomość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woli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zdrowego </w:t>
            </w:r>
            <w:r w:rsidRPr="00DC297F">
              <w:rPr>
                <w:sz w:val="20"/>
                <w:szCs w:val="20"/>
              </w:rPr>
              <w:t>odżywiania</w:t>
            </w:r>
            <w:r w:rsidRPr="00DC297F">
              <w:rPr>
                <w:spacing w:val="-1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się</w:t>
            </w:r>
          </w:p>
          <w:p w:rsidR="009A1DD3" w:rsidRPr="00DC297F" w:rsidRDefault="00565BBD">
            <w:pPr>
              <w:pStyle w:val="TableParagraph"/>
              <w:spacing w:before="4" w:line="252" w:lineRule="auto"/>
              <w:ind w:left="108" w:right="487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umie rozróżnić produkty zdrowe i </w:t>
            </w:r>
            <w:r w:rsidRPr="00DC297F">
              <w:rPr>
                <w:sz w:val="20"/>
                <w:szCs w:val="20"/>
              </w:rPr>
              <w:t>szkodliwe dla zdrowia.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854BE0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</w:t>
            </w:r>
            <w:r w:rsidR="00854BE0" w:rsidRPr="00DC297F">
              <w:rPr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wyszukiwanie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prezentowanie </w:t>
            </w:r>
            <w:r w:rsidRPr="00DC297F">
              <w:rPr>
                <w:sz w:val="20"/>
                <w:szCs w:val="20"/>
              </w:rPr>
              <w:t>informacji</w:t>
            </w:r>
            <w:r w:rsidRPr="00DC297F">
              <w:rPr>
                <w:spacing w:val="-3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</w:t>
            </w:r>
            <w:r w:rsidRPr="00DC297F">
              <w:rPr>
                <w:spacing w:val="-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zdrowym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żywieniu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7"/>
              </w:numPr>
              <w:tabs>
                <w:tab w:val="left" w:pos="213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program ,, Szklanka</w:t>
            </w:r>
            <w:r w:rsidRPr="00DC297F">
              <w:rPr>
                <w:spacing w:val="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mleka”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7"/>
              </w:numPr>
              <w:tabs>
                <w:tab w:val="left" w:pos="213"/>
              </w:tabs>
              <w:spacing w:before="13"/>
              <w:ind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program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,,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Owoce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szkole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9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Nauczyciel WDŻR</w:t>
            </w: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9A1DD3">
            <w:pPr>
              <w:pStyle w:val="TableParagraph"/>
              <w:rPr>
                <w:sz w:val="20"/>
                <w:szCs w:val="20"/>
              </w:rPr>
            </w:pPr>
          </w:p>
          <w:p w:rsidR="009A1DD3" w:rsidRPr="00DC297F" w:rsidRDefault="00854BE0">
            <w:pPr>
              <w:pStyle w:val="TableParagraph"/>
              <w:spacing w:line="252" w:lineRule="auto"/>
              <w:ind w:left="109" w:right="823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>Wychowawcy</w:t>
            </w:r>
          </w:p>
        </w:tc>
        <w:tc>
          <w:tcPr>
            <w:tcW w:w="149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854BE0">
            <w:pPr>
              <w:pStyle w:val="TableParagraph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Według potrzeb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46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1"/>
      </w:pPr>
    </w:p>
    <w:p w:rsidR="009A1DD3" w:rsidRPr="00DC297F" w:rsidRDefault="00565BBD">
      <w:pPr>
        <w:spacing w:before="62"/>
        <w:ind w:left="218"/>
        <w:rPr>
          <w:b/>
          <w:sz w:val="20"/>
          <w:szCs w:val="20"/>
        </w:rPr>
      </w:pPr>
      <w:r w:rsidRPr="00DC297F">
        <w:rPr>
          <w:b/>
          <w:w w:val="95"/>
          <w:sz w:val="20"/>
          <w:szCs w:val="20"/>
        </w:rPr>
        <w:t>BEZPIECZEŃSTWO, ZACHOWANIA RYZYKOWNE</w:t>
      </w:r>
    </w:p>
    <w:p w:rsidR="009A1DD3" w:rsidRPr="00DC297F" w:rsidRDefault="009A1DD3">
      <w:pPr>
        <w:pStyle w:val="Tekstpodstawowy"/>
        <w:spacing w:before="6"/>
        <w:rPr>
          <w:b/>
        </w:rPr>
      </w:pPr>
    </w:p>
    <w:tbl>
      <w:tblPr>
        <w:tblStyle w:val="TableNormal"/>
        <w:tblW w:w="14423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936"/>
        <w:gridCol w:w="3403"/>
        <w:gridCol w:w="3543"/>
        <w:gridCol w:w="1843"/>
        <w:gridCol w:w="1698"/>
      </w:tblGrid>
      <w:tr w:rsidR="009A1DD3" w:rsidRPr="00DC297F">
        <w:trPr>
          <w:trHeight w:val="489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647" w:right="64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ZADANIA WYCHOWAWCZO-</w:t>
            </w:r>
          </w:p>
          <w:p w:rsidR="009A1DD3" w:rsidRPr="00DC297F" w:rsidRDefault="00565BBD">
            <w:pPr>
              <w:pStyle w:val="TableParagraph"/>
              <w:spacing w:before="12" w:line="223" w:lineRule="exact"/>
              <w:ind w:left="647" w:right="64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PROFILAKTYCZNE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811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898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22" w:right="11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2" w:line="223" w:lineRule="exact"/>
              <w:ind w:left="122" w:right="111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>ODPOWIEDZIALNE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463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1953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768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 xml:space="preserve">Wdrażanie do przestrzegania zasad </w:t>
            </w:r>
            <w:r w:rsidRPr="00DC297F">
              <w:rPr>
                <w:b/>
                <w:w w:val="95"/>
                <w:sz w:val="20"/>
                <w:szCs w:val="20"/>
              </w:rPr>
              <w:t>bezpieczeństwa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7" w:right="492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 xml:space="preserve">(obsługa urządzeń technicznych; </w:t>
            </w:r>
            <w:r w:rsidRPr="00DC297F">
              <w:rPr>
                <w:b/>
                <w:w w:val="85"/>
                <w:sz w:val="20"/>
                <w:szCs w:val="20"/>
              </w:rPr>
              <w:t>rozpoznawanie sygnałów alarmujących;</w:t>
            </w:r>
          </w:p>
          <w:p w:rsidR="009A1DD3" w:rsidRPr="00DC297F" w:rsidRDefault="00565BBD">
            <w:pPr>
              <w:pStyle w:val="TableParagraph"/>
              <w:spacing w:before="4" w:line="254" w:lineRule="auto"/>
              <w:ind w:left="107" w:right="22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przestrzeganie</w:t>
            </w:r>
            <w:r w:rsidRPr="00DC297F">
              <w:rPr>
                <w:b/>
                <w:spacing w:val="-3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reguł</w:t>
            </w:r>
            <w:r w:rsidRPr="00DC297F">
              <w:rPr>
                <w:b/>
                <w:spacing w:val="-3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w</w:t>
            </w:r>
            <w:r w:rsidRPr="00DC297F">
              <w:rPr>
                <w:b/>
                <w:spacing w:val="-3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grach</w:t>
            </w:r>
            <w:r w:rsidRPr="00DC297F">
              <w:rPr>
                <w:b/>
                <w:spacing w:val="-3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zespołowych</w:t>
            </w:r>
            <w:r w:rsidRPr="00DC297F">
              <w:rPr>
                <w:b/>
                <w:spacing w:val="-35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i </w:t>
            </w:r>
            <w:r w:rsidRPr="00DC297F">
              <w:rPr>
                <w:b/>
                <w:w w:val="95"/>
                <w:sz w:val="20"/>
                <w:szCs w:val="20"/>
              </w:rPr>
              <w:t>zabawach; poruszanie się po drogach; pierwsza</w:t>
            </w:r>
            <w:r w:rsidRPr="00DC297F">
              <w:rPr>
                <w:b/>
                <w:spacing w:val="-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pomoc)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numPr>
                <w:ilvl w:val="0"/>
                <w:numId w:val="6"/>
              </w:numPr>
              <w:tabs>
                <w:tab w:val="left" w:pos="214"/>
              </w:tabs>
              <w:spacing w:before="2" w:line="252" w:lineRule="auto"/>
              <w:ind w:right="626"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zna zasady bezpieczeństwa </w:t>
            </w:r>
            <w:r w:rsidRPr="00DC297F">
              <w:rPr>
                <w:w w:val="95"/>
                <w:sz w:val="20"/>
                <w:szCs w:val="20"/>
              </w:rPr>
              <w:t>obowiązujące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szkole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poza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nią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6"/>
              </w:numPr>
              <w:tabs>
                <w:tab w:val="left" w:pos="214"/>
              </w:tabs>
              <w:spacing w:before="2"/>
              <w:ind w:firstLine="0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stosuje</w:t>
            </w:r>
            <w:r w:rsidRPr="00DC297F">
              <w:rPr>
                <w:spacing w:val="-2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zasady</w:t>
            </w:r>
            <w:r w:rsidRPr="00DC297F">
              <w:rPr>
                <w:spacing w:val="-2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bezpieczeństwa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numPr>
                <w:ilvl w:val="0"/>
                <w:numId w:val="5"/>
              </w:numPr>
              <w:tabs>
                <w:tab w:val="left" w:pos="213"/>
              </w:tabs>
              <w:spacing w:before="2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lekcje</w:t>
            </w:r>
            <w:r w:rsidRPr="00DC297F">
              <w:rPr>
                <w:spacing w:val="-1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techniki</w:t>
            </w:r>
            <w:r w:rsidR="00CE526B" w:rsidRPr="00DC297F">
              <w:rPr>
                <w:sz w:val="20"/>
                <w:szCs w:val="20"/>
              </w:rPr>
              <w:t xml:space="preserve"> i informatyki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5"/>
              </w:numPr>
              <w:tabs>
                <w:tab w:val="left" w:pos="213"/>
              </w:tabs>
              <w:spacing w:before="1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zajęcia z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wychowawcą</w:t>
            </w:r>
          </w:p>
          <w:p w:rsidR="009A1DD3" w:rsidRPr="00DC297F" w:rsidRDefault="00565BBD" w:rsidP="00486959">
            <w:pPr>
              <w:pStyle w:val="TableParagraph"/>
              <w:numPr>
                <w:ilvl w:val="0"/>
                <w:numId w:val="5"/>
              </w:numPr>
              <w:tabs>
                <w:tab w:val="left" w:pos="213"/>
              </w:tabs>
              <w:spacing w:before="1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prelekcje</w:t>
            </w:r>
            <w:r w:rsidRPr="00DC297F">
              <w:rPr>
                <w:spacing w:val="-1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policjanta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CE526B" w:rsidRPr="00DC297F" w:rsidRDefault="00486959">
            <w:pPr>
              <w:pStyle w:val="TableParagraph"/>
              <w:spacing w:before="2" w:line="252" w:lineRule="auto"/>
              <w:ind w:left="109" w:right="93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n. techniki</w:t>
            </w:r>
            <w:r w:rsidR="00565BBD" w:rsidRPr="00DC297F">
              <w:rPr>
                <w:sz w:val="20"/>
                <w:szCs w:val="20"/>
              </w:rPr>
              <w:t xml:space="preserve"> </w:t>
            </w:r>
          </w:p>
          <w:p w:rsidR="009A1DD3" w:rsidRPr="00DC297F" w:rsidRDefault="00CE526B">
            <w:pPr>
              <w:pStyle w:val="TableParagraph"/>
              <w:spacing w:before="2" w:line="252" w:lineRule="auto"/>
              <w:ind w:left="109" w:right="93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n. informatyki </w:t>
            </w:r>
            <w:r w:rsidR="00565BBD" w:rsidRPr="00DC297F">
              <w:rPr>
                <w:w w:val="90"/>
                <w:sz w:val="20"/>
                <w:szCs w:val="20"/>
              </w:rPr>
              <w:t xml:space="preserve">Wychowawcy </w:t>
            </w:r>
            <w:r w:rsidR="00565BBD" w:rsidRPr="00DC297F">
              <w:rPr>
                <w:sz w:val="20"/>
                <w:szCs w:val="20"/>
              </w:rPr>
              <w:t xml:space="preserve">Pedagog 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7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Wg </w:t>
            </w:r>
            <w:r w:rsidRPr="00DC297F">
              <w:rPr>
                <w:w w:val="90"/>
                <w:sz w:val="20"/>
                <w:szCs w:val="20"/>
              </w:rPr>
              <w:t>harmonogramu</w:t>
            </w:r>
          </w:p>
        </w:tc>
      </w:tr>
      <w:tr w:rsidR="009A1DD3" w:rsidRPr="00DC297F">
        <w:trPr>
          <w:trHeight w:val="1221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768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 xml:space="preserve">Eliminowanie niebezpiecznych </w:t>
            </w:r>
            <w:r w:rsidRPr="00DC297F">
              <w:rPr>
                <w:b/>
                <w:w w:val="95"/>
                <w:sz w:val="20"/>
                <w:szCs w:val="20"/>
              </w:rPr>
              <w:t>miejsc w szkole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548"/>
              <w:jc w:val="both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-podejmują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działania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aktywności zgodne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regulaminem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szkolnym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="00CE526B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zasadami</w:t>
            </w:r>
            <w:r w:rsidRPr="00DC297F">
              <w:rPr>
                <w:spacing w:val="-1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bhp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486959" w:rsidRPr="00DC297F" w:rsidRDefault="00565BBD" w:rsidP="00486959">
            <w:pPr>
              <w:pStyle w:val="TableParagraph"/>
              <w:spacing w:before="2" w:line="252" w:lineRule="auto"/>
              <w:ind w:left="106" w:right="264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-wzmocnienie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dyżurów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miejscach,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="00CE526B" w:rsidRPr="00DC297F">
              <w:rPr>
                <w:w w:val="95"/>
                <w:sz w:val="20"/>
                <w:szCs w:val="20"/>
              </w:rPr>
              <w:t> </w:t>
            </w:r>
            <w:r w:rsidRPr="00DC297F">
              <w:rPr>
                <w:w w:val="95"/>
                <w:sz w:val="20"/>
                <w:szCs w:val="20"/>
              </w:rPr>
              <w:t>których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uczniowie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czują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się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zagrożeni</w:t>
            </w:r>
          </w:p>
          <w:p w:rsidR="009A1DD3" w:rsidRPr="00DC297F" w:rsidRDefault="009A1DD3">
            <w:pPr>
              <w:pStyle w:val="TableParagraph"/>
              <w:spacing w:before="4" w:line="223" w:lineRule="exact"/>
              <w:ind w:left="106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9" w:right="19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Wszyscy </w:t>
            </w:r>
            <w:r w:rsidRPr="00DC297F">
              <w:rPr>
                <w:w w:val="85"/>
                <w:sz w:val="20"/>
                <w:szCs w:val="20"/>
              </w:rPr>
              <w:t>nauczyciele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1953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tabs>
                <w:tab w:val="left" w:pos="2218"/>
              </w:tabs>
              <w:spacing w:before="2" w:line="252" w:lineRule="auto"/>
              <w:ind w:left="107" w:right="389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Podejmowanie</w:t>
            </w:r>
            <w:r w:rsidRPr="00DC297F">
              <w:rPr>
                <w:b/>
                <w:spacing w:val="-17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działań</w:t>
            </w:r>
            <w:r w:rsidRPr="00DC297F">
              <w:rPr>
                <w:b/>
                <w:w w:val="90"/>
                <w:sz w:val="20"/>
                <w:szCs w:val="20"/>
              </w:rPr>
              <w:tab/>
            </w:r>
            <w:r w:rsidRPr="00DC297F">
              <w:rPr>
                <w:b/>
                <w:w w:val="95"/>
                <w:sz w:val="20"/>
                <w:szCs w:val="20"/>
              </w:rPr>
              <w:t xml:space="preserve">z zakresu </w:t>
            </w:r>
            <w:r w:rsidRPr="00DC297F">
              <w:rPr>
                <w:b/>
                <w:w w:val="85"/>
                <w:sz w:val="20"/>
                <w:szCs w:val="20"/>
              </w:rPr>
              <w:t xml:space="preserve">profilaktyki uzależnień(alkohol, nikotyna, </w:t>
            </w:r>
            <w:r w:rsidRPr="00DC297F">
              <w:rPr>
                <w:b/>
                <w:w w:val="95"/>
                <w:sz w:val="20"/>
                <w:szCs w:val="20"/>
              </w:rPr>
              <w:t>narkotyki,</w:t>
            </w:r>
            <w:r w:rsidRPr="00DC297F">
              <w:rPr>
                <w:b/>
                <w:spacing w:val="-1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dopalacze)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66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-wie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czym</w:t>
            </w:r>
            <w:r w:rsidRPr="00DC297F">
              <w:rPr>
                <w:spacing w:val="-3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jest</w:t>
            </w:r>
            <w:r w:rsidRPr="00DC297F">
              <w:rPr>
                <w:spacing w:val="-3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uzależnienie</w:t>
            </w:r>
            <w:r w:rsidRPr="00DC297F">
              <w:rPr>
                <w:spacing w:val="-3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 xml:space="preserve">od </w:t>
            </w:r>
            <w:r w:rsidRPr="00DC297F">
              <w:rPr>
                <w:w w:val="95"/>
                <w:sz w:val="20"/>
                <w:szCs w:val="20"/>
              </w:rPr>
              <w:t>alkoholu, narkotyków,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nikotyny, dopalaczy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lub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inne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uzależnienia </w:t>
            </w:r>
            <w:r w:rsidRPr="00DC297F">
              <w:rPr>
                <w:sz w:val="20"/>
                <w:szCs w:val="20"/>
              </w:rPr>
              <w:t>behawioralne</w:t>
            </w:r>
          </w:p>
          <w:p w:rsidR="009A1DD3" w:rsidRPr="00DC297F" w:rsidRDefault="00565BBD">
            <w:pPr>
              <w:pStyle w:val="TableParagraph"/>
              <w:spacing w:before="2" w:line="252" w:lineRule="auto"/>
              <w:ind w:left="108" w:right="66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-potrafi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podać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przyczyny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skutki </w:t>
            </w:r>
            <w:r w:rsidRPr="00DC297F">
              <w:rPr>
                <w:sz w:val="20"/>
                <w:szCs w:val="20"/>
              </w:rPr>
              <w:t>uzależnienia</w:t>
            </w:r>
          </w:p>
          <w:p w:rsidR="009A1DD3" w:rsidRPr="00DC297F" w:rsidRDefault="00565BBD">
            <w:pPr>
              <w:pStyle w:val="TableParagraph"/>
              <w:spacing w:line="230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wie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do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jakich</w:t>
            </w:r>
            <w:r w:rsidRPr="00DC297F">
              <w:rPr>
                <w:spacing w:val="-2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placówek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zwrócić</w:t>
            </w:r>
            <w:r w:rsidRPr="00DC297F">
              <w:rPr>
                <w:spacing w:val="-3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się</w:t>
            </w:r>
            <w:r w:rsidRPr="00DC297F">
              <w:rPr>
                <w:spacing w:val="-31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</w:t>
            </w:r>
          </w:p>
          <w:p w:rsidR="009A1DD3" w:rsidRPr="00DC297F" w:rsidRDefault="00565BBD">
            <w:pPr>
              <w:pStyle w:val="TableParagraph"/>
              <w:spacing w:before="14" w:line="223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wsparcie w sytuacji problemowej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-zajęcia z pedagogiem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6" w:right="536"/>
              <w:rPr>
                <w:w w:val="95"/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-porady i konsultacje dla rodziców </w:t>
            </w:r>
            <w:r w:rsidRPr="00DC297F">
              <w:rPr>
                <w:w w:val="90"/>
                <w:sz w:val="20"/>
                <w:szCs w:val="20"/>
              </w:rPr>
              <w:t xml:space="preserve">dotyczące współczesnych zagrożeń </w:t>
            </w:r>
            <w:r w:rsidRPr="00DC297F">
              <w:rPr>
                <w:w w:val="95"/>
                <w:sz w:val="20"/>
                <w:szCs w:val="20"/>
              </w:rPr>
              <w:t>dzieci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młodzieży</w:t>
            </w:r>
          </w:p>
          <w:p w:rsidR="00CE526B" w:rsidRPr="00DC297F" w:rsidRDefault="00CE526B">
            <w:pPr>
              <w:pStyle w:val="TableParagraph"/>
              <w:spacing w:before="14" w:line="252" w:lineRule="auto"/>
              <w:ind w:left="106" w:right="53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program Porozmawiajmy o zdrowiu oraz Unplugged</w:t>
            </w:r>
          </w:p>
          <w:p w:rsidR="00CE208E" w:rsidRPr="00DC297F" w:rsidRDefault="00CE208E">
            <w:pPr>
              <w:pStyle w:val="TableParagraph"/>
              <w:spacing w:before="14" w:line="252" w:lineRule="auto"/>
              <w:ind w:left="106" w:right="53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profilaktyka selektywna FRED GOES NET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486959" w:rsidRPr="00DC297F" w:rsidRDefault="00565BBD" w:rsidP="00486959">
            <w:pPr>
              <w:pStyle w:val="TableParagraph"/>
              <w:spacing w:before="2" w:line="252" w:lineRule="auto"/>
              <w:ind w:left="109" w:right="198"/>
              <w:rPr>
                <w:w w:val="95"/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Pedagog </w:t>
            </w:r>
          </w:p>
          <w:p w:rsidR="00486959" w:rsidRPr="00DC297F" w:rsidRDefault="00486959" w:rsidP="00486959">
            <w:pPr>
              <w:pStyle w:val="TableParagraph"/>
              <w:spacing w:before="2" w:line="252" w:lineRule="auto"/>
              <w:ind w:left="109" w:right="198"/>
              <w:rPr>
                <w:w w:val="95"/>
                <w:sz w:val="20"/>
                <w:szCs w:val="20"/>
              </w:rPr>
            </w:pPr>
          </w:p>
          <w:p w:rsidR="00486959" w:rsidRPr="00DC297F" w:rsidRDefault="00486959" w:rsidP="00486959">
            <w:pPr>
              <w:pStyle w:val="TableParagraph"/>
              <w:spacing w:before="2" w:line="252" w:lineRule="auto"/>
              <w:ind w:left="109" w:right="198"/>
              <w:rPr>
                <w:w w:val="95"/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Wychowawcy klas</w:t>
            </w:r>
          </w:p>
          <w:p w:rsidR="00CE208E" w:rsidRPr="00DC297F" w:rsidRDefault="00CE208E" w:rsidP="00486959">
            <w:pPr>
              <w:pStyle w:val="TableParagraph"/>
              <w:spacing w:before="2" w:line="252" w:lineRule="auto"/>
              <w:ind w:left="109" w:right="198"/>
              <w:rPr>
                <w:w w:val="95"/>
                <w:sz w:val="20"/>
                <w:szCs w:val="20"/>
              </w:rPr>
            </w:pPr>
          </w:p>
          <w:p w:rsidR="00CE208E" w:rsidRPr="00DC297F" w:rsidRDefault="00CE208E" w:rsidP="00486959">
            <w:pPr>
              <w:pStyle w:val="TableParagraph"/>
              <w:spacing w:before="2" w:line="252" w:lineRule="auto"/>
              <w:ind w:left="109" w:right="198"/>
              <w:rPr>
                <w:w w:val="95"/>
                <w:sz w:val="20"/>
                <w:szCs w:val="20"/>
              </w:rPr>
            </w:pPr>
          </w:p>
          <w:p w:rsidR="00CE208E" w:rsidRPr="00DC297F" w:rsidRDefault="00CE208E" w:rsidP="00486959">
            <w:pPr>
              <w:pStyle w:val="TableParagraph"/>
              <w:spacing w:before="2" w:line="252" w:lineRule="auto"/>
              <w:ind w:left="109" w:right="198"/>
              <w:rPr>
                <w:w w:val="95"/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OPS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CE208E" w:rsidRPr="00DC297F" w:rsidRDefault="00CE208E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</w:p>
          <w:p w:rsidR="00CE208E" w:rsidRPr="00DC297F" w:rsidRDefault="00CE208E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Według potrzeb</w:t>
            </w:r>
          </w:p>
        </w:tc>
      </w:tr>
      <w:tr w:rsidR="009A1DD3" w:rsidRPr="00DC297F">
        <w:trPr>
          <w:trHeight w:val="2441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sz w:val="20"/>
                <w:szCs w:val="20"/>
              </w:rPr>
              <w:t>Zapobieganie wszelkim formom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 xml:space="preserve">dyskryminacji , dotyczącej sytuacji rodzinnej </w:t>
            </w:r>
            <w:r w:rsidRPr="00DC297F">
              <w:rPr>
                <w:b/>
                <w:w w:val="95"/>
                <w:sz w:val="20"/>
                <w:szCs w:val="20"/>
              </w:rPr>
              <w:t>edukacyjnej czy zdrowotnej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26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-wie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do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jakich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placówek</w:t>
            </w:r>
            <w:r w:rsidRPr="00DC297F">
              <w:rPr>
                <w:spacing w:val="-2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zwrócić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się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o </w:t>
            </w:r>
            <w:r w:rsidRPr="00DC297F">
              <w:rPr>
                <w:sz w:val="20"/>
                <w:szCs w:val="20"/>
              </w:rPr>
              <w:t>wsparcie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2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sytuacji</w:t>
            </w:r>
            <w:r w:rsidRPr="00DC297F">
              <w:rPr>
                <w:spacing w:val="-3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problemowej,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8" w:right="111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 potrafi rozwiązywać swoje problemy w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oparciu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własne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zasoby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oraz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zasoby </w:t>
            </w:r>
            <w:r w:rsidRPr="00DC297F">
              <w:rPr>
                <w:sz w:val="20"/>
                <w:szCs w:val="20"/>
              </w:rPr>
              <w:t>społeczne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6" w:right="271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-diagnozowanie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tych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problemów</w:t>
            </w:r>
            <w:r w:rsidRPr="00DC297F">
              <w:rPr>
                <w:spacing w:val="-3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przez </w:t>
            </w:r>
            <w:r w:rsidRPr="00DC297F">
              <w:rPr>
                <w:sz w:val="20"/>
                <w:szCs w:val="20"/>
              </w:rPr>
              <w:t>nauczycieli.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6" w:right="301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 udzielanie uczniom wsparcia poprzez </w:t>
            </w:r>
            <w:r w:rsidRPr="00DC297F">
              <w:rPr>
                <w:w w:val="95"/>
                <w:sz w:val="20"/>
                <w:szCs w:val="20"/>
              </w:rPr>
              <w:t xml:space="preserve">organizację pomocy psychologiczno- </w:t>
            </w:r>
            <w:r w:rsidRPr="00DC297F">
              <w:rPr>
                <w:sz w:val="20"/>
                <w:szCs w:val="20"/>
              </w:rPr>
              <w:t>pedagogicznej.</w:t>
            </w:r>
          </w:p>
          <w:p w:rsidR="009A1DD3" w:rsidRPr="00DC297F" w:rsidRDefault="00565BBD">
            <w:pPr>
              <w:pStyle w:val="TableParagraph"/>
              <w:tabs>
                <w:tab w:val="left" w:pos="2232"/>
              </w:tabs>
              <w:spacing w:before="2" w:line="252" w:lineRule="auto"/>
              <w:ind w:left="106" w:right="18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-współpraca z innymi instytucjami </w:t>
            </w:r>
            <w:r w:rsidRPr="00DC297F">
              <w:rPr>
                <w:w w:val="95"/>
                <w:sz w:val="20"/>
                <w:szCs w:val="20"/>
              </w:rPr>
              <w:t>działającymi</w:t>
            </w:r>
            <w:r w:rsidRPr="00DC297F">
              <w:rPr>
                <w:w w:val="95"/>
                <w:sz w:val="20"/>
                <w:szCs w:val="20"/>
              </w:rPr>
              <w:tab/>
              <w:t>w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środowisku lokalnym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m.in.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="00486959" w:rsidRPr="00DC297F">
              <w:rPr>
                <w:w w:val="95"/>
                <w:sz w:val="20"/>
                <w:szCs w:val="20"/>
              </w:rPr>
              <w:t>GOPS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,</w:t>
            </w:r>
            <w:r w:rsidRPr="00DC297F">
              <w:rPr>
                <w:spacing w:val="-3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Policja</w:t>
            </w:r>
          </w:p>
          <w:p w:rsidR="009A1DD3" w:rsidRPr="00DC297F" w:rsidRDefault="00565BBD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-lekcje wychowawcze poświęcone</w:t>
            </w:r>
          </w:p>
          <w:p w:rsidR="009A1DD3" w:rsidRPr="00DC297F" w:rsidRDefault="00565BBD">
            <w:pPr>
              <w:pStyle w:val="TableParagraph"/>
              <w:spacing w:before="13" w:line="223" w:lineRule="exact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tematyce tolerancji</w:t>
            </w:r>
            <w:r w:rsidR="00CE526B" w:rsidRPr="00DC297F">
              <w:rPr>
                <w:sz w:val="20"/>
                <w:szCs w:val="20"/>
              </w:rPr>
              <w:t xml:space="preserve"> i szacunku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9" w:right="93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Wychowawca </w:t>
            </w:r>
            <w:r w:rsidRPr="00DC297F">
              <w:rPr>
                <w:sz w:val="20"/>
                <w:szCs w:val="20"/>
              </w:rPr>
              <w:t xml:space="preserve">Pedagog 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489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1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Wzmacnianie umiejętności świadomego</w:t>
            </w:r>
          </w:p>
          <w:p w:rsidR="009A1DD3" w:rsidRPr="00DC297F" w:rsidRDefault="00565BBD">
            <w:pPr>
              <w:pStyle w:val="TableParagraph"/>
              <w:tabs>
                <w:tab w:val="left" w:pos="1284"/>
              </w:tabs>
              <w:spacing w:before="15" w:line="223" w:lineRule="exact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korzystania</w:t>
            </w:r>
            <w:r w:rsidRPr="00DC297F">
              <w:rPr>
                <w:b/>
                <w:w w:val="90"/>
                <w:sz w:val="20"/>
                <w:szCs w:val="20"/>
              </w:rPr>
              <w:tab/>
            </w:r>
            <w:r w:rsidRPr="00DC297F">
              <w:rPr>
                <w:b/>
                <w:w w:val="95"/>
                <w:sz w:val="20"/>
                <w:szCs w:val="20"/>
              </w:rPr>
              <w:t>z Internetu</w:t>
            </w:r>
            <w:r w:rsidRPr="00DC297F">
              <w:rPr>
                <w:b/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(selekcja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1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-potrafi</w:t>
            </w:r>
            <w:r w:rsidRPr="00DC297F">
              <w:rPr>
                <w:spacing w:val="-3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korzystać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Internetu</w:t>
            </w:r>
            <w:r w:rsidRPr="00DC297F">
              <w:rPr>
                <w:spacing w:val="-39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sposób</w:t>
            </w:r>
          </w:p>
          <w:p w:rsidR="009A1DD3" w:rsidRPr="00DC297F" w:rsidRDefault="00565BBD">
            <w:pPr>
              <w:pStyle w:val="TableParagraph"/>
              <w:spacing w:before="15" w:line="223" w:lineRule="exact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właściwy i pozytywny dla siebie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486959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-lekcje informatyki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1"/>
              <w:ind w:left="10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Nauczyciel</w:t>
            </w:r>
          </w:p>
          <w:p w:rsidR="009A1DD3" w:rsidRPr="00DC297F" w:rsidRDefault="00565BBD">
            <w:pPr>
              <w:pStyle w:val="TableParagraph"/>
              <w:spacing w:before="15" w:line="223" w:lineRule="exact"/>
              <w:ind w:left="10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informatyki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1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47"/>
          <w:pgSz w:w="16838" w:h="11906" w:orient="landscape"/>
          <w:pgMar w:top="1100" w:right="940" w:bottom="112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  <w:rPr>
          <w:b/>
        </w:rPr>
      </w:pPr>
    </w:p>
    <w:tbl>
      <w:tblPr>
        <w:tblStyle w:val="TableNormal"/>
        <w:tblW w:w="14423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3936"/>
        <w:gridCol w:w="3403"/>
        <w:gridCol w:w="3543"/>
        <w:gridCol w:w="1843"/>
        <w:gridCol w:w="1698"/>
      </w:tblGrid>
      <w:tr w:rsidR="009A1DD3" w:rsidRPr="00DC297F">
        <w:trPr>
          <w:trHeight w:val="731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 xml:space="preserve">informacji, Internet jako źródło wiedzy i </w:t>
            </w:r>
            <w:r w:rsidRPr="00DC297F">
              <w:rPr>
                <w:b/>
                <w:w w:val="85"/>
                <w:sz w:val="20"/>
                <w:szCs w:val="20"/>
              </w:rPr>
              <w:t>forma komunikacji, dziennik elektroniczny)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593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 potrafi selekcjonować wiedzę i </w:t>
            </w:r>
            <w:r w:rsidRPr="00DC297F">
              <w:rPr>
                <w:sz w:val="20"/>
                <w:szCs w:val="20"/>
              </w:rPr>
              <w:t>informacje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486959">
            <w:pPr>
              <w:pStyle w:val="TableParagraph"/>
              <w:numPr>
                <w:ilvl w:val="0"/>
                <w:numId w:val="4"/>
              </w:numPr>
              <w:tabs>
                <w:tab w:val="left" w:pos="213"/>
              </w:tabs>
              <w:spacing w:before="2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zajęcia</w:t>
            </w:r>
            <w:r w:rsidR="00486959" w:rsidRPr="00DC297F">
              <w:rPr>
                <w:sz w:val="20"/>
                <w:szCs w:val="20"/>
              </w:rPr>
              <w:t xml:space="preserve"> z pedagogiem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9" w:right="198"/>
              <w:rPr>
                <w:w w:val="95"/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Pedagog </w:t>
            </w:r>
          </w:p>
          <w:p w:rsidR="00CE526B" w:rsidRPr="00DC297F" w:rsidRDefault="004922A0">
            <w:pPr>
              <w:pStyle w:val="TableParagraph"/>
              <w:spacing w:before="2" w:line="252" w:lineRule="auto"/>
              <w:ind w:left="109" w:right="19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</w:t>
            </w:r>
            <w:r w:rsidR="00CE526B" w:rsidRPr="00DC297F">
              <w:rPr>
                <w:w w:val="95"/>
                <w:sz w:val="20"/>
                <w:szCs w:val="20"/>
              </w:rPr>
              <w:t>ychowawc</w:t>
            </w:r>
            <w:r w:rsidRPr="00DC297F">
              <w:rPr>
                <w:w w:val="95"/>
                <w:sz w:val="20"/>
                <w:szCs w:val="20"/>
              </w:rPr>
              <w:t>y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4922A0">
            <w:pPr>
              <w:pStyle w:val="TableParagrap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Według potrzeb</w:t>
            </w:r>
          </w:p>
        </w:tc>
      </w:tr>
      <w:tr w:rsidR="009A1DD3" w:rsidRPr="00DC297F">
        <w:trPr>
          <w:trHeight w:val="1708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492"/>
              <w:rPr>
                <w:b/>
                <w:sz w:val="20"/>
                <w:szCs w:val="20"/>
              </w:rPr>
            </w:pPr>
            <w:r w:rsidRPr="00DC297F">
              <w:rPr>
                <w:b/>
                <w:w w:val="85"/>
                <w:sz w:val="20"/>
                <w:szCs w:val="20"/>
              </w:rPr>
              <w:t xml:space="preserve">Uświadomienie zagrożeń płynących z </w:t>
            </w:r>
            <w:r w:rsidRPr="00DC297F">
              <w:rPr>
                <w:b/>
                <w:w w:val="95"/>
                <w:sz w:val="20"/>
                <w:szCs w:val="20"/>
              </w:rPr>
              <w:t>Internetu (cyberprzemoc)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8" w:right="89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-wie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czym</w:t>
            </w:r>
            <w:r w:rsidRPr="00DC297F">
              <w:rPr>
                <w:spacing w:val="-25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polega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problem </w:t>
            </w:r>
            <w:r w:rsidRPr="00DC297F">
              <w:rPr>
                <w:sz w:val="20"/>
                <w:szCs w:val="20"/>
              </w:rPr>
              <w:t>cyberprzemocy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3"/>
              </w:numPr>
              <w:tabs>
                <w:tab w:val="left" w:pos="214"/>
              </w:tabs>
              <w:spacing w:before="2" w:line="252" w:lineRule="auto"/>
              <w:ind w:right="223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potrafi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zaradzić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różnym</w:t>
            </w:r>
            <w:r w:rsidRPr="00DC297F">
              <w:rPr>
                <w:spacing w:val="-2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problemom, </w:t>
            </w:r>
            <w:r w:rsidRPr="00DC297F">
              <w:rPr>
                <w:sz w:val="20"/>
                <w:szCs w:val="20"/>
              </w:rPr>
              <w:t>a</w:t>
            </w:r>
            <w:r w:rsidRPr="00DC297F">
              <w:rPr>
                <w:spacing w:val="-3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także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służy</w:t>
            </w:r>
            <w:r w:rsidRPr="00DC297F">
              <w:rPr>
                <w:spacing w:val="-3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wsparciem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dla</w:t>
            </w:r>
            <w:r w:rsidRPr="00DC297F">
              <w:rPr>
                <w:spacing w:val="-3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innych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3"/>
              </w:numPr>
              <w:tabs>
                <w:tab w:val="left" w:pos="214"/>
              </w:tabs>
              <w:spacing w:line="252" w:lineRule="auto"/>
              <w:ind w:right="508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wie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jakie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instytucje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i</w:t>
            </w:r>
            <w:r w:rsidRPr="00DC297F">
              <w:rPr>
                <w:spacing w:val="-1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osoby</w:t>
            </w:r>
            <w:r w:rsidRPr="00DC297F">
              <w:rPr>
                <w:spacing w:val="-1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mogą </w:t>
            </w:r>
            <w:r w:rsidRPr="00DC297F">
              <w:rPr>
                <w:sz w:val="20"/>
                <w:szCs w:val="20"/>
              </w:rPr>
              <w:t>udzielić mu</w:t>
            </w:r>
            <w:r w:rsidRPr="00DC297F">
              <w:rPr>
                <w:spacing w:val="-33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wsparcia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-lekcje informatyki</w:t>
            </w:r>
          </w:p>
          <w:p w:rsidR="009A1DD3" w:rsidRPr="00DC297F" w:rsidRDefault="00565BBD" w:rsidP="00CE208E">
            <w:pPr>
              <w:pStyle w:val="TableParagraph"/>
              <w:spacing w:before="14"/>
              <w:ind w:left="106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-zajęcia </w:t>
            </w:r>
            <w:r w:rsidR="00CE208E" w:rsidRPr="00DC297F">
              <w:rPr>
                <w:w w:val="95"/>
                <w:sz w:val="20"/>
                <w:szCs w:val="20"/>
              </w:rPr>
              <w:t>z w</w:t>
            </w:r>
            <w:r w:rsidRPr="00DC297F">
              <w:rPr>
                <w:w w:val="90"/>
                <w:sz w:val="20"/>
                <w:szCs w:val="20"/>
              </w:rPr>
              <w:t>ychowawcą</w:t>
            </w:r>
            <w:r w:rsidR="00CE208E" w:rsidRPr="00DC297F">
              <w:rPr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/</w:t>
            </w:r>
            <w:r w:rsidR="00CE208E" w:rsidRPr="00DC297F">
              <w:rPr>
                <w:w w:val="90"/>
                <w:sz w:val="20"/>
                <w:szCs w:val="20"/>
              </w:rPr>
              <w:t xml:space="preserve"> </w:t>
            </w:r>
            <w:r w:rsidRPr="00DC297F">
              <w:rPr>
                <w:w w:val="90"/>
                <w:sz w:val="20"/>
                <w:szCs w:val="20"/>
              </w:rPr>
              <w:t>pedagogie</w:t>
            </w:r>
            <w:r w:rsidR="00CE208E" w:rsidRPr="00DC297F">
              <w:rPr>
                <w:w w:val="90"/>
                <w:sz w:val="20"/>
                <w:szCs w:val="20"/>
              </w:rPr>
              <w:t>m</w:t>
            </w:r>
          </w:p>
          <w:p w:rsidR="009A1DD3" w:rsidRPr="00DC297F" w:rsidRDefault="00565BBD" w:rsidP="003904EF">
            <w:pPr>
              <w:pStyle w:val="TableParagraph"/>
              <w:numPr>
                <w:ilvl w:val="0"/>
                <w:numId w:val="2"/>
              </w:numPr>
              <w:tabs>
                <w:tab w:val="left" w:pos="213"/>
              </w:tabs>
              <w:spacing w:before="1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program</w:t>
            </w:r>
            <w:r w:rsidRPr="00DC297F">
              <w:rPr>
                <w:spacing w:val="-20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,,</w:t>
            </w:r>
            <w:r w:rsidRPr="00DC297F">
              <w:rPr>
                <w:spacing w:val="-1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Unplugged”</w:t>
            </w:r>
            <w:r w:rsidR="00CE208E" w:rsidRPr="00DC297F">
              <w:rPr>
                <w:w w:val="95"/>
                <w:sz w:val="20"/>
                <w:szCs w:val="20"/>
              </w:rPr>
              <w:t xml:space="preserve"> oraz Porozmawiajmy o zdrowiu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3904EF" w:rsidRPr="00DC297F" w:rsidRDefault="00565BBD" w:rsidP="003904EF">
            <w:pPr>
              <w:pStyle w:val="TableParagraph"/>
              <w:spacing w:before="2" w:line="252" w:lineRule="auto"/>
              <w:ind w:left="109" w:right="93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Wychowawcy </w:t>
            </w:r>
            <w:r w:rsidRPr="00DC297F">
              <w:rPr>
                <w:sz w:val="20"/>
                <w:szCs w:val="20"/>
              </w:rPr>
              <w:t xml:space="preserve">Pedagog </w:t>
            </w:r>
          </w:p>
          <w:p w:rsidR="009A1DD3" w:rsidRPr="00DC297F" w:rsidRDefault="009A1DD3">
            <w:pPr>
              <w:pStyle w:val="TableParagraph"/>
              <w:ind w:left="109"/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3904EF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  <w:p w:rsidR="009A1DD3" w:rsidRPr="00DC297F" w:rsidRDefault="009A1DD3">
            <w:pPr>
              <w:pStyle w:val="TableParagraph"/>
              <w:spacing w:line="252" w:lineRule="auto"/>
              <w:ind w:left="108" w:right="79"/>
              <w:rPr>
                <w:sz w:val="20"/>
                <w:szCs w:val="20"/>
              </w:rPr>
            </w:pPr>
          </w:p>
        </w:tc>
      </w:tr>
      <w:tr w:rsidR="009A1DD3" w:rsidRPr="00DC297F">
        <w:trPr>
          <w:trHeight w:val="1221"/>
        </w:trPr>
        <w:tc>
          <w:tcPr>
            <w:tcW w:w="39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7" w:right="560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Przestrzeganie ustaleń dotyczących korzystania</w:t>
            </w:r>
            <w:r w:rsidRPr="00DC297F">
              <w:rPr>
                <w:b/>
                <w:spacing w:val="-2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z</w:t>
            </w:r>
            <w:r w:rsidRPr="00DC297F">
              <w:rPr>
                <w:b/>
                <w:spacing w:val="-22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mediów</w:t>
            </w:r>
            <w:r w:rsidRPr="00DC297F">
              <w:rPr>
                <w:b/>
                <w:spacing w:val="-2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na</w:t>
            </w:r>
            <w:r w:rsidRPr="00DC297F">
              <w:rPr>
                <w:b/>
                <w:spacing w:val="-22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terenie</w:t>
            </w:r>
            <w:r w:rsidRPr="00DC297F">
              <w:rPr>
                <w:b/>
                <w:spacing w:val="-2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szkoły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8" w:right="628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-właściwie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korzysta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</w:t>
            </w:r>
            <w:r w:rsidRPr="00DC297F">
              <w:rPr>
                <w:spacing w:val="-26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mediów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na </w:t>
            </w:r>
            <w:r w:rsidRPr="00DC297F">
              <w:rPr>
                <w:sz w:val="20"/>
                <w:szCs w:val="20"/>
              </w:rPr>
              <w:t>terenie</w:t>
            </w:r>
            <w:r w:rsidRPr="00DC297F">
              <w:rPr>
                <w:spacing w:val="-12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szkoły</w:t>
            </w:r>
          </w:p>
          <w:p w:rsidR="009A1DD3" w:rsidRPr="00DC297F" w:rsidRDefault="00565BBD">
            <w:pPr>
              <w:pStyle w:val="TableParagraph"/>
              <w:spacing w:before="4" w:line="252" w:lineRule="auto"/>
              <w:ind w:left="108" w:right="283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 zna zasady dotyczące korzystania z </w:t>
            </w:r>
            <w:r w:rsidRPr="00DC297F">
              <w:rPr>
                <w:sz w:val="20"/>
                <w:szCs w:val="20"/>
              </w:rPr>
              <w:t>mediów na terenie szkoły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 w:line="252" w:lineRule="auto"/>
              <w:ind w:left="106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-poinformowanie wszystkich podmiotów </w:t>
            </w:r>
            <w:r w:rsidRPr="00DC297F">
              <w:rPr>
                <w:sz w:val="20"/>
                <w:szCs w:val="20"/>
              </w:rPr>
              <w:t>szkoły o zasadach dotyczących</w:t>
            </w:r>
          </w:p>
          <w:p w:rsidR="009A1DD3" w:rsidRPr="00DC297F" w:rsidRDefault="00565BBD">
            <w:pPr>
              <w:pStyle w:val="TableParagraph"/>
              <w:spacing w:before="4"/>
              <w:ind w:left="106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korzystania</w:t>
            </w:r>
            <w:r w:rsidRPr="00DC297F">
              <w:rPr>
                <w:spacing w:val="-3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z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mediów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na</w:t>
            </w:r>
            <w:r w:rsidRPr="00DC297F">
              <w:rPr>
                <w:spacing w:val="-34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terenie</w:t>
            </w:r>
            <w:r w:rsidRPr="00DC297F">
              <w:rPr>
                <w:spacing w:val="-3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szkoły</w:t>
            </w:r>
          </w:p>
          <w:p w:rsidR="009A1DD3" w:rsidRPr="00DC297F" w:rsidRDefault="00565BBD">
            <w:pPr>
              <w:pStyle w:val="TableParagraph"/>
              <w:spacing w:before="5" w:line="240" w:lineRule="atLeast"/>
              <w:ind w:left="106" w:right="37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 monitorowanie przestrzegania w</w:t>
            </w:r>
            <w:r w:rsidR="003904EF" w:rsidRPr="00DC297F">
              <w:rPr>
                <w:w w:val="95"/>
                <w:sz w:val="20"/>
                <w:szCs w:val="20"/>
              </w:rPr>
              <w:t>/</w:t>
            </w:r>
            <w:r w:rsidRPr="00DC297F">
              <w:rPr>
                <w:w w:val="95"/>
                <w:sz w:val="20"/>
                <w:szCs w:val="20"/>
              </w:rPr>
              <w:t xml:space="preserve">w </w:t>
            </w:r>
            <w:r w:rsidRPr="00DC297F">
              <w:rPr>
                <w:sz w:val="20"/>
                <w:szCs w:val="20"/>
              </w:rPr>
              <w:t>zasad</w:t>
            </w:r>
          </w:p>
        </w:tc>
        <w:tc>
          <w:tcPr>
            <w:tcW w:w="1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</w:tc>
        <w:tc>
          <w:tcPr>
            <w:tcW w:w="16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4"/>
              <w:ind w:left="108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Wrzesień 201</w:t>
            </w:r>
            <w:r w:rsidR="004922A0" w:rsidRPr="00DC297F">
              <w:rPr>
                <w:sz w:val="20"/>
                <w:szCs w:val="20"/>
              </w:rPr>
              <w:t>9</w:t>
            </w:r>
          </w:p>
        </w:tc>
      </w:tr>
    </w:tbl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rPr>
          <w:b/>
        </w:rPr>
      </w:pPr>
    </w:p>
    <w:p w:rsidR="009A1DD3" w:rsidRPr="00DC297F" w:rsidRDefault="00565BBD">
      <w:pPr>
        <w:spacing w:before="62"/>
        <w:ind w:left="218"/>
        <w:rPr>
          <w:b/>
          <w:sz w:val="20"/>
          <w:szCs w:val="20"/>
        </w:rPr>
      </w:pPr>
      <w:r w:rsidRPr="00DC297F">
        <w:rPr>
          <w:b/>
          <w:w w:val="90"/>
          <w:sz w:val="20"/>
          <w:szCs w:val="20"/>
        </w:rPr>
        <w:t>NIEPOWODZENIA SZKOLNE, ZAPOBIEGANIE DYSKRYMINACJI</w:t>
      </w:r>
    </w:p>
    <w:p w:rsidR="009A1DD3" w:rsidRPr="00DC297F" w:rsidRDefault="009A1DD3">
      <w:pPr>
        <w:pStyle w:val="Tekstpodstawowy"/>
        <w:spacing w:before="6"/>
        <w:rPr>
          <w:b/>
        </w:rPr>
      </w:pPr>
    </w:p>
    <w:tbl>
      <w:tblPr>
        <w:tblStyle w:val="TableNormal"/>
        <w:tblW w:w="14458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445"/>
        <w:gridCol w:w="2609"/>
        <w:gridCol w:w="3403"/>
        <w:gridCol w:w="2268"/>
        <w:gridCol w:w="1733"/>
      </w:tblGrid>
      <w:tr w:rsidR="009A1DD3" w:rsidRPr="00DC297F">
        <w:trPr>
          <w:trHeight w:val="734"/>
        </w:trPr>
        <w:tc>
          <w:tcPr>
            <w:tcW w:w="4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ZADANIA WYCHOWAWCZO-PROFILAKTYCZNE</w:t>
            </w:r>
          </w:p>
        </w:tc>
        <w:tc>
          <w:tcPr>
            <w:tcW w:w="2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5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OSIĄGNIĘCIA UCZNIA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9A1DD3" w:rsidRPr="00DC297F" w:rsidRDefault="00565BBD">
            <w:pPr>
              <w:pStyle w:val="TableParagraph"/>
              <w:spacing w:before="137"/>
              <w:ind w:left="104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6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9A1DD3" w:rsidRPr="00DC297F">
        <w:trPr>
          <w:trHeight w:val="976"/>
        </w:trPr>
        <w:tc>
          <w:tcPr>
            <w:tcW w:w="4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899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Diagnozowanie</w:t>
            </w:r>
            <w:r w:rsidRPr="00DC297F">
              <w:rPr>
                <w:b/>
                <w:spacing w:val="-3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indywidualnych</w:t>
            </w:r>
            <w:r w:rsidRPr="00DC297F">
              <w:rPr>
                <w:b/>
                <w:spacing w:val="-34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>potrzeb</w:t>
            </w:r>
            <w:r w:rsidRPr="00DC297F">
              <w:rPr>
                <w:b/>
                <w:spacing w:val="-33"/>
                <w:w w:val="90"/>
                <w:sz w:val="20"/>
                <w:szCs w:val="20"/>
              </w:rPr>
              <w:t xml:space="preserve">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i </w:t>
            </w:r>
            <w:r w:rsidRPr="00DC297F">
              <w:rPr>
                <w:b/>
                <w:w w:val="95"/>
                <w:sz w:val="20"/>
                <w:szCs w:val="20"/>
              </w:rPr>
              <w:t>możliwości</w:t>
            </w:r>
            <w:r w:rsidRPr="00DC297F">
              <w:rPr>
                <w:b/>
                <w:spacing w:val="-1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b/>
                <w:w w:val="95"/>
                <w:sz w:val="20"/>
                <w:szCs w:val="20"/>
              </w:rPr>
              <w:t>uczniów.</w:t>
            </w:r>
          </w:p>
        </w:tc>
        <w:tc>
          <w:tcPr>
            <w:tcW w:w="260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- radzi sobie w różnych </w:t>
            </w:r>
            <w:r w:rsidRPr="00DC297F">
              <w:rPr>
                <w:w w:val="90"/>
                <w:sz w:val="20"/>
                <w:szCs w:val="20"/>
              </w:rPr>
              <w:t>sytuacjach problemowych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-wyłonienie uczniów wymagających </w:t>
            </w:r>
            <w:r w:rsidRPr="00DC297F">
              <w:rPr>
                <w:sz w:val="20"/>
                <w:szCs w:val="20"/>
              </w:rPr>
              <w:t>wsparcia i uczniów zdolnych</w:t>
            </w:r>
          </w:p>
          <w:p w:rsidR="009A1DD3" w:rsidRPr="00DC297F" w:rsidRDefault="00565BBD">
            <w:pPr>
              <w:pStyle w:val="TableParagraph"/>
              <w:spacing w:line="230" w:lineRule="exact"/>
              <w:ind w:left="152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testy kompetencji- diagnoza</w:t>
            </w:r>
          </w:p>
          <w:p w:rsidR="009A1DD3" w:rsidRPr="00DC297F" w:rsidRDefault="00565BBD">
            <w:pPr>
              <w:pStyle w:val="TableParagraph"/>
              <w:spacing w:before="14" w:line="22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początkowa i końcowa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4" w:right="47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Wychowawca </w:t>
            </w:r>
            <w:r w:rsidRPr="00DC297F">
              <w:rPr>
                <w:sz w:val="20"/>
                <w:szCs w:val="20"/>
              </w:rPr>
              <w:t xml:space="preserve">Pedagog 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1953"/>
        </w:trPr>
        <w:tc>
          <w:tcPr>
            <w:tcW w:w="4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3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 xml:space="preserve">Organizowanie pomocy w niwelowaniu </w:t>
            </w:r>
            <w:r w:rsidRPr="00DC297F">
              <w:rPr>
                <w:b/>
                <w:w w:val="90"/>
                <w:sz w:val="20"/>
                <w:szCs w:val="20"/>
              </w:rPr>
              <w:t xml:space="preserve">deficytów rozwojowych i trudności szkolnych. </w:t>
            </w:r>
            <w:r w:rsidRPr="00DC297F">
              <w:rPr>
                <w:b/>
                <w:w w:val="85"/>
                <w:sz w:val="20"/>
                <w:szCs w:val="20"/>
              </w:rPr>
              <w:t xml:space="preserve">Wspieranie uczniów rozwijających się w sposób </w:t>
            </w:r>
            <w:r w:rsidRPr="00DC297F">
              <w:rPr>
                <w:b/>
                <w:w w:val="95"/>
                <w:sz w:val="20"/>
                <w:szCs w:val="20"/>
              </w:rPr>
              <w:t>przyspieszony</w:t>
            </w:r>
          </w:p>
        </w:tc>
        <w:tc>
          <w:tcPr>
            <w:tcW w:w="260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9A1DD3">
            <w:pPr>
              <w:rPr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7" w:right="654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-kierowanie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uczniów</w:t>
            </w:r>
            <w:r w:rsidRPr="00DC297F">
              <w:rPr>
                <w:spacing w:val="-31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na</w:t>
            </w:r>
            <w:r w:rsidRPr="00DC297F">
              <w:rPr>
                <w:spacing w:val="-29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badania </w:t>
            </w:r>
            <w:r w:rsidRPr="00DC297F">
              <w:rPr>
                <w:sz w:val="20"/>
                <w:szCs w:val="20"/>
              </w:rPr>
              <w:t>specjalistyczne</w:t>
            </w:r>
          </w:p>
          <w:p w:rsidR="009A1DD3" w:rsidRPr="00DC297F" w:rsidRDefault="00565BBD">
            <w:pPr>
              <w:pStyle w:val="TableParagraph"/>
              <w:spacing w:line="252" w:lineRule="auto"/>
              <w:ind w:left="107" w:firstLine="45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-organizacja zajęć wspomagających w </w:t>
            </w:r>
            <w:r w:rsidRPr="00DC297F">
              <w:rPr>
                <w:w w:val="95"/>
                <w:sz w:val="20"/>
                <w:szCs w:val="20"/>
              </w:rPr>
              <w:t xml:space="preserve">szkole: wyrównawczych, korekcyjno- kompensacyjnych, logopedycznych, </w:t>
            </w:r>
            <w:r w:rsidRPr="00DC297F">
              <w:rPr>
                <w:sz w:val="20"/>
                <w:szCs w:val="20"/>
              </w:rPr>
              <w:t>rewalidacyjnych, terapeutycznych, udział w zajęciach rozwijających</w:t>
            </w:r>
          </w:p>
          <w:p w:rsidR="009A1DD3" w:rsidRPr="00DC297F" w:rsidRDefault="00565BBD">
            <w:pPr>
              <w:pStyle w:val="TableParagraph"/>
              <w:spacing w:before="2" w:line="223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uzdolnienia, udział w konkursach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 w:line="252" w:lineRule="auto"/>
              <w:ind w:left="104" w:right="474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Wychowawca </w:t>
            </w:r>
            <w:r w:rsidRPr="00DC297F">
              <w:rPr>
                <w:sz w:val="20"/>
                <w:szCs w:val="20"/>
              </w:rPr>
              <w:t>Pedagog Logopeda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  <w:tr w:rsidR="009A1DD3" w:rsidRPr="00DC297F">
        <w:trPr>
          <w:trHeight w:val="486"/>
        </w:trPr>
        <w:tc>
          <w:tcPr>
            <w:tcW w:w="4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1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Wspomaganie rodzin niewydolnych materialnie</w:t>
            </w:r>
          </w:p>
        </w:tc>
        <w:tc>
          <w:tcPr>
            <w:tcW w:w="2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 w:rsidP="004A3466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 otrzymuje pomoc w</w:t>
            </w:r>
            <w:r w:rsidR="004A3466" w:rsidRPr="00DC297F">
              <w:rPr>
                <w:sz w:val="20"/>
                <w:szCs w:val="20"/>
              </w:rPr>
              <w:t> </w:t>
            </w:r>
            <w:r w:rsidRPr="00DC297F">
              <w:rPr>
                <w:sz w:val="20"/>
                <w:szCs w:val="20"/>
              </w:rPr>
              <w:t>ró</w:t>
            </w:r>
            <w:r w:rsidR="004A3466" w:rsidRPr="00DC297F">
              <w:rPr>
                <w:sz w:val="20"/>
                <w:szCs w:val="20"/>
              </w:rPr>
              <w:t>ż</w:t>
            </w:r>
            <w:r w:rsidRPr="00DC297F">
              <w:rPr>
                <w:sz w:val="20"/>
                <w:szCs w:val="20"/>
              </w:rPr>
              <w:t>nych sytuacjach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-udzielanie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rodzicom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porad</w:t>
            </w:r>
            <w:r w:rsidRPr="00DC297F">
              <w:rPr>
                <w:spacing w:val="-3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w</w:t>
            </w:r>
            <w:r w:rsidRPr="00DC297F">
              <w:rPr>
                <w:spacing w:val="-35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sprawie</w:t>
            </w:r>
          </w:p>
          <w:p w:rsidR="009A1DD3" w:rsidRPr="00DC297F" w:rsidRDefault="00565BBD">
            <w:pPr>
              <w:pStyle w:val="TableParagraph"/>
              <w:spacing w:before="15" w:line="220" w:lineRule="exact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korzystania z pomocy odpowiednich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1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Wychowawcy</w:t>
            </w:r>
          </w:p>
          <w:p w:rsidR="009A1DD3" w:rsidRPr="00DC297F" w:rsidRDefault="00565BBD">
            <w:pPr>
              <w:pStyle w:val="TableParagraph"/>
              <w:spacing w:before="15" w:line="220" w:lineRule="exact"/>
              <w:ind w:left="104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Pedagog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1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</w:tbl>
    <w:p w:rsidR="009A1DD3" w:rsidRPr="00DC297F" w:rsidRDefault="009A1DD3">
      <w:pPr>
        <w:rPr>
          <w:sz w:val="20"/>
          <w:szCs w:val="20"/>
        </w:rPr>
        <w:sectPr w:rsidR="009A1DD3" w:rsidRPr="00DC297F">
          <w:footerReference w:type="default" r:id="rId48"/>
          <w:pgSz w:w="16838" w:h="11906" w:orient="landscape"/>
          <w:pgMar w:top="1100" w:right="940" w:bottom="1200" w:left="1200" w:header="0" w:footer="923" w:gutter="0"/>
          <w:cols w:space="708"/>
          <w:formProt w:val="0"/>
          <w:docGrid w:linePitch="100" w:charSpace="4096"/>
        </w:sectPr>
      </w:pPr>
    </w:p>
    <w:p w:rsidR="009A1DD3" w:rsidRPr="00DC297F" w:rsidRDefault="009A1DD3">
      <w:pPr>
        <w:pStyle w:val="Tekstpodstawowy"/>
        <w:spacing w:before="1" w:after="1"/>
        <w:rPr>
          <w:b/>
        </w:rPr>
      </w:pPr>
    </w:p>
    <w:tbl>
      <w:tblPr>
        <w:tblStyle w:val="TableNormal"/>
        <w:tblW w:w="14458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445"/>
        <w:gridCol w:w="2609"/>
        <w:gridCol w:w="3403"/>
        <w:gridCol w:w="2268"/>
        <w:gridCol w:w="1733"/>
      </w:tblGrid>
      <w:tr w:rsidR="009A1DD3" w:rsidRPr="00DC297F">
        <w:trPr>
          <w:trHeight w:val="2685"/>
        </w:trPr>
        <w:tc>
          <w:tcPr>
            <w:tcW w:w="4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oraz wychowawczo</w:t>
            </w:r>
          </w:p>
        </w:tc>
        <w:tc>
          <w:tcPr>
            <w:tcW w:w="26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życiowych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5" w:right="539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-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wie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gdzie</w:t>
            </w:r>
            <w:r w:rsidRPr="00DC297F">
              <w:rPr>
                <w:spacing w:val="-2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zwrócić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się</w:t>
            </w:r>
            <w:r w:rsidRPr="00DC297F">
              <w:rPr>
                <w:spacing w:val="-23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o pomoc</w:t>
            </w:r>
            <w:r w:rsidRPr="00DC297F">
              <w:rPr>
                <w:spacing w:val="-34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gdy</w:t>
            </w:r>
            <w:r w:rsidRPr="00DC297F">
              <w:rPr>
                <w:spacing w:val="-32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doświadcza </w:t>
            </w:r>
            <w:r w:rsidRPr="00DC297F">
              <w:rPr>
                <w:sz w:val="20"/>
                <w:szCs w:val="20"/>
              </w:rPr>
              <w:t>problemów</w:t>
            </w:r>
          </w:p>
        </w:tc>
        <w:tc>
          <w:tcPr>
            <w:tcW w:w="3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565BBD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instytucji m.in. </w:t>
            </w:r>
            <w:r w:rsidR="003904EF" w:rsidRPr="00DC297F">
              <w:rPr>
                <w:sz w:val="20"/>
                <w:szCs w:val="20"/>
              </w:rPr>
              <w:t>GOPS</w:t>
            </w:r>
          </w:p>
          <w:p w:rsidR="009A1DD3" w:rsidRPr="00DC297F" w:rsidRDefault="00565BBD">
            <w:pPr>
              <w:pStyle w:val="TableParagraph"/>
              <w:spacing w:before="14" w:line="252" w:lineRule="auto"/>
              <w:ind w:left="107" w:right="225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 xml:space="preserve">- organizowanie pomocy materialnej </w:t>
            </w:r>
            <w:r w:rsidRPr="00DC297F">
              <w:rPr>
                <w:sz w:val="20"/>
                <w:szCs w:val="20"/>
              </w:rPr>
              <w:t>na terenie szkoły:</w:t>
            </w:r>
          </w:p>
          <w:p w:rsidR="009A1DD3" w:rsidRPr="00DC297F" w:rsidRDefault="00565BBD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spacing w:before="5" w:line="252" w:lineRule="auto"/>
              <w:ind w:right="563" w:firstLine="0"/>
              <w:rPr>
                <w:sz w:val="20"/>
                <w:szCs w:val="20"/>
              </w:rPr>
            </w:pPr>
            <w:r w:rsidRPr="00DC297F">
              <w:rPr>
                <w:w w:val="95"/>
                <w:sz w:val="20"/>
                <w:szCs w:val="20"/>
              </w:rPr>
              <w:t>pomoc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w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uzyskaniu</w:t>
            </w:r>
            <w:r w:rsidRPr="00DC297F">
              <w:rPr>
                <w:spacing w:val="-27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>środków</w:t>
            </w:r>
            <w:r w:rsidRPr="00DC297F">
              <w:rPr>
                <w:spacing w:val="-28"/>
                <w:w w:val="95"/>
                <w:sz w:val="20"/>
                <w:szCs w:val="20"/>
              </w:rPr>
              <w:t xml:space="preserve"> </w:t>
            </w:r>
            <w:r w:rsidRPr="00DC297F">
              <w:rPr>
                <w:w w:val="95"/>
                <w:sz w:val="20"/>
                <w:szCs w:val="20"/>
              </w:rPr>
              <w:t xml:space="preserve">na </w:t>
            </w:r>
            <w:r w:rsidRPr="00DC297F">
              <w:rPr>
                <w:sz w:val="20"/>
                <w:szCs w:val="20"/>
              </w:rPr>
              <w:t>żywienie</w:t>
            </w:r>
            <w:r w:rsidRPr="00DC297F">
              <w:rPr>
                <w:spacing w:val="-16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dzieci</w:t>
            </w:r>
          </w:p>
          <w:p w:rsidR="009A1DD3" w:rsidRPr="00DC297F" w:rsidRDefault="00565BBD">
            <w:pPr>
              <w:pStyle w:val="TableParagraph"/>
              <w:spacing w:before="15"/>
              <w:ind w:left="107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-Udzielanie</w:t>
            </w:r>
            <w:r w:rsidRPr="00DC297F">
              <w:rPr>
                <w:spacing w:val="-40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rodzicom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porad</w:t>
            </w:r>
            <w:r w:rsidRPr="00DC297F">
              <w:rPr>
                <w:spacing w:val="-38"/>
                <w:sz w:val="20"/>
                <w:szCs w:val="20"/>
              </w:rPr>
              <w:t xml:space="preserve"> </w:t>
            </w:r>
            <w:r w:rsidRPr="00DC297F">
              <w:rPr>
                <w:sz w:val="20"/>
                <w:szCs w:val="20"/>
              </w:rPr>
              <w:t>odnośnie</w:t>
            </w:r>
          </w:p>
          <w:p w:rsidR="009A1DD3" w:rsidRPr="00DC297F" w:rsidRDefault="00565BBD">
            <w:pPr>
              <w:pStyle w:val="TableParagraph"/>
              <w:spacing w:before="5" w:line="240" w:lineRule="atLeast"/>
              <w:ind w:left="107"/>
              <w:rPr>
                <w:sz w:val="20"/>
                <w:szCs w:val="20"/>
              </w:rPr>
            </w:pPr>
            <w:r w:rsidRPr="00DC297F">
              <w:rPr>
                <w:w w:val="90"/>
                <w:sz w:val="20"/>
                <w:szCs w:val="20"/>
              </w:rPr>
              <w:t xml:space="preserve">rozwiązywania problemów </w:t>
            </w:r>
            <w:r w:rsidRPr="00DC297F">
              <w:rPr>
                <w:sz w:val="20"/>
                <w:szCs w:val="20"/>
              </w:rPr>
              <w:t>wychowawczych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3904EF">
            <w:pPr>
              <w:pStyle w:val="TableParagraph"/>
              <w:spacing w:before="2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Pedagog </w:t>
            </w:r>
          </w:p>
        </w:tc>
        <w:tc>
          <w:tcPr>
            <w:tcW w:w="1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9A1DD3" w:rsidRPr="00DC297F" w:rsidRDefault="003904EF">
            <w:pPr>
              <w:pStyle w:val="TableParagraph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Według potrzeb</w:t>
            </w:r>
          </w:p>
        </w:tc>
      </w:tr>
    </w:tbl>
    <w:p w:rsidR="009A1DD3" w:rsidRPr="00DC297F" w:rsidRDefault="009A1DD3">
      <w:pPr>
        <w:pStyle w:val="Tekstpodstawowy"/>
        <w:rPr>
          <w:b/>
        </w:rPr>
      </w:pPr>
    </w:p>
    <w:p w:rsidR="005E2C1A" w:rsidRPr="00DC297F" w:rsidRDefault="005E2C1A" w:rsidP="005E2C1A">
      <w:pPr>
        <w:spacing w:before="62"/>
        <w:ind w:left="578"/>
        <w:rPr>
          <w:b/>
          <w:sz w:val="20"/>
          <w:szCs w:val="20"/>
        </w:rPr>
      </w:pPr>
      <w:r>
        <w:rPr>
          <w:b/>
          <w:w w:val="95"/>
          <w:sz w:val="20"/>
          <w:szCs w:val="20"/>
        </w:rPr>
        <w:t>DORADZTWO ZAWODOWE</w:t>
      </w:r>
    </w:p>
    <w:p w:rsidR="005E2C1A" w:rsidRPr="00DC297F" w:rsidRDefault="005E2C1A" w:rsidP="005E2C1A">
      <w:pPr>
        <w:pStyle w:val="Tekstpodstawowy"/>
        <w:spacing w:before="6" w:after="1"/>
        <w:rPr>
          <w:b/>
        </w:rPr>
      </w:pPr>
    </w:p>
    <w:tbl>
      <w:tblPr>
        <w:tblStyle w:val="TableNormal"/>
        <w:tblW w:w="14459" w:type="dxa"/>
        <w:tblInd w:w="14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394"/>
        <w:gridCol w:w="2623"/>
        <w:gridCol w:w="3405"/>
        <w:gridCol w:w="2269"/>
        <w:gridCol w:w="1768"/>
      </w:tblGrid>
      <w:tr w:rsidR="005E2C1A" w:rsidRPr="00DC297F" w:rsidTr="006D0975">
        <w:trPr>
          <w:trHeight w:val="486"/>
        </w:trPr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E2C1A" w:rsidRPr="00DC297F" w:rsidRDefault="005E2C1A" w:rsidP="005E2C1A">
            <w:pPr>
              <w:pStyle w:val="TableParagraph"/>
              <w:spacing w:before="2"/>
              <w:ind w:left="286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ZADANIA</w:t>
            </w:r>
          </w:p>
          <w:p w:rsidR="005E2C1A" w:rsidRPr="00DC297F" w:rsidRDefault="005E2C1A" w:rsidP="005E2C1A">
            <w:pPr>
              <w:pStyle w:val="TableParagraph"/>
              <w:spacing w:before="14" w:line="220" w:lineRule="exact"/>
              <w:ind w:left="287" w:right="282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WYCHOWAWCZO-PROFILAKTYCZNE</w:t>
            </w:r>
          </w:p>
        </w:tc>
        <w:tc>
          <w:tcPr>
            <w:tcW w:w="26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E2C1A" w:rsidRPr="00DC297F" w:rsidRDefault="005E2C1A" w:rsidP="005E2C1A">
            <w:pPr>
              <w:pStyle w:val="TableParagraph"/>
              <w:spacing w:before="2"/>
              <w:ind w:left="492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OSIĄGNIĘCIA DZIECKA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E2C1A" w:rsidRPr="00DC297F" w:rsidRDefault="005E2C1A" w:rsidP="005E2C1A">
            <w:pPr>
              <w:pStyle w:val="TableParagraph"/>
              <w:spacing w:before="2"/>
              <w:ind w:left="829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SPOSOBY REALIZACJI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E2C1A" w:rsidRPr="00DC297F" w:rsidRDefault="005E2C1A" w:rsidP="005E2C1A">
            <w:pPr>
              <w:pStyle w:val="TableParagraph"/>
              <w:spacing w:before="2"/>
              <w:ind w:left="199" w:right="197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0"/>
                <w:sz w:val="20"/>
                <w:szCs w:val="20"/>
              </w:rPr>
              <w:t>OSOBY</w:t>
            </w:r>
          </w:p>
          <w:p w:rsidR="005E2C1A" w:rsidRPr="00DC297F" w:rsidRDefault="005E2C1A" w:rsidP="005E2C1A">
            <w:pPr>
              <w:pStyle w:val="TableParagraph"/>
              <w:spacing w:before="14" w:line="220" w:lineRule="exact"/>
              <w:ind w:left="199" w:right="199"/>
              <w:jc w:val="center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ODPOWIEDZIALNE</w:t>
            </w:r>
          </w:p>
        </w:tc>
        <w:tc>
          <w:tcPr>
            <w:tcW w:w="17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5E2C1A" w:rsidRPr="00DC297F" w:rsidRDefault="005E2C1A" w:rsidP="005E2C1A">
            <w:pPr>
              <w:pStyle w:val="TableParagraph"/>
              <w:spacing w:before="2"/>
              <w:ind w:left="356"/>
              <w:rPr>
                <w:b/>
                <w:sz w:val="20"/>
                <w:szCs w:val="20"/>
              </w:rPr>
            </w:pPr>
            <w:r w:rsidRPr="00DC297F">
              <w:rPr>
                <w:b/>
                <w:w w:val="95"/>
                <w:sz w:val="20"/>
                <w:szCs w:val="20"/>
              </w:rPr>
              <w:t>TERMINY</w:t>
            </w:r>
          </w:p>
        </w:tc>
      </w:tr>
      <w:tr w:rsidR="00B25D8F" w:rsidRPr="00DC297F" w:rsidTr="006D0975">
        <w:trPr>
          <w:trHeight w:val="1768"/>
        </w:trPr>
        <w:tc>
          <w:tcPr>
            <w:tcW w:w="439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25D8F" w:rsidRDefault="00B25D8F" w:rsidP="00B25D8F">
            <w:pPr>
              <w:pStyle w:val="TableParagraph"/>
              <w:spacing w:line="213" w:lineRule="exact"/>
              <w:ind w:left="107"/>
              <w:rPr>
                <w:b/>
                <w:w w:val="90"/>
                <w:sz w:val="20"/>
                <w:szCs w:val="20"/>
              </w:rPr>
            </w:pPr>
            <w:r>
              <w:rPr>
                <w:b/>
                <w:w w:val="90"/>
                <w:sz w:val="20"/>
                <w:szCs w:val="20"/>
              </w:rPr>
              <w:t>Orientacja zawodowa</w:t>
            </w:r>
          </w:p>
          <w:p w:rsidR="00B25D8F" w:rsidRPr="00DC297F" w:rsidRDefault="00B25D8F" w:rsidP="00B25D8F">
            <w:pPr>
              <w:pStyle w:val="TableParagraph"/>
              <w:spacing w:line="213" w:lineRule="exact"/>
              <w:ind w:left="107"/>
              <w:rPr>
                <w:b/>
                <w:sz w:val="20"/>
                <w:szCs w:val="20"/>
              </w:rPr>
            </w:pPr>
            <w:r>
              <w:rPr>
                <w:b/>
                <w:w w:val="90"/>
                <w:sz w:val="20"/>
                <w:szCs w:val="20"/>
              </w:rPr>
              <w:t xml:space="preserve">klasy IV – VI </w:t>
            </w:r>
          </w:p>
        </w:tc>
        <w:tc>
          <w:tcPr>
            <w:tcW w:w="262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25D8F" w:rsidRDefault="00264D21" w:rsidP="00264D21">
            <w:pPr>
              <w:pStyle w:val="Tekstpodstawowy"/>
            </w:pPr>
            <w:r>
              <w:t xml:space="preserve">- </w:t>
            </w:r>
            <w:r w:rsidR="00B25D8F">
              <w:t>Rozwijanie wiedzy ucznia na temat własnych zasobów i ograniczeń, predyspozycj</w:t>
            </w:r>
            <w:r>
              <w:t xml:space="preserve">i i </w:t>
            </w:r>
            <w:r w:rsidR="00B25D8F">
              <w:t xml:space="preserve">uzdolnień </w:t>
            </w:r>
          </w:p>
          <w:p w:rsidR="00B25D8F" w:rsidRDefault="00264D21" w:rsidP="00264D21">
            <w:pPr>
              <w:pStyle w:val="Tekstpodstawowy"/>
              <w:widowControl w:val="0"/>
              <w:tabs>
                <w:tab w:val="left" w:pos="707"/>
              </w:tabs>
              <w:suppressAutoHyphens/>
              <w:spacing w:after="120"/>
            </w:pPr>
            <w:r>
              <w:t xml:space="preserve">- </w:t>
            </w:r>
            <w:r w:rsidR="00B25D8F">
              <w:t xml:space="preserve">Rozwijanie umiejętności analizowania własnych zasobów i ograniczeń w kontekście planów i aspiracji zawodowych </w:t>
            </w:r>
          </w:p>
          <w:p w:rsidR="00B25D8F" w:rsidRDefault="00264D21" w:rsidP="00264D21">
            <w:pPr>
              <w:pStyle w:val="Tekstpodstawowy"/>
              <w:widowControl w:val="0"/>
              <w:tabs>
                <w:tab w:val="left" w:pos="707"/>
              </w:tabs>
              <w:suppressAutoHyphens/>
              <w:spacing w:after="120"/>
            </w:pPr>
            <w:r>
              <w:t xml:space="preserve">- </w:t>
            </w:r>
            <w:r w:rsidR="00B25D8F">
              <w:t xml:space="preserve">Rozwijanie wiedzy o rynku pracy </w:t>
            </w:r>
          </w:p>
          <w:p w:rsidR="00B25D8F" w:rsidRDefault="00264D21" w:rsidP="00264D21">
            <w:pPr>
              <w:pStyle w:val="Tekstpodstawowy"/>
              <w:widowControl w:val="0"/>
              <w:tabs>
                <w:tab w:val="left" w:pos="707"/>
              </w:tabs>
              <w:suppressAutoHyphens/>
              <w:spacing w:after="120"/>
            </w:pPr>
            <w:r>
              <w:t xml:space="preserve">- </w:t>
            </w:r>
            <w:r w:rsidR="00B25D8F">
              <w:t xml:space="preserve">Rozwijanie wiedzy zawodoznawczej </w:t>
            </w:r>
          </w:p>
          <w:p w:rsidR="00B25D8F" w:rsidRDefault="00264D21" w:rsidP="00264D21">
            <w:pPr>
              <w:pStyle w:val="Tekstpodstawowy"/>
              <w:widowControl w:val="0"/>
              <w:tabs>
                <w:tab w:val="left" w:pos="707"/>
              </w:tabs>
              <w:suppressAutoHyphens/>
              <w:spacing w:after="120"/>
            </w:pPr>
            <w:r>
              <w:t xml:space="preserve">- </w:t>
            </w:r>
            <w:r w:rsidR="00B25D8F">
              <w:t xml:space="preserve">Rozwijanie kompetencji miękkich, szczególnie tych związanych z pracą zespołową, planowaniem, ustalaniem priorytetów i zarządzaniem zadaniami w czasie • </w:t>
            </w:r>
          </w:p>
          <w:p w:rsidR="00B25D8F" w:rsidRDefault="00264D21" w:rsidP="00264D21">
            <w:pPr>
              <w:pStyle w:val="Tekstpodstawowy"/>
              <w:widowControl w:val="0"/>
              <w:tabs>
                <w:tab w:val="left" w:pos="707"/>
              </w:tabs>
              <w:suppressAutoHyphens/>
              <w:spacing w:after="120"/>
            </w:pPr>
            <w:r>
              <w:t xml:space="preserve">- </w:t>
            </w:r>
            <w:r w:rsidR="00B25D8F">
              <w:t xml:space="preserve">Rozwijanie kompetencji </w:t>
            </w:r>
            <w:r w:rsidR="00B25D8F">
              <w:lastRenderedPageBreak/>
              <w:t xml:space="preserve">transferowalnych </w:t>
            </w:r>
          </w:p>
          <w:p w:rsidR="00B25D8F" w:rsidRDefault="00264D21" w:rsidP="00264D21">
            <w:pPr>
              <w:pStyle w:val="Tekstpodstawowy"/>
              <w:widowControl w:val="0"/>
              <w:tabs>
                <w:tab w:val="left" w:pos="707"/>
              </w:tabs>
              <w:suppressAutoHyphens/>
              <w:spacing w:after="120"/>
            </w:pPr>
            <w:r>
              <w:t xml:space="preserve">- </w:t>
            </w:r>
            <w:r w:rsidR="00B25D8F">
              <w:t xml:space="preserve">Rozwijanie umiejętności uczenia się </w:t>
            </w:r>
          </w:p>
          <w:p w:rsidR="00B25D8F" w:rsidRDefault="00264D21" w:rsidP="00264D21">
            <w:pPr>
              <w:pStyle w:val="Tekstpodstawowy"/>
              <w:widowControl w:val="0"/>
              <w:tabs>
                <w:tab w:val="left" w:pos="707"/>
              </w:tabs>
              <w:suppressAutoHyphens/>
              <w:spacing w:after="120"/>
            </w:pPr>
            <w:r>
              <w:t xml:space="preserve">- </w:t>
            </w:r>
            <w:r w:rsidR="00B25D8F">
              <w:t xml:space="preserve">Kształtowanie postawy szacunku wobec pracy własnej i cudzej </w:t>
            </w:r>
          </w:p>
          <w:p w:rsidR="00B25D8F" w:rsidRPr="00DC297F" w:rsidRDefault="00264D21" w:rsidP="00264D21">
            <w:pPr>
              <w:pStyle w:val="Tekstpodstawowy"/>
              <w:widowControl w:val="0"/>
              <w:tabs>
                <w:tab w:val="left" w:pos="707"/>
              </w:tabs>
              <w:suppressAutoHyphens/>
              <w:spacing w:after="120"/>
            </w:pPr>
            <w:r>
              <w:t xml:space="preserve">- </w:t>
            </w:r>
            <w:r w:rsidR="00B25D8F">
              <w:t xml:space="preserve">Redukowanie społecznych i kulturowych stereotypów dotyczących aktywności zawodowej </w:t>
            </w:r>
          </w:p>
        </w:tc>
        <w:tc>
          <w:tcPr>
            <w:tcW w:w="340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25D8F" w:rsidRDefault="00B25D8F" w:rsidP="00B25D8F">
            <w:pPr>
              <w:pStyle w:val="Tekstpodstawowy"/>
            </w:pPr>
            <w:r>
              <w:rPr>
                <w:b/>
              </w:rPr>
              <w:lastRenderedPageBreak/>
              <w:t xml:space="preserve">1. Poznawanie własnych zasobów </w:t>
            </w:r>
          </w:p>
          <w:p w:rsidR="00B25D8F" w:rsidRDefault="00B25D8F" w:rsidP="00B25D8F">
            <w:pPr>
              <w:pStyle w:val="Tekstpodstawowy"/>
            </w:pPr>
            <w:r>
              <w:t xml:space="preserve">Uczeń: </w:t>
            </w:r>
          </w:p>
          <w:p w:rsidR="00B25D8F" w:rsidRDefault="00B25D8F" w:rsidP="00B25D8F">
            <w:pPr>
              <w:pStyle w:val="Tekstpodstawowy"/>
            </w:pPr>
            <w:r>
              <w:t xml:space="preserve">1.1 określa własne zainteresowania i uzdolnienia oraz kompetencje; </w:t>
            </w:r>
          </w:p>
          <w:p w:rsidR="00B25D8F" w:rsidRDefault="00B25D8F" w:rsidP="00B25D8F">
            <w:pPr>
              <w:pStyle w:val="Tekstpodstawowy"/>
            </w:pPr>
            <w:r>
              <w:t xml:space="preserve">1.2 wskazuje swoje mocne strony oraz możliwości ich wykorzystania w różnych dziedzinach życia; </w:t>
            </w:r>
          </w:p>
          <w:p w:rsidR="00B25D8F" w:rsidRDefault="00B25D8F" w:rsidP="00B25D8F">
            <w:pPr>
              <w:pStyle w:val="Tekstpodstawowy"/>
            </w:pPr>
            <w:r>
              <w:t xml:space="preserve">1.3 podejmuje działania w sytuacjach zadaniowych i ocenia swoje działania, formułując wnioski na przyszłość; </w:t>
            </w:r>
          </w:p>
          <w:p w:rsidR="00B25D8F" w:rsidRDefault="00B25D8F" w:rsidP="00B25D8F">
            <w:pPr>
              <w:pStyle w:val="Tekstpodstawowy"/>
              <w:rPr>
                <w:b/>
              </w:rPr>
            </w:pPr>
            <w:r>
              <w:t xml:space="preserve">1.4 prezentuje swoje zainteresowania i uzdolnienia wobec innych osób z zamiarem zaciekawienia odbiorców. </w:t>
            </w:r>
          </w:p>
          <w:p w:rsidR="00B25D8F" w:rsidRDefault="00B25D8F" w:rsidP="00B25D8F">
            <w:pPr>
              <w:pStyle w:val="Tekstpodstawowy"/>
            </w:pPr>
            <w:r>
              <w:rPr>
                <w:b/>
              </w:rPr>
              <w:t xml:space="preserve">2. Świat zawodów i rynek pracy </w:t>
            </w:r>
          </w:p>
          <w:p w:rsidR="00B25D8F" w:rsidRDefault="00B25D8F" w:rsidP="00B25D8F">
            <w:pPr>
              <w:pStyle w:val="Tekstpodstawowy"/>
            </w:pPr>
            <w:r>
              <w:t xml:space="preserve">Uczeń: </w:t>
            </w:r>
          </w:p>
          <w:p w:rsidR="00B25D8F" w:rsidRDefault="00B25D8F" w:rsidP="00B25D8F">
            <w:pPr>
              <w:pStyle w:val="Tekstpodstawowy"/>
            </w:pPr>
            <w:r>
              <w:t>2.1 wymienia różne grupy zawodów i podaje przykłady zawodów charakterystycznych dla poszczególnych grup, opisuje różne ścieżki ich uzyskiwania oraz podstawową specyfikę pracy w zawodach;</w:t>
            </w:r>
          </w:p>
          <w:p w:rsidR="00B25D8F" w:rsidRDefault="00B25D8F" w:rsidP="00B25D8F">
            <w:pPr>
              <w:pStyle w:val="Tekstpodstawowy"/>
            </w:pPr>
            <w:r>
              <w:t xml:space="preserve"> 2.2 opisuje, czym jest praca i jakie </w:t>
            </w:r>
            <w:r>
              <w:lastRenderedPageBreak/>
              <w:t>ma znaczenie w życiu człowieka;</w:t>
            </w:r>
          </w:p>
          <w:p w:rsidR="00B25D8F" w:rsidRDefault="00B25D8F" w:rsidP="00B25D8F">
            <w:pPr>
              <w:pStyle w:val="Tekstpodstawowy"/>
            </w:pPr>
            <w:r>
              <w:t xml:space="preserve"> 2.3 podaje czynniki wpływające na wybory zawodowe; </w:t>
            </w:r>
          </w:p>
          <w:p w:rsidR="00B25D8F" w:rsidRDefault="00B25D8F" w:rsidP="00B25D8F">
            <w:pPr>
              <w:pStyle w:val="Tekstpodstawowy"/>
            </w:pPr>
            <w:r>
              <w:t>2.4 posługuje się przyborami i narzędziami zgodnie z ich przeznaczeniem oraz w sposób twórczy i niekonwencjonalny;</w:t>
            </w:r>
          </w:p>
          <w:p w:rsidR="00B25D8F" w:rsidRDefault="00B25D8F" w:rsidP="00B25D8F">
            <w:pPr>
              <w:pStyle w:val="Tekstpodstawowy"/>
              <w:rPr>
                <w:b/>
              </w:rPr>
            </w:pPr>
            <w:r>
              <w:t xml:space="preserve">2.5 wyjaśnia rolę pieniądza we współczesnym świecie i jego związek z pracą. </w:t>
            </w:r>
          </w:p>
          <w:p w:rsidR="00B25D8F" w:rsidRDefault="00B25D8F" w:rsidP="00B25D8F">
            <w:pPr>
              <w:pStyle w:val="Tekstpodstawowy"/>
            </w:pPr>
            <w:r>
              <w:rPr>
                <w:b/>
              </w:rPr>
              <w:t xml:space="preserve">3. Rynek edukacyjny i uczenie się przez całe życie </w:t>
            </w:r>
          </w:p>
          <w:p w:rsidR="00B25D8F" w:rsidRDefault="00B25D8F" w:rsidP="00B25D8F">
            <w:pPr>
              <w:pStyle w:val="Tekstpodstawowy"/>
            </w:pPr>
            <w:r>
              <w:t xml:space="preserve">Uczeń: </w:t>
            </w:r>
          </w:p>
          <w:p w:rsidR="00B25D8F" w:rsidRDefault="00B25D8F" w:rsidP="00B25D8F">
            <w:pPr>
              <w:pStyle w:val="Tekstpodstawowy"/>
            </w:pPr>
            <w:r>
              <w:t xml:space="preserve">3.1 wskazuje różne sposoby zdobywania wiedzy, korzystając ze znanych mu przykładów, oraz omawia swój indywidualny sposób nauki; </w:t>
            </w:r>
          </w:p>
          <w:p w:rsidR="00B25D8F" w:rsidRDefault="00B25D8F" w:rsidP="00B25D8F">
            <w:pPr>
              <w:pStyle w:val="Tekstpodstawowy"/>
            </w:pPr>
            <w:r>
              <w:t xml:space="preserve">3.2 wskazuje przedmioty szkolne, których lubi się uczyć; </w:t>
            </w:r>
          </w:p>
          <w:p w:rsidR="00B25D8F" w:rsidRDefault="00B25D8F" w:rsidP="00B25D8F">
            <w:pPr>
              <w:pStyle w:val="Tekstpodstawowy"/>
              <w:rPr>
                <w:b/>
              </w:rPr>
            </w:pPr>
            <w:r>
              <w:t xml:space="preserve">3.3 samodzielnie dociera do informacji i korzysta z różnych źródeł wiedzy. </w:t>
            </w:r>
          </w:p>
          <w:p w:rsidR="00B25D8F" w:rsidRDefault="00B25D8F" w:rsidP="00B25D8F">
            <w:pPr>
              <w:pStyle w:val="Tekstpodstawowy"/>
            </w:pPr>
            <w:r>
              <w:rPr>
                <w:b/>
              </w:rPr>
              <w:t>4. Planowanie własnego rozwoju i podejmowanie decyzji edukacyjno-zawodowych</w:t>
            </w:r>
            <w:r>
              <w:t xml:space="preserve"> </w:t>
            </w:r>
          </w:p>
          <w:p w:rsidR="00B25D8F" w:rsidRDefault="00B25D8F" w:rsidP="00B25D8F">
            <w:pPr>
              <w:pStyle w:val="Tekstpodstawowy"/>
            </w:pPr>
            <w:r>
              <w:t xml:space="preserve">Uczeń: </w:t>
            </w:r>
          </w:p>
          <w:p w:rsidR="00B25D8F" w:rsidRDefault="00B25D8F" w:rsidP="00B25D8F">
            <w:pPr>
              <w:pStyle w:val="Tekstpodstawowy"/>
            </w:pPr>
            <w:r>
              <w:t xml:space="preserve">4.1 opowiada o swoich planach edukacyjno-zawodowych; </w:t>
            </w:r>
          </w:p>
          <w:p w:rsidR="00B25D8F" w:rsidRDefault="00B25D8F" w:rsidP="00B25D8F">
            <w:pPr>
              <w:pStyle w:val="Tekstpodstawowy"/>
            </w:pPr>
            <w:r>
              <w:t xml:space="preserve">4.2 planuje swoje działania lub działania grupy, wskazując szczegółowe czynności </w:t>
            </w:r>
          </w:p>
          <w:p w:rsidR="00B25D8F" w:rsidRDefault="00B25D8F" w:rsidP="00B25D8F">
            <w:pPr>
              <w:pStyle w:val="Tekstpodstawowy"/>
            </w:pPr>
            <w:r>
              <w:t xml:space="preserve">i zadania niezbędne do realizacji celu; </w:t>
            </w:r>
          </w:p>
          <w:p w:rsidR="006678C8" w:rsidRDefault="00B25D8F" w:rsidP="00B25D8F">
            <w:pPr>
              <w:pStyle w:val="Tekstpodstawowy"/>
            </w:pPr>
            <w:r>
              <w:t>4.3 próbuje samodzielnie podejmować decyzje w sprawach związanych bezpośrednio lub pośrednio z jego osobą.</w:t>
            </w:r>
          </w:p>
          <w:p w:rsidR="00B25D8F" w:rsidRPr="00DC297F" w:rsidRDefault="00B25D8F" w:rsidP="00B25D8F">
            <w:pPr>
              <w:pStyle w:val="TableParagraph"/>
              <w:spacing w:line="215" w:lineRule="exact"/>
              <w:ind w:left="107"/>
              <w:rPr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25D8F" w:rsidRDefault="00B25D8F" w:rsidP="00B25D8F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lastRenderedPageBreak/>
              <w:t>Wychowawcy</w:t>
            </w:r>
          </w:p>
          <w:p w:rsidR="00B25D8F" w:rsidRPr="00DC297F" w:rsidRDefault="00B25D8F" w:rsidP="00B25D8F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Nauczyciele poszczególnych przedmiotów</w:t>
            </w:r>
          </w:p>
          <w:p w:rsidR="00B25D8F" w:rsidRPr="00DC297F" w:rsidRDefault="00B25D8F" w:rsidP="00B25D8F">
            <w:pPr>
              <w:pStyle w:val="TableParagraph"/>
              <w:spacing w:line="215" w:lineRule="exact"/>
              <w:ind w:left="104"/>
              <w:rPr>
                <w:sz w:val="20"/>
                <w:szCs w:val="20"/>
              </w:rPr>
            </w:pPr>
          </w:p>
        </w:tc>
        <w:tc>
          <w:tcPr>
            <w:tcW w:w="176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25D8F" w:rsidRPr="00DC297F" w:rsidRDefault="00B25D8F" w:rsidP="00B25D8F">
            <w:pPr>
              <w:pStyle w:val="TableParagraph"/>
              <w:spacing w:before="4"/>
              <w:ind w:left="104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>Cały rok</w:t>
            </w:r>
          </w:p>
        </w:tc>
      </w:tr>
    </w:tbl>
    <w:p w:rsidR="009A1DD3" w:rsidRPr="00DC297F" w:rsidRDefault="009A1DD3">
      <w:pPr>
        <w:pStyle w:val="Tekstpodstawowy"/>
        <w:rPr>
          <w:b/>
        </w:rPr>
      </w:pPr>
    </w:p>
    <w:tbl>
      <w:tblPr>
        <w:tblStyle w:val="TableNormal"/>
        <w:tblW w:w="14496" w:type="dxa"/>
        <w:tblInd w:w="11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1E0"/>
      </w:tblPr>
      <w:tblGrid>
        <w:gridCol w:w="4431"/>
        <w:gridCol w:w="2694"/>
        <w:gridCol w:w="3402"/>
        <w:gridCol w:w="2198"/>
        <w:gridCol w:w="1771"/>
      </w:tblGrid>
      <w:tr w:rsidR="006678C8" w:rsidRPr="00DC297F" w:rsidTr="006678C8">
        <w:trPr>
          <w:trHeight w:val="1953"/>
        </w:trPr>
        <w:tc>
          <w:tcPr>
            <w:tcW w:w="44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6678C8" w:rsidRDefault="006678C8" w:rsidP="002D29FF">
            <w:pPr>
              <w:pStyle w:val="TableParagraph"/>
              <w:spacing w:before="4" w:line="254" w:lineRule="auto"/>
              <w:ind w:left="107" w:right="222"/>
              <w:rPr>
                <w:b/>
                <w:w w:val="90"/>
                <w:sz w:val="20"/>
                <w:szCs w:val="20"/>
              </w:rPr>
            </w:pPr>
            <w:r>
              <w:rPr>
                <w:b/>
                <w:w w:val="90"/>
                <w:sz w:val="20"/>
                <w:szCs w:val="20"/>
              </w:rPr>
              <w:lastRenderedPageBreak/>
              <w:t>Doradztwo zawodowe</w:t>
            </w:r>
          </w:p>
          <w:p w:rsidR="006678C8" w:rsidRPr="00DC297F" w:rsidRDefault="00AD26CF" w:rsidP="002D29FF">
            <w:pPr>
              <w:pStyle w:val="TableParagraph"/>
              <w:spacing w:before="4" w:line="254" w:lineRule="auto"/>
              <w:ind w:left="107" w:right="222"/>
              <w:rPr>
                <w:b/>
                <w:sz w:val="20"/>
                <w:szCs w:val="20"/>
              </w:rPr>
            </w:pPr>
            <w:r>
              <w:rPr>
                <w:b/>
                <w:w w:val="90"/>
                <w:sz w:val="20"/>
                <w:szCs w:val="20"/>
              </w:rPr>
              <w:t>k</w:t>
            </w:r>
            <w:r w:rsidR="006678C8">
              <w:rPr>
                <w:b/>
                <w:w w:val="90"/>
                <w:sz w:val="20"/>
                <w:szCs w:val="20"/>
              </w:rPr>
              <w:t xml:space="preserve">lasy VII – VIII 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264D21" w:rsidRDefault="00264D21" w:rsidP="00264D21">
            <w:pPr>
              <w:pStyle w:val="Tekstpodstawowy"/>
              <w:widowControl w:val="0"/>
              <w:numPr>
                <w:ilvl w:val="0"/>
                <w:numId w:val="6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Rozwijanie wiedzy ucznia na temat własnych zasobów, ograniczeń, predyspozycji, zainteresowań zawodowych i uzdolnień </w:t>
            </w:r>
          </w:p>
          <w:p w:rsidR="00264D21" w:rsidRDefault="00264D21" w:rsidP="00264D21">
            <w:pPr>
              <w:pStyle w:val="Tekstpodstawowy"/>
              <w:widowControl w:val="0"/>
              <w:numPr>
                <w:ilvl w:val="0"/>
                <w:numId w:val="6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Rozwijanie umiejętności analizowania własnych zasobów i ograniczeń w kontekście planów i aspiracji zawodowych </w:t>
            </w:r>
          </w:p>
          <w:p w:rsidR="00264D21" w:rsidRDefault="00264D21" w:rsidP="00264D21">
            <w:pPr>
              <w:pStyle w:val="Tekstpodstawowy"/>
              <w:widowControl w:val="0"/>
              <w:numPr>
                <w:ilvl w:val="0"/>
                <w:numId w:val="6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Rozwijanie wiedzy o rynku pracy </w:t>
            </w:r>
          </w:p>
          <w:p w:rsidR="00264D21" w:rsidRDefault="00264D21" w:rsidP="00264D21">
            <w:pPr>
              <w:pStyle w:val="Tekstpodstawowy"/>
              <w:widowControl w:val="0"/>
              <w:numPr>
                <w:ilvl w:val="0"/>
                <w:numId w:val="6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Rozwijanie wiedzy zawodoznawczej i wiedzy o rynku usług edukacyjnych </w:t>
            </w:r>
          </w:p>
          <w:p w:rsidR="00264D21" w:rsidRDefault="00264D21" w:rsidP="00264D21">
            <w:pPr>
              <w:pStyle w:val="Tekstpodstawowy"/>
              <w:widowControl w:val="0"/>
              <w:numPr>
                <w:ilvl w:val="0"/>
                <w:numId w:val="6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Kształtowanie umiejętności krytycznej analizy procesów zachodzących na rynku pracy </w:t>
            </w:r>
          </w:p>
          <w:p w:rsidR="00264D21" w:rsidRDefault="00264D21" w:rsidP="00264D21">
            <w:pPr>
              <w:pStyle w:val="Tekstpodstawowy"/>
              <w:widowControl w:val="0"/>
              <w:numPr>
                <w:ilvl w:val="0"/>
                <w:numId w:val="6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Rozwijanie umiejętności wyszukiwania informacji, zasobów i sojuszników sprzyjających planowaniu i realizacji celów edukacyjnych i zawodowych </w:t>
            </w:r>
          </w:p>
          <w:p w:rsidR="00264D21" w:rsidRDefault="00264D21" w:rsidP="00264D21">
            <w:pPr>
              <w:pStyle w:val="Tekstpodstawowy"/>
              <w:widowControl w:val="0"/>
              <w:numPr>
                <w:ilvl w:val="0"/>
                <w:numId w:val="6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Kształtowanie umiejętności planowania ścieżek edukacyjnych i zawodowych, także w kontekście edukacji całożyciowej </w:t>
            </w:r>
          </w:p>
          <w:p w:rsidR="00264D21" w:rsidRDefault="00264D21" w:rsidP="00264D21">
            <w:pPr>
              <w:pStyle w:val="Tekstpodstawowy"/>
              <w:widowControl w:val="0"/>
              <w:numPr>
                <w:ilvl w:val="0"/>
                <w:numId w:val="6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Rozwijanie kompetencji związanych z procederami rekrutacyjnymi w obszarze edukacji i rynku pracy </w:t>
            </w:r>
          </w:p>
          <w:p w:rsidR="00264D21" w:rsidRDefault="00264D21" w:rsidP="00264D21">
            <w:pPr>
              <w:pStyle w:val="Tekstpodstawowy"/>
              <w:widowControl w:val="0"/>
              <w:numPr>
                <w:ilvl w:val="0"/>
                <w:numId w:val="6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Przygotowanie do roli możliwych ról na rynku pracy – pracownika, pracodawcy, </w:t>
            </w:r>
            <w:r>
              <w:lastRenderedPageBreak/>
              <w:t xml:space="preserve">współpracownika </w:t>
            </w:r>
          </w:p>
          <w:p w:rsidR="00264D21" w:rsidRDefault="00264D21" w:rsidP="00264D21">
            <w:pPr>
              <w:pStyle w:val="Tekstpodstawowy"/>
              <w:widowControl w:val="0"/>
              <w:numPr>
                <w:ilvl w:val="0"/>
                <w:numId w:val="6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Rozwijanie kompetencji miękkich, szczególnie tych związanych z pracą zespołową, planowaniem, ustalaniem priorytetów i zarządzaniem zadaniami w czasie, autoprezentacją </w:t>
            </w:r>
          </w:p>
          <w:p w:rsidR="00264D21" w:rsidRDefault="00264D21" w:rsidP="00264D21">
            <w:pPr>
              <w:pStyle w:val="Tekstpodstawowy"/>
              <w:widowControl w:val="0"/>
              <w:numPr>
                <w:ilvl w:val="0"/>
                <w:numId w:val="6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Rozwijanie kompetencji transferowalnych </w:t>
            </w:r>
          </w:p>
          <w:p w:rsidR="00264D21" w:rsidRDefault="00264D21" w:rsidP="00264D21">
            <w:pPr>
              <w:pStyle w:val="Tekstpodstawowy"/>
              <w:widowControl w:val="0"/>
              <w:numPr>
                <w:ilvl w:val="0"/>
                <w:numId w:val="6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Rozwijanie umiejętności uczenia się </w:t>
            </w:r>
          </w:p>
          <w:p w:rsidR="00264D21" w:rsidRDefault="00264D21" w:rsidP="00264D21">
            <w:pPr>
              <w:pStyle w:val="Tekstpodstawowy"/>
              <w:widowControl w:val="0"/>
              <w:numPr>
                <w:ilvl w:val="0"/>
                <w:numId w:val="6"/>
              </w:numPr>
              <w:tabs>
                <w:tab w:val="left" w:pos="707"/>
              </w:tabs>
              <w:suppressAutoHyphens/>
              <w:spacing w:after="120"/>
            </w:pPr>
            <w:r>
              <w:t xml:space="preserve">Kształtowanie postawy szacunku wobec pracy własnej i cudzej </w:t>
            </w:r>
          </w:p>
          <w:p w:rsidR="006678C8" w:rsidRPr="00DC297F" w:rsidRDefault="00264D21" w:rsidP="00264D21">
            <w:pPr>
              <w:pStyle w:val="TableParagraph"/>
              <w:numPr>
                <w:ilvl w:val="0"/>
                <w:numId w:val="6"/>
              </w:numPr>
              <w:tabs>
                <w:tab w:val="left" w:pos="214"/>
              </w:tabs>
              <w:spacing w:before="2"/>
              <w:rPr>
                <w:sz w:val="20"/>
                <w:szCs w:val="20"/>
              </w:rPr>
            </w:pPr>
            <w:r>
              <w:t>Redukowanie społecznych i kulturowych stereotypów dotyczących aktywności zawodowej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B5FC2" w:rsidRDefault="00BB5FC2" w:rsidP="00BB5FC2">
            <w:pPr>
              <w:pStyle w:val="Tekstpodstawowy"/>
            </w:pPr>
            <w:r>
              <w:lastRenderedPageBreak/>
              <w:t xml:space="preserve">1. </w:t>
            </w:r>
            <w:r>
              <w:rPr>
                <w:b/>
              </w:rPr>
              <w:t>Poznawanie własnych zasobów</w:t>
            </w:r>
            <w:r>
              <w:t xml:space="preserve"> </w:t>
            </w:r>
          </w:p>
          <w:p w:rsidR="00BB5FC2" w:rsidRDefault="00BB5FC2" w:rsidP="00BB5FC2">
            <w:pPr>
              <w:pStyle w:val="Tekstpodstawowy"/>
            </w:pPr>
            <w:r>
              <w:t xml:space="preserve">Uczeń: </w:t>
            </w:r>
          </w:p>
          <w:p w:rsidR="00BB5FC2" w:rsidRDefault="00BB5FC2" w:rsidP="00BB5FC2">
            <w:pPr>
              <w:pStyle w:val="Tekstpodstawowy"/>
            </w:pPr>
            <w:r>
              <w:t xml:space="preserve">1.1 określa wpływ stanu zdrowia na wykonywanie zadań zawodowych; </w:t>
            </w:r>
          </w:p>
          <w:p w:rsidR="00BB5FC2" w:rsidRDefault="00BB5FC2" w:rsidP="00BB5FC2">
            <w:pPr>
              <w:pStyle w:val="Tekstpodstawowy"/>
            </w:pPr>
            <w:r>
              <w:t>1.2 rozpoznaje własne zasoby (zainteresowania, zdolności, uzdolnienia, kompetencje, predyspozycje zawodowe);</w:t>
            </w:r>
          </w:p>
          <w:p w:rsidR="007F0E6E" w:rsidRDefault="00BB5FC2" w:rsidP="00BB5FC2">
            <w:pPr>
              <w:pStyle w:val="Tekstpodstawowy"/>
            </w:pPr>
            <w:r>
              <w:t xml:space="preserve">1.3 dokonuje syntezy przydatnych w planowaniu ścieżki edukacyjno-zawodowej informacji o sobie wynikających z autoanalizy, ocen innych osób oraz innych źródeł; </w:t>
            </w:r>
          </w:p>
          <w:p w:rsidR="00BB5FC2" w:rsidRDefault="00BB5FC2" w:rsidP="00BB5FC2">
            <w:pPr>
              <w:pStyle w:val="Tekstpodstawowy"/>
            </w:pPr>
            <w:r>
              <w:t xml:space="preserve">1.4 rozpoznaje własne ograniczenia jako wyzwania w odniesieniu do planów edukacyjno-zawodowych; </w:t>
            </w:r>
          </w:p>
          <w:p w:rsidR="00BB5FC2" w:rsidRDefault="00BB5FC2" w:rsidP="00BB5FC2">
            <w:pPr>
              <w:pStyle w:val="Tekstpodstawowy"/>
            </w:pPr>
            <w:r>
              <w:t xml:space="preserve">1.5 rozpoznaje swoje możliwości i ograniczenia w zakresie wykonywania zadań zawodowych i uwzględnia je w planowaniu ścieżki edukacyjno-zawodowej; </w:t>
            </w:r>
          </w:p>
          <w:p w:rsidR="00BB5FC2" w:rsidRDefault="00BB5FC2" w:rsidP="00BB5FC2">
            <w:pPr>
              <w:pStyle w:val="Tekstpodstawowy"/>
            </w:pPr>
            <w:r>
              <w:t xml:space="preserve">1.6 określa aspiracje i potrzeby w zakresie własnego rozwoju i możliwe sposoby ich realizacji; </w:t>
            </w:r>
          </w:p>
          <w:p w:rsidR="00BB5FC2" w:rsidRDefault="00BB5FC2" w:rsidP="00BB5FC2">
            <w:pPr>
              <w:pStyle w:val="Tekstpodstawowy"/>
              <w:rPr>
                <w:b/>
              </w:rPr>
            </w:pPr>
            <w:r>
              <w:t xml:space="preserve">1.7 określa własną hierarchię wartości i potrzeb. </w:t>
            </w:r>
          </w:p>
          <w:p w:rsidR="00BB5FC2" w:rsidRDefault="00BB5FC2" w:rsidP="00BB5FC2">
            <w:pPr>
              <w:pStyle w:val="Tekstpodstawowy"/>
            </w:pPr>
            <w:r>
              <w:rPr>
                <w:b/>
              </w:rPr>
              <w:t xml:space="preserve">2. Świat zawodów i rynek pracy </w:t>
            </w:r>
          </w:p>
          <w:p w:rsidR="00BB5FC2" w:rsidRDefault="00BB5FC2" w:rsidP="00BB5FC2">
            <w:pPr>
              <w:pStyle w:val="Tekstpodstawowy"/>
            </w:pPr>
            <w:r>
              <w:t>Uczeń:</w:t>
            </w:r>
          </w:p>
          <w:p w:rsidR="00BB5FC2" w:rsidRDefault="00BB5FC2" w:rsidP="00BB5FC2">
            <w:pPr>
              <w:pStyle w:val="Tekstpodstawowy"/>
            </w:pPr>
            <w:r>
              <w:t xml:space="preserve">2.1 wyszukuje i analizuje informacje na temat zawodów oraz charakteryzuje wybrane zawody, uwzględniając kwalifikacje wyodrębnione w zawodach oraz możliwości ich uzyskiwania; </w:t>
            </w:r>
          </w:p>
          <w:p w:rsidR="00BB5FC2" w:rsidRDefault="00BB5FC2" w:rsidP="00BB5FC2">
            <w:pPr>
              <w:pStyle w:val="Tekstpodstawowy"/>
            </w:pPr>
            <w:r>
              <w:t xml:space="preserve">2.2 porównuje własne zasoby i preferencje z wymaganiami rynku pracy i oczekiwaniami pracodawców; </w:t>
            </w:r>
          </w:p>
          <w:p w:rsidR="00BB5FC2" w:rsidRDefault="00BB5FC2" w:rsidP="00BB5FC2">
            <w:pPr>
              <w:pStyle w:val="Tekstpodstawowy"/>
            </w:pPr>
            <w:r>
              <w:t xml:space="preserve">2.3 wyjaśnia zjawiska i trendy zachodzące na współczesnym rynku pracy, z uwzględnieniem regionalnego i lokalnego rynku pracy; </w:t>
            </w:r>
          </w:p>
          <w:p w:rsidR="00BB5FC2" w:rsidRDefault="00BB5FC2" w:rsidP="00BB5FC2">
            <w:pPr>
              <w:pStyle w:val="Tekstpodstawowy"/>
            </w:pPr>
            <w:r>
              <w:lastRenderedPageBreak/>
              <w:t xml:space="preserve">2.4 uzasadnia znaczenie pracy w życiu człowieka; </w:t>
            </w:r>
          </w:p>
          <w:p w:rsidR="00BB5FC2" w:rsidRDefault="00BB5FC2" w:rsidP="00BB5FC2">
            <w:pPr>
              <w:pStyle w:val="Tekstpodstawowy"/>
            </w:pPr>
            <w:r>
              <w:t>2.5 analizuje znaczenie i możliwości doświadczania pracy;</w:t>
            </w:r>
          </w:p>
          <w:p w:rsidR="00BB5FC2" w:rsidRDefault="00BB5FC2" w:rsidP="00BB5FC2">
            <w:pPr>
              <w:pStyle w:val="Tekstpodstawowy"/>
            </w:pPr>
            <w:r>
              <w:t>2.6 wskazuje wartości związane z pracą i etyką zawodową;</w:t>
            </w:r>
          </w:p>
          <w:p w:rsidR="00BB5FC2" w:rsidRDefault="00BB5FC2" w:rsidP="00BB5FC2">
            <w:pPr>
              <w:pStyle w:val="Tekstpodstawowy"/>
              <w:rPr>
                <w:b/>
              </w:rPr>
            </w:pPr>
            <w:r>
              <w:t xml:space="preserve">2.7 dokonuje autoprezentacji. </w:t>
            </w:r>
          </w:p>
          <w:p w:rsidR="00BB5FC2" w:rsidRDefault="00BB5FC2" w:rsidP="00BB5FC2">
            <w:pPr>
              <w:pStyle w:val="Tekstpodstawowy"/>
            </w:pPr>
            <w:r>
              <w:rPr>
                <w:b/>
              </w:rPr>
              <w:t>3. Rynek edukacyjny i uczenie się przez całe życie</w:t>
            </w:r>
          </w:p>
          <w:p w:rsidR="00BB5FC2" w:rsidRDefault="00BB5FC2" w:rsidP="00BB5FC2">
            <w:pPr>
              <w:pStyle w:val="Tekstpodstawowy"/>
            </w:pPr>
            <w:r>
              <w:t xml:space="preserve">Uczeń: </w:t>
            </w:r>
          </w:p>
          <w:p w:rsidR="00BB5FC2" w:rsidRDefault="00BB5FC2" w:rsidP="00BB5FC2">
            <w:pPr>
              <w:pStyle w:val="Tekstpodstawowy"/>
            </w:pPr>
            <w:r>
              <w:t xml:space="preserve">3.1 analizuje oferty szkół ponadpodstawowych i szkół wyższych pod względem możliwości dalszego kształcenia, korzystając z dostępnych źródeł informacji; </w:t>
            </w:r>
          </w:p>
          <w:p w:rsidR="00BB5FC2" w:rsidRDefault="00BB5FC2" w:rsidP="00BB5FC2">
            <w:pPr>
              <w:pStyle w:val="Tekstpodstawowy"/>
            </w:pPr>
            <w:r>
              <w:t xml:space="preserve">3.2 analizuje kryteria rekrutacyjne do wybranych szkół w kontekście rozpoznania własnych zasobów; </w:t>
            </w:r>
          </w:p>
          <w:p w:rsidR="00BB5FC2" w:rsidRDefault="00BB5FC2" w:rsidP="00BB5FC2">
            <w:pPr>
              <w:pStyle w:val="Tekstpodstawowy"/>
            </w:pPr>
            <w:r>
              <w:t xml:space="preserve">3.3 charakteryzuje strukturę systemu edukacji formalnej oraz możliwości edukacji pozaformalnej i nieformalnej; </w:t>
            </w:r>
          </w:p>
          <w:p w:rsidR="00BB5FC2" w:rsidRDefault="00BB5FC2" w:rsidP="00BB5FC2">
            <w:pPr>
              <w:pStyle w:val="Tekstpodstawowy"/>
            </w:pPr>
            <w:r>
              <w:t xml:space="preserve">3.4 określa znaczenie uczenia się przez całe życie. </w:t>
            </w:r>
          </w:p>
          <w:p w:rsidR="00BB5FC2" w:rsidRDefault="00BB5FC2" w:rsidP="00BB5FC2">
            <w:pPr>
              <w:pStyle w:val="Tekstpodstawowy"/>
            </w:pPr>
            <w:r>
              <w:t xml:space="preserve">4. </w:t>
            </w:r>
            <w:r>
              <w:rPr>
                <w:b/>
              </w:rPr>
              <w:t>Planowanie własnego rozwoju i podejmowanie decyzji edukacyjno-zawodowych</w:t>
            </w:r>
            <w:r>
              <w:t xml:space="preserve"> </w:t>
            </w:r>
          </w:p>
          <w:p w:rsidR="00BB5FC2" w:rsidRDefault="00BB5FC2" w:rsidP="00BB5FC2">
            <w:pPr>
              <w:pStyle w:val="Tekstpodstawowy"/>
            </w:pPr>
            <w:r>
              <w:t xml:space="preserve">Uczeń: </w:t>
            </w:r>
          </w:p>
          <w:p w:rsidR="00BB5FC2" w:rsidRDefault="00BB5FC2" w:rsidP="00BB5FC2">
            <w:pPr>
              <w:pStyle w:val="Tekstpodstawowy"/>
            </w:pPr>
            <w:r>
              <w:t xml:space="preserve">4.1 dokonuje wyboru dalszej ścieżki edukacyjno-zawodowej samodzielnie lub przy wsparciu doradczym; </w:t>
            </w:r>
          </w:p>
          <w:p w:rsidR="00BB5FC2" w:rsidRDefault="00BB5FC2" w:rsidP="00BB5FC2">
            <w:pPr>
              <w:pStyle w:val="Tekstpodstawowy"/>
            </w:pPr>
            <w:r>
              <w:t xml:space="preserve">4.2 określa cele i plany edukacyjno-zawodowe, uwzględniając własne zasoby; </w:t>
            </w:r>
          </w:p>
          <w:p w:rsidR="00BB5FC2" w:rsidRDefault="00BB5FC2" w:rsidP="00BB5FC2">
            <w:pPr>
              <w:pStyle w:val="Tekstpodstawowy"/>
            </w:pPr>
            <w:r>
              <w:t xml:space="preserve">4.3 identyfikuje osoby i instytucje wspomagające planowanie ścieżki edukacyjno-zawodowej i wyjaśnia, w jakich sytuacjach korzystać z ich pomocy; </w:t>
            </w:r>
          </w:p>
          <w:p w:rsidR="006678C8" w:rsidRPr="00DC297F" w:rsidRDefault="00BB5FC2" w:rsidP="00BB5FC2">
            <w:pPr>
              <w:pStyle w:val="TableParagraph"/>
              <w:numPr>
                <w:ilvl w:val="0"/>
                <w:numId w:val="5"/>
              </w:numPr>
              <w:tabs>
                <w:tab w:val="left" w:pos="213"/>
              </w:tabs>
              <w:spacing w:before="15"/>
              <w:rPr>
                <w:sz w:val="20"/>
                <w:szCs w:val="20"/>
              </w:rPr>
            </w:pPr>
            <w:r>
              <w:t xml:space="preserve">4.4 planuje ścieżkę edukacyjno-zawodową, uwzględniając konsekwencje podjętych </w:t>
            </w:r>
            <w:r>
              <w:lastRenderedPageBreak/>
              <w:t>wyborów.</w:t>
            </w:r>
          </w:p>
        </w:tc>
        <w:tc>
          <w:tcPr>
            <w:tcW w:w="21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BB5FC2" w:rsidRDefault="00BB5FC2" w:rsidP="002D29FF">
            <w:pPr>
              <w:pStyle w:val="TableParagraph"/>
              <w:spacing w:before="2" w:line="252" w:lineRule="auto"/>
              <w:ind w:left="109" w:right="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Nauczyciel doradztwa zawodowego</w:t>
            </w:r>
          </w:p>
          <w:p w:rsidR="00BB5FC2" w:rsidRDefault="00BB5FC2" w:rsidP="002D29FF">
            <w:pPr>
              <w:pStyle w:val="TableParagraph"/>
              <w:spacing w:before="2" w:line="252" w:lineRule="auto"/>
              <w:ind w:left="109" w:right="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Wychowawca</w:t>
            </w:r>
          </w:p>
          <w:p w:rsidR="00BB5FC2" w:rsidRDefault="00BB5FC2" w:rsidP="002D29FF">
            <w:pPr>
              <w:pStyle w:val="TableParagraph"/>
              <w:spacing w:before="2" w:line="252" w:lineRule="auto"/>
              <w:ind w:left="109" w:right="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Nauczyciele poszczególnych przedmiotów</w:t>
            </w:r>
          </w:p>
          <w:p w:rsidR="006678C8" w:rsidRPr="00DC297F" w:rsidRDefault="00BB5FC2" w:rsidP="002D29FF">
            <w:pPr>
              <w:pStyle w:val="TableParagraph"/>
              <w:spacing w:before="2" w:line="252" w:lineRule="auto"/>
              <w:ind w:left="109" w:right="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Pedagog </w:t>
            </w:r>
            <w:r w:rsidR="006678C8" w:rsidRPr="00DC297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0" w:type="dxa"/>
            </w:tcMar>
          </w:tcPr>
          <w:p w:rsidR="006678C8" w:rsidRPr="00DC297F" w:rsidRDefault="006678C8" w:rsidP="002D29FF">
            <w:pPr>
              <w:pStyle w:val="TableParagraph"/>
              <w:spacing w:before="2" w:line="252" w:lineRule="auto"/>
              <w:ind w:left="108" w:right="79"/>
              <w:rPr>
                <w:sz w:val="20"/>
                <w:szCs w:val="20"/>
              </w:rPr>
            </w:pPr>
            <w:r w:rsidRPr="00DC297F">
              <w:rPr>
                <w:sz w:val="20"/>
                <w:szCs w:val="20"/>
              </w:rPr>
              <w:t xml:space="preserve">Wg </w:t>
            </w:r>
            <w:r w:rsidRPr="00DC297F">
              <w:rPr>
                <w:w w:val="90"/>
                <w:sz w:val="20"/>
                <w:szCs w:val="20"/>
              </w:rPr>
              <w:t>harmonogramu</w:t>
            </w:r>
          </w:p>
        </w:tc>
      </w:tr>
    </w:tbl>
    <w:p w:rsidR="009A1DD3" w:rsidRPr="00DC297F" w:rsidRDefault="009A1DD3">
      <w:pPr>
        <w:pStyle w:val="Tekstpodstawowy"/>
        <w:rPr>
          <w:b/>
        </w:rPr>
      </w:pPr>
    </w:p>
    <w:p w:rsidR="009A1DD3" w:rsidRPr="00DC297F" w:rsidRDefault="009A1DD3">
      <w:pPr>
        <w:pStyle w:val="Tekstpodstawowy"/>
        <w:spacing w:before="8"/>
        <w:rPr>
          <w:b/>
        </w:rPr>
      </w:pPr>
    </w:p>
    <w:p w:rsidR="009A1DD3" w:rsidRPr="00DC297F" w:rsidRDefault="00565BBD">
      <w:pPr>
        <w:pStyle w:val="Tekstpodstawowy"/>
        <w:ind w:left="218"/>
      </w:pPr>
      <w:r w:rsidRPr="00DC297F">
        <w:t xml:space="preserve">Program Wychowawczo-Profilaktyczny uchwalony przez Radę Rodziców w porozumieniu z Radą Pedagogiczną w dniu </w:t>
      </w:r>
    </w:p>
    <w:sectPr w:rsidR="009A1DD3" w:rsidRPr="00DC297F" w:rsidSect="00F01E10">
      <w:footerReference w:type="default" r:id="rId49"/>
      <w:pgSz w:w="16838" w:h="11906" w:orient="landscape"/>
      <w:pgMar w:top="1100" w:right="940" w:bottom="1200" w:left="1200" w:header="0" w:footer="923" w:gutter="0"/>
      <w:cols w:space="708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812" w:rsidRDefault="00323812">
      <w:r>
        <w:separator/>
      </w:r>
    </w:p>
  </w:endnote>
  <w:endnote w:type="continuationSeparator" w:id="0">
    <w:p w:rsidR="00323812" w:rsidRDefault="003238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90" w:rsidRDefault="00E00890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F01E10">
    <w:pPr>
      <w:pStyle w:val="Tekstpodstawowy"/>
      <w:spacing w:line="12" w:lineRule="aut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17pt;margin-top:780.75pt;width:9.6pt;height:13.05pt;z-index:-50331647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" filled="f" stroked="f">
          <v:textbox inset="0,0,0,0">
            <w:txbxContent>
              <w:p w:rsidR="005E2C1A" w:rsidRDefault="00F01E10">
                <w:pPr>
                  <w:pStyle w:val="Zawartoramki"/>
                  <w:spacing w:line="232" w:lineRule="exact"/>
                  <w:ind w:left="40"/>
                </w:pPr>
                <w:r>
                  <w:fldChar w:fldCharType="begin"/>
                </w:r>
                <w:r w:rsidR="005E2C1A">
                  <w:instrText>PAGE</w:instrText>
                </w:r>
                <w:r>
                  <w:fldChar w:fldCharType="separate"/>
                </w:r>
                <w:r w:rsidR="002700B0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90" w:rsidRDefault="00E00890">
    <w:pPr>
      <w:pStyle w:val="Stopka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F01E10">
    <w:pPr>
      <w:pStyle w:val="Tekstpodstawowy"/>
      <w:spacing w:line="12" w:lineRule="auto"/>
      <w:rPr>
        <w:sz w:val="14"/>
      </w:rPr>
    </w:pPr>
    <w:r w:rsidRPr="00F01E1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57.95pt;margin-top:534.2pt;width:15.3pt;height:13.05pt;z-index:-503316477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" filled="f" stroked="f">
          <v:textbox inset="0,0,0,0">
            <w:txbxContent>
              <w:p w:rsidR="005E2C1A" w:rsidRDefault="00F01E10">
                <w:pPr>
                  <w:pStyle w:val="Zawartoramki"/>
                  <w:spacing w:line="232" w:lineRule="exact"/>
                  <w:ind w:left="40"/>
                </w:pPr>
                <w:r>
                  <w:fldChar w:fldCharType="begin"/>
                </w:r>
                <w:r w:rsidR="005E2C1A">
                  <w:instrText>PAGE</w:instrText>
                </w:r>
                <w:r>
                  <w:fldChar w:fldCharType="separate"/>
                </w:r>
                <w:r w:rsidR="002700B0">
                  <w:rPr>
                    <w:noProof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C1A" w:rsidRDefault="005E2C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812" w:rsidRDefault="00323812">
      <w:r>
        <w:separator/>
      </w:r>
    </w:p>
  </w:footnote>
  <w:footnote w:type="continuationSeparator" w:id="0">
    <w:p w:rsidR="00323812" w:rsidRDefault="003238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90" w:rsidRDefault="00E00890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90" w:rsidRDefault="00E00890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90" w:rsidRDefault="00E0089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00000012"/>
    <w:multiLevelType w:val="multilevel"/>
    <w:tmpl w:val="000000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>
    <w:nsid w:val="00000013"/>
    <w:multiLevelType w:val="multilevel"/>
    <w:tmpl w:val="0000001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>
    <w:nsid w:val="00000014"/>
    <w:multiLevelType w:val="multilevel"/>
    <w:tmpl w:val="000000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>
    <w:nsid w:val="00000015"/>
    <w:multiLevelType w:val="multilevel"/>
    <w:tmpl w:val="0000001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>
    <w:nsid w:val="00EE4AED"/>
    <w:multiLevelType w:val="multilevel"/>
    <w:tmpl w:val="6CCC299E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44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58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32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076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20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564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80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052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7">
    <w:nsid w:val="012C34DC"/>
    <w:multiLevelType w:val="multilevel"/>
    <w:tmpl w:val="545E24B6"/>
    <w:lvl w:ilvl="0">
      <w:start w:val="1"/>
      <w:numFmt w:val="upperRoman"/>
      <w:lvlText w:val="%1."/>
      <w:lvlJc w:val="left"/>
      <w:pPr>
        <w:ind w:left="1318" w:hanging="720"/>
      </w:pPr>
      <w:rPr>
        <w:rFonts w:eastAsia="Arial" w:cs="Arial"/>
        <w:b/>
        <w:bCs/>
        <w:spacing w:val="-1"/>
        <w:w w:val="96"/>
        <w:sz w:val="28"/>
        <w:szCs w:val="28"/>
        <w:lang w:val="pl-PL" w:eastAsia="pl-PL" w:bidi="pl-PL"/>
      </w:rPr>
    </w:lvl>
    <w:lvl w:ilvl="1">
      <w:start w:val="1"/>
      <w:numFmt w:val="decimal"/>
      <w:lvlText w:val="%2."/>
      <w:lvlJc w:val="left"/>
      <w:pPr>
        <w:ind w:left="238" w:hanging="360"/>
      </w:pPr>
      <w:rPr>
        <w:rFonts w:eastAsia="Times New Roman" w:cs="Times New Roman"/>
        <w:spacing w:val="-12"/>
        <w:w w:val="78"/>
        <w:sz w:val="20"/>
        <w:szCs w:val="24"/>
        <w:lang w:val="pl-PL" w:eastAsia="pl-PL" w:bidi="pl-PL"/>
      </w:rPr>
    </w:lvl>
    <w:lvl w:ilvl="2">
      <w:numFmt w:val="bullet"/>
      <w:lvlText w:val=""/>
      <w:lvlJc w:val="left"/>
      <w:pPr>
        <w:ind w:left="2220" w:hanging="360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3121" w:hanging="360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4022" w:hanging="360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4922" w:hanging="360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5823" w:hanging="360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6724" w:hanging="360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7624" w:hanging="360"/>
      </w:pPr>
      <w:rPr>
        <w:rFonts w:ascii="Symbol" w:hAnsi="Symbol" w:cs="Symbol" w:hint="default"/>
        <w:lang w:val="pl-PL" w:eastAsia="pl-PL" w:bidi="pl-PL"/>
      </w:rPr>
    </w:lvl>
  </w:abstractNum>
  <w:abstractNum w:abstractNumId="8">
    <w:nsid w:val="01BC3A2A"/>
    <w:multiLevelType w:val="multilevel"/>
    <w:tmpl w:val="323A33EE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4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9">
    <w:nsid w:val="022E53A4"/>
    <w:multiLevelType w:val="multilevel"/>
    <w:tmpl w:val="1DEE7814"/>
    <w:lvl w:ilvl="0">
      <w:numFmt w:val="bullet"/>
      <w:lvlText w:val="-"/>
      <w:lvlJc w:val="left"/>
      <w:pPr>
        <w:ind w:left="105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4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587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31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075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19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563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807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051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10">
    <w:nsid w:val="07225402"/>
    <w:multiLevelType w:val="multilevel"/>
    <w:tmpl w:val="42ECA81A"/>
    <w:lvl w:ilvl="0">
      <w:numFmt w:val="bullet"/>
      <w:lvlText w:val="-"/>
      <w:lvlJc w:val="left"/>
      <w:pPr>
        <w:ind w:left="212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551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882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213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544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87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207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53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869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11">
    <w:nsid w:val="086404BD"/>
    <w:multiLevelType w:val="multilevel"/>
    <w:tmpl w:val="0E228092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4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12">
    <w:nsid w:val="091F0DEB"/>
    <w:multiLevelType w:val="multilevel"/>
    <w:tmpl w:val="45E48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9232BE2"/>
    <w:multiLevelType w:val="multilevel"/>
    <w:tmpl w:val="7BD63B9C"/>
    <w:lvl w:ilvl="0">
      <w:numFmt w:val="bullet"/>
      <w:lvlText w:val="-"/>
      <w:lvlJc w:val="left"/>
      <w:pPr>
        <w:ind w:left="107" w:hanging="107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72" w:hanging="107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645" w:hanging="107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917" w:hanging="107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190" w:hanging="107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462" w:hanging="107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735" w:hanging="107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007" w:hanging="107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280" w:hanging="107"/>
      </w:pPr>
      <w:rPr>
        <w:rFonts w:ascii="Symbol" w:hAnsi="Symbol" w:cs="Symbol" w:hint="default"/>
        <w:lang w:val="pl-PL" w:eastAsia="pl-PL" w:bidi="pl-PL"/>
      </w:rPr>
    </w:lvl>
  </w:abstractNum>
  <w:abstractNum w:abstractNumId="14">
    <w:nsid w:val="093F571F"/>
    <w:multiLevelType w:val="multilevel"/>
    <w:tmpl w:val="F39899E8"/>
    <w:lvl w:ilvl="0">
      <w:numFmt w:val="bullet"/>
      <w:lvlText w:val=""/>
      <w:lvlJc w:val="left"/>
      <w:pPr>
        <w:ind w:left="598" w:hanging="360"/>
      </w:pPr>
      <w:rPr>
        <w:rFonts w:ascii="Symbol" w:hAnsi="Symbol" w:cs="Symbol" w:hint="default"/>
        <w:w w:val="99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1482" w:hanging="360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2365" w:hanging="360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3247" w:hanging="360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4130" w:hanging="360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5013" w:hanging="360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5895" w:hanging="360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6778" w:hanging="360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7661" w:hanging="360"/>
      </w:pPr>
      <w:rPr>
        <w:rFonts w:ascii="Symbol" w:hAnsi="Symbol" w:cs="Symbol" w:hint="default"/>
        <w:lang w:val="pl-PL" w:eastAsia="pl-PL" w:bidi="pl-PL"/>
      </w:rPr>
    </w:lvl>
  </w:abstractNum>
  <w:abstractNum w:abstractNumId="15">
    <w:nsid w:val="0A994FA1"/>
    <w:multiLevelType w:val="multilevel"/>
    <w:tmpl w:val="1B18D2D6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8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7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6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5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4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3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2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1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16">
    <w:nsid w:val="0BA03451"/>
    <w:multiLevelType w:val="multilevel"/>
    <w:tmpl w:val="8E62A976"/>
    <w:lvl w:ilvl="0">
      <w:numFmt w:val="bullet"/>
      <w:lvlText w:val="-"/>
      <w:lvlJc w:val="left"/>
      <w:pPr>
        <w:ind w:left="107" w:hanging="360"/>
      </w:pPr>
      <w:rPr>
        <w:rFonts w:ascii="Arial" w:hAnsi="Arial" w:cs="Arial" w:hint="default"/>
        <w:b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82" w:hanging="360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865" w:hanging="360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247" w:hanging="360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630" w:hanging="360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2013" w:hanging="360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395" w:hanging="360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778" w:hanging="360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3160" w:hanging="360"/>
      </w:pPr>
      <w:rPr>
        <w:rFonts w:ascii="Symbol" w:hAnsi="Symbol" w:cs="Symbol" w:hint="default"/>
        <w:lang w:val="pl-PL" w:eastAsia="pl-PL" w:bidi="pl-PL"/>
      </w:rPr>
    </w:lvl>
  </w:abstractNum>
  <w:abstractNum w:abstractNumId="17">
    <w:nsid w:val="0C4608AA"/>
    <w:multiLevelType w:val="multilevel"/>
    <w:tmpl w:val="21DEC3A8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44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58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32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076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20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564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80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052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18">
    <w:nsid w:val="13E20585"/>
    <w:multiLevelType w:val="multilevel"/>
    <w:tmpl w:val="F4D05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55C2698"/>
    <w:multiLevelType w:val="multilevel"/>
    <w:tmpl w:val="B35C55F4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4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20">
    <w:nsid w:val="15FD3330"/>
    <w:multiLevelType w:val="multilevel"/>
    <w:tmpl w:val="F0FC74A8"/>
    <w:lvl w:ilvl="0">
      <w:numFmt w:val="bullet"/>
      <w:lvlText w:val="-"/>
      <w:lvlJc w:val="left"/>
      <w:pPr>
        <w:ind w:left="212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551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882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213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544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87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207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53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869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21">
    <w:nsid w:val="179A3499"/>
    <w:multiLevelType w:val="multilevel"/>
    <w:tmpl w:val="35849BB2"/>
    <w:lvl w:ilvl="0">
      <w:numFmt w:val="bullet"/>
      <w:lvlText w:val="-"/>
      <w:lvlJc w:val="left"/>
      <w:pPr>
        <w:ind w:left="213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536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853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70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8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804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21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3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55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22">
    <w:nsid w:val="1985387B"/>
    <w:multiLevelType w:val="multilevel"/>
    <w:tmpl w:val="0500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A1A0EF8"/>
    <w:multiLevelType w:val="multilevel"/>
    <w:tmpl w:val="DA28E54A"/>
    <w:lvl w:ilvl="0">
      <w:numFmt w:val="bullet"/>
      <w:lvlText w:val="-"/>
      <w:lvlJc w:val="left"/>
      <w:pPr>
        <w:ind w:left="105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4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587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31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075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19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563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807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051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24">
    <w:nsid w:val="1A9D3DF2"/>
    <w:multiLevelType w:val="multilevel"/>
    <w:tmpl w:val="7472CC66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3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67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01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34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68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02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3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69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25">
    <w:nsid w:val="1AF315A4"/>
    <w:multiLevelType w:val="multilevel"/>
    <w:tmpl w:val="BEDEDB1E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8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7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6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5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4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3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2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1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26">
    <w:nsid w:val="1C065171"/>
    <w:multiLevelType w:val="multilevel"/>
    <w:tmpl w:val="5C5C9E04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3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67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01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34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68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02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3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69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27">
    <w:nsid w:val="20504415"/>
    <w:multiLevelType w:val="multilevel"/>
    <w:tmpl w:val="5BDEB6CC"/>
    <w:lvl w:ilvl="0">
      <w:numFmt w:val="bullet"/>
      <w:lvlText w:val="-"/>
      <w:lvlJc w:val="left"/>
      <w:pPr>
        <w:ind w:left="107" w:hanging="107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72" w:hanging="107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645" w:hanging="107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917" w:hanging="107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190" w:hanging="107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462" w:hanging="107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735" w:hanging="107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007" w:hanging="107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280" w:hanging="107"/>
      </w:pPr>
      <w:rPr>
        <w:rFonts w:ascii="Symbol" w:hAnsi="Symbol" w:cs="Symbol" w:hint="default"/>
        <w:lang w:val="pl-PL" w:eastAsia="pl-PL" w:bidi="pl-PL"/>
      </w:rPr>
    </w:lvl>
  </w:abstractNum>
  <w:abstractNum w:abstractNumId="28">
    <w:nsid w:val="22277C53"/>
    <w:multiLevelType w:val="multilevel"/>
    <w:tmpl w:val="AB1A9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2A9620E"/>
    <w:multiLevelType w:val="multilevel"/>
    <w:tmpl w:val="0B564774"/>
    <w:lvl w:ilvl="0">
      <w:numFmt w:val="bullet"/>
      <w:lvlText w:val="-"/>
      <w:lvlJc w:val="left"/>
      <w:pPr>
        <w:ind w:left="107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8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7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6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5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30">
    <w:nsid w:val="256669E9"/>
    <w:multiLevelType w:val="multilevel"/>
    <w:tmpl w:val="B77486C2"/>
    <w:lvl w:ilvl="0">
      <w:numFmt w:val="bullet"/>
      <w:lvlText w:val="*"/>
      <w:lvlJc w:val="left"/>
      <w:pPr>
        <w:ind w:left="107" w:hanging="144"/>
      </w:pPr>
      <w:rPr>
        <w:rFonts w:ascii="Arial" w:hAnsi="Arial" w:cs="Arial" w:hint="default"/>
        <w:w w:val="127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44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44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8" w:hanging="144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44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7" w:hanging="144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6" w:hanging="144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44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5" w:hanging="144"/>
      </w:pPr>
      <w:rPr>
        <w:rFonts w:ascii="Symbol" w:hAnsi="Symbol" w:cs="Symbol" w:hint="default"/>
        <w:lang w:val="pl-PL" w:eastAsia="pl-PL" w:bidi="pl-PL"/>
      </w:rPr>
    </w:lvl>
  </w:abstractNum>
  <w:abstractNum w:abstractNumId="31">
    <w:nsid w:val="25F72CEC"/>
    <w:multiLevelType w:val="multilevel"/>
    <w:tmpl w:val="1E74AE0A"/>
    <w:lvl w:ilvl="0">
      <w:numFmt w:val="bullet"/>
      <w:lvlText w:val="-"/>
      <w:lvlJc w:val="left"/>
      <w:pPr>
        <w:ind w:left="214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537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854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71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89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80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23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41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58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32">
    <w:nsid w:val="26820A6D"/>
    <w:multiLevelType w:val="multilevel"/>
    <w:tmpl w:val="468AABF8"/>
    <w:lvl w:ilvl="0">
      <w:numFmt w:val="bullet"/>
      <w:lvlText w:val="-"/>
      <w:lvlJc w:val="left"/>
      <w:pPr>
        <w:ind w:left="213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536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853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70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8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804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21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3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55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33">
    <w:nsid w:val="27FA5C29"/>
    <w:multiLevelType w:val="multilevel"/>
    <w:tmpl w:val="B76EA90A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44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58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32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076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20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564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80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052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34">
    <w:nsid w:val="28242233"/>
    <w:multiLevelType w:val="multilevel"/>
    <w:tmpl w:val="51AA7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8A44C79"/>
    <w:multiLevelType w:val="multilevel"/>
    <w:tmpl w:val="11B6DE7A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4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36">
    <w:nsid w:val="290F4D7E"/>
    <w:multiLevelType w:val="multilevel"/>
    <w:tmpl w:val="4CD8501C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3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7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1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56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95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34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73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812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37">
    <w:nsid w:val="29BF2CD3"/>
    <w:multiLevelType w:val="multilevel"/>
    <w:tmpl w:val="93EA14F4"/>
    <w:lvl w:ilvl="0">
      <w:numFmt w:val="bullet"/>
      <w:lvlText w:val="*"/>
      <w:lvlJc w:val="left"/>
      <w:pPr>
        <w:ind w:left="107" w:hanging="144"/>
      </w:pPr>
      <w:rPr>
        <w:rFonts w:ascii="Arial" w:hAnsi="Arial" w:cs="Arial" w:hint="default"/>
        <w:w w:val="127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44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44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8" w:hanging="144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44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7" w:hanging="144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6" w:hanging="144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44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5" w:hanging="144"/>
      </w:pPr>
      <w:rPr>
        <w:rFonts w:ascii="Symbol" w:hAnsi="Symbol" w:cs="Symbol" w:hint="default"/>
        <w:lang w:val="pl-PL" w:eastAsia="pl-PL" w:bidi="pl-PL"/>
      </w:rPr>
    </w:lvl>
  </w:abstractNum>
  <w:abstractNum w:abstractNumId="38">
    <w:nsid w:val="2A4A0A6E"/>
    <w:multiLevelType w:val="multilevel"/>
    <w:tmpl w:val="8168E32A"/>
    <w:lvl w:ilvl="0">
      <w:numFmt w:val="bullet"/>
      <w:lvlText w:val="-"/>
      <w:lvlJc w:val="left"/>
      <w:pPr>
        <w:ind w:left="213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5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839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49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59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69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9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389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699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39">
    <w:nsid w:val="2A6638A2"/>
    <w:multiLevelType w:val="multilevel"/>
    <w:tmpl w:val="E0EA2E52"/>
    <w:lvl w:ilvl="0">
      <w:numFmt w:val="bullet"/>
      <w:lvlText w:val="-"/>
      <w:lvlJc w:val="left"/>
      <w:pPr>
        <w:ind w:left="107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8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7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6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5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40">
    <w:nsid w:val="2AD02B5E"/>
    <w:multiLevelType w:val="multilevel"/>
    <w:tmpl w:val="BBB48D34"/>
    <w:lvl w:ilvl="0">
      <w:numFmt w:val="bullet"/>
      <w:lvlText w:val="-"/>
      <w:lvlJc w:val="left"/>
      <w:pPr>
        <w:ind w:left="468" w:hanging="361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753" w:hanging="361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1046" w:hanging="361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339" w:hanging="361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633" w:hanging="361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926" w:hanging="361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219" w:hanging="361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513" w:hanging="361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806" w:hanging="361"/>
      </w:pPr>
      <w:rPr>
        <w:rFonts w:ascii="Symbol" w:hAnsi="Symbol" w:cs="Symbol" w:hint="default"/>
        <w:lang w:val="pl-PL" w:eastAsia="pl-PL" w:bidi="pl-PL"/>
      </w:rPr>
    </w:lvl>
  </w:abstractNum>
  <w:abstractNum w:abstractNumId="41">
    <w:nsid w:val="2DF72A2B"/>
    <w:multiLevelType w:val="multilevel"/>
    <w:tmpl w:val="BBD4321C"/>
    <w:lvl w:ilvl="0">
      <w:numFmt w:val="bullet"/>
      <w:lvlText w:val="-"/>
      <w:lvlJc w:val="left"/>
      <w:pPr>
        <w:ind w:left="106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4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86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29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72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81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59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502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845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42">
    <w:nsid w:val="2E77497F"/>
    <w:multiLevelType w:val="multilevel"/>
    <w:tmpl w:val="928A29D0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44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58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32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076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20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564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80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052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43">
    <w:nsid w:val="2EBC25C9"/>
    <w:multiLevelType w:val="multilevel"/>
    <w:tmpl w:val="B5BA3D04"/>
    <w:lvl w:ilvl="0">
      <w:numFmt w:val="bullet"/>
      <w:lvlText w:val="-"/>
      <w:lvlJc w:val="left"/>
      <w:pPr>
        <w:ind w:left="107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1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43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65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38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09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31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353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675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44">
    <w:nsid w:val="305F7637"/>
    <w:multiLevelType w:val="multilevel"/>
    <w:tmpl w:val="D068CC26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58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616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74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133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91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649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90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166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45">
    <w:nsid w:val="3117077B"/>
    <w:multiLevelType w:val="multilevel"/>
    <w:tmpl w:val="70DC1752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4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46">
    <w:nsid w:val="33894907"/>
    <w:multiLevelType w:val="multilevel"/>
    <w:tmpl w:val="89DA12F6"/>
    <w:lvl w:ilvl="0">
      <w:numFmt w:val="bullet"/>
      <w:lvlText w:val="-"/>
      <w:lvlJc w:val="left"/>
      <w:pPr>
        <w:ind w:left="105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4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587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31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075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19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563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807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051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47">
    <w:nsid w:val="34001541"/>
    <w:multiLevelType w:val="multilevel"/>
    <w:tmpl w:val="069A8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43D4360"/>
    <w:multiLevelType w:val="multilevel"/>
    <w:tmpl w:val="DD3CC892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3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7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1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56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95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34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73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812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49">
    <w:nsid w:val="34402ACB"/>
    <w:multiLevelType w:val="multilevel"/>
    <w:tmpl w:val="D58CD610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4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50">
    <w:nsid w:val="353864E2"/>
    <w:multiLevelType w:val="multilevel"/>
    <w:tmpl w:val="E0608052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58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616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74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133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91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649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90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166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51">
    <w:nsid w:val="376F63FF"/>
    <w:multiLevelType w:val="multilevel"/>
    <w:tmpl w:val="FB4E952E"/>
    <w:lvl w:ilvl="0">
      <w:numFmt w:val="bullet"/>
      <w:lvlText w:val="-"/>
      <w:lvlJc w:val="left"/>
      <w:pPr>
        <w:ind w:left="105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60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691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922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153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84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61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846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077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52">
    <w:nsid w:val="389A2C51"/>
    <w:multiLevelType w:val="multilevel"/>
    <w:tmpl w:val="B7826C1C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4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53">
    <w:nsid w:val="3979184B"/>
    <w:multiLevelType w:val="multilevel"/>
    <w:tmpl w:val="707C9E7A"/>
    <w:lvl w:ilvl="0">
      <w:numFmt w:val="bullet"/>
      <w:lvlText w:val="-"/>
      <w:lvlJc w:val="left"/>
      <w:pPr>
        <w:ind w:left="107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8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7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6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5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54">
    <w:nsid w:val="3B131771"/>
    <w:multiLevelType w:val="multilevel"/>
    <w:tmpl w:val="E9C86004"/>
    <w:lvl w:ilvl="0">
      <w:numFmt w:val="bullet"/>
      <w:lvlText w:val="-"/>
      <w:lvlJc w:val="left"/>
      <w:pPr>
        <w:ind w:left="212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551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882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213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544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87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207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53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869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55">
    <w:nsid w:val="3E79772C"/>
    <w:multiLevelType w:val="multilevel"/>
    <w:tmpl w:val="4EE65724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4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56">
    <w:nsid w:val="3F375FB7"/>
    <w:multiLevelType w:val="multilevel"/>
    <w:tmpl w:val="7FC2C188"/>
    <w:lvl w:ilvl="0">
      <w:numFmt w:val="bullet"/>
      <w:lvlText w:val="-"/>
      <w:lvlJc w:val="left"/>
      <w:pPr>
        <w:ind w:left="105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4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587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31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075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19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563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807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051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57">
    <w:nsid w:val="4124430E"/>
    <w:multiLevelType w:val="multilevel"/>
    <w:tmpl w:val="6414C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3BE0E0F"/>
    <w:multiLevelType w:val="multilevel"/>
    <w:tmpl w:val="FFC03126"/>
    <w:lvl w:ilvl="0">
      <w:numFmt w:val="bullet"/>
      <w:lvlText w:val="-"/>
      <w:lvlJc w:val="left"/>
      <w:pPr>
        <w:ind w:left="213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541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863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85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506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828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50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71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93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59">
    <w:nsid w:val="44F6519A"/>
    <w:multiLevelType w:val="multilevel"/>
    <w:tmpl w:val="92CC3786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58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616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74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133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91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649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90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166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60">
    <w:nsid w:val="460A230A"/>
    <w:multiLevelType w:val="multilevel"/>
    <w:tmpl w:val="C2605FAE"/>
    <w:lvl w:ilvl="0">
      <w:numFmt w:val="bullet"/>
      <w:lvlText w:val="-"/>
      <w:lvlJc w:val="left"/>
      <w:pPr>
        <w:ind w:left="107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1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43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65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38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09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31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353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675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61">
    <w:nsid w:val="47832620"/>
    <w:multiLevelType w:val="multilevel"/>
    <w:tmpl w:val="B20C10F6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4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62">
    <w:nsid w:val="482D1DEF"/>
    <w:multiLevelType w:val="multilevel"/>
    <w:tmpl w:val="2E32A7D0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4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63">
    <w:nsid w:val="4C383F44"/>
    <w:multiLevelType w:val="multilevel"/>
    <w:tmpl w:val="91141CE2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44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58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32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076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20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564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80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052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64">
    <w:nsid w:val="4C91215B"/>
    <w:multiLevelType w:val="multilevel"/>
    <w:tmpl w:val="B7085E48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47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70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394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18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41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36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688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65">
    <w:nsid w:val="4E0D0ABC"/>
    <w:multiLevelType w:val="multilevel"/>
    <w:tmpl w:val="0CD47BC6"/>
    <w:lvl w:ilvl="0">
      <w:numFmt w:val="bullet"/>
      <w:lvlText w:val="-"/>
      <w:lvlJc w:val="left"/>
      <w:pPr>
        <w:ind w:left="468" w:hanging="361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753" w:hanging="361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1046" w:hanging="361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339" w:hanging="361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633" w:hanging="361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926" w:hanging="361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219" w:hanging="361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513" w:hanging="361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806" w:hanging="361"/>
      </w:pPr>
      <w:rPr>
        <w:rFonts w:ascii="Symbol" w:hAnsi="Symbol" w:cs="Symbol" w:hint="default"/>
        <w:lang w:val="pl-PL" w:eastAsia="pl-PL" w:bidi="pl-PL"/>
      </w:rPr>
    </w:lvl>
  </w:abstractNum>
  <w:abstractNum w:abstractNumId="66">
    <w:nsid w:val="4E5903A5"/>
    <w:multiLevelType w:val="multilevel"/>
    <w:tmpl w:val="FD30B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4E776244"/>
    <w:multiLevelType w:val="multilevel"/>
    <w:tmpl w:val="5300AC74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44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58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32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076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20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564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80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052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68">
    <w:nsid w:val="4E834039"/>
    <w:multiLevelType w:val="multilevel"/>
    <w:tmpl w:val="0BF2A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50482A9B"/>
    <w:multiLevelType w:val="multilevel"/>
    <w:tmpl w:val="7D72ECF6"/>
    <w:lvl w:ilvl="0">
      <w:numFmt w:val="bullet"/>
      <w:lvlText w:val="-"/>
      <w:lvlJc w:val="left"/>
      <w:pPr>
        <w:ind w:left="213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547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874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201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528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855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82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509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836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70">
    <w:nsid w:val="512A0A48"/>
    <w:multiLevelType w:val="multilevel"/>
    <w:tmpl w:val="3F40F9C6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3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7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1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56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95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34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73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812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71">
    <w:nsid w:val="518069E0"/>
    <w:multiLevelType w:val="multilevel"/>
    <w:tmpl w:val="EDD8F652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4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586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30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073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17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560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803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047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72">
    <w:nsid w:val="53257DAF"/>
    <w:multiLevelType w:val="multilevel"/>
    <w:tmpl w:val="E36C3F50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b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8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7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6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5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4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3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2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1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73">
    <w:nsid w:val="573F5852"/>
    <w:multiLevelType w:val="multilevel"/>
    <w:tmpl w:val="FACCF958"/>
    <w:lvl w:ilvl="0">
      <w:numFmt w:val="bullet"/>
      <w:lvlText w:val="-"/>
      <w:lvlJc w:val="left"/>
      <w:pPr>
        <w:ind w:left="466" w:hanging="360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767" w:hanging="360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1074" w:hanging="360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381" w:hanging="360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688" w:hanging="360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996" w:hanging="360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303" w:hanging="360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610" w:hanging="360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917" w:hanging="360"/>
      </w:pPr>
      <w:rPr>
        <w:rFonts w:ascii="Symbol" w:hAnsi="Symbol" w:cs="Symbol" w:hint="default"/>
        <w:lang w:val="pl-PL" w:eastAsia="pl-PL" w:bidi="pl-PL"/>
      </w:rPr>
    </w:lvl>
  </w:abstractNum>
  <w:abstractNum w:abstractNumId="74">
    <w:nsid w:val="59060882"/>
    <w:multiLevelType w:val="multilevel"/>
    <w:tmpl w:val="33721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5A094986"/>
    <w:multiLevelType w:val="multilevel"/>
    <w:tmpl w:val="AD145EAE"/>
    <w:lvl w:ilvl="0">
      <w:numFmt w:val="bullet"/>
      <w:lvlText w:val="-"/>
      <w:lvlJc w:val="left"/>
      <w:pPr>
        <w:ind w:left="1247" w:hanging="361"/>
      </w:pPr>
      <w:rPr>
        <w:rFonts w:ascii="Times New Roman" w:hAnsi="Times New Roman" w:cs="Times New Roman" w:hint="default"/>
        <w:w w:val="99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1455" w:hanging="361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1670" w:hanging="361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886" w:hanging="361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2101" w:hanging="361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2317" w:hanging="361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532" w:hanging="361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747" w:hanging="361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963" w:hanging="361"/>
      </w:pPr>
      <w:rPr>
        <w:rFonts w:ascii="Symbol" w:hAnsi="Symbol" w:cs="Symbol" w:hint="default"/>
        <w:lang w:val="pl-PL" w:eastAsia="pl-PL" w:bidi="pl-PL"/>
      </w:rPr>
    </w:lvl>
  </w:abstractNum>
  <w:abstractNum w:abstractNumId="76">
    <w:nsid w:val="5B4C3CE8"/>
    <w:multiLevelType w:val="multilevel"/>
    <w:tmpl w:val="C71040C0"/>
    <w:lvl w:ilvl="0">
      <w:numFmt w:val="bullet"/>
      <w:lvlText w:val="-"/>
      <w:lvlJc w:val="left"/>
      <w:pPr>
        <w:ind w:left="107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7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4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1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08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35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62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389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16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77">
    <w:nsid w:val="5C033981"/>
    <w:multiLevelType w:val="multilevel"/>
    <w:tmpl w:val="85B4B20A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3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67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01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34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68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02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3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69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78">
    <w:nsid w:val="5CEC1799"/>
    <w:multiLevelType w:val="multilevel"/>
    <w:tmpl w:val="E2486796"/>
    <w:lvl w:ilvl="0">
      <w:numFmt w:val="bullet"/>
      <w:lvlText w:val="-"/>
      <w:lvlJc w:val="left"/>
      <w:pPr>
        <w:ind w:left="106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4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86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29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72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81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59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502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845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79">
    <w:nsid w:val="5E5D5D1F"/>
    <w:multiLevelType w:val="multilevel"/>
    <w:tmpl w:val="4CC0CD44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4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80">
    <w:nsid w:val="5F726A5B"/>
    <w:multiLevelType w:val="multilevel"/>
    <w:tmpl w:val="06347500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3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67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01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34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68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02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3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69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81">
    <w:nsid w:val="60927F31"/>
    <w:multiLevelType w:val="multilevel"/>
    <w:tmpl w:val="9B98B9C6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58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616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74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133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91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649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90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166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82">
    <w:nsid w:val="61831CB1"/>
    <w:multiLevelType w:val="multilevel"/>
    <w:tmpl w:val="C33418E0"/>
    <w:lvl w:ilvl="0">
      <w:numFmt w:val="bullet"/>
      <w:lvlText w:val="-"/>
      <w:lvlJc w:val="left"/>
      <w:pPr>
        <w:ind w:left="107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7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4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1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08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35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62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389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16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83">
    <w:nsid w:val="61C20A79"/>
    <w:multiLevelType w:val="multilevel"/>
    <w:tmpl w:val="0722F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62651089"/>
    <w:multiLevelType w:val="multilevel"/>
    <w:tmpl w:val="F6246256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44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58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32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076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20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564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80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052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85">
    <w:nsid w:val="633664F8"/>
    <w:multiLevelType w:val="multilevel"/>
    <w:tmpl w:val="A108524E"/>
    <w:lvl w:ilvl="0">
      <w:numFmt w:val="bullet"/>
      <w:lvlText w:val="-"/>
      <w:lvlJc w:val="left"/>
      <w:pPr>
        <w:ind w:left="107" w:hanging="107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72" w:hanging="107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645" w:hanging="107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917" w:hanging="107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190" w:hanging="107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462" w:hanging="107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735" w:hanging="107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007" w:hanging="107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280" w:hanging="107"/>
      </w:pPr>
      <w:rPr>
        <w:rFonts w:ascii="Symbol" w:hAnsi="Symbol" w:cs="Symbol" w:hint="default"/>
        <w:lang w:val="pl-PL" w:eastAsia="pl-PL" w:bidi="pl-PL"/>
      </w:rPr>
    </w:lvl>
  </w:abstractNum>
  <w:abstractNum w:abstractNumId="86">
    <w:nsid w:val="64F66D8D"/>
    <w:multiLevelType w:val="multilevel"/>
    <w:tmpl w:val="F6BE8A48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3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67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01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34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68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02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3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69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87">
    <w:nsid w:val="65582C40"/>
    <w:multiLevelType w:val="multilevel"/>
    <w:tmpl w:val="7B4C904C"/>
    <w:lvl w:ilvl="0">
      <w:numFmt w:val="bullet"/>
      <w:lvlText w:val="-"/>
      <w:lvlJc w:val="left"/>
      <w:pPr>
        <w:ind w:left="213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536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853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70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8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804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21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3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55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88">
    <w:nsid w:val="681C5363"/>
    <w:multiLevelType w:val="multilevel"/>
    <w:tmpl w:val="7ED2B5AA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8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7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6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5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4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3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2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1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89">
    <w:nsid w:val="68CF1975"/>
    <w:multiLevelType w:val="hybridMultilevel"/>
    <w:tmpl w:val="944C8A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ABF659A"/>
    <w:multiLevelType w:val="multilevel"/>
    <w:tmpl w:val="2E1AE296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44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58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32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076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20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564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808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052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91">
    <w:nsid w:val="6AE22FD9"/>
    <w:multiLevelType w:val="multilevel"/>
    <w:tmpl w:val="9F72829E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4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92">
    <w:nsid w:val="6C0671D4"/>
    <w:multiLevelType w:val="multilevel"/>
    <w:tmpl w:val="6A8616B0"/>
    <w:lvl w:ilvl="0">
      <w:numFmt w:val="bullet"/>
      <w:lvlText w:val="-"/>
      <w:lvlJc w:val="left"/>
      <w:pPr>
        <w:ind w:left="106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4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86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29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72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81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59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502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845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93">
    <w:nsid w:val="6C0D7A64"/>
    <w:multiLevelType w:val="multilevel"/>
    <w:tmpl w:val="3EE6725E"/>
    <w:lvl w:ilvl="0">
      <w:numFmt w:val="bullet"/>
      <w:lvlText w:val="-"/>
      <w:lvlJc w:val="left"/>
      <w:pPr>
        <w:ind w:left="107" w:hanging="107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72" w:hanging="107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645" w:hanging="107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917" w:hanging="107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190" w:hanging="107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462" w:hanging="107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735" w:hanging="107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007" w:hanging="107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280" w:hanging="107"/>
      </w:pPr>
      <w:rPr>
        <w:rFonts w:ascii="Symbol" w:hAnsi="Symbol" w:cs="Symbol" w:hint="default"/>
        <w:lang w:val="pl-PL" w:eastAsia="pl-PL" w:bidi="pl-PL"/>
      </w:rPr>
    </w:lvl>
  </w:abstractNum>
  <w:abstractNum w:abstractNumId="94">
    <w:nsid w:val="6D5A5FDC"/>
    <w:multiLevelType w:val="multilevel"/>
    <w:tmpl w:val="A886B8E6"/>
    <w:lvl w:ilvl="0">
      <w:numFmt w:val="bullet"/>
      <w:lvlText w:val="-"/>
      <w:lvlJc w:val="left"/>
      <w:pPr>
        <w:ind w:left="107" w:hanging="107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72" w:hanging="107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645" w:hanging="107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917" w:hanging="107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190" w:hanging="107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462" w:hanging="107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735" w:hanging="107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007" w:hanging="107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280" w:hanging="107"/>
      </w:pPr>
      <w:rPr>
        <w:rFonts w:ascii="Symbol" w:hAnsi="Symbol" w:cs="Symbol" w:hint="default"/>
        <w:lang w:val="pl-PL" w:eastAsia="pl-PL" w:bidi="pl-PL"/>
      </w:rPr>
    </w:lvl>
  </w:abstractNum>
  <w:abstractNum w:abstractNumId="95">
    <w:nsid w:val="6DB74804"/>
    <w:multiLevelType w:val="multilevel"/>
    <w:tmpl w:val="F14ED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6E1A2E87"/>
    <w:multiLevelType w:val="multilevel"/>
    <w:tmpl w:val="7D56AB6E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4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586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830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073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317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560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1803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047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97">
    <w:nsid w:val="72EC258F"/>
    <w:multiLevelType w:val="multilevel"/>
    <w:tmpl w:val="2C9E09B6"/>
    <w:lvl w:ilvl="0">
      <w:numFmt w:val="bullet"/>
      <w:lvlText w:val="-"/>
      <w:lvlJc w:val="left"/>
      <w:pPr>
        <w:ind w:left="107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8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7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6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5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98">
    <w:nsid w:val="74A51C51"/>
    <w:multiLevelType w:val="multilevel"/>
    <w:tmpl w:val="0BF2A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760E47D0"/>
    <w:multiLevelType w:val="multilevel"/>
    <w:tmpl w:val="5E5C42C6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4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100">
    <w:nsid w:val="77571DAA"/>
    <w:multiLevelType w:val="multilevel"/>
    <w:tmpl w:val="7C204460"/>
    <w:lvl w:ilvl="0">
      <w:numFmt w:val="bullet"/>
      <w:lvlText w:val="-"/>
      <w:lvlJc w:val="left"/>
      <w:pPr>
        <w:ind w:left="107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8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7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6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5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101">
    <w:nsid w:val="77734C47"/>
    <w:multiLevelType w:val="multilevel"/>
    <w:tmpl w:val="E718448E"/>
    <w:lvl w:ilvl="0">
      <w:numFmt w:val="bullet"/>
      <w:lvlText w:val="-"/>
      <w:lvlJc w:val="left"/>
      <w:pPr>
        <w:ind w:left="107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8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7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6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5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102">
    <w:nsid w:val="7B0F4FE6"/>
    <w:multiLevelType w:val="multilevel"/>
    <w:tmpl w:val="FAE8330A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4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103">
    <w:nsid w:val="7BE54BB6"/>
    <w:multiLevelType w:val="multilevel"/>
    <w:tmpl w:val="72A6A370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33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67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101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34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68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102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3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69" w:hanging="106"/>
      </w:pPr>
      <w:rPr>
        <w:rFonts w:ascii="Symbol" w:hAnsi="Symbol" w:cs="Symbol" w:hint="default"/>
        <w:lang w:val="pl-PL" w:eastAsia="pl-PL" w:bidi="pl-PL"/>
      </w:rPr>
    </w:lvl>
  </w:abstractNum>
  <w:abstractNum w:abstractNumId="104">
    <w:nsid w:val="7C633AE7"/>
    <w:multiLevelType w:val="multilevel"/>
    <w:tmpl w:val="FC90C868"/>
    <w:lvl w:ilvl="0">
      <w:numFmt w:val="bullet"/>
      <w:lvlText w:val="-"/>
      <w:lvlJc w:val="left"/>
      <w:pPr>
        <w:ind w:left="107" w:hanging="107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372" w:hanging="107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645" w:hanging="107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917" w:hanging="107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190" w:hanging="107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462" w:hanging="107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1735" w:hanging="107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007" w:hanging="107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280" w:hanging="107"/>
      </w:pPr>
      <w:rPr>
        <w:rFonts w:ascii="Symbol" w:hAnsi="Symbol" w:cs="Symbol" w:hint="default"/>
        <w:lang w:val="pl-PL" w:eastAsia="pl-PL" w:bidi="pl-PL"/>
      </w:rPr>
    </w:lvl>
  </w:abstractNum>
  <w:abstractNum w:abstractNumId="105">
    <w:nsid w:val="7D36659B"/>
    <w:multiLevelType w:val="multilevel"/>
    <w:tmpl w:val="793A4826"/>
    <w:lvl w:ilvl="0">
      <w:numFmt w:val="bullet"/>
      <w:lvlText w:val="-"/>
      <w:lvlJc w:val="left"/>
      <w:pPr>
        <w:ind w:left="108" w:hanging="106"/>
      </w:pPr>
      <w:rPr>
        <w:rFonts w:ascii="Arial" w:hAnsi="Arial" w:cs="Arial" w:hint="default"/>
        <w:w w:val="91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ind w:left="429" w:hanging="106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ind w:left="758" w:hanging="10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ind w:left="1087" w:hanging="10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ind w:left="1417" w:hanging="10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ind w:left="1746" w:hanging="10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ind w:left="2075" w:hanging="10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ind w:left="2405" w:hanging="10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ind w:left="2734" w:hanging="106"/>
      </w:pPr>
      <w:rPr>
        <w:rFonts w:ascii="Symbol" w:hAnsi="Symbol" w:cs="Symbol" w:hint="default"/>
        <w:lang w:val="pl-PL" w:eastAsia="pl-PL" w:bidi="pl-PL"/>
      </w:rPr>
    </w:lvl>
  </w:abstractNum>
  <w:num w:numId="1">
    <w:abstractNumId w:val="30"/>
  </w:num>
  <w:num w:numId="2">
    <w:abstractNumId w:val="20"/>
  </w:num>
  <w:num w:numId="3">
    <w:abstractNumId w:val="102"/>
  </w:num>
  <w:num w:numId="4">
    <w:abstractNumId w:val="54"/>
  </w:num>
  <w:num w:numId="5">
    <w:abstractNumId w:val="10"/>
  </w:num>
  <w:num w:numId="6">
    <w:abstractNumId w:val="62"/>
  </w:num>
  <w:num w:numId="7">
    <w:abstractNumId w:val="41"/>
  </w:num>
  <w:num w:numId="8">
    <w:abstractNumId w:val="92"/>
  </w:num>
  <w:num w:numId="9">
    <w:abstractNumId w:val="65"/>
  </w:num>
  <w:num w:numId="10">
    <w:abstractNumId w:val="78"/>
  </w:num>
  <w:num w:numId="11">
    <w:abstractNumId w:val="40"/>
  </w:num>
  <w:num w:numId="12">
    <w:abstractNumId w:val="73"/>
  </w:num>
  <w:num w:numId="13">
    <w:abstractNumId w:val="36"/>
  </w:num>
  <w:num w:numId="14">
    <w:abstractNumId w:val="80"/>
  </w:num>
  <w:num w:numId="15">
    <w:abstractNumId w:val="103"/>
  </w:num>
  <w:num w:numId="16">
    <w:abstractNumId w:val="70"/>
  </w:num>
  <w:num w:numId="17">
    <w:abstractNumId w:val="77"/>
  </w:num>
  <w:num w:numId="18">
    <w:abstractNumId w:val="69"/>
  </w:num>
  <w:num w:numId="19">
    <w:abstractNumId w:val="26"/>
  </w:num>
  <w:num w:numId="20">
    <w:abstractNumId w:val="58"/>
  </w:num>
  <w:num w:numId="21">
    <w:abstractNumId w:val="86"/>
  </w:num>
  <w:num w:numId="22">
    <w:abstractNumId w:val="48"/>
  </w:num>
  <w:num w:numId="23">
    <w:abstractNumId w:val="24"/>
  </w:num>
  <w:num w:numId="24">
    <w:abstractNumId w:val="16"/>
  </w:num>
  <w:num w:numId="25">
    <w:abstractNumId w:val="72"/>
  </w:num>
  <w:num w:numId="26">
    <w:abstractNumId w:val="32"/>
  </w:num>
  <w:num w:numId="27">
    <w:abstractNumId w:val="87"/>
  </w:num>
  <w:num w:numId="28">
    <w:abstractNumId w:val="15"/>
  </w:num>
  <w:num w:numId="29">
    <w:abstractNumId w:val="96"/>
  </w:num>
  <w:num w:numId="30">
    <w:abstractNumId w:val="21"/>
  </w:num>
  <w:num w:numId="31">
    <w:abstractNumId w:val="71"/>
  </w:num>
  <w:num w:numId="32">
    <w:abstractNumId w:val="25"/>
  </w:num>
  <w:num w:numId="33">
    <w:abstractNumId w:val="88"/>
  </w:num>
  <w:num w:numId="34">
    <w:abstractNumId w:val="99"/>
  </w:num>
  <w:num w:numId="35">
    <w:abstractNumId w:val="105"/>
  </w:num>
  <w:num w:numId="36">
    <w:abstractNumId w:val="33"/>
  </w:num>
  <w:num w:numId="37">
    <w:abstractNumId w:val="52"/>
  </w:num>
  <w:num w:numId="38">
    <w:abstractNumId w:val="84"/>
  </w:num>
  <w:num w:numId="39">
    <w:abstractNumId w:val="90"/>
  </w:num>
  <w:num w:numId="40">
    <w:abstractNumId w:val="39"/>
  </w:num>
  <w:num w:numId="41">
    <w:abstractNumId w:val="56"/>
  </w:num>
  <w:num w:numId="42">
    <w:abstractNumId w:val="101"/>
  </w:num>
  <w:num w:numId="43">
    <w:abstractNumId w:val="51"/>
  </w:num>
  <w:num w:numId="44">
    <w:abstractNumId w:val="53"/>
  </w:num>
  <w:num w:numId="45">
    <w:abstractNumId w:val="23"/>
  </w:num>
  <w:num w:numId="46">
    <w:abstractNumId w:val="100"/>
  </w:num>
  <w:num w:numId="47">
    <w:abstractNumId w:val="46"/>
  </w:num>
  <w:num w:numId="48">
    <w:abstractNumId w:val="97"/>
  </w:num>
  <w:num w:numId="49">
    <w:abstractNumId w:val="9"/>
  </w:num>
  <w:num w:numId="50">
    <w:abstractNumId w:val="19"/>
  </w:num>
  <w:num w:numId="51">
    <w:abstractNumId w:val="6"/>
  </w:num>
  <w:num w:numId="52">
    <w:abstractNumId w:val="91"/>
  </w:num>
  <w:num w:numId="53">
    <w:abstractNumId w:val="49"/>
  </w:num>
  <w:num w:numId="54">
    <w:abstractNumId w:val="67"/>
  </w:num>
  <w:num w:numId="55">
    <w:abstractNumId w:val="45"/>
  </w:num>
  <w:num w:numId="56">
    <w:abstractNumId w:val="17"/>
  </w:num>
  <w:num w:numId="57">
    <w:abstractNumId w:val="79"/>
  </w:num>
  <w:num w:numId="58">
    <w:abstractNumId w:val="42"/>
  </w:num>
  <w:num w:numId="59">
    <w:abstractNumId w:val="61"/>
  </w:num>
  <w:num w:numId="60">
    <w:abstractNumId w:val="11"/>
  </w:num>
  <w:num w:numId="61">
    <w:abstractNumId w:val="8"/>
  </w:num>
  <w:num w:numId="62">
    <w:abstractNumId w:val="63"/>
  </w:num>
  <w:num w:numId="63">
    <w:abstractNumId w:val="37"/>
  </w:num>
  <w:num w:numId="64">
    <w:abstractNumId w:val="29"/>
  </w:num>
  <w:num w:numId="65">
    <w:abstractNumId w:val="75"/>
  </w:num>
  <w:num w:numId="66">
    <w:abstractNumId w:val="81"/>
  </w:num>
  <w:num w:numId="67">
    <w:abstractNumId w:val="64"/>
  </w:num>
  <w:num w:numId="68">
    <w:abstractNumId w:val="55"/>
  </w:num>
  <w:num w:numId="69">
    <w:abstractNumId w:val="50"/>
  </w:num>
  <w:num w:numId="70">
    <w:abstractNumId w:val="31"/>
  </w:num>
  <w:num w:numId="71">
    <w:abstractNumId w:val="44"/>
  </w:num>
  <w:num w:numId="72">
    <w:abstractNumId w:val="35"/>
  </w:num>
  <w:num w:numId="73">
    <w:abstractNumId w:val="59"/>
  </w:num>
  <w:num w:numId="74">
    <w:abstractNumId w:val="82"/>
  </w:num>
  <w:num w:numId="75">
    <w:abstractNumId w:val="76"/>
  </w:num>
  <w:num w:numId="76">
    <w:abstractNumId w:val="38"/>
  </w:num>
  <w:num w:numId="77">
    <w:abstractNumId w:val="27"/>
  </w:num>
  <w:num w:numId="78">
    <w:abstractNumId w:val="60"/>
  </w:num>
  <w:num w:numId="79">
    <w:abstractNumId w:val="13"/>
  </w:num>
  <w:num w:numId="80">
    <w:abstractNumId w:val="43"/>
  </w:num>
  <w:num w:numId="81">
    <w:abstractNumId w:val="93"/>
  </w:num>
  <w:num w:numId="82">
    <w:abstractNumId w:val="94"/>
  </w:num>
  <w:num w:numId="83">
    <w:abstractNumId w:val="85"/>
  </w:num>
  <w:num w:numId="84">
    <w:abstractNumId w:val="104"/>
  </w:num>
  <w:num w:numId="85">
    <w:abstractNumId w:val="14"/>
  </w:num>
  <w:num w:numId="86">
    <w:abstractNumId w:val="7"/>
  </w:num>
  <w:num w:numId="87">
    <w:abstractNumId w:val="95"/>
  </w:num>
  <w:num w:numId="88">
    <w:abstractNumId w:val="66"/>
  </w:num>
  <w:num w:numId="89">
    <w:abstractNumId w:val="28"/>
  </w:num>
  <w:num w:numId="90">
    <w:abstractNumId w:val="18"/>
  </w:num>
  <w:num w:numId="91">
    <w:abstractNumId w:val="34"/>
  </w:num>
  <w:num w:numId="92">
    <w:abstractNumId w:val="12"/>
  </w:num>
  <w:num w:numId="93">
    <w:abstractNumId w:val="83"/>
  </w:num>
  <w:num w:numId="94">
    <w:abstractNumId w:val="68"/>
  </w:num>
  <w:num w:numId="95">
    <w:abstractNumId w:val="47"/>
  </w:num>
  <w:num w:numId="96">
    <w:abstractNumId w:val="57"/>
  </w:num>
  <w:num w:numId="97">
    <w:abstractNumId w:val="22"/>
  </w:num>
  <w:num w:numId="98">
    <w:abstractNumId w:val="74"/>
  </w:num>
  <w:num w:numId="99">
    <w:abstractNumId w:val="2"/>
  </w:num>
  <w:num w:numId="100">
    <w:abstractNumId w:val="3"/>
  </w:num>
  <w:num w:numId="101">
    <w:abstractNumId w:val="4"/>
  </w:num>
  <w:num w:numId="102">
    <w:abstractNumId w:val="1"/>
  </w:num>
  <w:num w:numId="103">
    <w:abstractNumId w:val="5"/>
  </w:num>
  <w:num w:numId="104">
    <w:abstractNumId w:val="0"/>
  </w:num>
  <w:num w:numId="105">
    <w:abstractNumId w:val="89"/>
  </w:num>
  <w:num w:numId="106">
    <w:abstractNumId w:val="98"/>
  </w:num>
  <w:numIdMacAtCleanup w:val="9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A1DD3"/>
    <w:rsid w:val="000811FF"/>
    <w:rsid w:val="00090F1F"/>
    <w:rsid w:val="00092231"/>
    <w:rsid w:val="000A25B9"/>
    <w:rsid w:val="000A5CF5"/>
    <w:rsid w:val="000A7C21"/>
    <w:rsid w:val="000C16AE"/>
    <w:rsid w:val="000D64AC"/>
    <w:rsid w:val="000F2745"/>
    <w:rsid w:val="00100E7E"/>
    <w:rsid w:val="00106238"/>
    <w:rsid w:val="00162427"/>
    <w:rsid w:val="001A547C"/>
    <w:rsid w:val="001C1396"/>
    <w:rsid w:val="001E0C0B"/>
    <w:rsid w:val="001E2DC9"/>
    <w:rsid w:val="001E3A81"/>
    <w:rsid w:val="001F3D7E"/>
    <w:rsid w:val="00235B22"/>
    <w:rsid w:val="00241A90"/>
    <w:rsid w:val="002574BA"/>
    <w:rsid w:val="00264D21"/>
    <w:rsid w:val="002700B0"/>
    <w:rsid w:val="0029387D"/>
    <w:rsid w:val="002A03EC"/>
    <w:rsid w:val="00323812"/>
    <w:rsid w:val="0032617C"/>
    <w:rsid w:val="00336BDD"/>
    <w:rsid w:val="00362D79"/>
    <w:rsid w:val="00382B12"/>
    <w:rsid w:val="003904EF"/>
    <w:rsid w:val="003C0E70"/>
    <w:rsid w:val="003D63A2"/>
    <w:rsid w:val="003E5419"/>
    <w:rsid w:val="003F1269"/>
    <w:rsid w:val="00405E75"/>
    <w:rsid w:val="004126AE"/>
    <w:rsid w:val="00461702"/>
    <w:rsid w:val="00481EFB"/>
    <w:rsid w:val="00486959"/>
    <w:rsid w:val="004910CC"/>
    <w:rsid w:val="004922A0"/>
    <w:rsid w:val="004A3466"/>
    <w:rsid w:val="004C0DC2"/>
    <w:rsid w:val="004D2798"/>
    <w:rsid w:val="00523BA2"/>
    <w:rsid w:val="005625A1"/>
    <w:rsid w:val="00565BBD"/>
    <w:rsid w:val="00573AF9"/>
    <w:rsid w:val="00574DEC"/>
    <w:rsid w:val="005940B9"/>
    <w:rsid w:val="005A28FA"/>
    <w:rsid w:val="005D1487"/>
    <w:rsid w:val="005E2C1A"/>
    <w:rsid w:val="005E4A1C"/>
    <w:rsid w:val="005F0AA4"/>
    <w:rsid w:val="005F306E"/>
    <w:rsid w:val="00605FD5"/>
    <w:rsid w:val="00615574"/>
    <w:rsid w:val="00623923"/>
    <w:rsid w:val="00663D48"/>
    <w:rsid w:val="00664FF3"/>
    <w:rsid w:val="006678C8"/>
    <w:rsid w:val="00673B42"/>
    <w:rsid w:val="0068427B"/>
    <w:rsid w:val="00687847"/>
    <w:rsid w:val="006A4E87"/>
    <w:rsid w:val="006D0975"/>
    <w:rsid w:val="00736189"/>
    <w:rsid w:val="007638F2"/>
    <w:rsid w:val="0077571F"/>
    <w:rsid w:val="007F0E6E"/>
    <w:rsid w:val="007F2075"/>
    <w:rsid w:val="007F7F92"/>
    <w:rsid w:val="00817686"/>
    <w:rsid w:val="0083485C"/>
    <w:rsid w:val="00841536"/>
    <w:rsid w:val="00854BE0"/>
    <w:rsid w:val="008D28AA"/>
    <w:rsid w:val="008F14A4"/>
    <w:rsid w:val="008F3F6D"/>
    <w:rsid w:val="00903A66"/>
    <w:rsid w:val="009529AA"/>
    <w:rsid w:val="00964DD0"/>
    <w:rsid w:val="00976BE4"/>
    <w:rsid w:val="009A1DD3"/>
    <w:rsid w:val="009E25DA"/>
    <w:rsid w:val="009E5BAA"/>
    <w:rsid w:val="00A04674"/>
    <w:rsid w:val="00A517B6"/>
    <w:rsid w:val="00A6300F"/>
    <w:rsid w:val="00A76228"/>
    <w:rsid w:val="00AA4EED"/>
    <w:rsid w:val="00AB10F7"/>
    <w:rsid w:val="00AD26CF"/>
    <w:rsid w:val="00B206AF"/>
    <w:rsid w:val="00B25D8F"/>
    <w:rsid w:val="00B50897"/>
    <w:rsid w:val="00B7746F"/>
    <w:rsid w:val="00B83CF1"/>
    <w:rsid w:val="00B8681B"/>
    <w:rsid w:val="00BB5FC2"/>
    <w:rsid w:val="00BC39E1"/>
    <w:rsid w:val="00C20189"/>
    <w:rsid w:val="00C4592A"/>
    <w:rsid w:val="00C760DF"/>
    <w:rsid w:val="00C8686E"/>
    <w:rsid w:val="00CC3A16"/>
    <w:rsid w:val="00CE208E"/>
    <w:rsid w:val="00CE526B"/>
    <w:rsid w:val="00CE5B7F"/>
    <w:rsid w:val="00CE6529"/>
    <w:rsid w:val="00CF4D6F"/>
    <w:rsid w:val="00D1158A"/>
    <w:rsid w:val="00D2340D"/>
    <w:rsid w:val="00D250B6"/>
    <w:rsid w:val="00D54D26"/>
    <w:rsid w:val="00D63315"/>
    <w:rsid w:val="00DC297F"/>
    <w:rsid w:val="00DC5B05"/>
    <w:rsid w:val="00DD7C91"/>
    <w:rsid w:val="00E00890"/>
    <w:rsid w:val="00E40AA6"/>
    <w:rsid w:val="00E40B0B"/>
    <w:rsid w:val="00E75E66"/>
    <w:rsid w:val="00E77016"/>
    <w:rsid w:val="00E93C14"/>
    <w:rsid w:val="00EB040A"/>
    <w:rsid w:val="00EC4CD0"/>
    <w:rsid w:val="00EE32BB"/>
    <w:rsid w:val="00F01E10"/>
    <w:rsid w:val="00F60C14"/>
    <w:rsid w:val="00FC0A5B"/>
    <w:rsid w:val="00FC40C0"/>
    <w:rsid w:val="00FC5D8B"/>
    <w:rsid w:val="00FD7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1E10"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uiPriority w:val="9"/>
    <w:qFormat/>
    <w:rsid w:val="00F01E10"/>
    <w:pPr>
      <w:spacing w:before="48"/>
      <w:ind w:left="1318" w:hanging="720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sid w:val="00F01E10"/>
    <w:rPr>
      <w:rFonts w:eastAsia="Arial" w:cs="Arial"/>
      <w:w w:val="127"/>
      <w:sz w:val="20"/>
      <w:szCs w:val="20"/>
      <w:lang w:val="pl-PL" w:eastAsia="pl-PL" w:bidi="pl-PL"/>
    </w:rPr>
  </w:style>
  <w:style w:type="character" w:customStyle="1" w:styleId="ListLabel2">
    <w:name w:val="ListLabel 2"/>
    <w:qFormat/>
    <w:rsid w:val="00F01E10"/>
    <w:rPr>
      <w:lang w:val="pl-PL" w:eastAsia="pl-PL" w:bidi="pl-PL"/>
    </w:rPr>
  </w:style>
  <w:style w:type="character" w:customStyle="1" w:styleId="ListLabel3">
    <w:name w:val="ListLabel 3"/>
    <w:qFormat/>
    <w:rsid w:val="00F01E10"/>
    <w:rPr>
      <w:lang w:val="pl-PL" w:eastAsia="pl-PL" w:bidi="pl-PL"/>
    </w:rPr>
  </w:style>
  <w:style w:type="character" w:customStyle="1" w:styleId="ListLabel4">
    <w:name w:val="ListLabel 4"/>
    <w:qFormat/>
    <w:rsid w:val="00F01E10"/>
    <w:rPr>
      <w:lang w:val="pl-PL" w:eastAsia="pl-PL" w:bidi="pl-PL"/>
    </w:rPr>
  </w:style>
  <w:style w:type="character" w:customStyle="1" w:styleId="ListLabel5">
    <w:name w:val="ListLabel 5"/>
    <w:qFormat/>
    <w:rsid w:val="00F01E10"/>
    <w:rPr>
      <w:lang w:val="pl-PL" w:eastAsia="pl-PL" w:bidi="pl-PL"/>
    </w:rPr>
  </w:style>
  <w:style w:type="character" w:customStyle="1" w:styleId="ListLabel6">
    <w:name w:val="ListLabel 6"/>
    <w:qFormat/>
    <w:rsid w:val="00F01E10"/>
    <w:rPr>
      <w:lang w:val="pl-PL" w:eastAsia="pl-PL" w:bidi="pl-PL"/>
    </w:rPr>
  </w:style>
  <w:style w:type="character" w:customStyle="1" w:styleId="ListLabel7">
    <w:name w:val="ListLabel 7"/>
    <w:qFormat/>
    <w:rsid w:val="00F01E10"/>
    <w:rPr>
      <w:lang w:val="pl-PL" w:eastAsia="pl-PL" w:bidi="pl-PL"/>
    </w:rPr>
  </w:style>
  <w:style w:type="character" w:customStyle="1" w:styleId="ListLabel8">
    <w:name w:val="ListLabel 8"/>
    <w:qFormat/>
    <w:rsid w:val="00F01E10"/>
    <w:rPr>
      <w:lang w:val="pl-PL" w:eastAsia="pl-PL" w:bidi="pl-PL"/>
    </w:rPr>
  </w:style>
  <w:style w:type="character" w:customStyle="1" w:styleId="ListLabel9">
    <w:name w:val="ListLabel 9"/>
    <w:qFormat/>
    <w:rsid w:val="00F01E10"/>
    <w:rPr>
      <w:lang w:val="pl-PL" w:eastAsia="pl-PL" w:bidi="pl-PL"/>
    </w:rPr>
  </w:style>
  <w:style w:type="character" w:customStyle="1" w:styleId="ListLabel10">
    <w:name w:val="ListLabel 10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11">
    <w:name w:val="ListLabel 11"/>
    <w:qFormat/>
    <w:rsid w:val="00F01E10"/>
    <w:rPr>
      <w:lang w:val="pl-PL" w:eastAsia="pl-PL" w:bidi="pl-PL"/>
    </w:rPr>
  </w:style>
  <w:style w:type="character" w:customStyle="1" w:styleId="ListLabel12">
    <w:name w:val="ListLabel 12"/>
    <w:qFormat/>
    <w:rsid w:val="00F01E10"/>
    <w:rPr>
      <w:lang w:val="pl-PL" w:eastAsia="pl-PL" w:bidi="pl-PL"/>
    </w:rPr>
  </w:style>
  <w:style w:type="character" w:customStyle="1" w:styleId="ListLabel13">
    <w:name w:val="ListLabel 13"/>
    <w:qFormat/>
    <w:rsid w:val="00F01E10"/>
    <w:rPr>
      <w:lang w:val="pl-PL" w:eastAsia="pl-PL" w:bidi="pl-PL"/>
    </w:rPr>
  </w:style>
  <w:style w:type="character" w:customStyle="1" w:styleId="ListLabel14">
    <w:name w:val="ListLabel 14"/>
    <w:qFormat/>
    <w:rsid w:val="00F01E10"/>
    <w:rPr>
      <w:lang w:val="pl-PL" w:eastAsia="pl-PL" w:bidi="pl-PL"/>
    </w:rPr>
  </w:style>
  <w:style w:type="character" w:customStyle="1" w:styleId="ListLabel15">
    <w:name w:val="ListLabel 15"/>
    <w:qFormat/>
    <w:rsid w:val="00F01E10"/>
    <w:rPr>
      <w:lang w:val="pl-PL" w:eastAsia="pl-PL" w:bidi="pl-PL"/>
    </w:rPr>
  </w:style>
  <w:style w:type="character" w:customStyle="1" w:styleId="ListLabel16">
    <w:name w:val="ListLabel 16"/>
    <w:qFormat/>
    <w:rsid w:val="00F01E10"/>
    <w:rPr>
      <w:lang w:val="pl-PL" w:eastAsia="pl-PL" w:bidi="pl-PL"/>
    </w:rPr>
  </w:style>
  <w:style w:type="character" w:customStyle="1" w:styleId="ListLabel17">
    <w:name w:val="ListLabel 17"/>
    <w:qFormat/>
    <w:rsid w:val="00F01E10"/>
    <w:rPr>
      <w:lang w:val="pl-PL" w:eastAsia="pl-PL" w:bidi="pl-PL"/>
    </w:rPr>
  </w:style>
  <w:style w:type="character" w:customStyle="1" w:styleId="ListLabel18">
    <w:name w:val="ListLabel 18"/>
    <w:qFormat/>
    <w:rsid w:val="00F01E10"/>
    <w:rPr>
      <w:lang w:val="pl-PL" w:eastAsia="pl-PL" w:bidi="pl-PL"/>
    </w:rPr>
  </w:style>
  <w:style w:type="character" w:customStyle="1" w:styleId="ListLabel19">
    <w:name w:val="ListLabel 19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20">
    <w:name w:val="ListLabel 20"/>
    <w:qFormat/>
    <w:rsid w:val="00F01E10"/>
    <w:rPr>
      <w:lang w:val="pl-PL" w:eastAsia="pl-PL" w:bidi="pl-PL"/>
    </w:rPr>
  </w:style>
  <w:style w:type="character" w:customStyle="1" w:styleId="ListLabel21">
    <w:name w:val="ListLabel 21"/>
    <w:qFormat/>
    <w:rsid w:val="00F01E10"/>
    <w:rPr>
      <w:lang w:val="pl-PL" w:eastAsia="pl-PL" w:bidi="pl-PL"/>
    </w:rPr>
  </w:style>
  <w:style w:type="character" w:customStyle="1" w:styleId="ListLabel22">
    <w:name w:val="ListLabel 22"/>
    <w:qFormat/>
    <w:rsid w:val="00F01E10"/>
    <w:rPr>
      <w:lang w:val="pl-PL" w:eastAsia="pl-PL" w:bidi="pl-PL"/>
    </w:rPr>
  </w:style>
  <w:style w:type="character" w:customStyle="1" w:styleId="ListLabel23">
    <w:name w:val="ListLabel 23"/>
    <w:qFormat/>
    <w:rsid w:val="00F01E10"/>
    <w:rPr>
      <w:lang w:val="pl-PL" w:eastAsia="pl-PL" w:bidi="pl-PL"/>
    </w:rPr>
  </w:style>
  <w:style w:type="character" w:customStyle="1" w:styleId="ListLabel24">
    <w:name w:val="ListLabel 24"/>
    <w:qFormat/>
    <w:rsid w:val="00F01E10"/>
    <w:rPr>
      <w:lang w:val="pl-PL" w:eastAsia="pl-PL" w:bidi="pl-PL"/>
    </w:rPr>
  </w:style>
  <w:style w:type="character" w:customStyle="1" w:styleId="ListLabel25">
    <w:name w:val="ListLabel 25"/>
    <w:qFormat/>
    <w:rsid w:val="00F01E10"/>
    <w:rPr>
      <w:lang w:val="pl-PL" w:eastAsia="pl-PL" w:bidi="pl-PL"/>
    </w:rPr>
  </w:style>
  <w:style w:type="character" w:customStyle="1" w:styleId="ListLabel26">
    <w:name w:val="ListLabel 26"/>
    <w:qFormat/>
    <w:rsid w:val="00F01E10"/>
    <w:rPr>
      <w:lang w:val="pl-PL" w:eastAsia="pl-PL" w:bidi="pl-PL"/>
    </w:rPr>
  </w:style>
  <w:style w:type="character" w:customStyle="1" w:styleId="ListLabel27">
    <w:name w:val="ListLabel 27"/>
    <w:qFormat/>
    <w:rsid w:val="00F01E10"/>
    <w:rPr>
      <w:lang w:val="pl-PL" w:eastAsia="pl-PL" w:bidi="pl-PL"/>
    </w:rPr>
  </w:style>
  <w:style w:type="character" w:customStyle="1" w:styleId="ListLabel28">
    <w:name w:val="ListLabel 28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29">
    <w:name w:val="ListLabel 29"/>
    <w:qFormat/>
    <w:rsid w:val="00F01E10"/>
    <w:rPr>
      <w:lang w:val="pl-PL" w:eastAsia="pl-PL" w:bidi="pl-PL"/>
    </w:rPr>
  </w:style>
  <w:style w:type="character" w:customStyle="1" w:styleId="ListLabel30">
    <w:name w:val="ListLabel 30"/>
    <w:qFormat/>
    <w:rsid w:val="00F01E10"/>
    <w:rPr>
      <w:lang w:val="pl-PL" w:eastAsia="pl-PL" w:bidi="pl-PL"/>
    </w:rPr>
  </w:style>
  <w:style w:type="character" w:customStyle="1" w:styleId="ListLabel31">
    <w:name w:val="ListLabel 31"/>
    <w:qFormat/>
    <w:rsid w:val="00F01E10"/>
    <w:rPr>
      <w:lang w:val="pl-PL" w:eastAsia="pl-PL" w:bidi="pl-PL"/>
    </w:rPr>
  </w:style>
  <w:style w:type="character" w:customStyle="1" w:styleId="ListLabel32">
    <w:name w:val="ListLabel 32"/>
    <w:qFormat/>
    <w:rsid w:val="00F01E10"/>
    <w:rPr>
      <w:lang w:val="pl-PL" w:eastAsia="pl-PL" w:bidi="pl-PL"/>
    </w:rPr>
  </w:style>
  <w:style w:type="character" w:customStyle="1" w:styleId="ListLabel33">
    <w:name w:val="ListLabel 33"/>
    <w:qFormat/>
    <w:rsid w:val="00F01E10"/>
    <w:rPr>
      <w:lang w:val="pl-PL" w:eastAsia="pl-PL" w:bidi="pl-PL"/>
    </w:rPr>
  </w:style>
  <w:style w:type="character" w:customStyle="1" w:styleId="ListLabel34">
    <w:name w:val="ListLabel 34"/>
    <w:qFormat/>
    <w:rsid w:val="00F01E10"/>
    <w:rPr>
      <w:lang w:val="pl-PL" w:eastAsia="pl-PL" w:bidi="pl-PL"/>
    </w:rPr>
  </w:style>
  <w:style w:type="character" w:customStyle="1" w:styleId="ListLabel35">
    <w:name w:val="ListLabel 35"/>
    <w:qFormat/>
    <w:rsid w:val="00F01E10"/>
    <w:rPr>
      <w:lang w:val="pl-PL" w:eastAsia="pl-PL" w:bidi="pl-PL"/>
    </w:rPr>
  </w:style>
  <w:style w:type="character" w:customStyle="1" w:styleId="ListLabel36">
    <w:name w:val="ListLabel 36"/>
    <w:qFormat/>
    <w:rsid w:val="00F01E10"/>
    <w:rPr>
      <w:lang w:val="pl-PL" w:eastAsia="pl-PL" w:bidi="pl-PL"/>
    </w:rPr>
  </w:style>
  <w:style w:type="character" w:customStyle="1" w:styleId="ListLabel37">
    <w:name w:val="ListLabel 37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38">
    <w:name w:val="ListLabel 38"/>
    <w:qFormat/>
    <w:rsid w:val="00F01E10"/>
    <w:rPr>
      <w:lang w:val="pl-PL" w:eastAsia="pl-PL" w:bidi="pl-PL"/>
    </w:rPr>
  </w:style>
  <w:style w:type="character" w:customStyle="1" w:styleId="ListLabel39">
    <w:name w:val="ListLabel 39"/>
    <w:qFormat/>
    <w:rsid w:val="00F01E10"/>
    <w:rPr>
      <w:lang w:val="pl-PL" w:eastAsia="pl-PL" w:bidi="pl-PL"/>
    </w:rPr>
  </w:style>
  <w:style w:type="character" w:customStyle="1" w:styleId="ListLabel40">
    <w:name w:val="ListLabel 40"/>
    <w:qFormat/>
    <w:rsid w:val="00F01E10"/>
    <w:rPr>
      <w:lang w:val="pl-PL" w:eastAsia="pl-PL" w:bidi="pl-PL"/>
    </w:rPr>
  </w:style>
  <w:style w:type="character" w:customStyle="1" w:styleId="ListLabel41">
    <w:name w:val="ListLabel 41"/>
    <w:qFormat/>
    <w:rsid w:val="00F01E10"/>
    <w:rPr>
      <w:lang w:val="pl-PL" w:eastAsia="pl-PL" w:bidi="pl-PL"/>
    </w:rPr>
  </w:style>
  <w:style w:type="character" w:customStyle="1" w:styleId="ListLabel42">
    <w:name w:val="ListLabel 42"/>
    <w:qFormat/>
    <w:rsid w:val="00F01E10"/>
    <w:rPr>
      <w:lang w:val="pl-PL" w:eastAsia="pl-PL" w:bidi="pl-PL"/>
    </w:rPr>
  </w:style>
  <w:style w:type="character" w:customStyle="1" w:styleId="ListLabel43">
    <w:name w:val="ListLabel 43"/>
    <w:qFormat/>
    <w:rsid w:val="00F01E10"/>
    <w:rPr>
      <w:lang w:val="pl-PL" w:eastAsia="pl-PL" w:bidi="pl-PL"/>
    </w:rPr>
  </w:style>
  <w:style w:type="character" w:customStyle="1" w:styleId="ListLabel44">
    <w:name w:val="ListLabel 44"/>
    <w:qFormat/>
    <w:rsid w:val="00F01E10"/>
    <w:rPr>
      <w:lang w:val="pl-PL" w:eastAsia="pl-PL" w:bidi="pl-PL"/>
    </w:rPr>
  </w:style>
  <w:style w:type="character" w:customStyle="1" w:styleId="ListLabel45">
    <w:name w:val="ListLabel 45"/>
    <w:qFormat/>
    <w:rsid w:val="00F01E10"/>
    <w:rPr>
      <w:lang w:val="pl-PL" w:eastAsia="pl-PL" w:bidi="pl-PL"/>
    </w:rPr>
  </w:style>
  <w:style w:type="character" w:customStyle="1" w:styleId="ListLabel46">
    <w:name w:val="ListLabel 46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47">
    <w:name w:val="ListLabel 47"/>
    <w:qFormat/>
    <w:rsid w:val="00F01E10"/>
    <w:rPr>
      <w:lang w:val="pl-PL" w:eastAsia="pl-PL" w:bidi="pl-PL"/>
    </w:rPr>
  </w:style>
  <w:style w:type="character" w:customStyle="1" w:styleId="ListLabel48">
    <w:name w:val="ListLabel 48"/>
    <w:qFormat/>
    <w:rsid w:val="00F01E10"/>
    <w:rPr>
      <w:lang w:val="pl-PL" w:eastAsia="pl-PL" w:bidi="pl-PL"/>
    </w:rPr>
  </w:style>
  <w:style w:type="character" w:customStyle="1" w:styleId="ListLabel49">
    <w:name w:val="ListLabel 49"/>
    <w:qFormat/>
    <w:rsid w:val="00F01E10"/>
    <w:rPr>
      <w:lang w:val="pl-PL" w:eastAsia="pl-PL" w:bidi="pl-PL"/>
    </w:rPr>
  </w:style>
  <w:style w:type="character" w:customStyle="1" w:styleId="ListLabel50">
    <w:name w:val="ListLabel 50"/>
    <w:qFormat/>
    <w:rsid w:val="00F01E10"/>
    <w:rPr>
      <w:lang w:val="pl-PL" w:eastAsia="pl-PL" w:bidi="pl-PL"/>
    </w:rPr>
  </w:style>
  <w:style w:type="character" w:customStyle="1" w:styleId="ListLabel51">
    <w:name w:val="ListLabel 51"/>
    <w:qFormat/>
    <w:rsid w:val="00F01E10"/>
    <w:rPr>
      <w:lang w:val="pl-PL" w:eastAsia="pl-PL" w:bidi="pl-PL"/>
    </w:rPr>
  </w:style>
  <w:style w:type="character" w:customStyle="1" w:styleId="ListLabel52">
    <w:name w:val="ListLabel 52"/>
    <w:qFormat/>
    <w:rsid w:val="00F01E10"/>
    <w:rPr>
      <w:lang w:val="pl-PL" w:eastAsia="pl-PL" w:bidi="pl-PL"/>
    </w:rPr>
  </w:style>
  <w:style w:type="character" w:customStyle="1" w:styleId="ListLabel53">
    <w:name w:val="ListLabel 53"/>
    <w:qFormat/>
    <w:rsid w:val="00F01E10"/>
    <w:rPr>
      <w:lang w:val="pl-PL" w:eastAsia="pl-PL" w:bidi="pl-PL"/>
    </w:rPr>
  </w:style>
  <w:style w:type="character" w:customStyle="1" w:styleId="ListLabel54">
    <w:name w:val="ListLabel 54"/>
    <w:qFormat/>
    <w:rsid w:val="00F01E10"/>
    <w:rPr>
      <w:lang w:val="pl-PL" w:eastAsia="pl-PL" w:bidi="pl-PL"/>
    </w:rPr>
  </w:style>
  <w:style w:type="character" w:customStyle="1" w:styleId="ListLabel55">
    <w:name w:val="ListLabel 55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56">
    <w:name w:val="ListLabel 56"/>
    <w:qFormat/>
    <w:rsid w:val="00F01E10"/>
    <w:rPr>
      <w:lang w:val="pl-PL" w:eastAsia="pl-PL" w:bidi="pl-PL"/>
    </w:rPr>
  </w:style>
  <w:style w:type="character" w:customStyle="1" w:styleId="ListLabel57">
    <w:name w:val="ListLabel 57"/>
    <w:qFormat/>
    <w:rsid w:val="00F01E10"/>
    <w:rPr>
      <w:lang w:val="pl-PL" w:eastAsia="pl-PL" w:bidi="pl-PL"/>
    </w:rPr>
  </w:style>
  <w:style w:type="character" w:customStyle="1" w:styleId="ListLabel58">
    <w:name w:val="ListLabel 58"/>
    <w:qFormat/>
    <w:rsid w:val="00F01E10"/>
    <w:rPr>
      <w:lang w:val="pl-PL" w:eastAsia="pl-PL" w:bidi="pl-PL"/>
    </w:rPr>
  </w:style>
  <w:style w:type="character" w:customStyle="1" w:styleId="ListLabel59">
    <w:name w:val="ListLabel 59"/>
    <w:qFormat/>
    <w:rsid w:val="00F01E10"/>
    <w:rPr>
      <w:lang w:val="pl-PL" w:eastAsia="pl-PL" w:bidi="pl-PL"/>
    </w:rPr>
  </w:style>
  <w:style w:type="character" w:customStyle="1" w:styleId="ListLabel60">
    <w:name w:val="ListLabel 60"/>
    <w:qFormat/>
    <w:rsid w:val="00F01E10"/>
    <w:rPr>
      <w:lang w:val="pl-PL" w:eastAsia="pl-PL" w:bidi="pl-PL"/>
    </w:rPr>
  </w:style>
  <w:style w:type="character" w:customStyle="1" w:styleId="ListLabel61">
    <w:name w:val="ListLabel 61"/>
    <w:qFormat/>
    <w:rsid w:val="00F01E10"/>
    <w:rPr>
      <w:lang w:val="pl-PL" w:eastAsia="pl-PL" w:bidi="pl-PL"/>
    </w:rPr>
  </w:style>
  <w:style w:type="character" w:customStyle="1" w:styleId="ListLabel62">
    <w:name w:val="ListLabel 62"/>
    <w:qFormat/>
    <w:rsid w:val="00F01E10"/>
    <w:rPr>
      <w:lang w:val="pl-PL" w:eastAsia="pl-PL" w:bidi="pl-PL"/>
    </w:rPr>
  </w:style>
  <w:style w:type="character" w:customStyle="1" w:styleId="ListLabel63">
    <w:name w:val="ListLabel 63"/>
    <w:qFormat/>
    <w:rsid w:val="00F01E10"/>
    <w:rPr>
      <w:lang w:val="pl-PL" w:eastAsia="pl-PL" w:bidi="pl-PL"/>
    </w:rPr>
  </w:style>
  <w:style w:type="character" w:customStyle="1" w:styleId="ListLabel64">
    <w:name w:val="ListLabel 64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65">
    <w:name w:val="ListLabel 65"/>
    <w:qFormat/>
    <w:rsid w:val="00F01E10"/>
    <w:rPr>
      <w:lang w:val="pl-PL" w:eastAsia="pl-PL" w:bidi="pl-PL"/>
    </w:rPr>
  </w:style>
  <w:style w:type="character" w:customStyle="1" w:styleId="ListLabel66">
    <w:name w:val="ListLabel 66"/>
    <w:qFormat/>
    <w:rsid w:val="00F01E10"/>
    <w:rPr>
      <w:lang w:val="pl-PL" w:eastAsia="pl-PL" w:bidi="pl-PL"/>
    </w:rPr>
  </w:style>
  <w:style w:type="character" w:customStyle="1" w:styleId="ListLabel67">
    <w:name w:val="ListLabel 67"/>
    <w:qFormat/>
    <w:rsid w:val="00F01E10"/>
    <w:rPr>
      <w:lang w:val="pl-PL" w:eastAsia="pl-PL" w:bidi="pl-PL"/>
    </w:rPr>
  </w:style>
  <w:style w:type="character" w:customStyle="1" w:styleId="ListLabel68">
    <w:name w:val="ListLabel 68"/>
    <w:qFormat/>
    <w:rsid w:val="00F01E10"/>
    <w:rPr>
      <w:lang w:val="pl-PL" w:eastAsia="pl-PL" w:bidi="pl-PL"/>
    </w:rPr>
  </w:style>
  <w:style w:type="character" w:customStyle="1" w:styleId="ListLabel69">
    <w:name w:val="ListLabel 69"/>
    <w:qFormat/>
    <w:rsid w:val="00F01E10"/>
    <w:rPr>
      <w:lang w:val="pl-PL" w:eastAsia="pl-PL" w:bidi="pl-PL"/>
    </w:rPr>
  </w:style>
  <w:style w:type="character" w:customStyle="1" w:styleId="ListLabel70">
    <w:name w:val="ListLabel 70"/>
    <w:qFormat/>
    <w:rsid w:val="00F01E10"/>
    <w:rPr>
      <w:lang w:val="pl-PL" w:eastAsia="pl-PL" w:bidi="pl-PL"/>
    </w:rPr>
  </w:style>
  <w:style w:type="character" w:customStyle="1" w:styleId="ListLabel71">
    <w:name w:val="ListLabel 71"/>
    <w:qFormat/>
    <w:rsid w:val="00F01E10"/>
    <w:rPr>
      <w:lang w:val="pl-PL" w:eastAsia="pl-PL" w:bidi="pl-PL"/>
    </w:rPr>
  </w:style>
  <w:style w:type="character" w:customStyle="1" w:styleId="ListLabel72">
    <w:name w:val="ListLabel 72"/>
    <w:qFormat/>
    <w:rsid w:val="00F01E10"/>
    <w:rPr>
      <w:lang w:val="pl-PL" w:eastAsia="pl-PL" w:bidi="pl-PL"/>
    </w:rPr>
  </w:style>
  <w:style w:type="character" w:customStyle="1" w:styleId="ListLabel73">
    <w:name w:val="ListLabel 73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74">
    <w:name w:val="ListLabel 74"/>
    <w:qFormat/>
    <w:rsid w:val="00F01E10"/>
    <w:rPr>
      <w:lang w:val="pl-PL" w:eastAsia="pl-PL" w:bidi="pl-PL"/>
    </w:rPr>
  </w:style>
  <w:style w:type="character" w:customStyle="1" w:styleId="ListLabel75">
    <w:name w:val="ListLabel 75"/>
    <w:qFormat/>
    <w:rsid w:val="00F01E10"/>
    <w:rPr>
      <w:lang w:val="pl-PL" w:eastAsia="pl-PL" w:bidi="pl-PL"/>
    </w:rPr>
  </w:style>
  <w:style w:type="character" w:customStyle="1" w:styleId="ListLabel76">
    <w:name w:val="ListLabel 76"/>
    <w:qFormat/>
    <w:rsid w:val="00F01E10"/>
    <w:rPr>
      <w:lang w:val="pl-PL" w:eastAsia="pl-PL" w:bidi="pl-PL"/>
    </w:rPr>
  </w:style>
  <w:style w:type="character" w:customStyle="1" w:styleId="ListLabel77">
    <w:name w:val="ListLabel 77"/>
    <w:qFormat/>
    <w:rsid w:val="00F01E10"/>
    <w:rPr>
      <w:lang w:val="pl-PL" w:eastAsia="pl-PL" w:bidi="pl-PL"/>
    </w:rPr>
  </w:style>
  <w:style w:type="character" w:customStyle="1" w:styleId="ListLabel78">
    <w:name w:val="ListLabel 78"/>
    <w:qFormat/>
    <w:rsid w:val="00F01E10"/>
    <w:rPr>
      <w:lang w:val="pl-PL" w:eastAsia="pl-PL" w:bidi="pl-PL"/>
    </w:rPr>
  </w:style>
  <w:style w:type="character" w:customStyle="1" w:styleId="ListLabel79">
    <w:name w:val="ListLabel 79"/>
    <w:qFormat/>
    <w:rsid w:val="00F01E10"/>
    <w:rPr>
      <w:lang w:val="pl-PL" w:eastAsia="pl-PL" w:bidi="pl-PL"/>
    </w:rPr>
  </w:style>
  <w:style w:type="character" w:customStyle="1" w:styleId="ListLabel80">
    <w:name w:val="ListLabel 80"/>
    <w:qFormat/>
    <w:rsid w:val="00F01E10"/>
    <w:rPr>
      <w:lang w:val="pl-PL" w:eastAsia="pl-PL" w:bidi="pl-PL"/>
    </w:rPr>
  </w:style>
  <w:style w:type="character" w:customStyle="1" w:styleId="ListLabel81">
    <w:name w:val="ListLabel 81"/>
    <w:qFormat/>
    <w:rsid w:val="00F01E10"/>
    <w:rPr>
      <w:lang w:val="pl-PL" w:eastAsia="pl-PL" w:bidi="pl-PL"/>
    </w:rPr>
  </w:style>
  <w:style w:type="character" w:customStyle="1" w:styleId="ListLabel82">
    <w:name w:val="ListLabel 82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83">
    <w:name w:val="ListLabel 83"/>
    <w:qFormat/>
    <w:rsid w:val="00F01E10"/>
    <w:rPr>
      <w:lang w:val="pl-PL" w:eastAsia="pl-PL" w:bidi="pl-PL"/>
    </w:rPr>
  </w:style>
  <w:style w:type="character" w:customStyle="1" w:styleId="ListLabel84">
    <w:name w:val="ListLabel 84"/>
    <w:qFormat/>
    <w:rsid w:val="00F01E10"/>
    <w:rPr>
      <w:lang w:val="pl-PL" w:eastAsia="pl-PL" w:bidi="pl-PL"/>
    </w:rPr>
  </w:style>
  <w:style w:type="character" w:customStyle="1" w:styleId="ListLabel85">
    <w:name w:val="ListLabel 85"/>
    <w:qFormat/>
    <w:rsid w:val="00F01E10"/>
    <w:rPr>
      <w:lang w:val="pl-PL" w:eastAsia="pl-PL" w:bidi="pl-PL"/>
    </w:rPr>
  </w:style>
  <w:style w:type="character" w:customStyle="1" w:styleId="ListLabel86">
    <w:name w:val="ListLabel 86"/>
    <w:qFormat/>
    <w:rsid w:val="00F01E10"/>
    <w:rPr>
      <w:lang w:val="pl-PL" w:eastAsia="pl-PL" w:bidi="pl-PL"/>
    </w:rPr>
  </w:style>
  <w:style w:type="character" w:customStyle="1" w:styleId="ListLabel87">
    <w:name w:val="ListLabel 87"/>
    <w:qFormat/>
    <w:rsid w:val="00F01E10"/>
    <w:rPr>
      <w:lang w:val="pl-PL" w:eastAsia="pl-PL" w:bidi="pl-PL"/>
    </w:rPr>
  </w:style>
  <w:style w:type="character" w:customStyle="1" w:styleId="ListLabel88">
    <w:name w:val="ListLabel 88"/>
    <w:qFormat/>
    <w:rsid w:val="00F01E10"/>
    <w:rPr>
      <w:lang w:val="pl-PL" w:eastAsia="pl-PL" w:bidi="pl-PL"/>
    </w:rPr>
  </w:style>
  <w:style w:type="character" w:customStyle="1" w:styleId="ListLabel89">
    <w:name w:val="ListLabel 89"/>
    <w:qFormat/>
    <w:rsid w:val="00F01E10"/>
    <w:rPr>
      <w:lang w:val="pl-PL" w:eastAsia="pl-PL" w:bidi="pl-PL"/>
    </w:rPr>
  </w:style>
  <w:style w:type="character" w:customStyle="1" w:styleId="ListLabel90">
    <w:name w:val="ListLabel 90"/>
    <w:qFormat/>
    <w:rsid w:val="00F01E10"/>
    <w:rPr>
      <w:lang w:val="pl-PL" w:eastAsia="pl-PL" w:bidi="pl-PL"/>
    </w:rPr>
  </w:style>
  <w:style w:type="character" w:customStyle="1" w:styleId="ListLabel91">
    <w:name w:val="ListLabel 91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92">
    <w:name w:val="ListLabel 92"/>
    <w:qFormat/>
    <w:rsid w:val="00F01E10"/>
    <w:rPr>
      <w:lang w:val="pl-PL" w:eastAsia="pl-PL" w:bidi="pl-PL"/>
    </w:rPr>
  </w:style>
  <w:style w:type="character" w:customStyle="1" w:styleId="ListLabel93">
    <w:name w:val="ListLabel 93"/>
    <w:qFormat/>
    <w:rsid w:val="00F01E10"/>
    <w:rPr>
      <w:lang w:val="pl-PL" w:eastAsia="pl-PL" w:bidi="pl-PL"/>
    </w:rPr>
  </w:style>
  <w:style w:type="character" w:customStyle="1" w:styleId="ListLabel94">
    <w:name w:val="ListLabel 94"/>
    <w:qFormat/>
    <w:rsid w:val="00F01E10"/>
    <w:rPr>
      <w:lang w:val="pl-PL" w:eastAsia="pl-PL" w:bidi="pl-PL"/>
    </w:rPr>
  </w:style>
  <w:style w:type="character" w:customStyle="1" w:styleId="ListLabel95">
    <w:name w:val="ListLabel 95"/>
    <w:qFormat/>
    <w:rsid w:val="00F01E10"/>
    <w:rPr>
      <w:lang w:val="pl-PL" w:eastAsia="pl-PL" w:bidi="pl-PL"/>
    </w:rPr>
  </w:style>
  <w:style w:type="character" w:customStyle="1" w:styleId="ListLabel96">
    <w:name w:val="ListLabel 96"/>
    <w:qFormat/>
    <w:rsid w:val="00F01E10"/>
    <w:rPr>
      <w:lang w:val="pl-PL" w:eastAsia="pl-PL" w:bidi="pl-PL"/>
    </w:rPr>
  </w:style>
  <w:style w:type="character" w:customStyle="1" w:styleId="ListLabel97">
    <w:name w:val="ListLabel 97"/>
    <w:qFormat/>
    <w:rsid w:val="00F01E10"/>
    <w:rPr>
      <w:lang w:val="pl-PL" w:eastAsia="pl-PL" w:bidi="pl-PL"/>
    </w:rPr>
  </w:style>
  <w:style w:type="character" w:customStyle="1" w:styleId="ListLabel98">
    <w:name w:val="ListLabel 98"/>
    <w:qFormat/>
    <w:rsid w:val="00F01E10"/>
    <w:rPr>
      <w:lang w:val="pl-PL" w:eastAsia="pl-PL" w:bidi="pl-PL"/>
    </w:rPr>
  </w:style>
  <w:style w:type="character" w:customStyle="1" w:styleId="ListLabel99">
    <w:name w:val="ListLabel 99"/>
    <w:qFormat/>
    <w:rsid w:val="00F01E10"/>
    <w:rPr>
      <w:lang w:val="pl-PL" w:eastAsia="pl-PL" w:bidi="pl-PL"/>
    </w:rPr>
  </w:style>
  <w:style w:type="character" w:customStyle="1" w:styleId="ListLabel100">
    <w:name w:val="ListLabel 100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101">
    <w:name w:val="ListLabel 101"/>
    <w:qFormat/>
    <w:rsid w:val="00F01E10"/>
    <w:rPr>
      <w:lang w:val="pl-PL" w:eastAsia="pl-PL" w:bidi="pl-PL"/>
    </w:rPr>
  </w:style>
  <w:style w:type="character" w:customStyle="1" w:styleId="ListLabel102">
    <w:name w:val="ListLabel 102"/>
    <w:qFormat/>
    <w:rsid w:val="00F01E10"/>
    <w:rPr>
      <w:lang w:val="pl-PL" w:eastAsia="pl-PL" w:bidi="pl-PL"/>
    </w:rPr>
  </w:style>
  <w:style w:type="character" w:customStyle="1" w:styleId="ListLabel103">
    <w:name w:val="ListLabel 103"/>
    <w:qFormat/>
    <w:rsid w:val="00F01E10"/>
    <w:rPr>
      <w:lang w:val="pl-PL" w:eastAsia="pl-PL" w:bidi="pl-PL"/>
    </w:rPr>
  </w:style>
  <w:style w:type="character" w:customStyle="1" w:styleId="ListLabel104">
    <w:name w:val="ListLabel 104"/>
    <w:qFormat/>
    <w:rsid w:val="00F01E10"/>
    <w:rPr>
      <w:lang w:val="pl-PL" w:eastAsia="pl-PL" w:bidi="pl-PL"/>
    </w:rPr>
  </w:style>
  <w:style w:type="character" w:customStyle="1" w:styleId="ListLabel105">
    <w:name w:val="ListLabel 105"/>
    <w:qFormat/>
    <w:rsid w:val="00F01E10"/>
    <w:rPr>
      <w:lang w:val="pl-PL" w:eastAsia="pl-PL" w:bidi="pl-PL"/>
    </w:rPr>
  </w:style>
  <w:style w:type="character" w:customStyle="1" w:styleId="ListLabel106">
    <w:name w:val="ListLabel 106"/>
    <w:qFormat/>
    <w:rsid w:val="00F01E10"/>
    <w:rPr>
      <w:lang w:val="pl-PL" w:eastAsia="pl-PL" w:bidi="pl-PL"/>
    </w:rPr>
  </w:style>
  <w:style w:type="character" w:customStyle="1" w:styleId="ListLabel107">
    <w:name w:val="ListLabel 107"/>
    <w:qFormat/>
    <w:rsid w:val="00F01E10"/>
    <w:rPr>
      <w:lang w:val="pl-PL" w:eastAsia="pl-PL" w:bidi="pl-PL"/>
    </w:rPr>
  </w:style>
  <w:style w:type="character" w:customStyle="1" w:styleId="ListLabel108">
    <w:name w:val="ListLabel 108"/>
    <w:qFormat/>
    <w:rsid w:val="00F01E10"/>
    <w:rPr>
      <w:lang w:val="pl-PL" w:eastAsia="pl-PL" w:bidi="pl-PL"/>
    </w:rPr>
  </w:style>
  <w:style w:type="character" w:customStyle="1" w:styleId="ListLabel109">
    <w:name w:val="ListLabel 109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110">
    <w:name w:val="ListLabel 110"/>
    <w:qFormat/>
    <w:rsid w:val="00F01E10"/>
    <w:rPr>
      <w:lang w:val="pl-PL" w:eastAsia="pl-PL" w:bidi="pl-PL"/>
    </w:rPr>
  </w:style>
  <w:style w:type="character" w:customStyle="1" w:styleId="ListLabel111">
    <w:name w:val="ListLabel 111"/>
    <w:qFormat/>
    <w:rsid w:val="00F01E10"/>
    <w:rPr>
      <w:lang w:val="pl-PL" w:eastAsia="pl-PL" w:bidi="pl-PL"/>
    </w:rPr>
  </w:style>
  <w:style w:type="character" w:customStyle="1" w:styleId="ListLabel112">
    <w:name w:val="ListLabel 112"/>
    <w:qFormat/>
    <w:rsid w:val="00F01E10"/>
    <w:rPr>
      <w:lang w:val="pl-PL" w:eastAsia="pl-PL" w:bidi="pl-PL"/>
    </w:rPr>
  </w:style>
  <w:style w:type="character" w:customStyle="1" w:styleId="ListLabel113">
    <w:name w:val="ListLabel 113"/>
    <w:qFormat/>
    <w:rsid w:val="00F01E10"/>
    <w:rPr>
      <w:lang w:val="pl-PL" w:eastAsia="pl-PL" w:bidi="pl-PL"/>
    </w:rPr>
  </w:style>
  <w:style w:type="character" w:customStyle="1" w:styleId="ListLabel114">
    <w:name w:val="ListLabel 114"/>
    <w:qFormat/>
    <w:rsid w:val="00F01E10"/>
    <w:rPr>
      <w:lang w:val="pl-PL" w:eastAsia="pl-PL" w:bidi="pl-PL"/>
    </w:rPr>
  </w:style>
  <w:style w:type="character" w:customStyle="1" w:styleId="ListLabel115">
    <w:name w:val="ListLabel 115"/>
    <w:qFormat/>
    <w:rsid w:val="00F01E10"/>
    <w:rPr>
      <w:lang w:val="pl-PL" w:eastAsia="pl-PL" w:bidi="pl-PL"/>
    </w:rPr>
  </w:style>
  <w:style w:type="character" w:customStyle="1" w:styleId="ListLabel116">
    <w:name w:val="ListLabel 116"/>
    <w:qFormat/>
    <w:rsid w:val="00F01E10"/>
    <w:rPr>
      <w:lang w:val="pl-PL" w:eastAsia="pl-PL" w:bidi="pl-PL"/>
    </w:rPr>
  </w:style>
  <w:style w:type="character" w:customStyle="1" w:styleId="ListLabel117">
    <w:name w:val="ListLabel 117"/>
    <w:qFormat/>
    <w:rsid w:val="00F01E10"/>
    <w:rPr>
      <w:lang w:val="pl-PL" w:eastAsia="pl-PL" w:bidi="pl-PL"/>
    </w:rPr>
  </w:style>
  <w:style w:type="character" w:customStyle="1" w:styleId="ListLabel118">
    <w:name w:val="ListLabel 118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119">
    <w:name w:val="ListLabel 119"/>
    <w:qFormat/>
    <w:rsid w:val="00F01E10"/>
    <w:rPr>
      <w:lang w:val="pl-PL" w:eastAsia="pl-PL" w:bidi="pl-PL"/>
    </w:rPr>
  </w:style>
  <w:style w:type="character" w:customStyle="1" w:styleId="ListLabel120">
    <w:name w:val="ListLabel 120"/>
    <w:qFormat/>
    <w:rsid w:val="00F01E10"/>
    <w:rPr>
      <w:lang w:val="pl-PL" w:eastAsia="pl-PL" w:bidi="pl-PL"/>
    </w:rPr>
  </w:style>
  <w:style w:type="character" w:customStyle="1" w:styleId="ListLabel121">
    <w:name w:val="ListLabel 121"/>
    <w:qFormat/>
    <w:rsid w:val="00F01E10"/>
    <w:rPr>
      <w:lang w:val="pl-PL" w:eastAsia="pl-PL" w:bidi="pl-PL"/>
    </w:rPr>
  </w:style>
  <w:style w:type="character" w:customStyle="1" w:styleId="ListLabel122">
    <w:name w:val="ListLabel 122"/>
    <w:qFormat/>
    <w:rsid w:val="00F01E10"/>
    <w:rPr>
      <w:lang w:val="pl-PL" w:eastAsia="pl-PL" w:bidi="pl-PL"/>
    </w:rPr>
  </w:style>
  <w:style w:type="character" w:customStyle="1" w:styleId="ListLabel123">
    <w:name w:val="ListLabel 123"/>
    <w:qFormat/>
    <w:rsid w:val="00F01E10"/>
    <w:rPr>
      <w:lang w:val="pl-PL" w:eastAsia="pl-PL" w:bidi="pl-PL"/>
    </w:rPr>
  </w:style>
  <w:style w:type="character" w:customStyle="1" w:styleId="ListLabel124">
    <w:name w:val="ListLabel 124"/>
    <w:qFormat/>
    <w:rsid w:val="00F01E10"/>
    <w:rPr>
      <w:lang w:val="pl-PL" w:eastAsia="pl-PL" w:bidi="pl-PL"/>
    </w:rPr>
  </w:style>
  <w:style w:type="character" w:customStyle="1" w:styleId="ListLabel125">
    <w:name w:val="ListLabel 125"/>
    <w:qFormat/>
    <w:rsid w:val="00F01E10"/>
    <w:rPr>
      <w:lang w:val="pl-PL" w:eastAsia="pl-PL" w:bidi="pl-PL"/>
    </w:rPr>
  </w:style>
  <w:style w:type="character" w:customStyle="1" w:styleId="ListLabel126">
    <w:name w:val="ListLabel 126"/>
    <w:qFormat/>
    <w:rsid w:val="00F01E10"/>
    <w:rPr>
      <w:lang w:val="pl-PL" w:eastAsia="pl-PL" w:bidi="pl-PL"/>
    </w:rPr>
  </w:style>
  <w:style w:type="character" w:customStyle="1" w:styleId="ListLabel127">
    <w:name w:val="ListLabel 127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128">
    <w:name w:val="ListLabel 128"/>
    <w:qFormat/>
    <w:rsid w:val="00F01E10"/>
    <w:rPr>
      <w:lang w:val="pl-PL" w:eastAsia="pl-PL" w:bidi="pl-PL"/>
    </w:rPr>
  </w:style>
  <w:style w:type="character" w:customStyle="1" w:styleId="ListLabel129">
    <w:name w:val="ListLabel 129"/>
    <w:qFormat/>
    <w:rsid w:val="00F01E10"/>
    <w:rPr>
      <w:lang w:val="pl-PL" w:eastAsia="pl-PL" w:bidi="pl-PL"/>
    </w:rPr>
  </w:style>
  <w:style w:type="character" w:customStyle="1" w:styleId="ListLabel130">
    <w:name w:val="ListLabel 130"/>
    <w:qFormat/>
    <w:rsid w:val="00F01E10"/>
    <w:rPr>
      <w:lang w:val="pl-PL" w:eastAsia="pl-PL" w:bidi="pl-PL"/>
    </w:rPr>
  </w:style>
  <w:style w:type="character" w:customStyle="1" w:styleId="ListLabel131">
    <w:name w:val="ListLabel 131"/>
    <w:qFormat/>
    <w:rsid w:val="00F01E10"/>
    <w:rPr>
      <w:lang w:val="pl-PL" w:eastAsia="pl-PL" w:bidi="pl-PL"/>
    </w:rPr>
  </w:style>
  <w:style w:type="character" w:customStyle="1" w:styleId="ListLabel132">
    <w:name w:val="ListLabel 132"/>
    <w:qFormat/>
    <w:rsid w:val="00F01E10"/>
    <w:rPr>
      <w:lang w:val="pl-PL" w:eastAsia="pl-PL" w:bidi="pl-PL"/>
    </w:rPr>
  </w:style>
  <w:style w:type="character" w:customStyle="1" w:styleId="ListLabel133">
    <w:name w:val="ListLabel 133"/>
    <w:qFormat/>
    <w:rsid w:val="00F01E10"/>
    <w:rPr>
      <w:lang w:val="pl-PL" w:eastAsia="pl-PL" w:bidi="pl-PL"/>
    </w:rPr>
  </w:style>
  <w:style w:type="character" w:customStyle="1" w:styleId="ListLabel134">
    <w:name w:val="ListLabel 134"/>
    <w:qFormat/>
    <w:rsid w:val="00F01E10"/>
    <w:rPr>
      <w:lang w:val="pl-PL" w:eastAsia="pl-PL" w:bidi="pl-PL"/>
    </w:rPr>
  </w:style>
  <w:style w:type="character" w:customStyle="1" w:styleId="ListLabel135">
    <w:name w:val="ListLabel 135"/>
    <w:qFormat/>
    <w:rsid w:val="00F01E10"/>
    <w:rPr>
      <w:lang w:val="pl-PL" w:eastAsia="pl-PL" w:bidi="pl-PL"/>
    </w:rPr>
  </w:style>
  <w:style w:type="character" w:customStyle="1" w:styleId="ListLabel136">
    <w:name w:val="ListLabel 136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137">
    <w:name w:val="ListLabel 137"/>
    <w:qFormat/>
    <w:rsid w:val="00F01E10"/>
    <w:rPr>
      <w:lang w:val="pl-PL" w:eastAsia="pl-PL" w:bidi="pl-PL"/>
    </w:rPr>
  </w:style>
  <w:style w:type="character" w:customStyle="1" w:styleId="ListLabel138">
    <w:name w:val="ListLabel 138"/>
    <w:qFormat/>
    <w:rsid w:val="00F01E10"/>
    <w:rPr>
      <w:lang w:val="pl-PL" w:eastAsia="pl-PL" w:bidi="pl-PL"/>
    </w:rPr>
  </w:style>
  <w:style w:type="character" w:customStyle="1" w:styleId="ListLabel139">
    <w:name w:val="ListLabel 139"/>
    <w:qFormat/>
    <w:rsid w:val="00F01E10"/>
    <w:rPr>
      <w:lang w:val="pl-PL" w:eastAsia="pl-PL" w:bidi="pl-PL"/>
    </w:rPr>
  </w:style>
  <w:style w:type="character" w:customStyle="1" w:styleId="ListLabel140">
    <w:name w:val="ListLabel 140"/>
    <w:qFormat/>
    <w:rsid w:val="00F01E10"/>
    <w:rPr>
      <w:lang w:val="pl-PL" w:eastAsia="pl-PL" w:bidi="pl-PL"/>
    </w:rPr>
  </w:style>
  <w:style w:type="character" w:customStyle="1" w:styleId="ListLabel141">
    <w:name w:val="ListLabel 141"/>
    <w:qFormat/>
    <w:rsid w:val="00F01E10"/>
    <w:rPr>
      <w:lang w:val="pl-PL" w:eastAsia="pl-PL" w:bidi="pl-PL"/>
    </w:rPr>
  </w:style>
  <w:style w:type="character" w:customStyle="1" w:styleId="ListLabel142">
    <w:name w:val="ListLabel 142"/>
    <w:qFormat/>
    <w:rsid w:val="00F01E10"/>
    <w:rPr>
      <w:lang w:val="pl-PL" w:eastAsia="pl-PL" w:bidi="pl-PL"/>
    </w:rPr>
  </w:style>
  <w:style w:type="character" w:customStyle="1" w:styleId="ListLabel143">
    <w:name w:val="ListLabel 143"/>
    <w:qFormat/>
    <w:rsid w:val="00F01E10"/>
    <w:rPr>
      <w:lang w:val="pl-PL" w:eastAsia="pl-PL" w:bidi="pl-PL"/>
    </w:rPr>
  </w:style>
  <w:style w:type="character" w:customStyle="1" w:styleId="ListLabel144">
    <w:name w:val="ListLabel 144"/>
    <w:qFormat/>
    <w:rsid w:val="00F01E10"/>
    <w:rPr>
      <w:lang w:val="pl-PL" w:eastAsia="pl-PL" w:bidi="pl-PL"/>
    </w:rPr>
  </w:style>
  <w:style w:type="character" w:customStyle="1" w:styleId="ListLabel145">
    <w:name w:val="ListLabel 145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146">
    <w:name w:val="ListLabel 146"/>
    <w:qFormat/>
    <w:rsid w:val="00F01E10"/>
    <w:rPr>
      <w:lang w:val="pl-PL" w:eastAsia="pl-PL" w:bidi="pl-PL"/>
    </w:rPr>
  </w:style>
  <w:style w:type="character" w:customStyle="1" w:styleId="ListLabel147">
    <w:name w:val="ListLabel 147"/>
    <w:qFormat/>
    <w:rsid w:val="00F01E10"/>
    <w:rPr>
      <w:lang w:val="pl-PL" w:eastAsia="pl-PL" w:bidi="pl-PL"/>
    </w:rPr>
  </w:style>
  <w:style w:type="character" w:customStyle="1" w:styleId="ListLabel148">
    <w:name w:val="ListLabel 148"/>
    <w:qFormat/>
    <w:rsid w:val="00F01E10"/>
    <w:rPr>
      <w:lang w:val="pl-PL" w:eastAsia="pl-PL" w:bidi="pl-PL"/>
    </w:rPr>
  </w:style>
  <w:style w:type="character" w:customStyle="1" w:styleId="ListLabel149">
    <w:name w:val="ListLabel 149"/>
    <w:qFormat/>
    <w:rsid w:val="00F01E10"/>
    <w:rPr>
      <w:lang w:val="pl-PL" w:eastAsia="pl-PL" w:bidi="pl-PL"/>
    </w:rPr>
  </w:style>
  <w:style w:type="character" w:customStyle="1" w:styleId="ListLabel150">
    <w:name w:val="ListLabel 150"/>
    <w:qFormat/>
    <w:rsid w:val="00F01E10"/>
    <w:rPr>
      <w:lang w:val="pl-PL" w:eastAsia="pl-PL" w:bidi="pl-PL"/>
    </w:rPr>
  </w:style>
  <w:style w:type="character" w:customStyle="1" w:styleId="ListLabel151">
    <w:name w:val="ListLabel 151"/>
    <w:qFormat/>
    <w:rsid w:val="00F01E10"/>
    <w:rPr>
      <w:lang w:val="pl-PL" w:eastAsia="pl-PL" w:bidi="pl-PL"/>
    </w:rPr>
  </w:style>
  <w:style w:type="character" w:customStyle="1" w:styleId="ListLabel152">
    <w:name w:val="ListLabel 152"/>
    <w:qFormat/>
    <w:rsid w:val="00F01E10"/>
    <w:rPr>
      <w:lang w:val="pl-PL" w:eastAsia="pl-PL" w:bidi="pl-PL"/>
    </w:rPr>
  </w:style>
  <w:style w:type="character" w:customStyle="1" w:styleId="ListLabel153">
    <w:name w:val="ListLabel 153"/>
    <w:qFormat/>
    <w:rsid w:val="00F01E10"/>
    <w:rPr>
      <w:lang w:val="pl-PL" w:eastAsia="pl-PL" w:bidi="pl-PL"/>
    </w:rPr>
  </w:style>
  <w:style w:type="character" w:customStyle="1" w:styleId="ListLabel154">
    <w:name w:val="ListLabel 154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155">
    <w:name w:val="ListLabel 155"/>
    <w:qFormat/>
    <w:rsid w:val="00F01E10"/>
    <w:rPr>
      <w:lang w:val="pl-PL" w:eastAsia="pl-PL" w:bidi="pl-PL"/>
    </w:rPr>
  </w:style>
  <w:style w:type="character" w:customStyle="1" w:styleId="ListLabel156">
    <w:name w:val="ListLabel 156"/>
    <w:qFormat/>
    <w:rsid w:val="00F01E10"/>
    <w:rPr>
      <w:lang w:val="pl-PL" w:eastAsia="pl-PL" w:bidi="pl-PL"/>
    </w:rPr>
  </w:style>
  <w:style w:type="character" w:customStyle="1" w:styleId="ListLabel157">
    <w:name w:val="ListLabel 157"/>
    <w:qFormat/>
    <w:rsid w:val="00F01E10"/>
    <w:rPr>
      <w:lang w:val="pl-PL" w:eastAsia="pl-PL" w:bidi="pl-PL"/>
    </w:rPr>
  </w:style>
  <w:style w:type="character" w:customStyle="1" w:styleId="ListLabel158">
    <w:name w:val="ListLabel 158"/>
    <w:qFormat/>
    <w:rsid w:val="00F01E10"/>
    <w:rPr>
      <w:lang w:val="pl-PL" w:eastAsia="pl-PL" w:bidi="pl-PL"/>
    </w:rPr>
  </w:style>
  <w:style w:type="character" w:customStyle="1" w:styleId="ListLabel159">
    <w:name w:val="ListLabel 159"/>
    <w:qFormat/>
    <w:rsid w:val="00F01E10"/>
    <w:rPr>
      <w:lang w:val="pl-PL" w:eastAsia="pl-PL" w:bidi="pl-PL"/>
    </w:rPr>
  </w:style>
  <w:style w:type="character" w:customStyle="1" w:styleId="ListLabel160">
    <w:name w:val="ListLabel 160"/>
    <w:qFormat/>
    <w:rsid w:val="00F01E10"/>
    <w:rPr>
      <w:lang w:val="pl-PL" w:eastAsia="pl-PL" w:bidi="pl-PL"/>
    </w:rPr>
  </w:style>
  <w:style w:type="character" w:customStyle="1" w:styleId="ListLabel161">
    <w:name w:val="ListLabel 161"/>
    <w:qFormat/>
    <w:rsid w:val="00F01E10"/>
    <w:rPr>
      <w:lang w:val="pl-PL" w:eastAsia="pl-PL" w:bidi="pl-PL"/>
    </w:rPr>
  </w:style>
  <w:style w:type="character" w:customStyle="1" w:styleId="ListLabel162">
    <w:name w:val="ListLabel 162"/>
    <w:qFormat/>
    <w:rsid w:val="00F01E10"/>
    <w:rPr>
      <w:lang w:val="pl-PL" w:eastAsia="pl-PL" w:bidi="pl-PL"/>
    </w:rPr>
  </w:style>
  <w:style w:type="character" w:customStyle="1" w:styleId="ListLabel163">
    <w:name w:val="ListLabel 163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164">
    <w:name w:val="ListLabel 164"/>
    <w:qFormat/>
    <w:rsid w:val="00F01E10"/>
    <w:rPr>
      <w:lang w:val="pl-PL" w:eastAsia="pl-PL" w:bidi="pl-PL"/>
    </w:rPr>
  </w:style>
  <w:style w:type="character" w:customStyle="1" w:styleId="ListLabel165">
    <w:name w:val="ListLabel 165"/>
    <w:qFormat/>
    <w:rsid w:val="00F01E10"/>
    <w:rPr>
      <w:lang w:val="pl-PL" w:eastAsia="pl-PL" w:bidi="pl-PL"/>
    </w:rPr>
  </w:style>
  <w:style w:type="character" w:customStyle="1" w:styleId="ListLabel166">
    <w:name w:val="ListLabel 166"/>
    <w:qFormat/>
    <w:rsid w:val="00F01E10"/>
    <w:rPr>
      <w:lang w:val="pl-PL" w:eastAsia="pl-PL" w:bidi="pl-PL"/>
    </w:rPr>
  </w:style>
  <w:style w:type="character" w:customStyle="1" w:styleId="ListLabel167">
    <w:name w:val="ListLabel 167"/>
    <w:qFormat/>
    <w:rsid w:val="00F01E10"/>
    <w:rPr>
      <w:lang w:val="pl-PL" w:eastAsia="pl-PL" w:bidi="pl-PL"/>
    </w:rPr>
  </w:style>
  <w:style w:type="character" w:customStyle="1" w:styleId="ListLabel168">
    <w:name w:val="ListLabel 168"/>
    <w:qFormat/>
    <w:rsid w:val="00F01E10"/>
    <w:rPr>
      <w:lang w:val="pl-PL" w:eastAsia="pl-PL" w:bidi="pl-PL"/>
    </w:rPr>
  </w:style>
  <w:style w:type="character" w:customStyle="1" w:styleId="ListLabel169">
    <w:name w:val="ListLabel 169"/>
    <w:qFormat/>
    <w:rsid w:val="00F01E10"/>
    <w:rPr>
      <w:lang w:val="pl-PL" w:eastAsia="pl-PL" w:bidi="pl-PL"/>
    </w:rPr>
  </w:style>
  <w:style w:type="character" w:customStyle="1" w:styleId="ListLabel170">
    <w:name w:val="ListLabel 170"/>
    <w:qFormat/>
    <w:rsid w:val="00F01E10"/>
    <w:rPr>
      <w:lang w:val="pl-PL" w:eastAsia="pl-PL" w:bidi="pl-PL"/>
    </w:rPr>
  </w:style>
  <w:style w:type="character" w:customStyle="1" w:styleId="ListLabel171">
    <w:name w:val="ListLabel 171"/>
    <w:qFormat/>
    <w:rsid w:val="00F01E10"/>
    <w:rPr>
      <w:lang w:val="pl-PL" w:eastAsia="pl-PL" w:bidi="pl-PL"/>
    </w:rPr>
  </w:style>
  <w:style w:type="character" w:customStyle="1" w:styleId="ListLabel172">
    <w:name w:val="ListLabel 172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173">
    <w:name w:val="ListLabel 173"/>
    <w:qFormat/>
    <w:rsid w:val="00F01E10"/>
    <w:rPr>
      <w:lang w:val="pl-PL" w:eastAsia="pl-PL" w:bidi="pl-PL"/>
    </w:rPr>
  </w:style>
  <w:style w:type="character" w:customStyle="1" w:styleId="ListLabel174">
    <w:name w:val="ListLabel 174"/>
    <w:qFormat/>
    <w:rsid w:val="00F01E10"/>
    <w:rPr>
      <w:lang w:val="pl-PL" w:eastAsia="pl-PL" w:bidi="pl-PL"/>
    </w:rPr>
  </w:style>
  <w:style w:type="character" w:customStyle="1" w:styleId="ListLabel175">
    <w:name w:val="ListLabel 175"/>
    <w:qFormat/>
    <w:rsid w:val="00F01E10"/>
    <w:rPr>
      <w:lang w:val="pl-PL" w:eastAsia="pl-PL" w:bidi="pl-PL"/>
    </w:rPr>
  </w:style>
  <w:style w:type="character" w:customStyle="1" w:styleId="ListLabel176">
    <w:name w:val="ListLabel 176"/>
    <w:qFormat/>
    <w:rsid w:val="00F01E10"/>
    <w:rPr>
      <w:lang w:val="pl-PL" w:eastAsia="pl-PL" w:bidi="pl-PL"/>
    </w:rPr>
  </w:style>
  <w:style w:type="character" w:customStyle="1" w:styleId="ListLabel177">
    <w:name w:val="ListLabel 177"/>
    <w:qFormat/>
    <w:rsid w:val="00F01E10"/>
    <w:rPr>
      <w:lang w:val="pl-PL" w:eastAsia="pl-PL" w:bidi="pl-PL"/>
    </w:rPr>
  </w:style>
  <w:style w:type="character" w:customStyle="1" w:styleId="ListLabel178">
    <w:name w:val="ListLabel 178"/>
    <w:qFormat/>
    <w:rsid w:val="00F01E10"/>
    <w:rPr>
      <w:lang w:val="pl-PL" w:eastAsia="pl-PL" w:bidi="pl-PL"/>
    </w:rPr>
  </w:style>
  <w:style w:type="character" w:customStyle="1" w:styleId="ListLabel179">
    <w:name w:val="ListLabel 179"/>
    <w:qFormat/>
    <w:rsid w:val="00F01E10"/>
    <w:rPr>
      <w:lang w:val="pl-PL" w:eastAsia="pl-PL" w:bidi="pl-PL"/>
    </w:rPr>
  </w:style>
  <w:style w:type="character" w:customStyle="1" w:styleId="ListLabel180">
    <w:name w:val="ListLabel 180"/>
    <w:qFormat/>
    <w:rsid w:val="00F01E10"/>
    <w:rPr>
      <w:lang w:val="pl-PL" w:eastAsia="pl-PL" w:bidi="pl-PL"/>
    </w:rPr>
  </w:style>
  <w:style w:type="character" w:customStyle="1" w:styleId="ListLabel181">
    <w:name w:val="ListLabel 181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182">
    <w:name w:val="ListLabel 182"/>
    <w:qFormat/>
    <w:rsid w:val="00F01E10"/>
    <w:rPr>
      <w:lang w:val="pl-PL" w:eastAsia="pl-PL" w:bidi="pl-PL"/>
    </w:rPr>
  </w:style>
  <w:style w:type="character" w:customStyle="1" w:styleId="ListLabel183">
    <w:name w:val="ListLabel 183"/>
    <w:qFormat/>
    <w:rsid w:val="00F01E10"/>
    <w:rPr>
      <w:lang w:val="pl-PL" w:eastAsia="pl-PL" w:bidi="pl-PL"/>
    </w:rPr>
  </w:style>
  <w:style w:type="character" w:customStyle="1" w:styleId="ListLabel184">
    <w:name w:val="ListLabel 184"/>
    <w:qFormat/>
    <w:rsid w:val="00F01E10"/>
    <w:rPr>
      <w:lang w:val="pl-PL" w:eastAsia="pl-PL" w:bidi="pl-PL"/>
    </w:rPr>
  </w:style>
  <w:style w:type="character" w:customStyle="1" w:styleId="ListLabel185">
    <w:name w:val="ListLabel 185"/>
    <w:qFormat/>
    <w:rsid w:val="00F01E10"/>
    <w:rPr>
      <w:lang w:val="pl-PL" w:eastAsia="pl-PL" w:bidi="pl-PL"/>
    </w:rPr>
  </w:style>
  <w:style w:type="character" w:customStyle="1" w:styleId="ListLabel186">
    <w:name w:val="ListLabel 186"/>
    <w:qFormat/>
    <w:rsid w:val="00F01E10"/>
    <w:rPr>
      <w:lang w:val="pl-PL" w:eastAsia="pl-PL" w:bidi="pl-PL"/>
    </w:rPr>
  </w:style>
  <w:style w:type="character" w:customStyle="1" w:styleId="ListLabel187">
    <w:name w:val="ListLabel 187"/>
    <w:qFormat/>
    <w:rsid w:val="00F01E10"/>
    <w:rPr>
      <w:lang w:val="pl-PL" w:eastAsia="pl-PL" w:bidi="pl-PL"/>
    </w:rPr>
  </w:style>
  <w:style w:type="character" w:customStyle="1" w:styleId="ListLabel188">
    <w:name w:val="ListLabel 188"/>
    <w:qFormat/>
    <w:rsid w:val="00F01E10"/>
    <w:rPr>
      <w:lang w:val="pl-PL" w:eastAsia="pl-PL" w:bidi="pl-PL"/>
    </w:rPr>
  </w:style>
  <w:style w:type="character" w:customStyle="1" w:styleId="ListLabel189">
    <w:name w:val="ListLabel 189"/>
    <w:qFormat/>
    <w:rsid w:val="00F01E10"/>
    <w:rPr>
      <w:lang w:val="pl-PL" w:eastAsia="pl-PL" w:bidi="pl-PL"/>
    </w:rPr>
  </w:style>
  <w:style w:type="character" w:customStyle="1" w:styleId="ListLabel190">
    <w:name w:val="ListLabel 190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191">
    <w:name w:val="ListLabel 191"/>
    <w:qFormat/>
    <w:rsid w:val="00F01E10"/>
    <w:rPr>
      <w:lang w:val="pl-PL" w:eastAsia="pl-PL" w:bidi="pl-PL"/>
    </w:rPr>
  </w:style>
  <w:style w:type="character" w:customStyle="1" w:styleId="ListLabel192">
    <w:name w:val="ListLabel 192"/>
    <w:qFormat/>
    <w:rsid w:val="00F01E10"/>
    <w:rPr>
      <w:lang w:val="pl-PL" w:eastAsia="pl-PL" w:bidi="pl-PL"/>
    </w:rPr>
  </w:style>
  <w:style w:type="character" w:customStyle="1" w:styleId="ListLabel193">
    <w:name w:val="ListLabel 193"/>
    <w:qFormat/>
    <w:rsid w:val="00F01E10"/>
    <w:rPr>
      <w:lang w:val="pl-PL" w:eastAsia="pl-PL" w:bidi="pl-PL"/>
    </w:rPr>
  </w:style>
  <w:style w:type="character" w:customStyle="1" w:styleId="ListLabel194">
    <w:name w:val="ListLabel 194"/>
    <w:qFormat/>
    <w:rsid w:val="00F01E10"/>
    <w:rPr>
      <w:lang w:val="pl-PL" w:eastAsia="pl-PL" w:bidi="pl-PL"/>
    </w:rPr>
  </w:style>
  <w:style w:type="character" w:customStyle="1" w:styleId="ListLabel195">
    <w:name w:val="ListLabel 195"/>
    <w:qFormat/>
    <w:rsid w:val="00F01E10"/>
    <w:rPr>
      <w:lang w:val="pl-PL" w:eastAsia="pl-PL" w:bidi="pl-PL"/>
    </w:rPr>
  </w:style>
  <w:style w:type="character" w:customStyle="1" w:styleId="ListLabel196">
    <w:name w:val="ListLabel 196"/>
    <w:qFormat/>
    <w:rsid w:val="00F01E10"/>
    <w:rPr>
      <w:lang w:val="pl-PL" w:eastAsia="pl-PL" w:bidi="pl-PL"/>
    </w:rPr>
  </w:style>
  <w:style w:type="character" w:customStyle="1" w:styleId="ListLabel197">
    <w:name w:val="ListLabel 197"/>
    <w:qFormat/>
    <w:rsid w:val="00F01E10"/>
    <w:rPr>
      <w:lang w:val="pl-PL" w:eastAsia="pl-PL" w:bidi="pl-PL"/>
    </w:rPr>
  </w:style>
  <w:style w:type="character" w:customStyle="1" w:styleId="ListLabel198">
    <w:name w:val="ListLabel 198"/>
    <w:qFormat/>
    <w:rsid w:val="00F01E10"/>
    <w:rPr>
      <w:lang w:val="pl-PL" w:eastAsia="pl-PL" w:bidi="pl-PL"/>
    </w:rPr>
  </w:style>
  <w:style w:type="character" w:customStyle="1" w:styleId="ListLabel199">
    <w:name w:val="ListLabel 199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200">
    <w:name w:val="ListLabel 200"/>
    <w:qFormat/>
    <w:rsid w:val="00F01E10"/>
    <w:rPr>
      <w:lang w:val="pl-PL" w:eastAsia="pl-PL" w:bidi="pl-PL"/>
    </w:rPr>
  </w:style>
  <w:style w:type="character" w:customStyle="1" w:styleId="ListLabel201">
    <w:name w:val="ListLabel 201"/>
    <w:qFormat/>
    <w:rsid w:val="00F01E10"/>
    <w:rPr>
      <w:lang w:val="pl-PL" w:eastAsia="pl-PL" w:bidi="pl-PL"/>
    </w:rPr>
  </w:style>
  <w:style w:type="character" w:customStyle="1" w:styleId="ListLabel202">
    <w:name w:val="ListLabel 202"/>
    <w:qFormat/>
    <w:rsid w:val="00F01E10"/>
    <w:rPr>
      <w:lang w:val="pl-PL" w:eastAsia="pl-PL" w:bidi="pl-PL"/>
    </w:rPr>
  </w:style>
  <w:style w:type="character" w:customStyle="1" w:styleId="ListLabel203">
    <w:name w:val="ListLabel 203"/>
    <w:qFormat/>
    <w:rsid w:val="00F01E10"/>
    <w:rPr>
      <w:lang w:val="pl-PL" w:eastAsia="pl-PL" w:bidi="pl-PL"/>
    </w:rPr>
  </w:style>
  <w:style w:type="character" w:customStyle="1" w:styleId="ListLabel204">
    <w:name w:val="ListLabel 204"/>
    <w:qFormat/>
    <w:rsid w:val="00F01E10"/>
    <w:rPr>
      <w:lang w:val="pl-PL" w:eastAsia="pl-PL" w:bidi="pl-PL"/>
    </w:rPr>
  </w:style>
  <w:style w:type="character" w:customStyle="1" w:styleId="ListLabel205">
    <w:name w:val="ListLabel 205"/>
    <w:qFormat/>
    <w:rsid w:val="00F01E10"/>
    <w:rPr>
      <w:lang w:val="pl-PL" w:eastAsia="pl-PL" w:bidi="pl-PL"/>
    </w:rPr>
  </w:style>
  <w:style w:type="character" w:customStyle="1" w:styleId="ListLabel206">
    <w:name w:val="ListLabel 206"/>
    <w:qFormat/>
    <w:rsid w:val="00F01E10"/>
    <w:rPr>
      <w:lang w:val="pl-PL" w:eastAsia="pl-PL" w:bidi="pl-PL"/>
    </w:rPr>
  </w:style>
  <w:style w:type="character" w:customStyle="1" w:styleId="ListLabel207">
    <w:name w:val="ListLabel 207"/>
    <w:qFormat/>
    <w:rsid w:val="00F01E10"/>
    <w:rPr>
      <w:lang w:val="pl-PL" w:eastAsia="pl-PL" w:bidi="pl-PL"/>
    </w:rPr>
  </w:style>
  <w:style w:type="character" w:customStyle="1" w:styleId="ListLabel208">
    <w:name w:val="ListLabel 208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209">
    <w:name w:val="ListLabel 209"/>
    <w:qFormat/>
    <w:rsid w:val="00F01E10"/>
    <w:rPr>
      <w:lang w:val="pl-PL" w:eastAsia="pl-PL" w:bidi="pl-PL"/>
    </w:rPr>
  </w:style>
  <w:style w:type="character" w:customStyle="1" w:styleId="ListLabel210">
    <w:name w:val="ListLabel 210"/>
    <w:qFormat/>
    <w:rsid w:val="00F01E10"/>
    <w:rPr>
      <w:lang w:val="pl-PL" w:eastAsia="pl-PL" w:bidi="pl-PL"/>
    </w:rPr>
  </w:style>
  <w:style w:type="character" w:customStyle="1" w:styleId="ListLabel211">
    <w:name w:val="ListLabel 211"/>
    <w:qFormat/>
    <w:rsid w:val="00F01E10"/>
    <w:rPr>
      <w:lang w:val="pl-PL" w:eastAsia="pl-PL" w:bidi="pl-PL"/>
    </w:rPr>
  </w:style>
  <w:style w:type="character" w:customStyle="1" w:styleId="ListLabel212">
    <w:name w:val="ListLabel 212"/>
    <w:qFormat/>
    <w:rsid w:val="00F01E10"/>
    <w:rPr>
      <w:lang w:val="pl-PL" w:eastAsia="pl-PL" w:bidi="pl-PL"/>
    </w:rPr>
  </w:style>
  <w:style w:type="character" w:customStyle="1" w:styleId="ListLabel213">
    <w:name w:val="ListLabel 213"/>
    <w:qFormat/>
    <w:rsid w:val="00F01E10"/>
    <w:rPr>
      <w:lang w:val="pl-PL" w:eastAsia="pl-PL" w:bidi="pl-PL"/>
    </w:rPr>
  </w:style>
  <w:style w:type="character" w:customStyle="1" w:styleId="ListLabel214">
    <w:name w:val="ListLabel 214"/>
    <w:qFormat/>
    <w:rsid w:val="00F01E10"/>
    <w:rPr>
      <w:lang w:val="pl-PL" w:eastAsia="pl-PL" w:bidi="pl-PL"/>
    </w:rPr>
  </w:style>
  <w:style w:type="character" w:customStyle="1" w:styleId="ListLabel215">
    <w:name w:val="ListLabel 215"/>
    <w:qFormat/>
    <w:rsid w:val="00F01E10"/>
    <w:rPr>
      <w:lang w:val="pl-PL" w:eastAsia="pl-PL" w:bidi="pl-PL"/>
    </w:rPr>
  </w:style>
  <w:style w:type="character" w:customStyle="1" w:styleId="ListLabel216">
    <w:name w:val="ListLabel 216"/>
    <w:qFormat/>
    <w:rsid w:val="00F01E10"/>
    <w:rPr>
      <w:lang w:val="pl-PL" w:eastAsia="pl-PL" w:bidi="pl-PL"/>
    </w:rPr>
  </w:style>
  <w:style w:type="character" w:customStyle="1" w:styleId="ListLabel217">
    <w:name w:val="ListLabel 217"/>
    <w:qFormat/>
    <w:rsid w:val="00F01E10"/>
    <w:rPr>
      <w:rFonts w:eastAsia="Arial" w:cs="Arial"/>
      <w:b/>
      <w:w w:val="91"/>
      <w:sz w:val="20"/>
      <w:szCs w:val="20"/>
      <w:lang w:val="pl-PL" w:eastAsia="pl-PL" w:bidi="pl-PL"/>
    </w:rPr>
  </w:style>
  <w:style w:type="character" w:customStyle="1" w:styleId="ListLabel218">
    <w:name w:val="ListLabel 218"/>
    <w:qFormat/>
    <w:rsid w:val="00F01E10"/>
    <w:rPr>
      <w:lang w:val="pl-PL" w:eastAsia="pl-PL" w:bidi="pl-PL"/>
    </w:rPr>
  </w:style>
  <w:style w:type="character" w:customStyle="1" w:styleId="ListLabel219">
    <w:name w:val="ListLabel 219"/>
    <w:qFormat/>
    <w:rsid w:val="00F01E10"/>
    <w:rPr>
      <w:lang w:val="pl-PL" w:eastAsia="pl-PL" w:bidi="pl-PL"/>
    </w:rPr>
  </w:style>
  <w:style w:type="character" w:customStyle="1" w:styleId="ListLabel220">
    <w:name w:val="ListLabel 220"/>
    <w:qFormat/>
    <w:rsid w:val="00F01E10"/>
    <w:rPr>
      <w:lang w:val="pl-PL" w:eastAsia="pl-PL" w:bidi="pl-PL"/>
    </w:rPr>
  </w:style>
  <w:style w:type="character" w:customStyle="1" w:styleId="ListLabel221">
    <w:name w:val="ListLabel 221"/>
    <w:qFormat/>
    <w:rsid w:val="00F01E10"/>
    <w:rPr>
      <w:lang w:val="pl-PL" w:eastAsia="pl-PL" w:bidi="pl-PL"/>
    </w:rPr>
  </w:style>
  <w:style w:type="character" w:customStyle="1" w:styleId="ListLabel222">
    <w:name w:val="ListLabel 222"/>
    <w:qFormat/>
    <w:rsid w:val="00F01E10"/>
    <w:rPr>
      <w:lang w:val="pl-PL" w:eastAsia="pl-PL" w:bidi="pl-PL"/>
    </w:rPr>
  </w:style>
  <w:style w:type="character" w:customStyle="1" w:styleId="ListLabel223">
    <w:name w:val="ListLabel 223"/>
    <w:qFormat/>
    <w:rsid w:val="00F01E10"/>
    <w:rPr>
      <w:lang w:val="pl-PL" w:eastAsia="pl-PL" w:bidi="pl-PL"/>
    </w:rPr>
  </w:style>
  <w:style w:type="character" w:customStyle="1" w:styleId="ListLabel224">
    <w:name w:val="ListLabel 224"/>
    <w:qFormat/>
    <w:rsid w:val="00F01E10"/>
    <w:rPr>
      <w:lang w:val="pl-PL" w:eastAsia="pl-PL" w:bidi="pl-PL"/>
    </w:rPr>
  </w:style>
  <w:style w:type="character" w:customStyle="1" w:styleId="ListLabel225">
    <w:name w:val="ListLabel 225"/>
    <w:qFormat/>
    <w:rsid w:val="00F01E10"/>
    <w:rPr>
      <w:lang w:val="pl-PL" w:eastAsia="pl-PL" w:bidi="pl-PL"/>
    </w:rPr>
  </w:style>
  <w:style w:type="character" w:customStyle="1" w:styleId="ListLabel226">
    <w:name w:val="ListLabel 226"/>
    <w:qFormat/>
    <w:rsid w:val="00F01E10"/>
    <w:rPr>
      <w:rFonts w:eastAsia="Arial" w:cs="Arial"/>
      <w:b/>
      <w:w w:val="91"/>
      <w:sz w:val="20"/>
      <w:szCs w:val="20"/>
      <w:lang w:val="pl-PL" w:eastAsia="pl-PL" w:bidi="pl-PL"/>
    </w:rPr>
  </w:style>
  <w:style w:type="character" w:customStyle="1" w:styleId="ListLabel227">
    <w:name w:val="ListLabel 227"/>
    <w:qFormat/>
    <w:rsid w:val="00F01E10"/>
    <w:rPr>
      <w:lang w:val="pl-PL" w:eastAsia="pl-PL" w:bidi="pl-PL"/>
    </w:rPr>
  </w:style>
  <w:style w:type="character" w:customStyle="1" w:styleId="ListLabel228">
    <w:name w:val="ListLabel 228"/>
    <w:qFormat/>
    <w:rsid w:val="00F01E10"/>
    <w:rPr>
      <w:lang w:val="pl-PL" w:eastAsia="pl-PL" w:bidi="pl-PL"/>
    </w:rPr>
  </w:style>
  <w:style w:type="character" w:customStyle="1" w:styleId="ListLabel229">
    <w:name w:val="ListLabel 229"/>
    <w:qFormat/>
    <w:rsid w:val="00F01E10"/>
    <w:rPr>
      <w:lang w:val="pl-PL" w:eastAsia="pl-PL" w:bidi="pl-PL"/>
    </w:rPr>
  </w:style>
  <w:style w:type="character" w:customStyle="1" w:styleId="ListLabel230">
    <w:name w:val="ListLabel 230"/>
    <w:qFormat/>
    <w:rsid w:val="00F01E10"/>
    <w:rPr>
      <w:lang w:val="pl-PL" w:eastAsia="pl-PL" w:bidi="pl-PL"/>
    </w:rPr>
  </w:style>
  <w:style w:type="character" w:customStyle="1" w:styleId="ListLabel231">
    <w:name w:val="ListLabel 231"/>
    <w:qFormat/>
    <w:rsid w:val="00F01E10"/>
    <w:rPr>
      <w:lang w:val="pl-PL" w:eastAsia="pl-PL" w:bidi="pl-PL"/>
    </w:rPr>
  </w:style>
  <w:style w:type="character" w:customStyle="1" w:styleId="ListLabel232">
    <w:name w:val="ListLabel 232"/>
    <w:qFormat/>
    <w:rsid w:val="00F01E10"/>
    <w:rPr>
      <w:lang w:val="pl-PL" w:eastAsia="pl-PL" w:bidi="pl-PL"/>
    </w:rPr>
  </w:style>
  <w:style w:type="character" w:customStyle="1" w:styleId="ListLabel233">
    <w:name w:val="ListLabel 233"/>
    <w:qFormat/>
    <w:rsid w:val="00F01E10"/>
    <w:rPr>
      <w:lang w:val="pl-PL" w:eastAsia="pl-PL" w:bidi="pl-PL"/>
    </w:rPr>
  </w:style>
  <w:style w:type="character" w:customStyle="1" w:styleId="ListLabel234">
    <w:name w:val="ListLabel 234"/>
    <w:qFormat/>
    <w:rsid w:val="00F01E10"/>
    <w:rPr>
      <w:lang w:val="pl-PL" w:eastAsia="pl-PL" w:bidi="pl-PL"/>
    </w:rPr>
  </w:style>
  <w:style w:type="character" w:customStyle="1" w:styleId="ListLabel235">
    <w:name w:val="ListLabel 235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236">
    <w:name w:val="ListLabel 236"/>
    <w:qFormat/>
    <w:rsid w:val="00F01E10"/>
    <w:rPr>
      <w:lang w:val="pl-PL" w:eastAsia="pl-PL" w:bidi="pl-PL"/>
    </w:rPr>
  </w:style>
  <w:style w:type="character" w:customStyle="1" w:styleId="ListLabel237">
    <w:name w:val="ListLabel 237"/>
    <w:qFormat/>
    <w:rsid w:val="00F01E10"/>
    <w:rPr>
      <w:lang w:val="pl-PL" w:eastAsia="pl-PL" w:bidi="pl-PL"/>
    </w:rPr>
  </w:style>
  <w:style w:type="character" w:customStyle="1" w:styleId="ListLabel238">
    <w:name w:val="ListLabel 238"/>
    <w:qFormat/>
    <w:rsid w:val="00F01E10"/>
    <w:rPr>
      <w:lang w:val="pl-PL" w:eastAsia="pl-PL" w:bidi="pl-PL"/>
    </w:rPr>
  </w:style>
  <w:style w:type="character" w:customStyle="1" w:styleId="ListLabel239">
    <w:name w:val="ListLabel 239"/>
    <w:qFormat/>
    <w:rsid w:val="00F01E10"/>
    <w:rPr>
      <w:lang w:val="pl-PL" w:eastAsia="pl-PL" w:bidi="pl-PL"/>
    </w:rPr>
  </w:style>
  <w:style w:type="character" w:customStyle="1" w:styleId="ListLabel240">
    <w:name w:val="ListLabel 240"/>
    <w:qFormat/>
    <w:rsid w:val="00F01E10"/>
    <w:rPr>
      <w:lang w:val="pl-PL" w:eastAsia="pl-PL" w:bidi="pl-PL"/>
    </w:rPr>
  </w:style>
  <w:style w:type="character" w:customStyle="1" w:styleId="ListLabel241">
    <w:name w:val="ListLabel 241"/>
    <w:qFormat/>
    <w:rsid w:val="00F01E10"/>
    <w:rPr>
      <w:lang w:val="pl-PL" w:eastAsia="pl-PL" w:bidi="pl-PL"/>
    </w:rPr>
  </w:style>
  <w:style w:type="character" w:customStyle="1" w:styleId="ListLabel242">
    <w:name w:val="ListLabel 242"/>
    <w:qFormat/>
    <w:rsid w:val="00F01E10"/>
    <w:rPr>
      <w:lang w:val="pl-PL" w:eastAsia="pl-PL" w:bidi="pl-PL"/>
    </w:rPr>
  </w:style>
  <w:style w:type="character" w:customStyle="1" w:styleId="ListLabel243">
    <w:name w:val="ListLabel 243"/>
    <w:qFormat/>
    <w:rsid w:val="00F01E10"/>
    <w:rPr>
      <w:lang w:val="pl-PL" w:eastAsia="pl-PL" w:bidi="pl-PL"/>
    </w:rPr>
  </w:style>
  <w:style w:type="character" w:customStyle="1" w:styleId="ListLabel244">
    <w:name w:val="ListLabel 244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245">
    <w:name w:val="ListLabel 245"/>
    <w:qFormat/>
    <w:rsid w:val="00F01E10"/>
    <w:rPr>
      <w:lang w:val="pl-PL" w:eastAsia="pl-PL" w:bidi="pl-PL"/>
    </w:rPr>
  </w:style>
  <w:style w:type="character" w:customStyle="1" w:styleId="ListLabel246">
    <w:name w:val="ListLabel 246"/>
    <w:qFormat/>
    <w:rsid w:val="00F01E10"/>
    <w:rPr>
      <w:lang w:val="pl-PL" w:eastAsia="pl-PL" w:bidi="pl-PL"/>
    </w:rPr>
  </w:style>
  <w:style w:type="character" w:customStyle="1" w:styleId="ListLabel247">
    <w:name w:val="ListLabel 247"/>
    <w:qFormat/>
    <w:rsid w:val="00F01E10"/>
    <w:rPr>
      <w:lang w:val="pl-PL" w:eastAsia="pl-PL" w:bidi="pl-PL"/>
    </w:rPr>
  </w:style>
  <w:style w:type="character" w:customStyle="1" w:styleId="ListLabel248">
    <w:name w:val="ListLabel 248"/>
    <w:qFormat/>
    <w:rsid w:val="00F01E10"/>
    <w:rPr>
      <w:lang w:val="pl-PL" w:eastAsia="pl-PL" w:bidi="pl-PL"/>
    </w:rPr>
  </w:style>
  <w:style w:type="character" w:customStyle="1" w:styleId="ListLabel249">
    <w:name w:val="ListLabel 249"/>
    <w:qFormat/>
    <w:rsid w:val="00F01E10"/>
    <w:rPr>
      <w:lang w:val="pl-PL" w:eastAsia="pl-PL" w:bidi="pl-PL"/>
    </w:rPr>
  </w:style>
  <w:style w:type="character" w:customStyle="1" w:styleId="ListLabel250">
    <w:name w:val="ListLabel 250"/>
    <w:qFormat/>
    <w:rsid w:val="00F01E10"/>
    <w:rPr>
      <w:lang w:val="pl-PL" w:eastAsia="pl-PL" w:bidi="pl-PL"/>
    </w:rPr>
  </w:style>
  <w:style w:type="character" w:customStyle="1" w:styleId="ListLabel251">
    <w:name w:val="ListLabel 251"/>
    <w:qFormat/>
    <w:rsid w:val="00F01E10"/>
    <w:rPr>
      <w:lang w:val="pl-PL" w:eastAsia="pl-PL" w:bidi="pl-PL"/>
    </w:rPr>
  </w:style>
  <w:style w:type="character" w:customStyle="1" w:styleId="ListLabel252">
    <w:name w:val="ListLabel 252"/>
    <w:qFormat/>
    <w:rsid w:val="00F01E10"/>
    <w:rPr>
      <w:lang w:val="pl-PL" w:eastAsia="pl-PL" w:bidi="pl-PL"/>
    </w:rPr>
  </w:style>
  <w:style w:type="character" w:customStyle="1" w:styleId="ListLabel253">
    <w:name w:val="ListLabel 253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254">
    <w:name w:val="ListLabel 254"/>
    <w:qFormat/>
    <w:rsid w:val="00F01E10"/>
    <w:rPr>
      <w:lang w:val="pl-PL" w:eastAsia="pl-PL" w:bidi="pl-PL"/>
    </w:rPr>
  </w:style>
  <w:style w:type="character" w:customStyle="1" w:styleId="ListLabel255">
    <w:name w:val="ListLabel 255"/>
    <w:qFormat/>
    <w:rsid w:val="00F01E10"/>
    <w:rPr>
      <w:lang w:val="pl-PL" w:eastAsia="pl-PL" w:bidi="pl-PL"/>
    </w:rPr>
  </w:style>
  <w:style w:type="character" w:customStyle="1" w:styleId="ListLabel256">
    <w:name w:val="ListLabel 256"/>
    <w:qFormat/>
    <w:rsid w:val="00F01E10"/>
    <w:rPr>
      <w:lang w:val="pl-PL" w:eastAsia="pl-PL" w:bidi="pl-PL"/>
    </w:rPr>
  </w:style>
  <w:style w:type="character" w:customStyle="1" w:styleId="ListLabel257">
    <w:name w:val="ListLabel 257"/>
    <w:qFormat/>
    <w:rsid w:val="00F01E10"/>
    <w:rPr>
      <w:lang w:val="pl-PL" w:eastAsia="pl-PL" w:bidi="pl-PL"/>
    </w:rPr>
  </w:style>
  <w:style w:type="character" w:customStyle="1" w:styleId="ListLabel258">
    <w:name w:val="ListLabel 258"/>
    <w:qFormat/>
    <w:rsid w:val="00F01E10"/>
    <w:rPr>
      <w:lang w:val="pl-PL" w:eastAsia="pl-PL" w:bidi="pl-PL"/>
    </w:rPr>
  </w:style>
  <w:style w:type="character" w:customStyle="1" w:styleId="ListLabel259">
    <w:name w:val="ListLabel 259"/>
    <w:qFormat/>
    <w:rsid w:val="00F01E10"/>
    <w:rPr>
      <w:lang w:val="pl-PL" w:eastAsia="pl-PL" w:bidi="pl-PL"/>
    </w:rPr>
  </w:style>
  <w:style w:type="character" w:customStyle="1" w:styleId="ListLabel260">
    <w:name w:val="ListLabel 260"/>
    <w:qFormat/>
    <w:rsid w:val="00F01E10"/>
    <w:rPr>
      <w:lang w:val="pl-PL" w:eastAsia="pl-PL" w:bidi="pl-PL"/>
    </w:rPr>
  </w:style>
  <w:style w:type="character" w:customStyle="1" w:styleId="ListLabel261">
    <w:name w:val="ListLabel 261"/>
    <w:qFormat/>
    <w:rsid w:val="00F01E10"/>
    <w:rPr>
      <w:lang w:val="pl-PL" w:eastAsia="pl-PL" w:bidi="pl-PL"/>
    </w:rPr>
  </w:style>
  <w:style w:type="character" w:customStyle="1" w:styleId="ListLabel262">
    <w:name w:val="ListLabel 262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263">
    <w:name w:val="ListLabel 263"/>
    <w:qFormat/>
    <w:rsid w:val="00F01E10"/>
    <w:rPr>
      <w:lang w:val="pl-PL" w:eastAsia="pl-PL" w:bidi="pl-PL"/>
    </w:rPr>
  </w:style>
  <w:style w:type="character" w:customStyle="1" w:styleId="ListLabel264">
    <w:name w:val="ListLabel 264"/>
    <w:qFormat/>
    <w:rsid w:val="00F01E10"/>
    <w:rPr>
      <w:lang w:val="pl-PL" w:eastAsia="pl-PL" w:bidi="pl-PL"/>
    </w:rPr>
  </w:style>
  <w:style w:type="character" w:customStyle="1" w:styleId="ListLabel265">
    <w:name w:val="ListLabel 265"/>
    <w:qFormat/>
    <w:rsid w:val="00F01E10"/>
    <w:rPr>
      <w:lang w:val="pl-PL" w:eastAsia="pl-PL" w:bidi="pl-PL"/>
    </w:rPr>
  </w:style>
  <w:style w:type="character" w:customStyle="1" w:styleId="ListLabel266">
    <w:name w:val="ListLabel 266"/>
    <w:qFormat/>
    <w:rsid w:val="00F01E10"/>
    <w:rPr>
      <w:lang w:val="pl-PL" w:eastAsia="pl-PL" w:bidi="pl-PL"/>
    </w:rPr>
  </w:style>
  <w:style w:type="character" w:customStyle="1" w:styleId="ListLabel267">
    <w:name w:val="ListLabel 267"/>
    <w:qFormat/>
    <w:rsid w:val="00F01E10"/>
    <w:rPr>
      <w:lang w:val="pl-PL" w:eastAsia="pl-PL" w:bidi="pl-PL"/>
    </w:rPr>
  </w:style>
  <w:style w:type="character" w:customStyle="1" w:styleId="ListLabel268">
    <w:name w:val="ListLabel 268"/>
    <w:qFormat/>
    <w:rsid w:val="00F01E10"/>
    <w:rPr>
      <w:lang w:val="pl-PL" w:eastAsia="pl-PL" w:bidi="pl-PL"/>
    </w:rPr>
  </w:style>
  <w:style w:type="character" w:customStyle="1" w:styleId="ListLabel269">
    <w:name w:val="ListLabel 269"/>
    <w:qFormat/>
    <w:rsid w:val="00F01E10"/>
    <w:rPr>
      <w:lang w:val="pl-PL" w:eastAsia="pl-PL" w:bidi="pl-PL"/>
    </w:rPr>
  </w:style>
  <w:style w:type="character" w:customStyle="1" w:styleId="ListLabel270">
    <w:name w:val="ListLabel 270"/>
    <w:qFormat/>
    <w:rsid w:val="00F01E10"/>
    <w:rPr>
      <w:lang w:val="pl-PL" w:eastAsia="pl-PL" w:bidi="pl-PL"/>
    </w:rPr>
  </w:style>
  <w:style w:type="character" w:customStyle="1" w:styleId="ListLabel271">
    <w:name w:val="ListLabel 271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272">
    <w:name w:val="ListLabel 272"/>
    <w:qFormat/>
    <w:rsid w:val="00F01E10"/>
    <w:rPr>
      <w:lang w:val="pl-PL" w:eastAsia="pl-PL" w:bidi="pl-PL"/>
    </w:rPr>
  </w:style>
  <w:style w:type="character" w:customStyle="1" w:styleId="ListLabel273">
    <w:name w:val="ListLabel 273"/>
    <w:qFormat/>
    <w:rsid w:val="00F01E10"/>
    <w:rPr>
      <w:lang w:val="pl-PL" w:eastAsia="pl-PL" w:bidi="pl-PL"/>
    </w:rPr>
  </w:style>
  <w:style w:type="character" w:customStyle="1" w:styleId="ListLabel274">
    <w:name w:val="ListLabel 274"/>
    <w:qFormat/>
    <w:rsid w:val="00F01E10"/>
    <w:rPr>
      <w:lang w:val="pl-PL" w:eastAsia="pl-PL" w:bidi="pl-PL"/>
    </w:rPr>
  </w:style>
  <w:style w:type="character" w:customStyle="1" w:styleId="ListLabel275">
    <w:name w:val="ListLabel 275"/>
    <w:qFormat/>
    <w:rsid w:val="00F01E10"/>
    <w:rPr>
      <w:lang w:val="pl-PL" w:eastAsia="pl-PL" w:bidi="pl-PL"/>
    </w:rPr>
  </w:style>
  <w:style w:type="character" w:customStyle="1" w:styleId="ListLabel276">
    <w:name w:val="ListLabel 276"/>
    <w:qFormat/>
    <w:rsid w:val="00F01E10"/>
    <w:rPr>
      <w:lang w:val="pl-PL" w:eastAsia="pl-PL" w:bidi="pl-PL"/>
    </w:rPr>
  </w:style>
  <w:style w:type="character" w:customStyle="1" w:styleId="ListLabel277">
    <w:name w:val="ListLabel 277"/>
    <w:qFormat/>
    <w:rsid w:val="00F01E10"/>
    <w:rPr>
      <w:lang w:val="pl-PL" w:eastAsia="pl-PL" w:bidi="pl-PL"/>
    </w:rPr>
  </w:style>
  <w:style w:type="character" w:customStyle="1" w:styleId="ListLabel278">
    <w:name w:val="ListLabel 278"/>
    <w:qFormat/>
    <w:rsid w:val="00F01E10"/>
    <w:rPr>
      <w:lang w:val="pl-PL" w:eastAsia="pl-PL" w:bidi="pl-PL"/>
    </w:rPr>
  </w:style>
  <w:style w:type="character" w:customStyle="1" w:styleId="ListLabel279">
    <w:name w:val="ListLabel 279"/>
    <w:qFormat/>
    <w:rsid w:val="00F01E10"/>
    <w:rPr>
      <w:lang w:val="pl-PL" w:eastAsia="pl-PL" w:bidi="pl-PL"/>
    </w:rPr>
  </w:style>
  <w:style w:type="character" w:customStyle="1" w:styleId="ListLabel280">
    <w:name w:val="ListLabel 280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281">
    <w:name w:val="ListLabel 281"/>
    <w:qFormat/>
    <w:rsid w:val="00F01E10"/>
    <w:rPr>
      <w:lang w:val="pl-PL" w:eastAsia="pl-PL" w:bidi="pl-PL"/>
    </w:rPr>
  </w:style>
  <w:style w:type="character" w:customStyle="1" w:styleId="ListLabel282">
    <w:name w:val="ListLabel 282"/>
    <w:qFormat/>
    <w:rsid w:val="00F01E10"/>
    <w:rPr>
      <w:lang w:val="pl-PL" w:eastAsia="pl-PL" w:bidi="pl-PL"/>
    </w:rPr>
  </w:style>
  <w:style w:type="character" w:customStyle="1" w:styleId="ListLabel283">
    <w:name w:val="ListLabel 283"/>
    <w:qFormat/>
    <w:rsid w:val="00F01E10"/>
    <w:rPr>
      <w:lang w:val="pl-PL" w:eastAsia="pl-PL" w:bidi="pl-PL"/>
    </w:rPr>
  </w:style>
  <w:style w:type="character" w:customStyle="1" w:styleId="ListLabel284">
    <w:name w:val="ListLabel 284"/>
    <w:qFormat/>
    <w:rsid w:val="00F01E10"/>
    <w:rPr>
      <w:lang w:val="pl-PL" w:eastAsia="pl-PL" w:bidi="pl-PL"/>
    </w:rPr>
  </w:style>
  <w:style w:type="character" w:customStyle="1" w:styleId="ListLabel285">
    <w:name w:val="ListLabel 285"/>
    <w:qFormat/>
    <w:rsid w:val="00F01E10"/>
    <w:rPr>
      <w:lang w:val="pl-PL" w:eastAsia="pl-PL" w:bidi="pl-PL"/>
    </w:rPr>
  </w:style>
  <w:style w:type="character" w:customStyle="1" w:styleId="ListLabel286">
    <w:name w:val="ListLabel 286"/>
    <w:qFormat/>
    <w:rsid w:val="00F01E10"/>
    <w:rPr>
      <w:lang w:val="pl-PL" w:eastAsia="pl-PL" w:bidi="pl-PL"/>
    </w:rPr>
  </w:style>
  <w:style w:type="character" w:customStyle="1" w:styleId="ListLabel287">
    <w:name w:val="ListLabel 287"/>
    <w:qFormat/>
    <w:rsid w:val="00F01E10"/>
    <w:rPr>
      <w:lang w:val="pl-PL" w:eastAsia="pl-PL" w:bidi="pl-PL"/>
    </w:rPr>
  </w:style>
  <w:style w:type="character" w:customStyle="1" w:styleId="ListLabel288">
    <w:name w:val="ListLabel 288"/>
    <w:qFormat/>
    <w:rsid w:val="00F01E10"/>
    <w:rPr>
      <w:lang w:val="pl-PL" w:eastAsia="pl-PL" w:bidi="pl-PL"/>
    </w:rPr>
  </w:style>
  <w:style w:type="character" w:customStyle="1" w:styleId="ListLabel289">
    <w:name w:val="ListLabel 289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290">
    <w:name w:val="ListLabel 290"/>
    <w:qFormat/>
    <w:rsid w:val="00F01E10"/>
    <w:rPr>
      <w:lang w:val="pl-PL" w:eastAsia="pl-PL" w:bidi="pl-PL"/>
    </w:rPr>
  </w:style>
  <w:style w:type="character" w:customStyle="1" w:styleId="ListLabel291">
    <w:name w:val="ListLabel 291"/>
    <w:qFormat/>
    <w:rsid w:val="00F01E10"/>
    <w:rPr>
      <w:lang w:val="pl-PL" w:eastAsia="pl-PL" w:bidi="pl-PL"/>
    </w:rPr>
  </w:style>
  <w:style w:type="character" w:customStyle="1" w:styleId="ListLabel292">
    <w:name w:val="ListLabel 292"/>
    <w:qFormat/>
    <w:rsid w:val="00F01E10"/>
    <w:rPr>
      <w:lang w:val="pl-PL" w:eastAsia="pl-PL" w:bidi="pl-PL"/>
    </w:rPr>
  </w:style>
  <w:style w:type="character" w:customStyle="1" w:styleId="ListLabel293">
    <w:name w:val="ListLabel 293"/>
    <w:qFormat/>
    <w:rsid w:val="00F01E10"/>
    <w:rPr>
      <w:lang w:val="pl-PL" w:eastAsia="pl-PL" w:bidi="pl-PL"/>
    </w:rPr>
  </w:style>
  <w:style w:type="character" w:customStyle="1" w:styleId="ListLabel294">
    <w:name w:val="ListLabel 294"/>
    <w:qFormat/>
    <w:rsid w:val="00F01E10"/>
    <w:rPr>
      <w:lang w:val="pl-PL" w:eastAsia="pl-PL" w:bidi="pl-PL"/>
    </w:rPr>
  </w:style>
  <w:style w:type="character" w:customStyle="1" w:styleId="ListLabel295">
    <w:name w:val="ListLabel 295"/>
    <w:qFormat/>
    <w:rsid w:val="00F01E10"/>
    <w:rPr>
      <w:lang w:val="pl-PL" w:eastAsia="pl-PL" w:bidi="pl-PL"/>
    </w:rPr>
  </w:style>
  <w:style w:type="character" w:customStyle="1" w:styleId="ListLabel296">
    <w:name w:val="ListLabel 296"/>
    <w:qFormat/>
    <w:rsid w:val="00F01E10"/>
    <w:rPr>
      <w:lang w:val="pl-PL" w:eastAsia="pl-PL" w:bidi="pl-PL"/>
    </w:rPr>
  </w:style>
  <w:style w:type="character" w:customStyle="1" w:styleId="ListLabel297">
    <w:name w:val="ListLabel 297"/>
    <w:qFormat/>
    <w:rsid w:val="00F01E10"/>
    <w:rPr>
      <w:lang w:val="pl-PL" w:eastAsia="pl-PL" w:bidi="pl-PL"/>
    </w:rPr>
  </w:style>
  <w:style w:type="character" w:customStyle="1" w:styleId="ListLabel298">
    <w:name w:val="ListLabel 298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299">
    <w:name w:val="ListLabel 299"/>
    <w:qFormat/>
    <w:rsid w:val="00F01E10"/>
    <w:rPr>
      <w:lang w:val="pl-PL" w:eastAsia="pl-PL" w:bidi="pl-PL"/>
    </w:rPr>
  </w:style>
  <w:style w:type="character" w:customStyle="1" w:styleId="ListLabel300">
    <w:name w:val="ListLabel 300"/>
    <w:qFormat/>
    <w:rsid w:val="00F01E10"/>
    <w:rPr>
      <w:lang w:val="pl-PL" w:eastAsia="pl-PL" w:bidi="pl-PL"/>
    </w:rPr>
  </w:style>
  <w:style w:type="character" w:customStyle="1" w:styleId="ListLabel301">
    <w:name w:val="ListLabel 301"/>
    <w:qFormat/>
    <w:rsid w:val="00F01E10"/>
    <w:rPr>
      <w:lang w:val="pl-PL" w:eastAsia="pl-PL" w:bidi="pl-PL"/>
    </w:rPr>
  </w:style>
  <w:style w:type="character" w:customStyle="1" w:styleId="ListLabel302">
    <w:name w:val="ListLabel 302"/>
    <w:qFormat/>
    <w:rsid w:val="00F01E10"/>
    <w:rPr>
      <w:lang w:val="pl-PL" w:eastAsia="pl-PL" w:bidi="pl-PL"/>
    </w:rPr>
  </w:style>
  <w:style w:type="character" w:customStyle="1" w:styleId="ListLabel303">
    <w:name w:val="ListLabel 303"/>
    <w:qFormat/>
    <w:rsid w:val="00F01E10"/>
    <w:rPr>
      <w:lang w:val="pl-PL" w:eastAsia="pl-PL" w:bidi="pl-PL"/>
    </w:rPr>
  </w:style>
  <w:style w:type="character" w:customStyle="1" w:styleId="ListLabel304">
    <w:name w:val="ListLabel 304"/>
    <w:qFormat/>
    <w:rsid w:val="00F01E10"/>
    <w:rPr>
      <w:lang w:val="pl-PL" w:eastAsia="pl-PL" w:bidi="pl-PL"/>
    </w:rPr>
  </w:style>
  <w:style w:type="character" w:customStyle="1" w:styleId="ListLabel305">
    <w:name w:val="ListLabel 305"/>
    <w:qFormat/>
    <w:rsid w:val="00F01E10"/>
    <w:rPr>
      <w:lang w:val="pl-PL" w:eastAsia="pl-PL" w:bidi="pl-PL"/>
    </w:rPr>
  </w:style>
  <w:style w:type="character" w:customStyle="1" w:styleId="ListLabel306">
    <w:name w:val="ListLabel 306"/>
    <w:qFormat/>
    <w:rsid w:val="00F01E10"/>
    <w:rPr>
      <w:lang w:val="pl-PL" w:eastAsia="pl-PL" w:bidi="pl-PL"/>
    </w:rPr>
  </w:style>
  <w:style w:type="character" w:customStyle="1" w:styleId="ListLabel307">
    <w:name w:val="ListLabel 307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308">
    <w:name w:val="ListLabel 308"/>
    <w:qFormat/>
    <w:rsid w:val="00F01E10"/>
    <w:rPr>
      <w:lang w:val="pl-PL" w:eastAsia="pl-PL" w:bidi="pl-PL"/>
    </w:rPr>
  </w:style>
  <w:style w:type="character" w:customStyle="1" w:styleId="ListLabel309">
    <w:name w:val="ListLabel 309"/>
    <w:qFormat/>
    <w:rsid w:val="00F01E10"/>
    <w:rPr>
      <w:lang w:val="pl-PL" w:eastAsia="pl-PL" w:bidi="pl-PL"/>
    </w:rPr>
  </w:style>
  <w:style w:type="character" w:customStyle="1" w:styleId="ListLabel310">
    <w:name w:val="ListLabel 310"/>
    <w:qFormat/>
    <w:rsid w:val="00F01E10"/>
    <w:rPr>
      <w:lang w:val="pl-PL" w:eastAsia="pl-PL" w:bidi="pl-PL"/>
    </w:rPr>
  </w:style>
  <w:style w:type="character" w:customStyle="1" w:styleId="ListLabel311">
    <w:name w:val="ListLabel 311"/>
    <w:qFormat/>
    <w:rsid w:val="00F01E10"/>
    <w:rPr>
      <w:lang w:val="pl-PL" w:eastAsia="pl-PL" w:bidi="pl-PL"/>
    </w:rPr>
  </w:style>
  <w:style w:type="character" w:customStyle="1" w:styleId="ListLabel312">
    <w:name w:val="ListLabel 312"/>
    <w:qFormat/>
    <w:rsid w:val="00F01E10"/>
    <w:rPr>
      <w:lang w:val="pl-PL" w:eastAsia="pl-PL" w:bidi="pl-PL"/>
    </w:rPr>
  </w:style>
  <w:style w:type="character" w:customStyle="1" w:styleId="ListLabel313">
    <w:name w:val="ListLabel 313"/>
    <w:qFormat/>
    <w:rsid w:val="00F01E10"/>
    <w:rPr>
      <w:lang w:val="pl-PL" w:eastAsia="pl-PL" w:bidi="pl-PL"/>
    </w:rPr>
  </w:style>
  <w:style w:type="character" w:customStyle="1" w:styleId="ListLabel314">
    <w:name w:val="ListLabel 314"/>
    <w:qFormat/>
    <w:rsid w:val="00F01E10"/>
    <w:rPr>
      <w:lang w:val="pl-PL" w:eastAsia="pl-PL" w:bidi="pl-PL"/>
    </w:rPr>
  </w:style>
  <w:style w:type="character" w:customStyle="1" w:styleId="ListLabel315">
    <w:name w:val="ListLabel 315"/>
    <w:qFormat/>
    <w:rsid w:val="00F01E10"/>
    <w:rPr>
      <w:lang w:val="pl-PL" w:eastAsia="pl-PL" w:bidi="pl-PL"/>
    </w:rPr>
  </w:style>
  <w:style w:type="character" w:customStyle="1" w:styleId="ListLabel316">
    <w:name w:val="ListLabel 316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317">
    <w:name w:val="ListLabel 317"/>
    <w:qFormat/>
    <w:rsid w:val="00F01E10"/>
    <w:rPr>
      <w:lang w:val="pl-PL" w:eastAsia="pl-PL" w:bidi="pl-PL"/>
    </w:rPr>
  </w:style>
  <w:style w:type="character" w:customStyle="1" w:styleId="ListLabel318">
    <w:name w:val="ListLabel 318"/>
    <w:qFormat/>
    <w:rsid w:val="00F01E10"/>
    <w:rPr>
      <w:lang w:val="pl-PL" w:eastAsia="pl-PL" w:bidi="pl-PL"/>
    </w:rPr>
  </w:style>
  <w:style w:type="character" w:customStyle="1" w:styleId="ListLabel319">
    <w:name w:val="ListLabel 319"/>
    <w:qFormat/>
    <w:rsid w:val="00F01E10"/>
    <w:rPr>
      <w:lang w:val="pl-PL" w:eastAsia="pl-PL" w:bidi="pl-PL"/>
    </w:rPr>
  </w:style>
  <w:style w:type="character" w:customStyle="1" w:styleId="ListLabel320">
    <w:name w:val="ListLabel 320"/>
    <w:qFormat/>
    <w:rsid w:val="00F01E10"/>
    <w:rPr>
      <w:lang w:val="pl-PL" w:eastAsia="pl-PL" w:bidi="pl-PL"/>
    </w:rPr>
  </w:style>
  <w:style w:type="character" w:customStyle="1" w:styleId="ListLabel321">
    <w:name w:val="ListLabel 321"/>
    <w:qFormat/>
    <w:rsid w:val="00F01E10"/>
    <w:rPr>
      <w:lang w:val="pl-PL" w:eastAsia="pl-PL" w:bidi="pl-PL"/>
    </w:rPr>
  </w:style>
  <w:style w:type="character" w:customStyle="1" w:styleId="ListLabel322">
    <w:name w:val="ListLabel 322"/>
    <w:qFormat/>
    <w:rsid w:val="00F01E10"/>
    <w:rPr>
      <w:lang w:val="pl-PL" w:eastAsia="pl-PL" w:bidi="pl-PL"/>
    </w:rPr>
  </w:style>
  <w:style w:type="character" w:customStyle="1" w:styleId="ListLabel323">
    <w:name w:val="ListLabel 323"/>
    <w:qFormat/>
    <w:rsid w:val="00F01E10"/>
    <w:rPr>
      <w:lang w:val="pl-PL" w:eastAsia="pl-PL" w:bidi="pl-PL"/>
    </w:rPr>
  </w:style>
  <w:style w:type="character" w:customStyle="1" w:styleId="ListLabel324">
    <w:name w:val="ListLabel 324"/>
    <w:qFormat/>
    <w:rsid w:val="00F01E10"/>
    <w:rPr>
      <w:lang w:val="pl-PL" w:eastAsia="pl-PL" w:bidi="pl-PL"/>
    </w:rPr>
  </w:style>
  <w:style w:type="character" w:customStyle="1" w:styleId="ListLabel325">
    <w:name w:val="ListLabel 325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326">
    <w:name w:val="ListLabel 326"/>
    <w:qFormat/>
    <w:rsid w:val="00F01E10"/>
    <w:rPr>
      <w:lang w:val="pl-PL" w:eastAsia="pl-PL" w:bidi="pl-PL"/>
    </w:rPr>
  </w:style>
  <w:style w:type="character" w:customStyle="1" w:styleId="ListLabel327">
    <w:name w:val="ListLabel 327"/>
    <w:qFormat/>
    <w:rsid w:val="00F01E10"/>
    <w:rPr>
      <w:lang w:val="pl-PL" w:eastAsia="pl-PL" w:bidi="pl-PL"/>
    </w:rPr>
  </w:style>
  <w:style w:type="character" w:customStyle="1" w:styleId="ListLabel328">
    <w:name w:val="ListLabel 328"/>
    <w:qFormat/>
    <w:rsid w:val="00F01E10"/>
    <w:rPr>
      <w:lang w:val="pl-PL" w:eastAsia="pl-PL" w:bidi="pl-PL"/>
    </w:rPr>
  </w:style>
  <w:style w:type="character" w:customStyle="1" w:styleId="ListLabel329">
    <w:name w:val="ListLabel 329"/>
    <w:qFormat/>
    <w:rsid w:val="00F01E10"/>
    <w:rPr>
      <w:lang w:val="pl-PL" w:eastAsia="pl-PL" w:bidi="pl-PL"/>
    </w:rPr>
  </w:style>
  <w:style w:type="character" w:customStyle="1" w:styleId="ListLabel330">
    <w:name w:val="ListLabel 330"/>
    <w:qFormat/>
    <w:rsid w:val="00F01E10"/>
    <w:rPr>
      <w:lang w:val="pl-PL" w:eastAsia="pl-PL" w:bidi="pl-PL"/>
    </w:rPr>
  </w:style>
  <w:style w:type="character" w:customStyle="1" w:styleId="ListLabel331">
    <w:name w:val="ListLabel 331"/>
    <w:qFormat/>
    <w:rsid w:val="00F01E10"/>
    <w:rPr>
      <w:lang w:val="pl-PL" w:eastAsia="pl-PL" w:bidi="pl-PL"/>
    </w:rPr>
  </w:style>
  <w:style w:type="character" w:customStyle="1" w:styleId="ListLabel332">
    <w:name w:val="ListLabel 332"/>
    <w:qFormat/>
    <w:rsid w:val="00F01E10"/>
    <w:rPr>
      <w:lang w:val="pl-PL" w:eastAsia="pl-PL" w:bidi="pl-PL"/>
    </w:rPr>
  </w:style>
  <w:style w:type="character" w:customStyle="1" w:styleId="ListLabel333">
    <w:name w:val="ListLabel 333"/>
    <w:qFormat/>
    <w:rsid w:val="00F01E10"/>
    <w:rPr>
      <w:lang w:val="pl-PL" w:eastAsia="pl-PL" w:bidi="pl-PL"/>
    </w:rPr>
  </w:style>
  <w:style w:type="character" w:customStyle="1" w:styleId="ListLabel334">
    <w:name w:val="ListLabel 334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335">
    <w:name w:val="ListLabel 335"/>
    <w:qFormat/>
    <w:rsid w:val="00F01E10"/>
    <w:rPr>
      <w:lang w:val="pl-PL" w:eastAsia="pl-PL" w:bidi="pl-PL"/>
    </w:rPr>
  </w:style>
  <w:style w:type="character" w:customStyle="1" w:styleId="ListLabel336">
    <w:name w:val="ListLabel 336"/>
    <w:qFormat/>
    <w:rsid w:val="00F01E10"/>
    <w:rPr>
      <w:lang w:val="pl-PL" w:eastAsia="pl-PL" w:bidi="pl-PL"/>
    </w:rPr>
  </w:style>
  <w:style w:type="character" w:customStyle="1" w:styleId="ListLabel337">
    <w:name w:val="ListLabel 337"/>
    <w:qFormat/>
    <w:rsid w:val="00F01E10"/>
    <w:rPr>
      <w:lang w:val="pl-PL" w:eastAsia="pl-PL" w:bidi="pl-PL"/>
    </w:rPr>
  </w:style>
  <w:style w:type="character" w:customStyle="1" w:styleId="ListLabel338">
    <w:name w:val="ListLabel 338"/>
    <w:qFormat/>
    <w:rsid w:val="00F01E10"/>
    <w:rPr>
      <w:lang w:val="pl-PL" w:eastAsia="pl-PL" w:bidi="pl-PL"/>
    </w:rPr>
  </w:style>
  <w:style w:type="character" w:customStyle="1" w:styleId="ListLabel339">
    <w:name w:val="ListLabel 339"/>
    <w:qFormat/>
    <w:rsid w:val="00F01E10"/>
    <w:rPr>
      <w:lang w:val="pl-PL" w:eastAsia="pl-PL" w:bidi="pl-PL"/>
    </w:rPr>
  </w:style>
  <w:style w:type="character" w:customStyle="1" w:styleId="ListLabel340">
    <w:name w:val="ListLabel 340"/>
    <w:qFormat/>
    <w:rsid w:val="00F01E10"/>
    <w:rPr>
      <w:lang w:val="pl-PL" w:eastAsia="pl-PL" w:bidi="pl-PL"/>
    </w:rPr>
  </w:style>
  <w:style w:type="character" w:customStyle="1" w:styleId="ListLabel341">
    <w:name w:val="ListLabel 341"/>
    <w:qFormat/>
    <w:rsid w:val="00F01E10"/>
    <w:rPr>
      <w:lang w:val="pl-PL" w:eastAsia="pl-PL" w:bidi="pl-PL"/>
    </w:rPr>
  </w:style>
  <w:style w:type="character" w:customStyle="1" w:styleId="ListLabel342">
    <w:name w:val="ListLabel 342"/>
    <w:qFormat/>
    <w:rsid w:val="00F01E10"/>
    <w:rPr>
      <w:lang w:val="pl-PL" w:eastAsia="pl-PL" w:bidi="pl-PL"/>
    </w:rPr>
  </w:style>
  <w:style w:type="character" w:customStyle="1" w:styleId="ListLabel343">
    <w:name w:val="ListLabel 343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344">
    <w:name w:val="ListLabel 344"/>
    <w:qFormat/>
    <w:rsid w:val="00F01E10"/>
    <w:rPr>
      <w:lang w:val="pl-PL" w:eastAsia="pl-PL" w:bidi="pl-PL"/>
    </w:rPr>
  </w:style>
  <w:style w:type="character" w:customStyle="1" w:styleId="ListLabel345">
    <w:name w:val="ListLabel 345"/>
    <w:qFormat/>
    <w:rsid w:val="00F01E10"/>
    <w:rPr>
      <w:lang w:val="pl-PL" w:eastAsia="pl-PL" w:bidi="pl-PL"/>
    </w:rPr>
  </w:style>
  <w:style w:type="character" w:customStyle="1" w:styleId="ListLabel346">
    <w:name w:val="ListLabel 346"/>
    <w:qFormat/>
    <w:rsid w:val="00F01E10"/>
    <w:rPr>
      <w:lang w:val="pl-PL" w:eastAsia="pl-PL" w:bidi="pl-PL"/>
    </w:rPr>
  </w:style>
  <w:style w:type="character" w:customStyle="1" w:styleId="ListLabel347">
    <w:name w:val="ListLabel 347"/>
    <w:qFormat/>
    <w:rsid w:val="00F01E10"/>
    <w:rPr>
      <w:lang w:val="pl-PL" w:eastAsia="pl-PL" w:bidi="pl-PL"/>
    </w:rPr>
  </w:style>
  <w:style w:type="character" w:customStyle="1" w:styleId="ListLabel348">
    <w:name w:val="ListLabel 348"/>
    <w:qFormat/>
    <w:rsid w:val="00F01E10"/>
    <w:rPr>
      <w:lang w:val="pl-PL" w:eastAsia="pl-PL" w:bidi="pl-PL"/>
    </w:rPr>
  </w:style>
  <w:style w:type="character" w:customStyle="1" w:styleId="ListLabel349">
    <w:name w:val="ListLabel 349"/>
    <w:qFormat/>
    <w:rsid w:val="00F01E10"/>
    <w:rPr>
      <w:lang w:val="pl-PL" w:eastAsia="pl-PL" w:bidi="pl-PL"/>
    </w:rPr>
  </w:style>
  <w:style w:type="character" w:customStyle="1" w:styleId="ListLabel350">
    <w:name w:val="ListLabel 350"/>
    <w:qFormat/>
    <w:rsid w:val="00F01E10"/>
    <w:rPr>
      <w:lang w:val="pl-PL" w:eastAsia="pl-PL" w:bidi="pl-PL"/>
    </w:rPr>
  </w:style>
  <w:style w:type="character" w:customStyle="1" w:styleId="ListLabel351">
    <w:name w:val="ListLabel 351"/>
    <w:qFormat/>
    <w:rsid w:val="00F01E10"/>
    <w:rPr>
      <w:lang w:val="pl-PL" w:eastAsia="pl-PL" w:bidi="pl-PL"/>
    </w:rPr>
  </w:style>
  <w:style w:type="character" w:customStyle="1" w:styleId="ListLabel352">
    <w:name w:val="ListLabel 352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353">
    <w:name w:val="ListLabel 353"/>
    <w:qFormat/>
    <w:rsid w:val="00F01E10"/>
    <w:rPr>
      <w:lang w:val="pl-PL" w:eastAsia="pl-PL" w:bidi="pl-PL"/>
    </w:rPr>
  </w:style>
  <w:style w:type="character" w:customStyle="1" w:styleId="ListLabel354">
    <w:name w:val="ListLabel 354"/>
    <w:qFormat/>
    <w:rsid w:val="00F01E10"/>
    <w:rPr>
      <w:lang w:val="pl-PL" w:eastAsia="pl-PL" w:bidi="pl-PL"/>
    </w:rPr>
  </w:style>
  <w:style w:type="character" w:customStyle="1" w:styleId="ListLabel355">
    <w:name w:val="ListLabel 355"/>
    <w:qFormat/>
    <w:rsid w:val="00F01E10"/>
    <w:rPr>
      <w:lang w:val="pl-PL" w:eastAsia="pl-PL" w:bidi="pl-PL"/>
    </w:rPr>
  </w:style>
  <w:style w:type="character" w:customStyle="1" w:styleId="ListLabel356">
    <w:name w:val="ListLabel 356"/>
    <w:qFormat/>
    <w:rsid w:val="00F01E10"/>
    <w:rPr>
      <w:lang w:val="pl-PL" w:eastAsia="pl-PL" w:bidi="pl-PL"/>
    </w:rPr>
  </w:style>
  <w:style w:type="character" w:customStyle="1" w:styleId="ListLabel357">
    <w:name w:val="ListLabel 357"/>
    <w:qFormat/>
    <w:rsid w:val="00F01E10"/>
    <w:rPr>
      <w:lang w:val="pl-PL" w:eastAsia="pl-PL" w:bidi="pl-PL"/>
    </w:rPr>
  </w:style>
  <w:style w:type="character" w:customStyle="1" w:styleId="ListLabel358">
    <w:name w:val="ListLabel 358"/>
    <w:qFormat/>
    <w:rsid w:val="00F01E10"/>
    <w:rPr>
      <w:lang w:val="pl-PL" w:eastAsia="pl-PL" w:bidi="pl-PL"/>
    </w:rPr>
  </w:style>
  <w:style w:type="character" w:customStyle="1" w:styleId="ListLabel359">
    <w:name w:val="ListLabel 359"/>
    <w:qFormat/>
    <w:rsid w:val="00F01E10"/>
    <w:rPr>
      <w:lang w:val="pl-PL" w:eastAsia="pl-PL" w:bidi="pl-PL"/>
    </w:rPr>
  </w:style>
  <w:style w:type="character" w:customStyle="1" w:styleId="ListLabel360">
    <w:name w:val="ListLabel 360"/>
    <w:qFormat/>
    <w:rsid w:val="00F01E10"/>
    <w:rPr>
      <w:lang w:val="pl-PL" w:eastAsia="pl-PL" w:bidi="pl-PL"/>
    </w:rPr>
  </w:style>
  <w:style w:type="character" w:customStyle="1" w:styleId="ListLabel361">
    <w:name w:val="ListLabel 361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362">
    <w:name w:val="ListLabel 362"/>
    <w:qFormat/>
    <w:rsid w:val="00F01E10"/>
    <w:rPr>
      <w:lang w:val="pl-PL" w:eastAsia="pl-PL" w:bidi="pl-PL"/>
    </w:rPr>
  </w:style>
  <w:style w:type="character" w:customStyle="1" w:styleId="ListLabel363">
    <w:name w:val="ListLabel 363"/>
    <w:qFormat/>
    <w:rsid w:val="00F01E10"/>
    <w:rPr>
      <w:lang w:val="pl-PL" w:eastAsia="pl-PL" w:bidi="pl-PL"/>
    </w:rPr>
  </w:style>
  <w:style w:type="character" w:customStyle="1" w:styleId="ListLabel364">
    <w:name w:val="ListLabel 364"/>
    <w:qFormat/>
    <w:rsid w:val="00F01E10"/>
    <w:rPr>
      <w:lang w:val="pl-PL" w:eastAsia="pl-PL" w:bidi="pl-PL"/>
    </w:rPr>
  </w:style>
  <w:style w:type="character" w:customStyle="1" w:styleId="ListLabel365">
    <w:name w:val="ListLabel 365"/>
    <w:qFormat/>
    <w:rsid w:val="00F01E10"/>
    <w:rPr>
      <w:lang w:val="pl-PL" w:eastAsia="pl-PL" w:bidi="pl-PL"/>
    </w:rPr>
  </w:style>
  <w:style w:type="character" w:customStyle="1" w:styleId="ListLabel366">
    <w:name w:val="ListLabel 366"/>
    <w:qFormat/>
    <w:rsid w:val="00F01E10"/>
    <w:rPr>
      <w:lang w:val="pl-PL" w:eastAsia="pl-PL" w:bidi="pl-PL"/>
    </w:rPr>
  </w:style>
  <w:style w:type="character" w:customStyle="1" w:styleId="ListLabel367">
    <w:name w:val="ListLabel 367"/>
    <w:qFormat/>
    <w:rsid w:val="00F01E10"/>
    <w:rPr>
      <w:lang w:val="pl-PL" w:eastAsia="pl-PL" w:bidi="pl-PL"/>
    </w:rPr>
  </w:style>
  <w:style w:type="character" w:customStyle="1" w:styleId="ListLabel368">
    <w:name w:val="ListLabel 368"/>
    <w:qFormat/>
    <w:rsid w:val="00F01E10"/>
    <w:rPr>
      <w:lang w:val="pl-PL" w:eastAsia="pl-PL" w:bidi="pl-PL"/>
    </w:rPr>
  </w:style>
  <w:style w:type="character" w:customStyle="1" w:styleId="ListLabel369">
    <w:name w:val="ListLabel 369"/>
    <w:qFormat/>
    <w:rsid w:val="00F01E10"/>
    <w:rPr>
      <w:lang w:val="pl-PL" w:eastAsia="pl-PL" w:bidi="pl-PL"/>
    </w:rPr>
  </w:style>
  <w:style w:type="character" w:customStyle="1" w:styleId="ListLabel370">
    <w:name w:val="ListLabel 370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371">
    <w:name w:val="ListLabel 371"/>
    <w:qFormat/>
    <w:rsid w:val="00F01E10"/>
    <w:rPr>
      <w:lang w:val="pl-PL" w:eastAsia="pl-PL" w:bidi="pl-PL"/>
    </w:rPr>
  </w:style>
  <w:style w:type="character" w:customStyle="1" w:styleId="ListLabel372">
    <w:name w:val="ListLabel 372"/>
    <w:qFormat/>
    <w:rsid w:val="00F01E10"/>
    <w:rPr>
      <w:lang w:val="pl-PL" w:eastAsia="pl-PL" w:bidi="pl-PL"/>
    </w:rPr>
  </w:style>
  <w:style w:type="character" w:customStyle="1" w:styleId="ListLabel373">
    <w:name w:val="ListLabel 373"/>
    <w:qFormat/>
    <w:rsid w:val="00F01E10"/>
    <w:rPr>
      <w:lang w:val="pl-PL" w:eastAsia="pl-PL" w:bidi="pl-PL"/>
    </w:rPr>
  </w:style>
  <w:style w:type="character" w:customStyle="1" w:styleId="ListLabel374">
    <w:name w:val="ListLabel 374"/>
    <w:qFormat/>
    <w:rsid w:val="00F01E10"/>
    <w:rPr>
      <w:lang w:val="pl-PL" w:eastAsia="pl-PL" w:bidi="pl-PL"/>
    </w:rPr>
  </w:style>
  <w:style w:type="character" w:customStyle="1" w:styleId="ListLabel375">
    <w:name w:val="ListLabel 375"/>
    <w:qFormat/>
    <w:rsid w:val="00F01E10"/>
    <w:rPr>
      <w:lang w:val="pl-PL" w:eastAsia="pl-PL" w:bidi="pl-PL"/>
    </w:rPr>
  </w:style>
  <w:style w:type="character" w:customStyle="1" w:styleId="ListLabel376">
    <w:name w:val="ListLabel 376"/>
    <w:qFormat/>
    <w:rsid w:val="00F01E10"/>
    <w:rPr>
      <w:lang w:val="pl-PL" w:eastAsia="pl-PL" w:bidi="pl-PL"/>
    </w:rPr>
  </w:style>
  <w:style w:type="character" w:customStyle="1" w:styleId="ListLabel377">
    <w:name w:val="ListLabel 377"/>
    <w:qFormat/>
    <w:rsid w:val="00F01E10"/>
    <w:rPr>
      <w:lang w:val="pl-PL" w:eastAsia="pl-PL" w:bidi="pl-PL"/>
    </w:rPr>
  </w:style>
  <w:style w:type="character" w:customStyle="1" w:styleId="ListLabel378">
    <w:name w:val="ListLabel 378"/>
    <w:qFormat/>
    <w:rsid w:val="00F01E10"/>
    <w:rPr>
      <w:lang w:val="pl-PL" w:eastAsia="pl-PL" w:bidi="pl-PL"/>
    </w:rPr>
  </w:style>
  <w:style w:type="character" w:customStyle="1" w:styleId="ListLabel379">
    <w:name w:val="ListLabel 379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380">
    <w:name w:val="ListLabel 380"/>
    <w:qFormat/>
    <w:rsid w:val="00F01E10"/>
    <w:rPr>
      <w:lang w:val="pl-PL" w:eastAsia="pl-PL" w:bidi="pl-PL"/>
    </w:rPr>
  </w:style>
  <w:style w:type="character" w:customStyle="1" w:styleId="ListLabel381">
    <w:name w:val="ListLabel 381"/>
    <w:qFormat/>
    <w:rsid w:val="00F01E10"/>
    <w:rPr>
      <w:lang w:val="pl-PL" w:eastAsia="pl-PL" w:bidi="pl-PL"/>
    </w:rPr>
  </w:style>
  <w:style w:type="character" w:customStyle="1" w:styleId="ListLabel382">
    <w:name w:val="ListLabel 382"/>
    <w:qFormat/>
    <w:rsid w:val="00F01E10"/>
    <w:rPr>
      <w:lang w:val="pl-PL" w:eastAsia="pl-PL" w:bidi="pl-PL"/>
    </w:rPr>
  </w:style>
  <w:style w:type="character" w:customStyle="1" w:styleId="ListLabel383">
    <w:name w:val="ListLabel 383"/>
    <w:qFormat/>
    <w:rsid w:val="00F01E10"/>
    <w:rPr>
      <w:lang w:val="pl-PL" w:eastAsia="pl-PL" w:bidi="pl-PL"/>
    </w:rPr>
  </w:style>
  <w:style w:type="character" w:customStyle="1" w:styleId="ListLabel384">
    <w:name w:val="ListLabel 384"/>
    <w:qFormat/>
    <w:rsid w:val="00F01E10"/>
    <w:rPr>
      <w:lang w:val="pl-PL" w:eastAsia="pl-PL" w:bidi="pl-PL"/>
    </w:rPr>
  </w:style>
  <w:style w:type="character" w:customStyle="1" w:styleId="ListLabel385">
    <w:name w:val="ListLabel 385"/>
    <w:qFormat/>
    <w:rsid w:val="00F01E10"/>
    <w:rPr>
      <w:lang w:val="pl-PL" w:eastAsia="pl-PL" w:bidi="pl-PL"/>
    </w:rPr>
  </w:style>
  <w:style w:type="character" w:customStyle="1" w:styleId="ListLabel386">
    <w:name w:val="ListLabel 386"/>
    <w:qFormat/>
    <w:rsid w:val="00F01E10"/>
    <w:rPr>
      <w:lang w:val="pl-PL" w:eastAsia="pl-PL" w:bidi="pl-PL"/>
    </w:rPr>
  </w:style>
  <w:style w:type="character" w:customStyle="1" w:styleId="ListLabel387">
    <w:name w:val="ListLabel 387"/>
    <w:qFormat/>
    <w:rsid w:val="00F01E10"/>
    <w:rPr>
      <w:lang w:val="pl-PL" w:eastAsia="pl-PL" w:bidi="pl-PL"/>
    </w:rPr>
  </w:style>
  <w:style w:type="character" w:customStyle="1" w:styleId="ListLabel388">
    <w:name w:val="ListLabel 388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389">
    <w:name w:val="ListLabel 389"/>
    <w:qFormat/>
    <w:rsid w:val="00F01E10"/>
    <w:rPr>
      <w:lang w:val="pl-PL" w:eastAsia="pl-PL" w:bidi="pl-PL"/>
    </w:rPr>
  </w:style>
  <w:style w:type="character" w:customStyle="1" w:styleId="ListLabel390">
    <w:name w:val="ListLabel 390"/>
    <w:qFormat/>
    <w:rsid w:val="00F01E10"/>
    <w:rPr>
      <w:lang w:val="pl-PL" w:eastAsia="pl-PL" w:bidi="pl-PL"/>
    </w:rPr>
  </w:style>
  <w:style w:type="character" w:customStyle="1" w:styleId="ListLabel391">
    <w:name w:val="ListLabel 391"/>
    <w:qFormat/>
    <w:rsid w:val="00F01E10"/>
    <w:rPr>
      <w:lang w:val="pl-PL" w:eastAsia="pl-PL" w:bidi="pl-PL"/>
    </w:rPr>
  </w:style>
  <w:style w:type="character" w:customStyle="1" w:styleId="ListLabel392">
    <w:name w:val="ListLabel 392"/>
    <w:qFormat/>
    <w:rsid w:val="00F01E10"/>
    <w:rPr>
      <w:lang w:val="pl-PL" w:eastAsia="pl-PL" w:bidi="pl-PL"/>
    </w:rPr>
  </w:style>
  <w:style w:type="character" w:customStyle="1" w:styleId="ListLabel393">
    <w:name w:val="ListLabel 393"/>
    <w:qFormat/>
    <w:rsid w:val="00F01E10"/>
    <w:rPr>
      <w:lang w:val="pl-PL" w:eastAsia="pl-PL" w:bidi="pl-PL"/>
    </w:rPr>
  </w:style>
  <w:style w:type="character" w:customStyle="1" w:styleId="ListLabel394">
    <w:name w:val="ListLabel 394"/>
    <w:qFormat/>
    <w:rsid w:val="00F01E10"/>
    <w:rPr>
      <w:lang w:val="pl-PL" w:eastAsia="pl-PL" w:bidi="pl-PL"/>
    </w:rPr>
  </w:style>
  <w:style w:type="character" w:customStyle="1" w:styleId="ListLabel395">
    <w:name w:val="ListLabel 395"/>
    <w:qFormat/>
    <w:rsid w:val="00F01E10"/>
    <w:rPr>
      <w:lang w:val="pl-PL" w:eastAsia="pl-PL" w:bidi="pl-PL"/>
    </w:rPr>
  </w:style>
  <w:style w:type="character" w:customStyle="1" w:styleId="ListLabel396">
    <w:name w:val="ListLabel 396"/>
    <w:qFormat/>
    <w:rsid w:val="00F01E10"/>
    <w:rPr>
      <w:lang w:val="pl-PL" w:eastAsia="pl-PL" w:bidi="pl-PL"/>
    </w:rPr>
  </w:style>
  <w:style w:type="character" w:customStyle="1" w:styleId="ListLabel397">
    <w:name w:val="ListLabel 397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398">
    <w:name w:val="ListLabel 398"/>
    <w:qFormat/>
    <w:rsid w:val="00F01E10"/>
    <w:rPr>
      <w:lang w:val="pl-PL" w:eastAsia="pl-PL" w:bidi="pl-PL"/>
    </w:rPr>
  </w:style>
  <w:style w:type="character" w:customStyle="1" w:styleId="ListLabel399">
    <w:name w:val="ListLabel 399"/>
    <w:qFormat/>
    <w:rsid w:val="00F01E10"/>
    <w:rPr>
      <w:lang w:val="pl-PL" w:eastAsia="pl-PL" w:bidi="pl-PL"/>
    </w:rPr>
  </w:style>
  <w:style w:type="character" w:customStyle="1" w:styleId="ListLabel400">
    <w:name w:val="ListLabel 400"/>
    <w:qFormat/>
    <w:rsid w:val="00F01E10"/>
    <w:rPr>
      <w:lang w:val="pl-PL" w:eastAsia="pl-PL" w:bidi="pl-PL"/>
    </w:rPr>
  </w:style>
  <w:style w:type="character" w:customStyle="1" w:styleId="ListLabel401">
    <w:name w:val="ListLabel 401"/>
    <w:qFormat/>
    <w:rsid w:val="00F01E10"/>
    <w:rPr>
      <w:lang w:val="pl-PL" w:eastAsia="pl-PL" w:bidi="pl-PL"/>
    </w:rPr>
  </w:style>
  <w:style w:type="character" w:customStyle="1" w:styleId="ListLabel402">
    <w:name w:val="ListLabel 402"/>
    <w:qFormat/>
    <w:rsid w:val="00F01E10"/>
    <w:rPr>
      <w:lang w:val="pl-PL" w:eastAsia="pl-PL" w:bidi="pl-PL"/>
    </w:rPr>
  </w:style>
  <w:style w:type="character" w:customStyle="1" w:styleId="ListLabel403">
    <w:name w:val="ListLabel 403"/>
    <w:qFormat/>
    <w:rsid w:val="00F01E10"/>
    <w:rPr>
      <w:lang w:val="pl-PL" w:eastAsia="pl-PL" w:bidi="pl-PL"/>
    </w:rPr>
  </w:style>
  <w:style w:type="character" w:customStyle="1" w:styleId="ListLabel404">
    <w:name w:val="ListLabel 404"/>
    <w:qFormat/>
    <w:rsid w:val="00F01E10"/>
    <w:rPr>
      <w:lang w:val="pl-PL" w:eastAsia="pl-PL" w:bidi="pl-PL"/>
    </w:rPr>
  </w:style>
  <w:style w:type="character" w:customStyle="1" w:styleId="ListLabel405">
    <w:name w:val="ListLabel 405"/>
    <w:qFormat/>
    <w:rsid w:val="00F01E10"/>
    <w:rPr>
      <w:lang w:val="pl-PL" w:eastAsia="pl-PL" w:bidi="pl-PL"/>
    </w:rPr>
  </w:style>
  <w:style w:type="character" w:customStyle="1" w:styleId="ListLabel406">
    <w:name w:val="ListLabel 406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407">
    <w:name w:val="ListLabel 407"/>
    <w:qFormat/>
    <w:rsid w:val="00F01E10"/>
    <w:rPr>
      <w:lang w:val="pl-PL" w:eastAsia="pl-PL" w:bidi="pl-PL"/>
    </w:rPr>
  </w:style>
  <w:style w:type="character" w:customStyle="1" w:styleId="ListLabel408">
    <w:name w:val="ListLabel 408"/>
    <w:qFormat/>
    <w:rsid w:val="00F01E10"/>
    <w:rPr>
      <w:lang w:val="pl-PL" w:eastAsia="pl-PL" w:bidi="pl-PL"/>
    </w:rPr>
  </w:style>
  <w:style w:type="character" w:customStyle="1" w:styleId="ListLabel409">
    <w:name w:val="ListLabel 409"/>
    <w:qFormat/>
    <w:rsid w:val="00F01E10"/>
    <w:rPr>
      <w:lang w:val="pl-PL" w:eastAsia="pl-PL" w:bidi="pl-PL"/>
    </w:rPr>
  </w:style>
  <w:style w:type="character" w:customStyle="1" w:styleId="ListLabel410">
    <w:name w:val="ListLabel 410"/>
    <w:qFormat/>
    <w:rsid w:val="00F01E10"/>
    <w:rPr>
      <w:lang w:val="pl-PL" w:eastAsia="pl-PL" w:bidi="pl-PL"/>
    </w:rPr>
  </w:style>
  <w:style w:type="character" w:customStyle="1" w:styleId="ListLabel411">
    <w:name w:val="ListLabel 411"/>
    <w:qFormat/>
    <w:rsid w:val="00F01E10"/>
    <w:rPr>
      <w:lang w:val="pl-PL" w:eastAsia="pl-PL" w:bidi="pl-PL"/>
    </w:rPr>
  </w:style>
  <w:style w:type="character" w:customStyle="1" w:styleId="ListLabel412">
    <w:name w:val="ListLabel 412"/>
    <w:qFormat/>
    <w:rsid w:val="00F01E10"/>
    <w:rPr>
      <w:lang w:val="pl-PL" w:eastAsia="pl-PL" w:bidi="pl-PL"/>
    </w:rPr>
  </w:style>
  <w:style w:type="character" w:customStyle="1" w:styleId="ListLabel413">
    <w:name w:val="ListLabel 413"/>
    <w:qFormat/>
    <w:rsid w:val="00F01E10"/>
    <w:rPr>
      <w:lang w:val="pl-PL" w:eastAsia="pl-PL" w:bidi="pl-PL"/>
    </w:rPr>
  </w:style>
  <w:style w:type="character" w:customStyle="1" w:styleId="ListLabel414">
    <w:name w:val="ListLabel 414"/>
    <w:qFormat/>
    <w:rsid w:val="00F01E10"/>
    <w:rPr>
      <w:lang w:val="pl-PL" w:eastAsia="pl-PL" w:bidi="pl-PL"/>
    </w:rPr>
  </w:style>
  <w:style w:type="character" w:customStyle="1" w:styleId="ListLabel415">
    <w:name w:val="ListLabel 415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416">
    <w:name w:val="ListLabel 416"/>
    <w:qFormat/>
    <w:rsid w:val="00F01E10"/>
    <w:rPr>
      <w:lang w:val="pl-PL" w:eastAsia="pl-PL" w:bidi="pl-PL"/>
    </w:rPr>
  </w:style>
  <w:style w:type="character" w:customStyle="1" w:styleId="ListLabel417">
    <w:name w:val="ListLabel 417"/>
    <w:qFormat/>
    <w:rsid w:val="00F01E10"/>
    <w:rPr>
      <w:lang w:val="pl-PL" w:eastAsia="pl-PL" w:bidi="pl-PL"/>
    </w:rPr>
  </w:style>
  <w:style w:type="character" w:customStyle="1" w:styleId="ListLabel418">
    <w:name w:val="ListLabel 418"/>
    <w:qFormat/>
    <w:rsid w:val="00F01E10"/>
    <w:rPr>
      <w:lang w:val="pl-PL" w:eastAsia="pl-PL" w:bidi="pl-PL"/>
    </w:rPr>
  </w:style>
  <w:style w:type="character" w:customStyle="1" w:styleId="ListLabel419">
    <w:name w:val="ListLabel 419"/>
    <w:qFormat/>
    <w:rsid w:val="00F01E10"/>
    <w:rPr>
      <w:lang w:val="pl-PL" w:eastAsia="pl-PL" w:bidi="pl-PL"/>
    </w:rPr>
  </w:style>
  <w:style w:type="character" w:customStyle="1" w:styleId="ListLabel420">
    <w:name w:val="ListLabel 420"/>
    <w:qFormat/>
    <w:rsid w:val="00F01E10"/>
    <w:rPr>
      <w:lang w:val="pl-PL" w:eastAsia="pl-PL" w:bidi="pl-PL"/>
    </w:rPr>
  </w:style>
  <w:style w:type="character" w:customStyle="1" w:styleId="ListLabel421">
    <w:name w:val="ListLabel 421"/>
    <w:qFormat/>
    <w:rsid w:val="00F01E10"/>
    <w:rPr>
      <w:lang w:val="pl-PL" w:eastAsia="pl-PL" w:bidi="pl-PL"/>
    </w:rPr>
  </w:style>
  <w:style w:type="character" w:customStyle="1" w:styleId="ListLabel422">
    <w:name w:val="ListLabel 422"/>
    <w:qFormat/>
    <w:rsid w:val="00F01E10"/>
    <w:rPr>
      <w:lang w:val="pl-PL" w:eastAsia="pl-PL" w:bidi="pl-PL"/>
    </w:rPr>
  </w:style>
  <w:style w:type="character" w:customStyle="1" w:styleId="ListLabel423">
    <w:name w:val="ListLabel 423"/>
    <w:qFormat/>
    <w:rsid w:val="00F01E10"/>
    <w:rPr>
      <w:lang w:val="pl-PL" w:eastAsia="pl-PL" w:bidi="pl-PL"/>
    </w:rPr>
  </w:style>
  <w:style w:type="character" w:customStyle="1" w:styleId="ListLabel424">
    <w:name w:val="ListLabel 424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425">
    <w:name w:val="ListLabel 425"/>
    <w:qFormat/>
    <w:rsid w:val="00F01E10"/>
    <w:rPr>
      <w:lang w:val="pl-PL" w:eastAsia="pl-PL" w:bidi="pl-PL"/>
    </w:rPr>
  </w:style>
  <w:style w:type="character" w:customStyle="1" w:styleId="ListLabel426">
    <w:name w:val="ListLabel 426"/>
    <w:qFormat/>
    <w:rsid w:val="00F01E10"/>
    <w:rPr>
      <w:lang w:val="pl-PL" w:eastAsia="pl-PL" w:bidi="pl-PL"/>
    </w:rPr>
  </w:style>
  <w:style w:type="character" w:customStyle="1" w:styleId="ListLabel427">
    <w:name w:val="ListLabel 427"/>
    <w:qFormat/>
    <w:rsid w:val="00F01E10"/>
    <w:rPr>
      <w:lang w:val="pl-PL" w:eastAsia="pl-PL" w:bidi="pl-PL"/>
    </w:rPr>
  </w:style>
  <w:style w:type="character" w:customStyle="1" w:styleId="ListLabel428">
    <w:name w:val="ListLabel 428"/>
    <w:qFormat/>
    <w:rsid w:val="00F01E10"/>
    <w:rPr>
      <w:lang w:val="pl-PL" w:eastAsia="pl-PL" w:bidi="pl-PL"/>
    </w:rPr>
  </w:style>
  <w:style w:type="character" w:customStyle="1" w:styleId="ListLabel429">
    <w:name w:val="ListLabel 429"/>
    <w:qFormat/>
    <w:rsid w:val="00F01E10"/>
    <w:rPr>
      <w:lang w:val="pl-PL" w:eastAsia="pl-PL" w:bidi="pl-PL"/>
    </w:rPr>
  </w:style>
  <w:style w:type="character" w:customStyle="1" w:styleId="ListLabel430">
    <w:name w:val="ListLabel 430"/>
    <w:qFormat/>
    <w:rsid w:val="00F01E10"/>
    <w:rPr>
      <w:lang w:val="pl-PL" w:eastAsia="pl-PL" w:bidi="pl-PL"/>
    </w:rPr>
  </w:style>
  <w:style w:type="character" w:customStyle="1" w:styleId="ListLabel431">
    <w:name w:val="ListLabel 431"/>
    <w:qFormat/>
    <w:rsid w:val="00F01E10"/>
    <w:rPr>
      <w:lang w:val="pl-PL" w:eastAsia="pl-PL" w:bidi="pl-PL"/>
    </w:rPr>
  </w:style>
  <w:style w:type="character" w:customStyle="1" w:styleId="ListLabel432">
    <w:name w:val="ListLabel 432"/>
    <w:qFormat/>
    <w:rsid w:val="00F01E10"/>
    <w:rPr>
      <w:lang w:val="pl-PL" w:eastAsia="pl-PL" w:bidi="pl-PL"/>
    </w:rPr>
  </w:style>
  <w:style w:type="character" w:customStyle="1" w:styleId="ListLabel433">
    <w:name w:val="ListLabel 433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434">
    <w:name w:val="ListLabel 434"/>
    <w:qFormat/>
    <w:rsid w:val="00F01E10"/>
    <w:rPr>
      <w:lang w:val="pl-PL" w:eastAsia="pl-PL" w:bidi="pl-PL"/>
    </w:rPr>
  </w:style>
  <w:style w:type="character" w:customStyle="1" w:styleId="ListLabel435">
    <w:name w:val="ListLabel 435"/>
    <w:qFormat/>
    <w:rsid w:val="00F01E10"/>
    <w:rPr>
      <w:lang w:val="pl-PL" w:eastAsia="pl-PL" w:bidi="pl-PL"/>
    </w:rPr>
  </w:style>
  <w:style w:type="character" w:customStyle="1" w:styleId="ListLabel436">
    <w:name w:val="ListLabel 436"/>
    <w:qFormat/>
    <w:rsid w:val="00F01E10"/>
    <w:rPr>
      <w:lang w:val="pl-PL" w:eastAsia="pl-PL" w:bidi="pl-PL"/>
    </w:rPr>
  </w:style>
  <w:style w:type="character" w:customStyle="1" w:styleId="ListLabel437">
    <w:name w:val="ListLabel 437"/>
    <w:qFormat/>
    <w:rsid w:val="00F01E10"/>
    <w:rPr>
      <w:lang w:val="pl-PL" w:eastAsia="pl-PL" w:bidi="pl-PL"/>
    </w:rPr>
  </w:style>
  <w:style w:type="character" w:customStyle="1" w:styleId="ListLabel438">
    <w:name w:val="ListLabel 438"/>
    <w:qFormat/>
    <w:rsid w:val="00F01E10"/>
    <w:rPr>
      <w:lang w:val="pl-PL" w:eastAsia="pl-PL" w:bidi="pl-PL"/>
    </w:rPr>
  </w:style>
  <w:style w:type="character" w:customStyle="1" w:styleId="ListLabel439">
    <w:name w:val="ListLabel 439"/>
    <w:qFormat/>
    <w:rsid w:val="00F01E10"/>
    <w:rPr>
      <w:lang w:val="pl-PL" w:eastAsia="pl-PL" w:bidi="pl-PL"/>
    </w:rPr>
  </w:style>
  <w:style w:type="character" w:customStyle="1" w:styleId="ListLabel440">
    <w:name w:val="ListLabel 440"/>
    <w:qFormat/>
    <w:rsid w:val="00F01E10"/>
    <w:rPr>
      <w:lang w:val="pl-PL" w:eastAsia="pl-PL" w:bidi="pl-PL"/>
    </w:rPr>
  </w:style>
  <w:style w:type="character" w:customStyle="1" w:styleId="ListLabel441">
    <w:name w:val="ListLabel 441"/>
    <w:qFormat/>
    <w:rsid w:val="00F01E10"/>
    <w:rPr>
      <w:lang w:val="pl-PL" w:eastAsia="pl-PL" w:bidi="pl-PL"/>
    </w:rPr>
  </w:style>
  <w:style w:type="character" w:customStyle="1" w:styleId="ListLabel442">
    <w:name w:val="ListLabel 442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443">
    <w:name w:val="ListLabel 443"/>
    <w:qFormat/>
    <w:rsid w:val="00F01E10"/>
    <w:rPr>
      <w:lang w:val="pl-PL" w:eastAsia="pl-PL" w:bidi="pl-PL"/>
    </w:rPr>
  </w:style>
  <w:style w:type="character" w:customStyle="1" w:styleId="ListLabel444">
    <w:name w:val="ListLabel 444"/>
    <w:qFormat/>
    <w:rsid w:val="00F01E10"/>
    <w:rPr>
      <w:lang w:val="pl-PL" w:eastAsia="pl-PL" w:bidi="pl-PL"/>
    </w:rPr>
  </w:style>
  <w:style w:type="character" w:customStyle="1" w:styleId="ListLabel445">
    <w:name w:val="ListLabel 445"/>
    <w:qFormat/>
    <w:rsid w:val="00F01E10"/>
    <w:rPr>
      <w:lang w:val="pl-PL" w:eastAsia="pl-PL" w:bidi="pl-PL"/>
    </w:rPr>
  </w:style>
  <w:style w:type="character" w:customStyle="1" w:styleId="ListLabel446">
    <w:name w:val="ListLabel 446"/>
    <w:qFormat/>
    <w:rsid w:val="00F01E10"/>
    <w:rPr>
      <w:lang w:val="pl-PL" w:eastAsia="pl-PL" w:bidi="pl-PL"/>
    </w:rPr>
  </w:style>
  <w:style w:type="character" w:customStyle="1" w:styleId="ListLabel447">
    <w:name w:val="ListLabel 447"/>
    <w:qFormat/>
    <w:rsid w:val="00F01E10"/>
    <w:rPr>
      <w:lang w:val="pl-PL" w:eastAsia="pl-PL" w:bidi="pl-PL"/>
    </w:rPr>
  </w:style>
  <w:style w:type="character" w:customStyle="1" w:styleId="ListLabel448">
    <w:name w:val="ListLabel 448"/>
    <w:qFormat/>
    <w:rsid w:val="00F01E10"/>
    <w:rPr>
      <w:lang w:val="pl-PL" w:eastAsia="pl-PL" w:bidi="pl-PL"/>
    </w:rPr>
  </w:style>
  <w:style w:type="character" w:customStyle="1" w:styleId="ListLabel449">
    <w:name w:val="ListLabel 449"/>
    <w:qFormat/>
    <w:rsid w:val="00F01E10"/>
    <w:rPr>
      <w:lang w:val="pl-PL" w:eastAsia="pl-PL" w:bidi="pl-PL"/>
    </w:rPr>
  </w:style>
  <w:style w:type="character" w:customStyle="1" w:styleId="ListLabel450">
    <w:name w:val="ListLabel 450"/>
    <w:qFormat/>
    <w:rsid w:val="00F01E10"/>
    <w:rPr>
      <w:lang w:val="pl-PL" w:eastAsia="pl-PL" w:bidi="pl-PL"/>
    </w:rPr>
  </w:style>
  <w:style w:type="character" w:customStyle="1" w:styleId="ListLabel451">
    <w:name w:val="ListLabel 451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452">
    <w:name w:val="ListLabel 452"/>
    <w:qFormat/>
    <w:rsid w:val="00F01E10"/>
    <w:rPr>
      <w:lang w:val="pl-PL" w:eastAsia="pl-PL" w:bidi="pl-PL"/>
    </w:rPr>
  </w:style>
  <w:style w:type="character" w:customStyle="1" w:styleId="ListLabel453">
    <w:name w:val="ListLabel 453"/>
    <w:qFormat/>
    <w:rsid w:val="00F01E10"/>
    <w:rPr>
      <w:lang w:val="pl-PL" w:eastAsia="pl-PL" w:bidi="pl-PL"/>
    </w:rPr>
  </w:style>
  <w:style w:type="character" w:customStyle="1" w:styleId="ListLabel454">
    <w:name w:val="ListLabel 454"/>
    <w:qFormat/>
    <w:rsid w:val="00F01E10"/>
    <w:rPr>
      <w:lang w:val="pl-PL" w:eastAsia="pl-PL" w:bidi="pl-PL"/>
    </w:rPr>
  </w:style>
  <w:style w:type="character" w:customStyle="1" w:styleId="ListLabel455">
    <w:name w:val="ListLabel 455"/>
    <w:qFormat/>
    <w:rsid w:val="00F01E10"/>
    <w:rPr>
      <w:lang w:val="pl-PL" w:eastAsia="pl-PL" w:bidi="pl-PL"/>
    </w:rPr>
  </w:style>
  <w:style w:type="character" w:customStyle="1" w:styleId="ListLabel456">
    <w:name w:val="ListLabel 456"/>
    <w:qFormat/>
    <w:rsid w:val="00F01E10"/>
    <w:rPr>
      <w:lang w:val="pl-PL" w:eastAsia="pl-PL" w:bidi="pl-PL"/>
    </w:rPr>
  </w:style>
  <w:style w:type="character" w:customStyle="1" w:styleId="ListLabel457">
    <w:name w:val="ListLabel 457"/>
    <w:qFormat/>
    <w:rsid w:val="00F01E10"/>
    <w:rPr>
      <w:lang w:val="pl-PL" w:eastAsia="pl-PL" w:bidi="pl-PL"/>
    </w:rPr>
  </w:style>
  <w:style w:type="character" w:customStyle="1" w:styleId="ListLabel458">
    <w:name w:val="ListLabel 458"/>
    <w:qFormat/>
    <w:rsid w:val="00F01E10"/>
    <w:rPr>
      <w:lang w:val="pl-PL" w:eastAsia="pl-PL" w:bidi="pl-PL"/>
    </w:rPr>
  </w:style>
  <w:style w:type="character" w:customStyle="1" w:styleId="ListLabel459">
    <w:name w:val="ListLabel 459"/>
    <w:qFormat/>
    <w:rsid w:val="00F01E10"/>
    <w:rPr>
      <w:lang w:val="pl-PL" w:eastAsia="pl-PL" w:bidi="pl-PL"/>
    </w:rPr>
  </w:style>
  <w:style w:type="character" w:customStyle="1" w:styleId="ListLabel460">
    <w:name w:val="ListLabel 460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461">
    <w:name w:val="ListLabel 461"/>
    <w:qFormat/>
    <w:rsid w:val="00F01E10"/>
    <w:rPr>
      <w:lang w:val="pl-PL" w:eastAsia="pl-PL" w:bidi="pl-PL"/>
    </w:rPr>
  </w:style>
  <w:style w:type="character" w:customStyle="1" w:styleId="ListLabel462">
    <w:name w:val="ListLabel 462"/>
    <w:qFormat/>
    <w:rsid w:val="00F01E10"/>
    <w:rPr>
      <w:lang w:val="pl-PL" w:eastAsia="pl-PL" w:bidi="pl-PL"/>
    </w:rPr>
  </w:style>
  <w:style w:type="character" w:customStyle="1" w:styleId="ListLabel463">
    <w:name w:val="ListLabel 463"/>
    <w:qFormat/>
    <w:rsid w:val="00F01E10"/>
    <w:rPr>
      <w:lang w:val="pl-PL" w:eastAsia="pl-PL" w:bidi="pl-PL"/>
    </w:rPr>
  </w:style>
  <w:style w:type="character" w:customStyle="1" w:styleId="ListLabel464">
    <w:name w:val="ListLabel 464"/>
    <w:qFormat/>
    <w:rsid w:val="00F01E10"/>
    <w:rPr>
      <w:lang w:val="pl-PL" w:eastAsia="pl-PL" w:bidi="pl-PL"/>
    </w:rPr>
  </w:style>
  <w:style w:type="character" w:customStyle="1" w:styleId="ListLabel465">
    <w:name w:val="ListLabel 465"/>
    <w:qFormat/>
    <w:rsid w:val="00F01E10"/>
    <w:rPr>
      <w:lang w:val="pl-PL" w:eastAsia="pl-PL" w:bidi="pl-PL"/>
    </w:rPr>
  </w:style>
  <w:style w:type="character" w:customStyle="1" w:styleId="ListLabel466">
    <w:name w:val="ListLabel 466"/>
    <w:qFormat/>
    <w:rsid w:val="00F01E10"/>
    <w:rPr>
      <w:lang w:val="pl-PL" w:eastAsia="pl-PL" w:bidi="pl-PL"/>
    </w:rPr>
  </w:style>
  <w:style w:type="character" w:customStyle="1" w:styleId="ListLabel467">
    <w:name w:val="ListLabel 467"/>
    <w:qFormat/>
    <w:rsid w:val="00F01E10"/>
    <w:rPr>
      <w:lang w:val="pl-PL" w:eastAsia="pl-PL" w:bidi="pl-PL"/>
    </w:rPr>
  </w:style>
  <w:style w:type="character" w:customStyle="1" w:styleId="ListLabel468">
    <w:name w:val="ListLabel 468"/>
    <w:qFormat/>
    <w:rsid w:val="00F01E10"/>
    <w:rPr>
      <w:lang w:val="pl-PL" w:eastAsia="pl-PL" w:bidi="pl-PL"/>
    </w:rPr>
  </w:style>
  <w:style w:type="character" w:customStyle="1" w:styleId="ListLabel469">
    <w:name w:val="ListLabel 469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470">
    <w:name w:val="ListLabel 470"/>
    <w:qFormat/>
    <w:rsid w:val="00F01E10"/>
    <w:rPr>
      <w:lang w:val="pl-PL" w:eastAsia="pl-PL" w:bidi="pl-PL"/>
    </w:rPr>
  </w:style>
  <w:style w:type="character" w:customStyle="1" w:styleId="ListLabel471">
    <w:name w:val="ListLabel 471"/>
    <w:qFormat/>
    <w:rsid w:val="00F01E10"/>
    <w:rPr>
      <w:lang w:val="pl-PL" w:eastAsia="pl-PL" w:bidi="pl-PL"/>
    </w:rPr>
  </w:style>
  <w:style w:type="character" w:customStyle="1" w:styleId="ListLabel472">
    <w:name w:val="ListLabel 472"/>
    <w:qFormat/>
    <w:rsid w:val="00F01E10"/>
    <w:rPr>
      <w:lang w:val="pl-PL" w:eastAsia="pl-PL" w:bidi="pl-PL"/>
    </w:rPr>
  </w:style>
  <w:style w:type="character" w:customStyle="1" w:styleId="ListLabel473">
    <w:name w:val="ListLabel 473"/>
    <w:qFormat/>
    <w:rsid w:val="00F01E10"/>
    <w:rPr>
      <w:lang w:val="pl-PL" w:eastAsia="pl-PL" w:bidi="pl-PL"/>
    </w:rPr>
  </w:style>
  <w:style w:type="character" w:customStyle="1" w:styleId="ListLabel474">
    <w:name w:val="ListLabel 474"/>
    <w:qFormat/>
    <w:rsid w:val="00F01E10"/>
    <w:rPr>
      <w:lang w:val="pl-PL" w:eastAsia="pl-PL" w:bidi="pl-PL"/>
    </w:rPr>
  </w:style>
  <w:style w:type="character" w:customStyle="1" w:styleId="ListLabel475">
    <w:name w:val="ListLabel 475"/>
    <w:qFormat/>
    <w:rsid w:val="00F01E10"/>
    <w:rPr>
      <w:lang w:val="pl-PL" w:eastAsia="pl-PL" w:bidi="pl-PL"/>
    </w:rPr>
  </w:style>
  <w:style w:type="character" w:customStyle="1" w:styleId="ListLabel476">
    <w:name w:val="ListLabel 476"/>
    <w:qFormat/>
    <w:rsid w:val="00F01E10"/>
    <w:rPr>
      <w:lang w:val="pl-PL" w:eastAsia="pl-PL" w:bidi="pl-PL"/>
    </w:rPr>
  </w:style>
  <w:style w:type="character" w:customStyle="1" w:styleId="ListLabel477">
    <w:name w:val="ListLabel 477"/>
    <w:qFormat/>
    <w:rsid w:val="00F01E10"/>
    <w:rPr>
      <w:lang w:val="pl-PL" w:eastAsia="pl-PL" w:bidi="pl-PL"/>
    </w:rPr>
  </w:style>
  <w:style w:type="character" w:customStyle="1" w:styleId="ListLabel478">
    <w:name w:val="ListLabel 478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479">
    <w:name w:val="ListLabel 479"/>
    <w:qFormat/>
    <w:rsid w:val="00F01E10"/>
    <w:rPr>
      <w:lang w:val="pl-PL" w:eastAsia="pl-PL" w:bidi="pl-PL"/>
    </w:rPr>
  </w:style>
  <w:style w:type="character" w:customStyle="1" w:styleId="ListLabel480">
    <w:name w:val="ListLabel 480"/>
    <w:qFormat/>
    <w:rsid w:val="00F01E10"/>
    <w:rPr>
      <w:lang w:val="pl-PL" w:eastAsia="pl-PL" w:bidi="pl-PL"/>
    </w:rPr>
  </w:style>
  <w:style w:type="character" w:customStyle="1" w:styleId="ListLabel481">
    <w:name w:val="ListLabel 481"/>
    <w:qFormat/>
    <w:rsid w:val="00F01E10"/>
    <w:rPr>
      <w:lang w:val="pl-PL" w:eastAsia="pl-PL" w:bidi="pl-PL"/>
    </w:rPr>
  </w:style>
  <w:style w:type="character" w:customStyle="1" w:styleId="ListLabel482">
    <w:name w:val="ListLabel 482"/>
    <w:qFormat/>
    <w:rsid w:val="00F01E10"/>
    <w:rPr>
      <w:lang w:val="pl-PL" w:eastAsia="pl-PL" w:bidi="pl-PL"/>
    </w:rPr>
  </w:style>
  <w:style w:type="character" w:customStyle="1" w:styleId="ListLabel483">
    <w:name w:val="ListLabel 483"/>
    <w:qFormat/>
    <w:rsid w:val="00F01E10"/>
    <w:rPr>
      <w:lang w:val="pl-PL" w:eastAsia="pl-PL" w:bidi="pl-PL"/>
    </w:rPr>
  </w:style>
  <w:style w:type="character" w:customStyle="1" w:styleId="ListLabel484">
    <w:name w:val="ListLabel 484"/>
    <w:qFormat/>
    <w:rsid w:val="00F01E10"/>
    <w:rPr>
      <w:lang w:val="pl-PL" w:eastAsia="pl-PL" w:bidi="pl-PL"/>
    </w:rPr>
  </w:style>
  <w:style w:type="character" w:customStyle="1" w:styleId="ListLabel485">
    <w:name w:val="ListLabel 485"/>
    <w:qFormat/>
    <w:rsid w:val="00F01E10"/>
    <w:rPr>
      <w:lang w:val="pl-PL" w:eastAsia="pl-PL" w:bidi="pl-PL"/>
    </w:rPr>
  </w:style>
  <w:style w:type="character" w:customStyle="1" w:styleId="ListLabel486">
    <w:name w:val="ListLabel 486"/>
    <w:qFormat/>
    <w:rsid w:val="00F01E10"/>
    <w:rPr>
      <w:lang w:val="pl-PL" w:eastAsia="pl-PL" w:bidi="pl-PL"/>
    </w:rPr>
  </w:style>
  <w:style w:type="character" w:customStyle="1" w:styleId="ListLabel487">
    <w:name w:val="ListLabel 487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488">
    <w:name w:val="ListLabel 488"/>
    <w:qFormat/>
    <w:rsid w:val="00F01E10"/>
    <w:rPr>
      <w:lang w:val="pl-PL" w:eastAsia="pl-PL" w:bidi="pl-PL"/>
    </w:rPr>
  </w:style>
  <w:style w:type="character" w:customStyle="1" w:styleId="ListLabel489">
    <w:name w:val="ListLabel 489"/>
    <w:qFormat/>
    <w:rsid w:val="00F01E10"/>
    <w:rPr>
      <w:lang w:val="pl-PL" w:eastAsia="pl-PL" w:bidi="pl-PL"/>
    </w:rPr>
  </w:style>
  <w:style w:type="character" w:customStyle="1" w:styleId="ListLabel490">
    <w:name w:val="ListLabel 490"/>
    <w:qFormat/>
    <w:rsid w:val="00F01E10"/>
    <w:rPr>
      <w:lang w:val="pl-PL" w:eastAsia="pl-PL" w:bidi="pl-PL"/>
    </w:rPr>
  </w:style>
  <w:style w:type="character" w:customStyle="1" w:styleId="ListLabel491">
    <w:name w:val="ListLabel 491"/>
    <w:qFormat/>
    <w:rsid w:val="00F01E10"/>
    <w:rPr>
      <w:lang w:val="pl-PL" w:eastAsia="pl-PL" w:bidi="pl-PL"/>
    </w:rPr>
  </w:style>
  <w:style w:type="character" w:customStyle="1" w:styleId="ListLabel492">
    <w:name w:val="ListLabel 492"/>
    <w:qFormat/>
    <w:rsid w:val="00F01E10"/>
    <w:rPr>
      <w:lang w:val="pl-PL" w:eastAsia="pl-PL" w:bidi="pl-PL"/>
    </w:rPr>
  </w:style>
  <w:style w:type="character" w:customStyle="1" w:styleId="ListLabel493">
    <w:name w:val="ListLabel 493"/>
    <w:qFormat/>
    <w:rsid w:val="00F01E10"/>
    <w:rPr>
      <w:lang w:val="pl-PL" w:eastAsia="pl-PL" w:bidi="pl-PL"/>
    </w:rPr>
  </w:style>
  <w:style w:type="character" w:customStyle="1" w:styleId="ListLabel494">
    <w:name w:val="ListLabel 494"/>
    <w:qFormat/>
    <w:rsid w:val="00F01E10"/>
    <w:rPr>
      <w:lang w:val="pl-PL" w:eastAsia="pl-PL" w:bidi="pl-PL"/>
    </w:rPr>
  </w:style>
  <w:style w:type="character" w:customStyle="1" w:styleId="ListLabel495">
    <w:name w:val="ListLabel 495"/>
    <w:qFormat/>
    <w:rsid w:val="00F01E10"/>
    <w:rPr>
      <w:lang w:val="pl-PL" w:eastAsia="pl-PL" w:bidi="pl-PL"/>
    </w:rPr>
  </w:style>
  <w:style w:type="character" w:customStyle="1" w:styleId="ListLabel496">
    <w:name w:val="ListLabel 496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497">
    <w:name w:val="ListLabel 497"/>
    <w:qFormat/>
    <w:rsid w:val="00F01E10"/>
    <w:rPr>
      <w:lang w:val="pl-PL" w:eastAsia="pl-PL" w:bidi="pl-PL"/>
    </w:rPr>
  </w:style>
  <w:style w:type="character" w:customStyle="1" w:styleId="ListLabel498">
    <w:name w:val="ListLabel 498"/>
    <w:qFormat/>
    <w:rsid w:val="00F01E10"/>
    <w:rPr>
      <w:lang w:val="pl-PL" w:eastAsia="pl-PL" w:bidi="pl-PL"/>
    </w:rPr>
  </w:style>
  <w:style w:type="character" w:customStyle="1" w:styleId="ListLabel499">
    <w:name w:val="ListLabel 499"/>
    <w:qFormat/>
    <w:rsid w:val="00F01E10"/>
    <w:rPr>
      <w:lang w:val="pl-PL" w:eastAsia="pl-PL" w:bidi="pl-PL"/>
    </w:rPr>
  </w:style>
  <w:style w:type="character" w:customStyle="1" w:styleId="ListLabel500">
    <w:name w:val="ListLabel 500"/>
    <w:qFormat/>
    <w:rsid w:val="00F01E10"/>
    <w:rPr>
      <w:lang w:val="pl-PL" w:eastAsia="pl-PL" w:bidi="pl-PL"/>
    </w:rPr>
  </w:style>
  <w:style w:type="character" w:customStyle="1" w:styleId="ListLabel501">
    <w:name w:val="ListLabel 501"/>
    <w:qFormat/>
    <w:rsid w:val="00F01E10"/>
    <w:rPr>
      <w:lang w:val="pl-PL" w:eastAsia="pl-PL" w:bidi="pl-PL"/>
    </w:rPr>
  </w:style>
  <w:style w:type="character" w:customStyle="1" w:styleId="ListLabel502">
    <w:name w:val="ListLabel 502"/>
    <w:qFormat/>
    <w:rsid w:val="00F01E10"/>
    <w:rPr>
      <w:lang w:val="pl-PL" w:eastAsia="pl-PL" w:bidi="pl-PL"/>
    </w:rPr>
  </w:style>
  <w:style w:type="character" w:customStyle="1" w:styleId="ListLabel503">
    <w:name w:val="ListLabel 503"/>
    <w:qFormat/>
    <w:rsid w:val="00F01E10"/>
    <w:rPr>
      <w:lang w:val="pl-PL" w:eastAsia="pl-PL" w:bidi="pl-PL"/>
    </w:rPr>
  </w:style>
  <w:style w:type="character" w:customStyle="1" w:styleId="ListLabel504">
    <w:name w:val="ListLabel 504"/>
    <w:qFormat/>
    <w:rsid w:val="00F01E10"/>
    <w:rPr>
      <w:lang w:val="pl-PL" w:eastAsia="pl-PL" w:bidi="pl-PL"/>
    </w:rPr>
  </w:style>
  <w:style w:type="character" w:customStyle="1" w:styleId="ListLabel505">
    <w:name w:val="ListLabel 505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506">
    <w:name w:val="ListLabel 506"/>
    <w:qFormat/>
    <w:rsid w:val="00F01E10"/>
    <w:rPr>
      <w:lang w:val="pl-PL" w:eastAsia="pl-PL" w:bidi="pl-PL"/>
    </w:rPr>
  </w:style>
  <w:style w:type="character" w:customStyle="1" w:styleId="ListLabel507">
    <w:name w:val="ListLabel 507"/>
    <w:qFormat/>
    <w:rsid w:val="00F01E10"/>
    <w:rPr>
      <w:lang w:val="pl-PL" w:eastAsia="pl-PL" w:bidi="pl-PL"/>
    </w:rPr>
  </w:style>
  <w:style w:type="character" w:customStyle="1" w:styleId="ListLabel508">
    <w:name w:val="ListLabel 508"/>
    <w:qFormat/>
    <w:rsid w:val="00F01E10"/>
    <w:rPr>
      <w:lang w:val="pl-PL" w:eastAsia="pl-PL" w:bidi="pl-PL"/>
    </w:rPr>
  </w:style>
  <w:style w:type="character" w:customStyle="1" w:styleId="ListLabel509">
    <w:name w:val="ListLabel 509"/>
    <w:qFormat/>
    <w:rsid w:val="00F01E10"/>
    <w:rPr>
      <w:lang w:val="pl-PL" w:eastAsia="pl-PL" w:bidi="pl-PL"/>
    </w:rPr>
  </w:style>
  <w:style w:type="character" w:customStyle="1" w:styleId="ListLabel510">
    <w:name w:val="ListLabel 510"/>
    <w:qFormat/>
    <w:rsid w:val="00F01E10"/>
    <w:rPr>
      <w:lang w:val="pl-PL" w:eastAsia="pl-PL" w:bidi="pl-PL"/>
    </w:rPr>
  </w:style>
  <w:style w:type="character" w:customStyle="1" w:styleId="ListLabel511">
    <w:name w:val="ListLabel 511"/>
    <w:qFormat/>
    <w:rsid w:val="00F01E10"/>
    <w:rPr>
      <w:lang w:val="pl-PL" w:eastAsia="pl-PL" w:bidi="pl-PL"/>
    </w:rPr>
  </w:style>
  <w:style w:type="character" w:customStyle="1" w:styleId="ListLabel512">
    <w:name w:val="ListLabel 512"/>
    <w:qFormat/>
    <w:rsid w:val="00F01E10"/>
    <w:rPr>
      <w:lang w:val="pl-PL" w:eastAsia="pl-PL" w:bidi="pl-PL"/>
    </w:rPr>
  </w:style>
  <w:style w:type="character" w:customStyle="1" w:styleId="ListLabel513">
    <w:name w:val="ListLabel 513"/>
    <w:qFormat/>
    <w:rsid w:val="00F01E10"/>
    <w:rPr>
      <w:lang w:val="pl-PL" w:eastAsia="pl-PL" w:bidi="pl-PL"/>
    </w:rPr>
  </w:style>
  <w:style w:type="character" w:customStyle="1" w:styleId="ListLabel514">
    <w:name w:val="ListLabel 514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515">
    <w:name w:val="ListLabel 515"/>
    <w:qFormat/>
    <w:rsid w:val="00F01E10"/>
    <w:rPr>
      <w:lang w:val="pl-PL" w:eastAsia="pl-PL" w:bidi="pl-PL"/>
    </w:rPr>
  </w:style>
  <w:style w:type="character" w:customStyle="1" w:styleId="ListLabel516">
    <w:name w:val="ListLabel 516"/>
    <w:qFormat/>
    <w:rsid w:val="00F01E10"/>
    <w:rPr>
      <w:lang w:val="pl-PL" w:eastAsia="pl-PL" w:bidi="pl-PL"/>
    </w:rPr>
  </w:style>
  <w:style w:type="character" w:customStyle="1" w:styleId="ListLabel517">
    <w:name w:val="ListLabel 517"/>
    <w:qFormat/>
    <w:rsid w:val="00F01E10"/>
    <w:rPr>
      <w:lang w:val="pl-PL" w:eastAsia="pl-PL" w:bidi="pl-PL"/>
    </w:rPr>
  </w:style>
  <w:style w:type="character" w:customStyle="1" w:styleId="ListLabel518">
    <w:name w:val="ListLabel 518"/>
    <w:qFormat/>
    <w:rsid w:val="00F01E10"/>
    <w:rPr>
      <w:lang w:val="pl-PL" w:eastAsia="pl-PL" w:bidi="pl-PL"/>
    </w:rPr>
  </w:style>
  <w:style w:type="character" w:customStyle="1" w:styleId="ListLabel519">
    <w:name w:val="ListLabel 519"/>
    <w:qFormat/>
    <w:rsid w:val="00F01E10"/>
    <w:rPr>
      <w:lang w:val="pl-PL" w:eastAsia="pl-PL" w:bidi="pl-PL"/>
    </w:rPr>
  </w:style>
  <w:style w:type="character" w:customStyle="1" w:styleId="ListLabel520">
    <w:name w:val="ListLabel 520"/>
    <w:qFormat/>
    <w:rsid w:val="00F01E10"/>
    <w:rPr>
      <w:lang w:val="pl-PL" w:eastAsia="pl-PL" w:bidi="pl-PL"/>
    </w:rPr>
  </w:style>
  <w:style w:type="character" w:customStyle="1" w:styleId="ListLabel521">
    <w:name w:val="ListLabel 521"/>
    <w:qFormat/>
    <w:rsid w:val="00F01E10"/>
    <w:rPr>
      <w:lang w:val="pl-PL" w:eastAsia="pl-PL" w:bidi="pl-PL"/>
    </w:rPr>
  </w:style>
  <w:style w:type="character" w:customStyle="1" w:styleId="ListLabel522">
    <w:name w:val="ListLabel 522"/>
    <w:qFormat/>
    <w:rsid w:val="00F01E10"/>
    <w:rPr>
      <w:lang w:val="pl-PL" w:eastAsia="pl-PL" w:bidi="pl-PL"/>
    </w:rPr>
  </w:style>
  <w:style w:type="character" w:customStyle="1" w:styleId="ListLabel523">
    <w:name w:val="ListLabel 523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524">
    <w:name w:val="ListLabel 524"/>
    <w:qFormat/>
    <w:rsid w:val="00F01E10"/>
    <w:rPr>
      <w:lang w:val="pl-PL" w:eastAsia="pl-PL" w:bidi="pl-PL"/>
    </w:rPr>
  </w:style>
  <w:style w:type="character" w:customStyle="1" w:styleId="ListLabel525">
    <w:name w:val="ListLabel 525"/>
    <w:qFormat/>
    <w:rsid w:val="00F01E10"/>
    <w:rPr>
      <w:lang w:val="pl-PL" w:eastAsia="pl-PL" w:bidi="pl-PL"/>
    </w:rPr>
  </w:style>
  <w:style w:type="character" w:customStyle="1" w:styleId="ListLabel526">
    <w:name w:val="ListLabel 526"/>
    <w:qFormat/>
    <w:rsid w:val="00F01E10"/>
    <w:rPr>
      <w:lang w:val="pl-PL" w:eastAsia="pl-PL" w:bidi="pl-PL"/>
    </w:rPr>
  </w:style>
  <w:style w:type="character" w:customStyle="1" w:styleId="ListLabel527">
    <w:name w:val="ListLabel 527"/>
    <w:qFormat/>
    <w:rsid w:val="00F01E10"/>
    <w:rPr>
      <w:lang w:val="pl-PL" w:eastAsia="pl-PL" w:bidi="pl-PL"/>
    </w:rPr>
  </w:style>
  <w:style w:type="character" w:customStyle="1" w:styleId="ListLabel528">
    <w:name w:val="ListLabel 528"/>
    <w:qFormat/>
    <w:rsid w:val="00F01E10"/>
    <w:rPr>
      <w:lang w:val="pl-PL" w:eastAsia="pl-PL" w:bidi="pl-PL"/>
    </w:rPr>
  </w:style>
  <w:style w:type="character" w:customStyle="1" w:styleId="ListLabel529">
    <w:name w:val="ListLabel 529"/>
    <w:qFormat/>
    <w:rsid w:val="00F01E10"/>
    <w:rPr>
      <w:lang w:val="pl-PL" w:eastAsia="pl-PL" w:bidi="pl-PL"/>
    </w:rPr>
  </w:style>
  <w:style w:type="character" w:customStyle="1" w:styleId="ListLabel530">
    <w:name w:val="ListLabel 530"/>
    <w:qFormat/>
    <w:rsid w:val="00F01E10"/>
    <w:rPr>
      <w:lang w:val="pl-PL" w:eastAsia="pl-PL" w:bidi="pl-PL"/>
    </w:rPr>
  </w:style>
  <w:style w:type="character" w:customStyle="1" w:styleId="ListLabel531">
    <w:name w:val="ListLabel 531"/>
    <w:qFormat/>
    <w:rsid w:val="00F01E10"/>
    <w:rPr>
      <w:lang w:val="pl-PL" w:eastAsia="pl-PL" w:bidi="pl-PL"/>
    </w:rPr>
  </w:style>
  <w:style w:type="character" w:customStyle="1" w:styleId="ListLabel532">
    <w:name w:val="ListLabel 532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533">
    <w:name w:val="ListLabel 533"/>
    <w:qFormat/>
    <w:rsid w:val="00F01E10"/>
    <w:rPr>
      <w:lang w:val="pl-PL" w:eastAsia="pl-PL" w:bidi="pl-PL"/>
    </w:rPr>
  </w:style>
  <w:style w:type="character" w:customStyle="1" w:styleId="ListLabel534">
    <w:name w:val="ListLabel 534"/>
    <w:qFormat/>
    <w:rsid w:val="00F01E10"/>
    <w:rPr>
      <w:lang w:val="pl-PL" w:eastAsia="pl-PL" w:bidi="pl-PL"/>
    </w:rPr>
  </w:style>
  <w:style w:type="character" w:customStyle="1" w:styleId="ListLabel535">
    <w:name w:val="ListLabel 535"/>
    <w:qFormat/>
    <w:rsid w:val="00F01E10"/>
    <w:rPr>
      <w:lang w:val="pl-PL" w:eastAsia="pl-PL" w:bidi="pl-PL"/>
    </w:rPr>
  </w:style>
  <w:style w:type="character" w:customStyle="1" w:styleId="ListLabel536">
    <w:name w:val="ListLabel 536"/>
    <w:qFormat/>
    <w:rsid w:val="00F01E10"/>
    <w:rPr>
      <w:lang w:val="pl-PL" w:eastAsia="pl-PL" w:bidi="pl-PL"/>
    </w:rPr>
  </w:style>
  <w:style w:type="character" w:customStyle="1" w:styleId="ListLabel537">
    <w:name w:val="ListLabel 537"/>
    <w:qFormat/>
    <w:rsid w:val="00F01E10"/>
    <w:rPr>
      <w:lang w:val="pl-PL" w:eastAsia="pl-PL" w:bidi="pl-PL"/>
    </w:rPr>
  </w:style>
  <w:style w:type="character" w:customStyle="1" w:styleId="ListLabel538">
    <w:name w:val="ListLabel 538"/>
    <w:qFormat/>
    <w:rsid w:val="00F01E10"/>
    <w:rPr>
      <w:lang w:val="pl-PL" w:eastAsia="pl-PL" w:bidi="pl-PL"/>
    </w:rPr>
  </w:style>
  <w:style w:type="character" w:customStyle="1" w:styleId="ListLabel539">
    <w:name w:val="ListLabel 539"/>
    <w:qFormat/>
    <w:rsid w:val="00F01E10"/>
    <w:rPr>
      <w:lang w:val="pl-PL" w:eastAsia="pl-PL" w:bidi="pl-PL"/>
    </w:rPr>
  </w:style>
  <w:style w:type="character" w:customStyle="1" w:styleId="ListLabel540">
    <w:name w:val="ListLabel 540"/>
    <w:qFormat/>
    <w:rsid w:val="00F01E10"/>
    <w:rPr>
      <w:lang w:val="pl-PL" w:eastAsia="pl-PL" w:bidi="pl-PL"/>
    </w:rPr>
  </w:style>
  <w:style w:type="character" w:customStyle="1" w:styleId="ListLabel541">
    <w:name w:val="ListLabel 541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542">
    <w:name w:val="ListLabel 542"/>
    <w:qFormat/>
    <w:rsid w:val="00F01E10"/>
    <w:rPr>
      <w:lang w:val="pl-PL" w:eastAsia="pl-PL" w:bidi="pl-PL"/>
    </w:rPr>
  </w:style>
  <w:style w:type="character" w:customStyle="1" w:styleId="ListLabel543">
    <w:name w:val="ListLabel 543"/>
    <w:qFormat/>
    <w:rsid w:val="00F01E10"/>
    <w:rPr>
      <w:lang w:val="pl-PL" w:eastAsia="pl-PL" w:bidi="pl-PL"/>
    </w:rPr>
  </w:style>
  <w:style w:type="character" w:customStyle="1" w:styleId="ListLabel544">
    <w:name w:val="ListLabel 544"/>
    <w:qFormat/>
    <w:rsid w:val="00F01E10"/>
    <w:rPr>
      <w:lang w:val="pl-PL" w:eastAsia="pl-PL" w:bidi="pl-PL"/>
    </w:rPr>
  </w:style>
  <w:style w:type="character" w:customStyle="1" w:styleId="ListLabel545">
    <w:name w:val="ListLabel 545"/>
    <w:qFormat/>
    <w:rsid w:val="00F01E10"/>
    <w:rPr>
      <w:lang w:val="pl-PL" w:eastAsia="pl-PL" w:bidi="pl-PL"/>
    </w:rPr>
  </w:style>
  <w:style w:type="character" w:customStyle="1" w:styleId="ListLabel546">
    <w:name w:val="ListLabel 546"/>
    <w:qFormat/>
    <w:rsid w:val="00F01E10"/>
    <w:rPr>
      <w:lang w:val="pl-PL" w:eastAsia="pl-PL" w:bidi="pl-PL"/>
    </w:rPr>
  </w:style>
  <w:style w:type="character" w:customStyle="1" w:styleId="ListLabel547">
    <w:name w:val="ListLabel 547"/>
    <w:qFormat/>
    <w:rsid w:val="00F01E10"/>
    <w:rPr>
      <w:lang w:val="pl-PL" w:eastAsia="pl-PL" w:bidi="pl-PL"/>
    </w:rPr>
  </w:style>
  <w:style w:type="character" w:customStyle="1" w:styleId="ListLabel548">
    <w:name w:val="ListLabel 548"/>
    <w:qFormat/>
    <w:rsid w:val="00F01E10"/>
    <w:rPr>
      <w:lang w:val="pl-PL" w:eastAsia="pl-PL" w:bidi="pl-PL"/>
    </w:rPr>
  </w:style>
  <w:style w:type="character" w:customStyle="1" w:styleId="ListLabel549">
    <w:name w:val="ListLabel 549"/>
    <w:qFormat/>
    <w:rsid w:val="00F01E10"/>
    <w:rPr>
      <w:lang w:val="pl-PL" w:eastAsia="pl-PL" w:bidi="pl-PL"/>
    </w:rPr>
  </w:style>
  <w:style w:type="character" w:customStyle="1" w:styleId="ListLabel550">
    <w:name w:val="ListLabel 550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551">
    <w:name w:val="ListLabel 551"/>
    <w:qFormat/>
    <w:rsid w:val="00F01E10"/>
    <w:rPr>
      <w:lang w:val="pl-PL" w:eastAsia="pl-PL" w:bidi="pl-PL"/>
    </w:rPr>
  </w:style>
  <w:style w:type="character" w:customStyle="1" w:styleId="ListLabel552">
    <w:name w:val="ListLabel 552"/>
    <w:qFormat/>
    <w:rsid w:val="00F01E10"/>
    <w:rPr>
      <w:lang w:val="pl-PL" w:eastAsia="pl-PL" w:bidi="pl-PL"/>
    </w:rPr>
  </w:style>
  <w:style w:type="character" w:customStyle="1" w:styleId="ListLabel553">
    <w:name w:val="ListLabel 553"/>
    <w:qFormat/>
    <w:rsid w:val="00F01E10"/>
    <w:rPr>
      <w:lang w:val="pl-PL" w:eastAsia="pl-PL" w:bidi="pl-PL"/>
    </w:rPr>
  </w:style>
  <w:style w:type="character" w:customStyle="1" w:styleId="ListLabel554">
    <w:name w:val="ListLabel 554"/>
    <w:qFormat/>
    <w:rsid w:val="00F01E10"/>
    <w:rPr>
      <w:lang w:val="pl-PL" w:eastAsia="pl-PL" w:bidi="pl-PL"/>
    </w:rPr>
  </w:style>
  <w:style w:type="character" w:customStyle="1" w:styleId="ListLabel555">
    <w:name w:val="ListLabel 555"/>
    <w:qFormat/>
    <w:rsid w:val="00F01E10"/>
    <w:rPr>
      <w:lang w:val="pl-PL" w:eastAsia="pl-PL" w:bidi="pl-PL"/>
    </w:rPr>
  </w:style>
  <w:style w:type="character" w:customStyle="1" w:styleId="ListLabel556">
    <w:name w:val="ListLabel 556"/>
    <w:qFormat/>
    <w:rsid w:val="00F01E10"/>
    <w:rPr>
      <w:lang w:val="pl-PL" w:eastAsia="pl-PL" w:bidi="pl-PL"/>
    </w:rPr>
  </w:style>
  <w:style w:type="character" w:customStyle="1" w:styleId="ListLabel557">
    <w:name w:val="ListLabel 557"/>
    <w:qFormat/>
    <w:rsid w:val="00F01E10"/>
    <w:rPr>
      <w:lang w:val="pl-PL" w:eastAsia="pl-PL" w:bidi="pl-PL"/>
    </w:rPr>
  </w:style>
  <w:style w:type="character" w:customStyle="1" w:styleId="ListLabel558">
    <w:name w:val="ListLabel 558"/>
    <w:qFormat/>
    <w:rsid w:val="00F01E10"/>
    <w:rPr>
      <w:lang w:val="pl-PL" w:eastAsia="pl-PL" w:bidi="pl-PL"/>
    </w:rPr>
  </w:style>
  <w:style w:type="character" w:customStyle="1" w:styleId="ListLabel559">
    <w:name w:val="ListLabel 559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560">
    <w:name w:val="ListLabel 560"/>
    <w:qFormat/>
    <w:rsid w:val="00F01E10"/>
    <w:rPr>
      <w:lang w:val="pl-PL" w:eastAsia="pl-PL" w:bidi="pl-PL"/>
    </w:rPr>
  </w:style>
  <w:style w:type="character" w:customStyle="1" w:styleId="ListLabel561">
    <w:name w:val="ListLabel 561"/>
    <w:qFormat/>
    <w:rsid w:val="00F01E10"/>
    <w:rPr>
      <w:lang w:val="pl-PL" w:eastAsia="pl-PL" w:bidi="pl-PL"/>
    </w:rPr>
  </w:style>
  <w:style w:type="character" w:customStyle="1" w:styleId="ListLabel562">
    <w:name w:val="ListLabel 562"/>
    <w:qFormat/>
    <w:rsid w:val="00F01E10"/>
    <w:rPr>
      <w:lang w:val="pl-PL" w:eastAsia="pl-PL" w:bidi="pl-PL"/>
    </w:rPr>
  </w:style>
  <w:style w:type="character" w:customStyle="1" w:styleId="ListLabel563">
    <w:name w:val="ListLabel 563"/>
    <w:qFormat/>
    <w:rsid w:val="00F01E10"/>
    <w:rPr>
      <w:lang w:val="pl-PL" w:eastAsia="pl-PL" w:bidi="pl-PL"/>
    </w:rPr>
  </w:style>
  <w:style w:type="character" w:customStyle="1" w:styleId="ListLabel564">
    <w:name w:val="ListLabel 564"/>
    <w:qFormat/>
    <w:rsid w:val="00F01E10"/>
    <w:rPr>
      <w:lang w:val="pl-PL" w:eastAsia="pl-PL" w:bidi="pl-PL"/>
    </w:rPr>
  </w:style>
  <w:style w:type="character" w:customStyle="1" w:styleId="ListLabel565">
    <w:name w:val="ListLabel 565"/>
    <w:qFormat/>
    <w:rsid w:val="00F01E10"/>
    <w:rPr>
      <w:lang w:val="pl-PL" w:eastAsia="pl-PL" w:bidi="pl-PL"/>
    </w:rPr>
  </w:style>
  <w:style w:type="character" w:customStyle="1" w:styleId="ListLabel566">
    <w:name w:val="ListLabel 566"/>
    <w:qFormat/>
    <w:rsid w:val="00F01E10"/>
    <w:rPr>
      <w:lang w:val="pl-PL" w:eastAsia="pl-PL" w:bidi="pl-PL"/>
    </w:rPr>
  </w:style>
  <w:style w:type="character" w:customStyle="1" w:styleId="ListLabel567">
    <w:name w:val="ListLabel 567"/>
    <w:qFormat/>
    <w:rsid w:val="00F01E10"/>
    <w:rPr>
      <w:lang w:val="pl-PL" w:eastAsia="pl-PL" w:bidi="pl-PL"/>
    </w:rPr>
  </w:style>
  <w:style w:type="character" w:customStyle="1" w:styleId="ListLabel568">
    <w:name w:val="ListLabel 568"/>
    <w:qFormat/>
    <w:rsid w:val="00F01E10"/>
    <w:rPr>
      <w:rFonts w:eastAsia="Arial" w:cs="Arial"/>
      <w:w w:val="127"/>
      <w:sz w:val="20"/>
      <w:szCs w:val="20"/>
      <w:lang w:val="pl-PL" w:eastAsia="pl-PL" w:bidi="pl-PL"/>
    </w:rPr>
  </w:style>
  <w:style w:type="character" w:customStyle="1" w:styleId="ListLabel569">
    <w:name w:val="ListLabel 569"/>
    <w:qFormat/>
    <w:rsid w:val="00F01E10"/>
    <w:rPr>
      <w:lang w:val="pl-PL" w:eastAsia="pl-PL" w:bidi="pl-PL"/>
    </w:rPr>
  </w:style>
  <w:style w:type="character" w:customStyle="1" w:styleId="ListLabel570">
    <w:name w:val="ListLabel 570"/>
    <w:qFormat/>
    <w:rsid w:val="00F01E10"/>
    <w:rPr>
      <w:lang w:val="pl-PL" w:eastAsia="pl-PL" w:bidi="pl-PL"/>
    </w:rPr>
  </w:style>
  <w:style w:type="character" w:customStyle="1" w:styleId="ListLabel571">
    <w:name w:val="ListLabel 571"/>
    <w:qFormat/>
    <w:rsid w:val="00F01E10"/>
    <w:rPr>
      <w:lang w:val="pl-PL" w:eastAsia="pl-PL" w:bidi="pl-PL"/>
    </w:rPr>
  </w:style>
  <w:style w:type="character" w:customStyle="1" w:styleId="ListLabel572">
    <w:name w:val="ListLabel 572"/>
    <w:qFormat/>
    <w:rsid w:val="00F01E10"/>
    <w:rPr>
      <w:lang w:val="pl-PL" w:eastAsia="pl-PL" w:bidi="pl-PL"/>
    </w:rPr>
  </w:style>
  <w:style w:type="character" w:customStyle="1" w:styleId="ListLabel573">
    <w:name w:val="ListLabel 573"/>
    <w:qFormat/>
    <w:rsid w:val="00F01E10"/>
    <w:rPr>
      <w:lang w:val="pl-PL" w:eastAsia="pl-PL" w:bidi="pl-PL"/>
    </w:rPr>
  </w:style>
  <w:style w:type="character" w:customStyle="1" w:styleId="ListLabel574">
    <w:name w:val="ListLabel 574"/>
    <w:qFormat/>
    <w:rsid w:val="00F01E10"/>
    <w:rPr>
      <w:lang w:val="pl-PL" w:eastAsia="pl-PL" w:bidi="pl-PL"/>
    </w:rPr>
  </w:style>
  <w:style w:type="character" w:customStyle="1" w:styleId="ListLabel575">
    <w:name w:val="ListLabel 575"/>
    <w:qFormat/>
    <w:rsid w:val="00F01E10"/>
    <w:rPr>
      <w:lang w:val="pl-PL" w:eastAsia="pl-PL" w:bidi="pl-PL"/>
    </w:rPr>
  </w:style>
  <w:style w:type="character" w:customStyle="1" w:styleId="ListLabel576">
    <w:name w:val="ListLabel 576"/>
    <w:qFormat/>
    <w:rsid w:val="00F01E10"/>
    <w:rPr>
      <w:lang w:val="pl-PL" w:eastAsia="pl-PL" w:bidi="pl-PL"/>
    </w:rPr>
  </w:style>
  <w:style w:type="character" w:customStyle="1" w:styleId="ListLabel577">
    <w:name w:val="ListLabel 577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578">
    <w:name w:val="ListLabel 578"/>
    <w:qFormat/>
    <w:rsid w:val="00F01E10"/>
    <w:rPr>
      <w:lang w:val="pl-PL" w:eastAsia="pl-PL" w:bidi="pl-PL"/>
    </w:rPr>
  </w:style>
  <w:style w:type="character" w:customStyle="1" w:styleId="ListLabel579">
    <w:name w:val="ListLabel 579"/>
    <w:qFormat/>
    <w:rsid w:val="00F01E10"/>
    <w:rPr>
      <w:lang w:val="pl-PL" w:eastAsia="pl-PL" w:bidi="pl-PL"/>
    </w:rPr>
  </w:style>
  <w:style w:type="character" w:customStyle="1" w:styleId="ListLabel580">
    <w:name w:val="ListLabel 580"/>
    <w:qFormat/>
    <w:rsid w:val="00F01E10"/>
    <w:rPr>
      <w:lang w:val="pl-PL" w:eastAsia="pl-PL" w:bidi="pl-PL"/>
    </w:rPr>
  </w:style>
  <w:style w:type="character" w:customStyle="1" w:styleId="ListLabel581">
    <w:name w:val="ListLabel 581"/>
    <w:qFormat/>
    <w:rsid w:val="00F01E10"/>
    <w:rPr>
      <w:lang w:val="pl-PL" w:eastAsia="pl-PL" w:bidi="pl-PL"/>
    </w:rPr>
  </w:style>
  <w:style w:type="character" w:customStyle="1" w:styleId="ListLabel582">
    <w:name w:val="ListLabel 582"/>
    <w:qFormat/>
    <w:rsid w:val="00F01E10"/>
    <w:rPr>
      <w:lang w:val="pl-PL" w:eastAsia="pl-PL" w:bidi="pl-PL"/>
    </w:rPr>
  </w:style>
  <w:style w:type="character" w:customStyle="1" w:styleId="ListLabel583">
    <w:name w:val="ListLabel 583"/>
    <w:qFormat/>
    <w:rsid w:val="00F01E10"/>
    <w:rPr>
      <w:lang w:val="pl-PL" w:eastAsia="pl-PL" w:bidi="pl-PL"/>
    </w:rPr>
  </w:style>
  <w:style w:type="character" w:customStyle="1" w:styleId="ListLabel584">
    <w:name w:val="ListLabel 584"/>
    <w:qFormat/>
    <w:rsid w:val="00F01E10"/>
    <w:rPr>
      <w:lang w:val="pl-PL" w:eastAsia="pl-PL" w:bidi="pl-PL"/>
    </w:rPr>
  </w:style>
  <w:style w:type="character" w:customStyle="1" w:styleId="ListLabel585">
    <w:name w:val="ListLabel 585"/>
    <w:qFormat/>
    <w:rsid w:val="00F01E10"/>
    <w:rPr>
      <w:lang w:val="pl-PL" w:eastAsia="pl-PL" w:bidi="pl-PL"/>
    </w:rPr>
  </w:style>
  <w:style w:type="character" w:customStyle="1" w:styleId="ListLabel586">
    <w:name w:val="ListLabel 586"/>
    <w:qFormat/>
    <w:rsid w:val="00F01E10"/>
    <w:rPr>
      <w:rFonts w:eastAsia="Times New Roman" w:cs="Times New Roman"/>
      <w:w w:val="99"/>
      <w:sz w:val="20"/>
      <w:szCs w:val="20"/>
      <w:lang w:val="pl-PL" w:eastAsia="pl-PL" w:bidi="pl-PL"/>
    </w:rPr>
  </w:style>
  <w:style w:type="character" w:customStyle="1" w:styleId="ListLabel587">
    <w:name w:val="ListLabel 587"/>
    <w:qFormat/>
    <w:rsid w:val="00F01E10"/>
    <w:rPr>
      <w:lang w:val="pl-PL" w:eastAsia="pl-PL" w:bidi="pl-PL"/>
    </w:rPr>
  </w:style>
  <w:style w:type="character" w:customStyle="1" w:styleId="ListLabel588">
    <w:name w:val="ListLabel 588"/>
    <w:qFormat/>
    <w:rsid w:val="00F01E10"/>
    <w:rPr>
      <w:lang w:val="pl-PL" w:eastAsia="pl-PL" w:bidi="pl-PL"/>
    </w:rPr>
  </w:style>
  <w:style w:type="character" w:customStyle="1" w:styleId="ListLabel589">
    <w:name w:val="ListLabel 589"/>
    <w:qFormat/>
    <w:rsid w:val="00F01E10"/>
    <w:rPr>
      <w:lang w:val="pl-PL" w:eastAsia="pl-PL" w:bidi="pl-PL"/>
    </w:rPr>
  </w:style>
  <w:style w:type="character" w:customStyle="1" w:styleId="ListLabel590">
    <w:name w:val="ListLabel 590"/>
    <w:qFormat/>
    <w:rsid w:val="00F01E10"/>
    <w:rPr>
      <w:lang w:val="pl-PL" w:eastAsia="pl-PL" w:bidi="pl-PL"/>
    </w:rPr>
  </w:style>
  <w:style w:type="character" w:customStyle="1" w:styleId="ListLabel591">
    <w:name w:val="ListLabel 591"/>
    <w:qFormat/>
    <w:rsid w:val="00F01E10"/>
    <w:rPr>
      <w:lang w:val="pl-PL" w:eastAsia="pl-PL" w:bidi="pl-PL"/>
    </w:rPr>
  </w:style>
  <w:style w:type="character" w:customStyle="1" w:styleId="ListLabel592">
    <w:name w:val="ListLabel 592"/>
    <w:qFormat/>
    <w:rsid w:val="00F01E10"/>
    <w:rPr>
      <w:lang w:val="pl-PL" w:eastAsia="pl-PL" w:bidi="pl-PL"/>
    </w:rPr>
  </w:style>
  <w:style w:type="character" w:customStyle="1" w:styleId="ListLabel593">
    <w:name w:val="ListLabel 593"/>
    <w:qFormat/>
    <w:rsid w:val="00F01E10"/>
    <w:rPr>
      <w:lang w:val="pl-PL" w:eastAsia="pl-PL" w:bidi="pl-PL"/>
    </w:rPr>
  </w:style>
  <w:style w:type="character" w:customStyle="1" w:styleId="ListLabel594">
    <w:name w:val="ListLabel 594"/>
    <w:qFormat/>
    <w:rsid w:val="00F01E10"/>
    <w:rPr>
      <w:lang w:val="pl-PL" w:eastAsia="pl-PL" w:bidi="pl-PL"/>
    </w:rPr>
  </w:style>
  <w:style w:type="character" w:customStyle="1" w:styleId="ListLabel595">
    <w:name w:val="ListLabel 595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596">
    <w:name w:val="ListLabel 596"/>
    <w:qFormat/>
    <w:rsid w:val="00F01E10"/>
    <w:rPr>
      <w:lang w:val="pl-PL" w:eastAsia="pl-PL" w:bidi="pl-PL"/>
    </w:rPr>
  </w:style>
  <w:style w:type="character" w:customStyle="1" w:styleId="ListLabel597">
    <w:name w:val="ListLabel 597"/>
    <w:qFormat/>
    <w:rsid w:val="00F01E10"/>
    <w:rPr>
      <w:lang w:val="pl-PL" w:eastAsia="pl-PL" w:bidi="pl-PL"/>
    </w:rPr>
  </w:style>
  <w:style w:type="character" w:customStyle="1" w:styleId="ListLabel598">
    <w:name w:val="ListLabel 598"/>
    <w:qFormat/>
    <w:rsid w:val="00F01E10"/>
    <w:rPr>
      <w:lang w:val="pl-PL" w:eastAsia="pl-PL" w:bidi="pl-PL"/>
    </w:rPr>
  </w:style>
  <w:style w:type="character" w:customStyle="1" w:styleId="ListLabel599">
    <w:name w:val="ListLabel 599"/>
    <w:qFormat/>
    <w:rsid w:val="00F01E10"/>
    <w:rPr>
      <w:lang w:val="pl-PL" w:eastAsia="pl-PL" w:bidi="pl-PL"/>
    </w:rPr>
  </w:style>
  <w:style w:type="character" w:customStyle="1" w:styleId="ListLabel600">
    <w:name w:val="ListLabel 600"/>
    <w:qFormat/>
    <w:rsid w:val="00F01E10"/>
    <w:rPr>
      <w:lang w:val="pl-PL" w:eastAsia="pl-PL" w:bidi="pl-PL"/>
    </w:rPr>
  </w:style>
  <w:style w:type="character" w:customStyle="1" w:styleId="ListLabel601">
    <w:name w:val="ListLabel 601"/>
    <w:qFormat/>
    <w:rsid w:val="00F01E10"/>
    <w:rPr>
      <w:lang w:val="pl-PL" w:eastAsia="pl-PL" w:bidi="pl-PL"/>
    </w:rPr>
  </w:style>
  <w:style w:type="character" w:customStyle="1" w:styleId="ListLabel602">
    <w:name w:val="ListLabel 602"/>
    <w:qFormat/>
    <w:rsid w:val="00F01E10"/>
    <w:rPr>
      <w:lang w:val="pl-PL" w:eastAsia="pl-PL" w:bidi="pl-PL"/>
    </w:rPr>
  </w:style>
  <w:style w:type="character" w:customStyle="1" w:styleId="ListLabel603">
    <w:name w:val="ListLabel 603"/>
    <w:qFormat/>
    <w:rsid w:val="00F01E10"/>
    <w:rPr>
      <w:lang w:val="pl-PL" w:eastAsia="pl-PL" w:bidi="pl-PL"/>
    </w:rPr>
  </w:style>
  <w:style w:type="character" w:customStyle="1" w:styleId="ListLabel604">
    <w:name w:val="ListLabel 604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605">
    <w:name w:val="ListLabel 605"/>
    <w:qFormat/>
    <w:rsid w:val="00F01E10"/>
    <w:rPr>
      <w:lang w:val="pl-PL" w:eastAsia="pl-PL" w:bidi="pl-PL"/>
    </w:rPr>
  </w:style>
  <w:style w:type="character" w:customStyle="1" w:styleId="ListLabel606">
    <w:name w:val="ListLabel 606"/>
    <w:qFormat/>
    <w:rsid w:val="00F01E10"/>
    <w:rPr>
      <w:lang w:val="pl-PL" w:eastAsia="pl-PL" w:bidi="pl-PL"/>
    </w:rPr>
  </w:style>
  <w:style w:type="character" w:customStyle="1" w:styleId="ListLabel607">
    <w:name w:val="ListLabel 607"/>
    <w:qFormat/>
    <w:rsid w:val="00F01E10"/>
    <w:rPr>
      <w:lang w:val="pl-PL" w:eastAsia="pl-PL" w:bidi="pl-PL"/>
    </w:rPr>
  </w:style>
  <w:style w:type="character" w:customStyle="1" w:styleId="ListLabel608">
    <w:name w:val="ListLabel 608"/>
    <w:qFormat/>
    <w:rsid w:val="00F01E10"/>
    <w:rPr>
      <w:lang w:val="pl-PL" w:eastAsia="pl-PL" w:bidi="pl-PL"/>
    </w:rPr>
  </w:style>
  <w:style w:type="character" w:customStyle="1" w:styleId="ListLabel609">
    <w:name w:val="ListLabel 609"/>
    <w:qFormat/>
    <w:rsid w:val="00F01E10"/>
    <w:rPr>
      <w:lang w:val="pl-PL" w:eastAsia="pl-PL" w:bidi="pl-PL"/>
    </w:rPr>
  </w:style>
  <w:style w:type="character" w:customStyle="1" w:styleId="ListLabel610">
    <w:name w:val="ListLabel 610"/>
    <w:qFormat/>
    <w:rsid w:val="00F01E10"/>
    <w:rPr>
      <w:lang w:val="pl-PL" w:eastAsia="pl-PL" w:bidi="pl-PL"/>
    </w:rPr>
  </w:style>
  <w:style w:type="character" w:customStyle="1" w:styleId="ListLabel611">
    <w:name w:val="ListLabel 611"/>
    <w:qFormat/>
    <w:rsid w:val="00F01E10"/>
    <w:rPr>
      <w:lang w:val="pl-PL" w:eastAsia="pl-PL" w:bidi="pl-PL"/>
    </w:rPr>
  </w:style>
  <w:style w:type="character" w:customStyle="1" w:styleId="ListLabel612">
    <w:name w:val="ListLabel 612"/>
    <w:qFormat/>
    <w:rsid w:val="00F01E10"/>
    <w:rPr>
      <w:lang w:val="pl-PL" w:eastAsia="pl-PL" w:bidi="pl-PL"/>
    </w:rPr>
  </w:style>
  <w:style w:type="character" w:customStyle="1" w:styleId="ListLabel613">
    <w:name w:val="ListLabel 613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614">
    <w:name w:val="ListLabel 614"/>
    <w:qFormat/>
    <w:rsid w:val="00F01E10"/>
    <w:rPr>
      <w:lang w:val="pl-PL" w:eastAsia="pl-PL" w:bidi="pl-PL"/>
    </w:rPr>
  </w:style>
  <w:style w:type="character" w:customStyle="1" w:styleId="ListLabel615">
    <w:name w:val="ListLabel 615"/>
    <w:qFormat/>
    <w:rsid w:val="00F01E10"/>
    <w:rPr>
      <w:lang w:val="pl-PL" w:eastAsia="pl-PL" w:bidi="pl-PL"/>
    </w:rPr>
  </w:style>
  <w:style w:type="character" w:customStyle="1" w:styleId="ListLabel616">
    <w:name w:val="ListLabel 616"/>
    <w:qFormat/>
    <w:rsid w:val="00F01E10"/>
    <w:rPr>
      <w:lang w:val="pl-PL" w:eastAsia="pl-PL" w:bidi="pl-PL"/>
    </w:rPr>
  </w:style>
  <w:style w:type="character" w:customStyle="1" w:styleId="ListLabel617">
    <w:name w:val="ListLabel 617"/>
    <w:qFormat/>
    <w:rsid w:val="00F01E10"/>
    <w:rPr>
      <w:lang w:val="pl-PL" w:eastAsia="pl-PL" w:bidi="pl-PL"/>
    </w:rPr>
  </w:style>
  <w:style w:type="character" w:customStyle="1" w:styleId="ListLabel618">
    <w:name w:val="ListLabel 618"/>
    <w:qFormat/>
    <w:rsid w:val="00F01E10"/>
    <w:rPr>
      <w:lang w:val="pl-PL" w:eastAsia="pl-PL" w:bidi="pl-PL"/>
    </w:rPr>
  </w:style>
  <w:style w:type="character" w:customStyle="1" w:styleId="ListLabel619">
    <w:name w:val="ListLabel 619"/>
    <w:qFormat/>
    <w:rsid w:val="00F01E10"/>
    <w:rPr>
      <w:lang w:val="pl-PL" w:eastAsia="pl-PL" w:bidi="pl-PL"/>
    </w:rPr>
  </w:style>
  <w:style w:type="character" w:customStyle="1" w:styleId="ListLabel620">
    <w:name w:val="ListLabel 620"/>
    <w:qFormat/>
    <w:rsid w:val="00F01E10"/>
    <w:rPr>
      <w:lang w:val="pl-PL" w:eastAsia="pl-PL" w:bidi="pl-PL"/>
    </w:rPr>
  </w:style>
  <w:style w:type="character" w:customStyle="1" w:styleId="ListLabel621">
    <w:name w:val="ListLabel 621"/>
    <w:qFormat/>
    <w:rsid w:val="00F01E10"/>
    <w:rPr>
      <w:lang w:val="pl-PL" w:eastAsia="pl-PL" w:bidi="pl-PL"/>
    </w:rPr>
  </w:style>
  <w:style w:type="character" w:customStyle="1" w:styleId="ListLabel622">
    <w:name w:val="ListLabel 622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623">
    <w:name w:val="ListLabel 623"/>
    <w:qFormat/>
    <w:rsid w:val="00F01E10"/>
    <w:rPr>
      <w:lang w:val="pl-PL" w:eastAsia="pl-PL" w:bidi="pl-PL"/>
    </w:rPr>
  </w:style>
  <w:style w:type="character" w:customStyle="1" w:styleId="ListLabel624">
    <w:name w:val="ListLabel 624"/>
    <w:qFormat/>
    <w:rsid w:val="00F01E10"/>
    <w:rPr>
      <w:lang w:val="pl-PL" w:eastAsia="pl-PL" w:bidi="pl-PL"/>
    </w:rPr>
  </w:style>
  <w:style w:type="character" w:customStyle="1" w:styleId="ListLabel625">
    <w:name w:val="ListLabel 625"/>
    <w:qFormat/>
    <w:rsid w:val="00F01E10"/>
    <w:rPr>
      <w:lang w:val="pl-PL" w:eastAsia="pl-PL" w:bidi="pl-PL"/>
    </w:rPr>
  </w:style>
  <w:style w:type="character" w:customStyle="1" w:styleId="ListLabel626">
    <w:name w:val="ListLabel 626"/>
    <w:qFormat/>
    <w:rsid w:val="00F01E10"/>
    <w:rPr>
      <w:lang w:val="pl-PL" w:eastAsia="pl-PL" w:bidi="pl-PL"/>
    </w:rPr>
  </w:style>
  <w:style w:type="character" w:customStyle="1" w:styleId="ListLabel627">
    <w:name w:val="ListLabel 627"/>
    <w:qFormat/>
    <w:rsid w:val="00F01E10"/>
    <w:rPr>
      <w:lang w:val="pl-PL" w:eastAsia="pl-PL" w:bidi="pl-PL"/>
    </w:rPr>
  </w:style>
  <w:style w:type="character" w:customStyle="1" w:styleId="ListLabel628">
    <w:name w:val="ListLabel 628"/>
    <w:qFormat/>
    <w:rsid w:val="00F01E10"/>
    <w:rPr>
      <w:lang w:val="pl-PL" w:eastAsia="pl-PL" w:bidi="pl-PL"/>
    </w:rPr>
  </w:style>
  <w:style w:type="character" w:customStyle="1" w:styleId="ListLabel629">
    <w:name w:val="ListLabel 629"/>
    <w:qFormat/>
    <w:rsid w:val="00F01E10"/>
    <w:rPr>
      <w:lang w:val="pl-PL" w:eastAsia="pl-PL" w:bidi="pl-PL"/>
    </w:rPr>
  </w:style>
  <w:style w:type="character" w:customStyle="1" w:styleId="ListLabel630">
    <w:name w:val="ListLabel 630"/>
    <w:qFormat/>
    <w:rsid w:val="00F01E10"/>
    <w:rPr>
      <w:lang w:val="pl-PL" w:eastAsia="pl-PL" w:bidi="pl-PL"/>
    </w:rPr>
  </w:style>
  <w:style w:type="character" w:customStyle="1" w:styleId="ListLabel631">
    <w:name w:val="ListLabel 631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632">
    <w:name w:val="ListLabel 632"/>
    <w:qFormat/>
    <w:rsid w:val="00F01E10"/>
    <w:rPr>
      <w:lang w:val="pl-PL" w:eastAsia="pl-PL" w:bidi="pl-PL"/>
    </w:rPr>
  </w:style>
  <w:style w:type="character" w:customStyle="1" w:styleId="ListLabel633">
    <w:name w:val="ListLabel 633"/>
    <w:qFormat/>
    <w:rsid w:val="00F01E10"/>
    <w:rPr>
      <w:lang w:val="pl-PL" w:eastAsia="pl-PL" w:bidi="pl-PL"/>
    </w:rPr>
  </w:style>
  <w:style w:type="character" w:customStyle="1" w:styleId="ListLabel634">
    <w:name w:val="ListLabel 634"/>
    <w:qFormat/>
    <w:rsid w:val="00F01E10"/>
    <w:rPr>
      <w:lang w:val="pl-PL" w:eastAsia="pl-PL" w:bidi="pl-PL"/>
    </w:rPr>
  </w:style>
  <w:style w:type="character" w:customStyle="1" w:styleId="ListLabel635">
    <w:name w:val="ListLabel 635"/>
    <w:qFormat/>
    <w:rsid w:val="00F01E10"/>
    <w:rPr>
      <w:lang w:val="pl-PL" w:eastAsia="pl-PL" w:bidi="pl-PL"/>
    </w:rPr>
  </w:style>
  <w:style w:type="character" w:customStyle="1" w:styleId="ListLabel636">
    <w:name w:val="ListLabel 636"/>
    <w:qFormat/>
    <w:rsid w:val="00F01E10"/>
    <w:rPr>
      <w:lang w:val="pl-PL" w:eastAsia="pl-PL" w:bidi="pl-PL"/>
    </w:rPr>
  </w:style>
  <w:style w:type="character" w:customStyle="1" w:styleId="ListLabel637">
    <w:name w:val="ListLabel 637"/>
    <w:qFormat/>
    <w:rsid w:val="00F01E10"/>
    <w:rPr>
      <w:lang w:val="pl-PL" w:eastAsia="pl-PL" w:bidi="pl-PL"/>
    </w:rPr>
  </w:style>
  <w:style w:type="character" w:customStyle="1" w:styleId="ListLabel638">
    <w:name w:val="ListLabel 638"/>
    <w:qFormat/>
    <w:rsid w:val="00F01E10"/>
    <w:rPr>
      <w:lang w:val="pl-PL" w:eastAsia="pl-PL" w:bidi="pl-PL"/>
    </w:rPr>
  </w:style>
  <w:style w:type="character" w:customStyle="1" w:styleId="ListLabel639">
    <w:name w:val="ListLabel 639"/>
    <w:qFormat/>
    <w:rsid w:val="00F01E10"/>
    <w:rPr>
      <w:lang w:val="pl-PL" w:eastAsia="pl-PL" w:bidi="pl-PL"/>
    </w:rPr>
  </w:style>
  <w:style w:type="character" w:customStyle="1" w:styleId="ListLabel640">
    <w:name w:val="ListLabel 640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641">
    <w:name w:val="ListLabel 641"/>
    <w:qFormat/>
    <w:rsid w:val="00F01E10"/>
    <w:rPr>
      <w:lang w:val="pl-PL" w:eastAsia="pl-PL" w:bidi="pl-PL"/>
    </w:rPr>
  </w:style>
  <w:style w:type="character" w:customStyle="1" w:styleId="ListLabel642">
    <w:name w:val="ListLabel 642"/>
    <w:qFormat/>
    <w:rsid w:val="00F01E10"/>
    <w:rPr>
      <w:lang w:val="pl-PL" w:eastAsia="pl-PL" w:bidi="pl-PL"/>
    </w:rPr>
  </w:style>
  <w:style w:type="character" w:customStyle="1" w:styleId="ListLabel643">
    <w:name w:val="ListLabel 643"/>
    <w:qFormat/>
    <w:rsid w:val="00F01E10"/>
    <w:rPr>
      <w:lang w:val="pl-PL" w:eastAsia="pl-PL" w:bidi="pl-PL"/>
    </w:rPr>
  </w:style>
  <w:style w:type="character" w:customStyle="1" w:styleId="ListLabel644">
    <w:name w:val="ListLabel 644"/>
    <w:qFormat/>
    <w:rsid w:val="00F01E10"/>
    <w:rPr>
      <w:lang w:val="pl-PL" w:eastAsia="pl-PL" w:bidi="pl-PL"/>
    </w:rPr>
  </w:style>
  <w:style w:type="character" w:customStyle="1" w:styleId="ListLabel645">
    <w:name w:val="ListLabel 645"/>
    <w:qFormat/>
    <w:rsid w:val="00F01E10"/>
    <w:rPr>
      <w:lang w:val="pl-PL" w:eastAsia="pl-PL" w:bidi="pl-PL"/>
    </w:rPr>
  </w:style>
  <w:style w:type="character" w:customStyle="1" w:styleId="ListLabel646">
    <w:name w:val="ListLabel 646"/>
    <w:qFormat/>
    <w:rsid w:val="00F01E10"/>
    <w:rPr>
      <w:lang w:val="pl-PL" w:eastAsia="pl-PL" w:bidi="pl-PL"/>
    </w:rPr>
  </w:style>
  <w:style w:type="character" w:customStyle="1" w:styleId="ListLabel647">
    <w:name w:val="ListLabel 647"/>
    <w:qFormat/>
    <w:rsid w:val="00F01E10"/>
    <w:rPr>
      <w:lang w:val="pl-PL" w:eastAsia="pl-PL" w:bidi="pl-PL"/>
    </w:rPr>
  </w:style>
  <w:style w:type="character" w:customStyle="1" w:styleId="ListLabel648">
    <w:name w:val="ListLabel 648"/>
    <w:qFormat/>
    <w:rsid w:val="00F01E10"/>
    <w:rPr>
      <w:lang w:val="pl-PL" w:eastAsia="pl-PL" w:bidi="pl-PL"/>
    </w:rPr>
  </w:style>
  <w:style w:type="character" w:customStyle="1" w:styleId="ListLabel649">
    <w:name w:val="ListLabel 649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650">
    <w:name w:val="ListLabel 650"/>
    <w:qFormat/>
    <w:rsid w:val="00F01E10"/>
    <w:rPr>
      <w:lang w:val="pl-PL" w:eastAsia="pl-PL" w:bidi="pl-PL"/>
    </w:rPr>
  </w:style>
  <w:style w:type="character" w:customStyle="1" w:styleId="ListLabel651">
    <w:name w:val="ListLabel 651"/>
    <w:qFormat/>
    <w:rsid w:val="00F01E10"/>
    <w:rPr>
      <w:lang w:val="pl-PL" w:eastAsia="pl-PL" w:bidi="pl-PL"/>
    </w:rPr>
  </w:style>
  <w:style w:type="character" w:customStyle="1" w:styleId="ListLabel652">
    <w:name w:val="ListLabel 652"/>
    <w:qFormat/>
    <w:rsid w:val="00F01E10"/>
    <w:rPr>
      <w:lang w:val="pl-PL" w:eastAsia="pl-PL" w:bidi="pl-PL"/>
    </w:rPr>
  </w:style>
  <w:style w:type="character" w:customStyle="1" w:styleId="ListLabel653">
    <w:name w:val="ListLabel 653"/>
    <w:qFormat/>
    <w:rsid w:val="00F01E10"/>
    <w:rPr>
      <w:lang w:val="pl-PL" w:eastAsia="pl-PL" w:bidi="pl-PL"/>
    </w:rPr>
  </w:style>
  <w:style w:type="character" w:customStyle="1" w:styleId="ListLabel654">
    <w:name w:val="ListLabel 654"/>
    <w:qFormat/>
    <w:rsid w:val="00F01E10"/>
    <w:rPr>
      <w:lang w:val="pl-PL" w:eastAsia="pl-PL" w:bidi="pl-PL"/>
    </w:rPr>
  </w:style>
  <w:style w:type="character" w:customStyle="1" w:styleId="ListLabel655">
    <w:name w:val="ListLabel 655"/>
    <w:qFormat/>
    <w:rsid w:val="00F01E10"/>
    <w:rPr>
      <w:lang w:val="pl-PL" w:eastAsia="pl-PL" w:bidi="pl-PL"/>
    </w:rPr>
  </w:style>
  <w:style w:type="character" w:customStyle="1" w:styleId="ListLabel656">
    <w:name w:val="ListLabel 656"/>
    <w:qFormat/>
    <w:rsid w:val="00F01E10"/>
    <w:rPr>
      <w:lang w:val="pl-PL" w:eastAsia="pl-PL" w:bidi="pl-PL"/>
    </w:rPr>
  </w:style>
  <w:style w:type="character" w:customStyle="1" w:styleId="ListLabel657">
    <w:name w:val="ListLabel 657"/>
    <w:qFormat/>
    <w:rsid w:val="00F01E10"/>
    <w:rPr>
      <w:lang w:val="pl-PL" w:eastAsia="pl-PL" w:bidi="pl-PL"/>
    </w:rPr>
  </w:style>
  <w:style w:type="character" w:customStyle="1" w:styleId="ListLabel658">
    <w:name w:val="ListLabel 658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659">
    <w:name w:val="ListLabel 659"/>
    <w:qFormat/>
    <w:rsid w:val="00F01E10"/>
    <w:rPr>
      <w:lang w:val="pl-PL" w:eastAsia="pl-PL" w:bidi="pl-PL"/>
    </w:rPr>
  </w:style>
  <w:style w:type="character" w:customStyle="1" w:styleId="ListLabel660">
    <w:name w:val="ListLabel 660"/>
    <w:qFormat/>
    <w:rsid w:val="00F01E10"/>
    <w:rPr>
      <w:lang w:val="pl-PL" w:eastAsia="pl-PL" w:bidi="pl-PL"/>
    </w:rPr>
  </w:style>
  <w:style w:type="character" w:customStyle="1" w:styleId="ListLabel661">
    <w:name w:val="ListLabel 661"/>
    <w:qFormat/>
    <w:rsid w:val="00F01E10"/>
    <w:rPr>
      <w:lang w:val="pl-PL" w:eastAsia="pl-PL" w:bidi="pl-PL"/>
    </w:rPr>
  </w:style>
  <w:style w:type="character" w:customStyle="1" w:styleId="ListLabel662">
    <w:name w:val="ListLabel 662"/>
    <w:qFormat/>
    <w:rsid w:val="00F01E10"/>
    <w:rPr>
      <w:lang w:val="pl-PL" w:eastAsia="pl-PL" w:bidi="pl-PL"/>
    </w:rPr>
  </w:style>
  <w:style w:type="character" w:customStyle="1" w:styleId="ListLabel663">
    <w:name w:val="ListLabel 663"/>
    <w:qFormat/>
    <w:rsid w:val="00F01E10"/>
    <w:rPr>
      <w:lang w:val="pl-PL" w:eastAsia="pl-PL" w:bidi="pl-PL"/>
    </w:rPr>
  </w:style>
  <w:style w:type="character" w:customStyle="1" w:styleId="ListLabel664">
    <w:name w:val="ListLabel 664"/>
    <w:qFormat/>
    <w:rsid w:val="00F01E10"/>
    <w:rPr>
      <w:lang w:val="pl-PL" w:eastAsia="pl-PL" w:bidi="pl-PL"/>
    </w:rPr>
  </w:style>
  <w:style w:type="character" w:customStyle="1" w:styleId="ListLabel665">
    <w:name w:val="ListLabel 665"/>
    <w:qFormat/>
    <w:rsid w:val="00F01E10"/>
    <w:rPr>
      <w:lang w:val="pl-PL" w:eastAsia="pl-PL" w:bidi="pl-PL"/>
    </w:rPr>
  </w:style>
  <w:style w:type="character" w:customStyle="1" w:styleId="ListLabel666">
    <w:name w:val="ListLabel 666"/>
    <w:qFormat/>
    <w:rsid w:val="00F01E10"/>
    <w:rPr>
      <w:lang w:val="pl-PL" w:eastAsia="pl-PL" w:bidi="pl-PL"/>
    </w:rPr>
  </w:style>
  <w:style w:type="character" w:customStyle="1" w:styleId="ListLabel667">
    <w:name w:val="ListLabel 667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668">
    <w:name w:val="ListLabel 668"/>
    <w:qFormat/>
    <w:rsid w:val="00F01E10"/>
    <w:rPr>
      <w:lang w:val="pl-PL" w:eastAsia="pl-PL" w:bidi="pl-PL"/>
    </w:rPr>
  </w:style>
  <w:style w:type="character" w:customStyle="1" w:styleId="ListLabel669">
    <w:name w:val="ListLabel 669"/>
    <w:qFormat/>
    <w:rsid w:val="00F01E10"/>
    <w:rPr>
      <w:lang w:val="pl-PL" w:eastAsia="pl-PL" w:bidi="pl-PL"/>
    </w:rPr>
  </w:style>
  <w:style w:type="character" w:customStyle="1" w:styleId="ListLabel670">
    <w:name w:val="ListLabel 670"/>
    <w:qFormat/>
    <w:rsid w:val="00F01E10"/>
    <w:rPr>
      <w:lang w:val="pl-PL" w:eastAsia="pl-PL" w:bidi="pl-PL"/>
    </w:rPr>
  </w:style>
  <w:style w:type="character" w:customStyle="1" w:styleId="ListLabel671">
    <w:name w:val="ListLabel 671"/>
    <w:qFormat/>
    <w:rsid w:val="00F01E10"/>
    <w:rPr>
      <w:lang w:val="pl-PL" w:eastAsia="pl-PL" w:bidi="pl-PL"/>
    </w:rPr>
  </w:style>
  <w:style w:type="character" w:customStyle="1" w:styleId="ListLabel672">
    <w:name w:val="ListLabel 672"/>
    <w:qFormat/>
    <w:rsid w:val="00F01E10"/>
    <w:rPr>
      <w:lang w:val="pl-PL" w:eastAsia="pl-PL" w:bidi="pl-PL"/>
    </w:rPr>
  </w:style>
  <w:style w:type="character" w:customStyle="1" w:styleId="ListLabel673">
    <w:name w:val="ListLabel 673"/>
    <w:qFormat/>
    <w:rsid w:val="00F01E10"/>
    <w:rPr>
      <w:lang w:val="pl-PL" w:eastAsia="pl-PL" w:bidi="pl-PL"/>
    </w:rPr>
  </w:style>
  <w:style w:type="character" w:customStyle="1" w:styleId="ListLabel674">
    <w:name w:val="ListLabel 674"/>
    <w:qFormat/>
    <w:rsid w:val="00F01E10"/>
    <w:rPr>
      <w:lang w:val="pl-PL" w:eastAsia="pl-PL" w:bidi="pl-PL"/>
    </w:rPr>
  </w:style>
  <w:style w:type="character" w:customStyle="1" w:styleId="ListLabel675">
    <w:name w:val="ListLabel 675"/>
    <w:qFormat/>
    <w:rsid w:val="00F01E10"/>
    <w:rPr>
      <w:lang w:val="pl-PL" w:eastAsia="pl-PL" w:bidi="pl-PL"/>
    </w:rPr>
  </w:style>
  <w:style w:type="character" w:customStyle="1" w:styleId="ListLabel676">
    <w:name w:val="ListLabel 676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677">
    <w:name w:val="ListLabel 677"/>
    <w:qFormat/>
    <w:rsid w:val="00F01E10"/>
    <w:rPr>
      <w:lang w:val="pl-PL" w:eastAsia="pl-PL" w:bidi="pl-PL"/>
    </w:rPr>
  </w:style>
  <w:style w:type="character" w:customStyle="1" w:styleId="ListLabel678">
    <w:name w:val="ListLabel 678"/>
    <w:qFormat/>
    <w:rsid w:val="00F01E10"/>
    <w:rPr>
      <w:lang w:val="pl-PL" w:eastAsia="pl-PL" w:bidi="pl-PL"/>
    </w:rPr>
  </w:style>
  <w:style w:type="character" w:customStyle="1" w:styleId="ListLabel679">
    <w:name w:val="ListLabel 679"/>
    <w:qFormat/>
    <w:rsid w:val="00F01E10"/>
    <w:rPr>
      <w:lang w:val="pl-PL" w:eastAsia="pl-PL" w:bidi="pl-PL"/>
    </w:rPr>
  </w:style>
  <w:style w:type="character" w:customStyle="1" w:styleId="ListLabel680">
    <w:name w:val="ListLabel 680"/>
    <w:qFormat/>
    <w:rsid w:val="00F01E10"/>
    <w:rPr>
      <w:lang w:val="pl-PL" w:eastAsia="pl-PL" w:bidi="pl-PL"/>
    </w:rPr>
  </w:style>
  <w:style w:type="character" w:customStyle="1" w:styleId="ListLabel681">
    <w:name w:val="ListLabel 681"/>
    <w:qFormat/>
    <w:rsid w:val="00F01E10"/>
    <w:rPr>
      <w:lang w:val="pl-PL" w:eastAsia="pl-PL" w:bidi="pl-PL"/>
    </w:rPr>
  </w:style>
  <w:style w:type="character" w:customStyle="1" w:styleId="ListLabel682">
    <w:name w:val="ListLabel 682"/>
    <w:qFormat/>
    <w:rsid w:val="00F01E10"/>
    <w:rPr>
      <w:lang w:val="pl-PL" w:eastAsia="pl-PL" w:bidi="pl-PL"/>
    </w:rPr>
  </w:style>
  <w:style w:type="character" w:customStyle="1" w:styleId="ListLabel683">
    <w:name w:val="ListLabel 683"/>
    <w:qFormat/>
    <w:rsid w:val="00F01E10"/>
    <w:rPr>
      <w:lang w:val="pl-PL" w:eastAsia="pl-PL" w:bidi="pl-PL"/>
    </w:rPr>
  </w:style>
  <w:style w:type="character" w:customStyle="1" w:styleId="ListLabel684">
    <w:name w:val="ListLabel 684"/>
    <w:qFormat/>
    <w:rsid w:val="00F01E10"/>
    <w:rPr>
      <w:lang w:val="pl-PL" w:eastAsia="pl-PL" w:bidi="pl-PL"/>
    </w:rPr>
  </w:style>
  <w:style w:type="character" w:customStyle="1" w:styleId="ListLabel685">
    <w:name w:val="ListLabel 685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686">
    <w:name w:val="ListLabel 686"/>
    <w:qFormat/>
    <w:rsid w:val="00F01E10"/>
    <w:rPr>
      <w:lang w:val="pl-PL" w:eastAsia="pl-PL" w:bidi="pl-PL"/>
    </w:rPr>
  </w:style>
  <w:style w:type="character" w:customStyle="1" w:styleId="ListLabel687">
    <w:name w:val="ListLabel 687"/>
    <w:qFormat/>
    <w:rsid w:val="00F01E10"/>
    <w:rPr>
      <w:lang w:val="pl-PL" w:eastAsia="pl-PL" w:bidi="pl-PL"/>
    </w:rPr>
  </w:style>
  <w:style w:type="character" w:customStyle="1" w:styleId="ListLabel688">
    <w:name w:val="ListLabel 688"/>
    <w:qFormat/>
    <w:rsid w:val="00F01E10"/>
    <w:rPr>
      <w:lang w:val="pl-PL" w:eastAsia="pl-PL" w:bidi="pl-PL"/>
    </w:rPr>
  </w:style>
  <w:style w:type="character" w:customStyle="1" w:styleId="ListLabel689">
    <w:name w:val="ListLabel 689"/>
    <w:qFormat/>
    <w:rsid w:val="00F01E10"/>
    <w:rPr>
      <w:lang w:val="pl-PL" w:eastAsia="pl-PL" w:bidi="pl-PL"/>
    </w:rPr>
  </w:style>
  <w:style w:type="character" w:customStyle="1" w:styleId="ListLabel690">
    <w:name w:val="ListLabel 690"/>
    <w:qFormat/>
    <w:rsid w:val="00F01E10"/>
    <w:rPr>
      <w:lang w:val="pl-PL" w:eastAsia="pl-PL" w:bidi="pl-PL"/>
    </w:rPr>
  </w:style>
  <w:style w:type="character" w:customStyle="1" w:styleId="ListLabel691">
    <w:name w:val="ListLabel 691"/>
    <w:qFormat/>
    <w:rsid w:val="00F01E10"/>
    <w:rPr>
      <w:lang w:val="pl-PL" w:eastAsia="pl-PL" w:bidi="pl-PL"/>
    </w:rPr>
  </w:style>
  <w:style w:type="character" w:customStyle="1" w:styleId="ListLabel692">
    <w:name w:val="ListLabel 692"/>
    <w:qFormat/>
    <w:rsid w:val="00F01E10"/>
    <w:rPr>
      <w:lang w:val="pl-PL" w:eastAsia="pl-PL" w:bidi="pl-PL"/>
    </w:rPr>
  </w:style>
  <w:style w:type="character" w:customStyle="1" w:styleId="ListLabel693">
    <w:name w:val="ListLabel 693"/>
    <w:qFormat/>
    <w:rsid w:val="00F01E10"/>
    <w:rPr>
      <w:lang w:val="pl-PL" w:eastAsia="pl-PL" w:bidi="pl-PL"/>
    </w:rPr>
  </w:style>
  <w:style w:type="character" w:customStyle="1" w:styleId="ListLabel694">
    <w:name w:val="ListLabel 694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695">
    <w:name w:val="ListLabel 695"/>
    <w:qFormat/>
    <w:rsid w:val="00F01E10"/>
    <w:rPr>
      <w:lang w:val="pl-PL" w:eastAsia="pl-PL" w:bidi="pl-PL"/>
    </w:rPr>
  </w:style>
  <w:style w:type="character" w:customStyle="1" w:styleId="ListLabel696">
    <w:name w:val="ListLabel 696"/>
    <w:qFormat/>
    <w:rsid w:val="00F01E10"/>
    <w:rPr>
      <w:lang w:val="pl-PL" w:eastAsia="pl-PL" w:bidi="pl-PL"/>
    </w:rPr>
  </w:style>
  <w:style w:type="character" w:customStyle="1" w:styleId="ListLabel697">
    <w:name w:val="ListLabel 697"/>
    <w:qFormat/>
    <w:rsid w:val="00F01E10"/>
    <w:rPr>
      <w:lang w:val="pl-PL" w:eastAsia="pl-PL" w:bidi="pl-PL"/>
    </w:rPr>
  </w:style>
  <w:style w:type="character" w:customStyle="1" w:styleId="ListLabel698">
    <w:name w:val="ListLabel 698"/>
    <w:qFormat/>
    <w:rsid w:val="00F01E10"/>
    <w:rPr>
      <w:lang w:val="pl-PL" w:eastAsia="pl-PL" w:bidi="pl-PL"/>
    </w:rPr>
  </w:style>
  <w:style w:type="character" w:customStyle="1" w:styleId="ListLabel699">
    <w:name w:val="ListLabel 699"/>
    <w:qFormat/>
    <w:rsid w:val="00F01E10"/>
    <w:rPr>
      <w:lang w:val="pl-PL" w:eastAsia="pl-PL" w:bidi="pl-PL"/>
    </w:rPr>
  </w:style>
  <w:style w:type="character" w:customStyle="1" w:styleId="ListLabel700">
    <w:name w:val="ListLabel 700"/>
    <w:qFormat/>
    <w:rsid w:val="00F01E10"/>
    <w:rPr>
      <w:lang w:val="pl-PL" w:eastAsia="pl-PL" w:bidi="pl-PL"/>
    </w:rPr>
  </w:style>
  <w:style w:type="character" w:customStyle="1" w:styleId="ListLabel701">
    <w:name w:val="ListLabel 701"/>
    <w:qFormat/>
    <w:rsid w:val="00F01E10"/>
    <w:rPr>
      <w:lang w:val="pl-PL" w:eastAsia="pl-PL" w:bidi="pl-PL"/>
    </w:rPr>
  </w:style>
  <w:style w:type="character" w:customStyle="1" w:styleId="ListLabel702">
    <w:name w:val="ListLabel 702"/>
    <w:qFormat/>
    <w:rsid w:val="00F01E10"/>
    <w:rPr>
      <w:lang w:val="pl-PL" w:eastAsia="pl-PL" w:bidi="pl-PL"/>
    </w:rPr>
  </w:style>
  <w:style w:type="character" w:customStyle="1" w:styleId="ListLabel703">
    <w:name w:val="ListLabel 703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704">
    <w:name w:val="ListLabel 704"/>
    <w:qFormat/>
    <w:rsid w:val="00F01E10"/>
    <w:rPr>
      <w:lang w:val="pl-PL" w:eastAsia="pl-PL" w:bidi="pl-PL"/>
    </w:rPr>
  </w:style>
  <w:style w:type="character" w:customStyle="1" w:styleId="ListLabel705">
    <w:name w:val="ListLabel 705"/>
    <w:qFormat/>
    <w:rsid w:val="00F01E10"/>
    <w:rPr>
      <w:lang w:val="pl-PL" w:eastAsia="pl-PL" w:bidi="pl-PL"/>
    </w:rPr>
  </w:style>
  <w:style w:type="character" w:customStyle="1" w:styleId="ListLabel706">
    <w:name w:val="ListLabel 706"/>
    <w:qFormat/>
    <w:rsid w:val="00F01E10"/>
    <w:rPr>
      <w:lang w:val="pl-PL" w:eastAsia="pl-PL" w:bidi="pl-PL"/>
    </w:rPr>
  </w:style>
  <w:style w:type="character" w:customStyle="1" w:styleId="ListLabel707">
    <w:name w:val="ListLabel 707"/>
    <w:qFormat/>
    <w:rsid w:val="00F01E10"/>
    <w:rPr>
      <w:lang w:val="pl-PL" w:eastAsia="pl-PL" w:bidi="pl-PL"/>
    </w:rPr>
  </w:style>
  <w:style w:type="character" w:customStyle="1" w:styleId="ListLabel708">
    <w:name w:val="ListLabel 708"/>
    <w:qFormat/>
    <w:rsid w:val="00F01E10"/>
    <w:rPr>
      <w:lang w:val="pl-PL" w:eastAsia="pl-PL" w:bidi="pl-PL"/>
    </w:rPr>
  </w:style>
  <w:style w:type="character" w:customStyle="1" w:styleId="ListLabel709">
    <w:name w:val="ListLabel 709"/>
    <w:qFormat/>
    <w:rsid w:val="00F01E10"/>
    <w:rPr>
      <w:lang w:val="pl-PL" w:eastAsia="pl-PL" w:bidi="pl-PL"/>
    </w:rPr>
  </w:style>
  <w:style w:type="character" w:customStyle="1" w:styleId="ListLabel710">
    <w:name w:val="ListLabel 710"/>
    <w:qFormat/>
    <w:rsid w:val="00F01E10"/>
    <w:rPr>
      <w:lang w:val="pl-PL" w:eastAsia="pl-PL" w:bidi="pl-PL"/>
    </w:rPr>
  </w:style>
  <w:style w:type="character" w:customStyle="1" w:styleId="ListLabel711">
    <w:name w:val="ListLabel 711"/>
    <w:qFormat/>
    <w:rsid w:val="00F01E10"/>
    <w:rPr>
      <w:lang w:val="pl-PL" w:eastAsia="pl-PL" w:bidi="pl-PL"/>
    </w:rPr>
  </w:style>
  <w:style w:type="character" w:customStyle="1" w:styleId="ListLabel712">
    <w:name w:val="ListLabel 712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713">
    <w:name w:val="ListLabel 713"/>
    <w:qFormat/>
    <w:rsid w:val="00F01E10"/>
    <w:rPr>
      <w:lang w:val="pl-PL" w:eastAsia="pl-PL" w:bidi="pl-PL"/>
    </w:rPr>
  </w:style>
  <w:style w:type="character" w:customStyle="1" w:styleId="ListLabel714">
    <w:name w:val="ListLabel 714"/>
    <w:qFormat/>
    <w:rsid w:val="00F01E10"/>
    <w:rPr>
      <w:lang w:val="pl-PL" w:eastAsia="pl-PL" w:bidi="pl-PL"/>
    </w:rPr>
  </w:style>
  <w:style w:type="character" w:customStyle="1" w:styleId="ListLabel715">
    <w:name w:val="ListLabel 715"/>
    <w:qFormat/>
    <w:rsid w:val="00F01E10"/>
    <w:rPr>
      <w:lang w:val="pl-PL" w:eastAsia="pl-PL" w:bidi="pl-PL"/>
    </w:rPr>
  </w:style>
  <w:style w:type="character" w:customStyle="1" w:styleId="ListLabel716">
    <w:name w:val="ListLabel 716"/>
    <w:qFormat/>
    <w:rsid w:val="00F01E10"/>
    <w:rPr>
      <w:lang w:val="pl-PL" w:eastAsia="pl-PL" w:bidi="pl-PL"/>
    </w:rPr>
  </w:style>
  <w:style w:type="character" w:customStyle="1" w:styleId="ListLabel717">
    <w:name w:val="ListLabel 717"/>
    <w:qFormat/>
    <w:rsid w:val="00F01E10"/>
    <w:rPr>
      <w:lang w:val="pl-PL" w:eastAsia="pl-PL" w:bidi="pl-PL"/>
    </w:rPr>
  </w:style>
  <w:style w:type="character" w:customStyle="1" w:styleId="ListLabel718">
    <w:name w:val="ListLabel 718"/>
    <w:qFormat/>
    <w:rsid w:val="00F01E10"/>
    <w:rPr>
      <w:lang w:val="pl-PL" w:eastAsia="pl-PL" w:bidi="pl-PL"/>
    </w:rPr>
  </w:style>
  <w:style w:type="character" w:customStyle="1" w:styleId="ListLabel719">
    <w:name w:val="ListLabel 719"/>
    <w:qFormat/>
    <w:rsid w:val="00F01E10"/>
    <w:rPr>
      <w:lang w:val="pl-PL" w:eastAsia="pl-PL" w:bidi="pl-PL"/>
    </w:rPr>
  </w:style>
  <w:style w:type="character" w:customStyle="1" w:styleId="ListLabel720">
    <w:name w:val="ListLabel 720"/>
    <w:qFormat/>
    <w:rsid w:val="00F01E10"/>
    <w:rPr>
      <w:lang w:val="pl-PL" w:eastAsia="pl-PL" w:bidi="pl-PL"/>
    </w:rPr>
  </w:style>
  <w:style w:type="character" w:customStyle="1" w:styleId="ListLabel721">
    <w:name w:val="ListLabel 721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722">
    <w:name w:val="ListLabel 722"/>
    <w:qFormat/>
    <w:rsid w:val="00F01E10"/>
    <w:rPr>
      <w:lang w:val="pl-PL" w:eastAsia="pl-PL" w:bidi="pl-PL"/>
    </w:rPr>
  </w:style>
  <w:style w:type="character" w:customStyle="1" w:styleId="ListLabel723">
    <w:name w:val="ListLabel 723"/>
    <w:qFormat/>
    <w:rsid w:val="00F01E10"/>
    <w:rPr>
      <w:lang w:val="pl-PL" w:eastAsia="pl-PL" w:bidi="pl-PL"/>
    </w:rPr>
  </w:style>
  <w:style w:type="character" w:customStyle="1" w:styleId="ListLabel724">
    <w:name w:val="ListLabel 724"/>
    <w:qFormat/>
    <w:rsid w:val="00F01E10"/>
    <w:rPr>
      <w:lang w:val="pl-PL" w:eastAsia="pl-PL" w:bidi="pl-PL"/>
    </w:rPr>
  </w:style>
  <w:style w:type="character" w:customStyle="1" w:styleId="ListLabel725">
    <w:name w:val="ListLabel 725"/>
    <w:qFormat/>
    <w:rsid w:val="00F01E10"/>
    <w:rPr>
      <w:lang w:val="pl-PL" w:eastAsia="pl-PL" w:bidi="pl-PL"/>
    </w:rPr>
  </w:style>
  <w:style w:type="character" w:customStyle="1" w:styleId="ListLabel726">
    <w:name w:val="ListLabel 726"/>
    <w:qFormat/>
    <w:rsid w:val="00F01E10"/>
    <w:rPr>
      <w:lang w:val="pl-PL" w:eastAsia="pl-PL" w:bidi="pl-PL"/>
    </w:rPr>
  </w:style>
  <w:style w:type="character" w:customStyle="1" w:styleId="ListLabel727">
    <w:name w:val="ListLabel 727"/>
    <w:qFormat/>
    <w:rsid w:val="00F01E10"/>
    <w:rPr>
      <w:lang w:val="pl-PL" w:eastAsia="pl-PL" w:bidi="pl-PL"/>
    </w:rPr>
  </w:style>
  <w:style w:type="character" w:customStyle="1" w:styleId="ListLabel728">
    <w:name w:val="ListLabel 728"/>
    <w:qFormat/>
    <w:rsid w:val="00F01E10"/>
    <w:rPr>
      <w:lang w:val="pl-PL" w:eastAsia="pl-PL" w:bidi="pl-PL"/>
    </w:rPr>
  </w:style>
  <w:style w:type="character" w:customStyle="1" w:styleId="ListLabel729">
    <w:name w:val="ListLabel 729"/>
    <w:qFormat/>
    <w:rsid w:val="00F01E10"/>
    <w:rPr>
      <w:lang w:val="pl-PL" w:eastAsia="pl-PL" w:bidi="pl-PL"/>
    </w:rPr>
  </w:style>
  <w:style w:type="character" w:customStyle="1" w:styleId="ListLabel730">
    <w:name w:val="ListLabel 730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731">
    <w:name w:val="ListLabel 731"/>
    <w:qFormat/>
    <w:rsid w:val="00F01E10"/>
    <w:rPr>
      <w:lang w:val="pl-PL" w:eastAsia="pl-PL" w:bidi="pl-PL"/>
    </w:rPr>
  </w:style>
  <w:style w:type="character" w:customStyle="1" w:styleId="ListLabel732">
    <w:name w:val="ListLabel 732"/>
    <w:qFormat/>
    <w:rsid w:val="00F01E10"/>
    <w:rPr>
      <w:lang w:val="pl-PL" w:eastAsia="pl-PL" w:bidi="pl-PL"/>
    </w:rPr>
  </w:style>
  <w:style w:type="character" w:customStyle="1" w:styleId="ListLabel733">
    <w:name w:val="ListLabel 733"/>
    <w:qFormat/>
    <w:rsid w:val="00F01E10"/>
    <w:rPr>
      <w:lang w:val="pl-PL" w:eastAsia="pl-PL" w:bidi="pl-PL"/>
    </w:rPr>
  </w:style>
  <w:style w:type="character" w:customStyle="1" w:styleId="ListLabel734">
    <w:name w:val="ListLabel 734"/>
    <w:qFormat/>
    <w:rsid w:val="00F01E10"/>
    <w:rPr>
      <w:lang w:val="pl-PL" w:eastAsia="pl-PL" w:bidi="pl-PL"/>
    </w:rPr>
  </w:style>
  <w:style w:type="character" w:customStyle="1" w:styleId="ListLabel735">
    <w:name w:val="ListLabel 735"/>
    <w:qFormat/>
    <w:rsid w:val="00F01E10"/>
    <w:rPr>
      <w:lang w:val="pl-PL" w:eastAsia="pl-PL" w:bidi="pl-PL"/>
    </w:rPr>
  </w:style>
  <w:style w:type="character" w:customStyle="1" w:styleId="ListLabel736">
    <w:name w:val="ListLabel 736"/>
    <w:qFormat/>
    <w:rsid w:val="00F01E10"/>
    <w:rPr>
      <w:lang w:val="pl-PL" w:eastAsia="pl-PL" w:bidi="pl-PL"/>
    </w:rPr>
  </w:style>
  <w:style w:type="character" w:customStyle="1" w:styleId="ListLabel737">
    <w:name w:val="ListLabel 737"/>
    <w:qFormat/>
    <w:rsid w:val="00F01E10"/>
    <w:rPr>
      <w:lang w:val="pl-PL" w:eastAsia="pl-PL" w:bidi="pl-PL"/>
    </w:rPr>
  </w:style>
  <w:style w:type="character" w:customStyle="1" w:styleId="ListLabel738">
    <w:name w:val="ListLabel 738"/>
    <w:qFormat/>
    <w:rsid w:val="00F01E10"/>
    <w:rPr>
      <w:lang w:val="pl-PL" w:eastAsia="pl-PL" w:bidi="pl-PL"/>
    </w:rPr>
  </w:style>
  <w:style w:type="character" w:customStyle="1" w:styleId="ListLabel739">
    <w:name w:val="ListLabel 739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740">
    <w:name w:val="ListLabel 740"/>
    <w:qFormat/>
    <w:rsid w:val="00F01E10"/>
    <w:rPr>
      <w:lang w:val="pl-PL" w:eastAsia="pl-PL" w:bidi="pl-PL"/>
    </w:rPr>
  </w:style>
  <w:style w:type="character" w:customStyle="1" w:styleId="ListLabel741">
    <w:name w:val="ListLabel 741"/>
    <w:qFormat/>
    <w:rsid w:val="00F01E10"/>
    <w:rPr>
      <w:lang w:val="pl-PL" w:eastAsia="pl-PL" w:bidi="pl-PL"/>
    </w:rPr>
  </w:style>
  <w:style w:type="character" w:customStyle="1" w:styleId="ListLabel742">
    <w:name w:val="ListLabel 742"/>
    <w:qFormat/>
    <w:rsid w:val="00F01E10"/>
    <w:rPr>
      <w:lang w:val="pl-PL" w:eastAsia="pl-PL" w:bidi="pl-PL"/>
    </w:rPr>
  </w:style>
  <w:style w:type="character" w:customStyle="1" w:styleId="ListLabel743">
    <w:name w:val="ListLabel 743"/>
    <w:qFormat/>
    <w:rsid w:val="00F01E10"/>
    <w:rPr>
      <w:lang w:val="pl-PL" w:eastAsia="pl-PL" w:bidi="pl-PL"/>
    </w:rPr>
  </w:style>
  <w:style w:type="character" w:customStyle="1" w:styleId="ListLabel744">
    <w:name w:val="ListLabel 744"/>
    <w:qFormat/>
    <w:rsid w:val="00F01E10"/>
    <w:rPr>
      <w:lang w:val="pl-PL" w:eastAsia="pl-PL" w:bidi="pl-PL"/>
    </w:rPr>
  </w:style>
  <w:style w:type="character" w:customStyle="1" w:styleId="ListLabel745">
    <w:name w:val="ListLabel 745"/>
    <w:qFormat/>
    <w:rsid w:val="00F01E10"/>
    <w:rPr>
      <w:lang w:val="pl-PL" w:eastAsia="pl-PL" w:bidi="pl-PL"/>
    </w:rPr>
  </w:style>
  <w:style w:type="character" w:customStyle="1" w:styleId="ListLabel746">
    <w:name w:val="ListLabel 746"/>
    <w:qFormat/>
    <w:rsid w:val="00F01E10"/>
    <w:rPr>
      <w:lang w:val="pl-PL" w:eastAsia="pl-PL" w:bidi="pl-PL"/>
    </w:rPr>
  </w:style>
  <w:style w:type="character" w:customStyle="1" w:styleId="ListLabel747">
    <w:name w:val="ListLabel 747"/>
    <w:qFormat/>
    <w:rsid w:val="00F01E10"/>
    <w:rPr>
      <w:lang w:val="pl-PL" w:eastAsia="pl-PL" w:bidi="pl-PL"/>
    </w:rPr>
  </w:style>
  <w:style w:type="character" w:customStyle="1" w:styleId="ListLabel748">
    <w:name w:val="ListLabel 748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749">
    <w:name w:val="ListLabel 749"/>
    <w:qFormat/>
    <w:rsid w:val="00F01E10"/>
    <w:rPr>
      <w:lang w:val="pl-PL" w:eastAsia="pl-PL" w:bidi="pl-PL"/>
    </w:rPr>
  </w:style>
  <w:style w:type="character" w:customStyle="1" w:styleId="ListLabel750">
    <w:name w:val="ListLabel 750"/>
    <w:qFormat/>
    <w:rsid w:val="00F01E10"/>
    <w:rPr>
      <w:lang w:val="pl-PL" w:eastAsia="pl-PL" w:bidi="pl-PL"/>
    </w:rPr>
  </w:style>
  <w:style w:type="character" w:customStyle="1" w:styleId="ListLabel751">
    <w:name w:val="ListLabel 751"/>
    <w:qFormat/>
    <w:rsid w:val="00F01E10"/>
    <w:rPr>
      <w:lang w:val="pl-PL" w:eastAsia="pl-PL" w:bidi="pl-PL"/>
    </w:rPr>
  </w:style>
  <w:style w:type="character" w:customStyle="1" w:styleId="ListLabel752">
    <w:name w:val="ListLabel 752"/>
    <w:qFormat/>
    <w:rsid w:val="00F01E10"/>
    <w:rPr>
      <w:lang w:val="pl-PL" w:eastAsia="pl-PL" w:bidi="pl-PL"/>
    </w:rPr>
  </w:style>
  <w:style w:type="character" w:customStyle="1" w:styleId="ListLabel753">
    <w:name w:val="ListLabel 753"/>
    <w:qFormat/>
    <w:rsid w:val="00F01E10"/>
    <w:rPr>
      <w:lang w:val="pl-PL" w:eastAsia="pl-PL" w:bidi="pl-PL"/>
    </w:rPr>
  </w:style>
  <w:style w:type="character" w:customStyle="1" w:styleId="ListLabel754">
    <w:name w:val="ListLabel 754"/>
    <w:qFormat/>
    <w:rsid w:val="00F01E10"/>
    <w:rPr>
      <w:lang w:val="pl-PL" w:eastAsia="pl-PL" w:bidi="pl-PL"/>
    </w:rPr>
  </w:style>
  <w:style w:type="character" w:customStyle="1" w:styleId="ListLabel755">
    <w:name w:val="ListLabel 755"/>
    <w:qFormat/>
    <w:rsid w:val="00F01E10"/>
    <w:rPr>
      <w:lang w:val="pl-PL" w:eastAsia="pl-PL" w:bidi="pl-PL"/>
    </w:rPr>
  </w:style>
  <w:style w:type="character" w:customStyle="1" w:styleId="ListLabel756">
    <w:name w:val="ListLabel 756"/>
    <w:qFormat/>
    <w:rsid w:val="00F01E10"/>
    <w:rPr>
      <w:lang w:val="pl-PL" w:eastAsia="pl-PL" w:bidi="pl-PL"/>
    </w:rPr>
  </w:style>
  <w:style w:type="character" w:customStyle="1" w:styleId="ListLabel757">
    <w:name w:val="ListLabel 757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758">
    <w:name w:val="ListLabel 758"/>
    <w:qFormat/>
    <w:rsid w:val="00F01E10"/>
    <w:rPr>
      <w:lang w:val="pl-PL" w:eastAsia="pl-PL" w:bidi="pl-PL"/>
    </w:rPr>
  </w:style>
  <w:style w:type="character" w:customStyle="1" w:styleId="ListLabel759">
    <w:name w:val="ListLabel 759"/>
    <w:qFormat/>
    <w:rsid w:val="00F01E10"/>
    <w:rPr>
      <w:lang w:val="pl-PL" w:eastAsia="pl-PL" w:bidi="pl-PL"/>
    </w:rPr>
  </w:style>
  <w:style w:type="character" w:customStyle="1" w:styleId="ListLabel760">
    <w:name w:val="ListLabel 760"/>
    <w:qFormat/>
    <w:rsid w:val="00F01E10"/>
    <w:rPr>
      <w:lang w:val="pl-PL" w:eastAsia="pl-PL" w:bidi="pl-PL"/>
    </w:rPr>
  </w:style>
  <w:style w:type="character" w:customStyle="1" w:styleId="ListLabel761">
    <w:name w:val="ListLabel 761"/>
    <w:qFormat/>
    <w:rsid w:val="00F01E10"/>
    <w:rPr>
      <w:lang w:val="pl-PL" w:eastAsia="pl-PL" w:bidi="pl-PL"/>
    </w:rPr>
  </w:style>
  <w:style w:type="character" w:customStyle="1" w:styleId="ListLabel762">
    <w:name w:val="ListLabel 762"/>
    <w:qFormat/>
    <w:rsid w:val="00F01E10"/>
    <w:rPr>
      <w:lang w:val="pl-PL" w:eastAsia="pl-PL" w:bidi="pl-PL"/>
    </w:rPr>
  </w:style>
  <w:style w:type="character" w:customStyle="1" w:styleId="ListLabel763">
    <w:name w:val="ListLabel 763"/>
    <w:qFormat/>
    <w:rsid w:val="00F01E10"/>
    <w:rPr>
      <w:lang w:val="pl-PL" w:eastAsia="pl-PL" w:bidi="pl-PL"/>
    </w:rPr>
  </w:style>
  <w:style w:type="character" w:customStyle="1" w:styleId="ListLabel764">
    <w:name w:val="ListLabel 764"/>
    <w:qFormat/>
    <w:rsid w:val="00F01E10"/>
    <w:rPr>
      <w:lang w:val="pl-PL" w:eastAsia="pl-PL" w:bidi="pl-PL"/>
    </w:rPr>
  </w:style>
  <w:style w:type="character" w:customStyle="1" w:styleId="ListLabel765">
    <w:name w:val="ListLabel 765"/>
    <w:qFormat/>
    <w:rsid w:val="00F01E10"/>
    <w:rPr>
      <w:lang w:val="pl-PL" w:eastAsia="pl-PL" w:bidi="pl-PL"/>
    </w:rPr>
  </w:style>
  <w:style w:type="character" w:customStyle="1" w:styleId="ListLabel766">
    <w:name w:val="ListLabel 766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767">
    <w:name w:val="ListLabel 767"/>
    <w:qFormat/>
    <w:rsid w:val="00F01E10"/>
    <w:rPr>
      <w:lang w:val="pl-PL" w:eastAsia="pl-PL" w:bidi="pl-PL"/>
    </w:rPr>
  </w:style>
  <w:style w:type="character" w:customStyle="1" w:styleId="ListLabel768">
    <w:name w:val="ListLabel 768"/>
    <w:qFormat/>
    <w:rsid w:val="00F01E10"/>
    <w:rPr>
      <w:lang w:val="pl-PL" w:eastAsia="pl-PL" w:bidi="pl-PL"/>
    </w:rPr>
  </w:style>
  <w:style w:type="character" w:customStyle="1" w:styleId="ListLabel769">
    <w:name w:val="ListLabel 769"/>
    <w:qFormat/>
    <w:rsid w:val="00F01E10"/>
    <w:rPr>
      <w:lang w:val="pl-PL" w:eastAsia="pl-PL" w:bidi="pl-PL"/>
    </w:rPr>
  </w:style>
  <w:style w:type="character" w:customStyle="1" w:styleId="ListLabel770">
    <w:name w:val="ListLabel 770"/>
    <w:qFormat/>
    <w:rsid w:val="00F01E10"/>
    <w:rPr>
      <w:lang w:val="pl-PL" w:eastAsia="pl-PL" w:bidi="pl-PL"/>
    </w:rPr>
  </w:style>
  <w:style w:type="character" w:customStyle="1" w:styleId="ListLabel771">
    <w:name w:val="ListLabel 771"/>
    <w:qFormat/>
    <w:rsid w:val="00F01E10"/>
    <w:rPr>
      <w:lang w:val="pl-PL" w:eastAsia="pl-PL" w:bidi="pl-PL"/>
    </w:rPr>
  </w:style>
  <w:style w:type="character" w:customStyle="1" w:styleId="ListLabel772">
    <w:name w:val="ListLabel 772"/>
    <w:qFormat/>
    <w:rsid w:val="00F01E10"/>
    <w:rPr>
      <w:lang w:val="pl-PL" w:eastAsia="pl-PL" w:bidi="pl-PL"/>
    </w:rPr>
  </w:style>
  <w:style w:type="character" w:customStyle="1" w:styleId="ListLabel773">
    <w:name w:val="ListLabel 773"/>
    <w:qFormat/>
    <w:rsid w:val="00F01E10"/>
    <w:rPr>
      <w:lang w:val="pl-PL" w:eastAsia="pl-PL" w:bidi="pl-PL"/>
    </w:rPr>
  </w:style>
  <w:style w:type="character" w:customStyle="1" w:styleId="ListLabel774">
    <w:name w:val="ListLabel 774"/>
    <w:qFormat/>
    <w:rsid w:val="00F01E10"/>
    <w:rPr>
      <w:lang w:val="pl-PL" w:eastAsia="pl-PL" w:bidi="pl-PL"/>
    </w:rPr>
  </w:style>
  <w:style w:type="character" w:customStyle="1" w:styleId="ListLabel775">
    <w:name w:val="ListLabel 775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776">
    <w:name w:val="ListLabel 776"/>
    <w:qFormat/>
    <w:rsid w:val="00F01E10"/>
    <w:rPr>
      <w:lang w:val="pl-PL" w:eastAsia="pl-PL" w:bidi="pl-PL"/>
    </w:rPr>
  </w:style>
  <w:style w:type="character" w:customStyle="1" w:styleId="ListLabel777">
    <w:name w:val="ListLabel 777"/>
    <w:qFormat/>
    <w:rsid w:val="00F01E10"/>
    <w:rPr>
      <w:lang w:val="pl-PL" w:eastAsia="pl-PL" w:bidi="pl-PL"/>
    </w:rPr>
  </w:style>
  <w:style w:type="character" w:customStyle="1" w:styleId="ListLabel778">
    <w:name w:val="ListLabel 778"/>
    <w:qFormat/>
    <w:rsid w:val="00F01E10"/>
    <w:rPr>
      <w:lang w:val="pl-PL" w:eastAsia="pl-PL" w:bidi="pl-PL"/>
    </w:rPr>
  </w:style>
  <w:style w:type="character" w:customStyle="1" w:styleId="ListLabel779">
    <w:name w:val="ListLabel 779"/>
    <w:qFormat/>
    <w:rsid w:val="00F01E10"/>
    <w:rPr>
      <w:lang w:val="pl-PL" w:eastAsia="pl-PL" w:bidi="pl-PL"/>
    </w:rPr>
  </w:style>
  <w:style w:type="character" w:customStyle="1" w:styleId="ListLabel780">
    <w:name w:val="ListLabel 780"/>
    <w:qFormat/>
    <w:rsid w:val="00F01E10"/>
    <w:rPr>
      <w:lang w:val="pl-PL" w:eastAsia="pl-PL" w:bidi="pl-PL"/>
    </w:rPr>
  </w:style>
  <w:style w:type="character" w:customStyle="1" w:styleId="ListLabel781">
    <w:name w:val="ListLabel 781"/>
    <w:qFormat/>
    <w:rsid w:val="00F01E10"/>
    <w:rPr>
      <w:lang w:val="pl-PL" w:eastAsia="pl-PL" w:bidi="pl-PL"/>
    </w:rPr>
  </w:style>
  <w:style w:type="character" w:customStyle="1" w:styleId="ListLabel782">
    <w:name w:val="ListLabel 782"/>
    <w:qFormat/>
    <w:rsid w:val="00F01E10"/>
    <w:rPr>
      <w:lang w:val="pl-PL" w:eastAsia="pl-PL" w:bidi="pl-PL"/>
    </w:rPr>
  </w:style>
  <w:style w:type="character" w:customStyle="1" w:styleId="ListLabel783">
    <w:name w:val="ListLabel 783"/>
    <w:qFormat/>
    <w:rsid w:val="00F01E10"/>
    <w:rPr>
      <w:lang w:val="pl-PL" w:eastAsia="pl-PL" w:bidi="pl-PL"/>
    </w:rPr>
  </w:style>
  <w:style w:type="character" w:customStyle="1" w:styleId="ListLabel784">
    <w:name w:val="ListLabel 784"/>
    <w:qFormat/>
    <w:rsid w:val="00F01E10"/>
    <w:rPr>
      <w:rFonts w:eastAsia="Arial" w:cs="Arial"/>
      <w:w w:val="91"/>
      <w:sz w:val="20"/>
      <w:szCs w:val="20"/>
      <w:lang w:val="pl-PL" w:eastAsia="pl-PL" w:bidi="pl-PL"/>
    </w:rPr>
  </w:style>
  <w:style w:type="character" w:customStyle="1" w:styleId="ListLabel785">
    <w:name w:val="ListLabel 785"/>
    <w:qFormat/>
    <w:rsid w:val="00F01E10"/>
    <w:rPr>
      <w:lang w:val="pl-PL" w:eastAsia="pl-PL" w:bidi="pl-PL"/>
    </w:rPr>
  </w:style>
  <w:style w:type="character" w:customStyle="1" w:styleId="ListLabel786">
    <w:name w:val="ListLabel 786"/>
    <w:qFormat/>
    <w:rsid w:val="00F01E10"/>
    <w:rPr>
      <w:lang w:val="pl-PL" w:eastAsia="pl-PL" w:bidi="pl-PL"/>
    </w:rPr>
  </w:style>
  <w:style w:type="character" w:customStyle="1" w:styleId="ListLabel787">
    <w:name w:val="ListLabel 787"/>
    <w:qFormat/>
    <w:rsid w:val="00F01E10"/>
    <w:rPr>
      <w:lang w:val="pl-PL" w:eastAsia="pl-PL" w:bidi="pl-PL"/>
    </w:rPr>
  </w:style>
  <w:style w:type="character" w:customStyle="1" w:styleId="ListLabel788">
    <w:name w:val="ListLabel 788"/>
    <w:qFormat/>
    <w:rsid w:val="00F01E10"/>
    <w:rPr>
      <w:lang w:val="pl-PL" w:eastAsia="pl-PL" w:bidi="pl-PL"/>
    </w:rPr>
  </w:style>
  <w:style w:type="character" w:customStyle="1" w:styleId="ListLabel789">
    <w:name w:val="ListLabel 789"/>
    <w:qFormat/>
    <w:rsid w:val="00F01E10"/>
    <w:rPr>
      <w:lang w:val="pl-PL" w:eastAsia="pl-PL" w:bidi="pl-PL"/>
    </w:rPr>
  </w:style>
  <w:style w:type="character" w:customStyle="1" w:styleId="ListLabel790">
    <w:name w:val="ListLabel 790"/>
    <w:qFormat/>
    <w:rsid w:val="00F01E10"/>
    <w:rPr>
      <w:lang w:val="pl-PL" w:eastAsia="pl-PL" w:bidi="pl-PL"/>
    </w:rPr>
  </w:style>
  <w:style w:type="character" w:customStyle="1" w:styleId="ListLabel791">
    <w:name w:val="ListLabel 791"/>
    <w:qFormat/>
    <w:rsid w:val="00F01E10"/>
    <w:rPr>
      <w:lang w:val="pl-PL" w:eastAsia="pl-PL" w:bidi="pl-PL"/>
    </w:rPr>
  </w:style>
  <w:style w:type="character" w:customStyle="1" w:styleId="ListLabel792">
    <w:name w:val="ListLabel 792"/>
    <w:qFormat/>
    <w:rsid w:val="00F01E10"/>
    <w:rPr>
      <w:lang w:val="pl-PL" w:eastAsia="pl-PL" w:bidi="pl-PL"/>
    </w:rPr>
  </w:style>
  <w:style w:type="character" w:customStyle="1" w:styleId="ListLabel793">
    <w:name w:val="ListLabel 793"/>
    <w:qFormat/>
    <w:rsid w:val="00F01E10"/>
    <w:rPr>
      <w:rFonts w:eastAsia="Arial" w:cs="Arial"/>
      <w:spacing w:val="-1"/>
      <w:w w:val="90"/>
      <w:sz w:val="20"/>
      <w:szCs w:val="20"/>
      <w:lang w:val="pl-PL" w:eastAsia="pl-PL" w:bidi="pl-PL"/>
    </w:rPr>
  </w:style>
  <w:style w:type="character" w:customStyle="1" w:styleId="ListLabel794">
    <w:name w:val="ListLabel 794"/>
    <w:qFormat/>
    <w:rsid w:val="00F01E10"/>
    <w:rPr>
      <w:lang w:val="pl-PL" w:eastAsia="pl-PL" w:bidi="pl-PL"/>
    </w:rPr>
  </w:style>
  <w:style w:type="character" w:customStyle="1" w:styleId="ListLabel795">
    <w:name w:val="ListLabel 795"/>
    <w:qFormat/>
    <w:rsid w:val="00F01E10"/>
    <w:rPr>
      <w:lang w:val="pl-PL" w:eastAsia="pl-PL" w:bidi="pl-PL"/>
    </w:rPr>
  </w:style>
  <w:style w:type="character" w:customStyle="1" w:styleId="ListLabel796">
    <w:name w:val="ListLabel 796"/>
    <w:qFormat/>
    <w:rsid w:val="00F01E10"/>
    <w:rPr>
      <w:lang w:val="pl-PL" w:eastAsia="pl-PL" w:bidi="pl-PL"/>
    </w:rPr>
  </w:style>
  <w:style w:type="character" w:customStyle="1" w:styleId="ListLabel797">
    <w:name w:val="ListLabel 797"/>
    <w:qFormat/>
    <w:rsid w:val="00F01E10"/>
    <w:rPr>
      <w:lang w:val="pl-PL" w:eastAsia="pl-PL" w:bidi="pl-PL"/>
    </w:rPr>
  </w:style>
  <w:style w:type="character" w:customStyle="1" w:styleId="ListLabel798">
    <w:name w:val="ListLabel 798"/>
    <w:qFormat/>
    <w:rsid w:val="00F01E10"/>
    <w:rPr>
      <w:lang w:val="pl-PL" w:eastAsia="pl-PL" w:bidi="pl-PL"/>
    </w:rPr>
  </w:style>
  <w:style w:type="character" w:customStyle="1" w:styleId="ListLabel799">
    <w:name w:val="ListLabel 799"/>
    <w:qFormat/>
    <w:rsid w:val="00F01E10"/>
    <w:rPr>
      <w:lang w:val="pl-PL" w:eastAsia="pl-PL" w:bidi="pl-PL"/>
    </w:rPr>
  </w:style>
  <w:style w:type="character" w:customStyle="1" w:styleId="ListLabel800">
    <w:name w:val="ListLabel 800"/>
    <w:qFormat/>
    <w:rsid w:val="00F01E10"/>
    <w:rPr>
      <w:lang w:val="pl-PL" w:eastAsia="pl-PL" w:bidi="pl-PL"/>
    </w:rPr>
  </w:style>
  <w:style w:type="character" w:customStyle="1" w:styleId="ListLabel801">
    <w:name w:val="ListLabel 801"/>
    <w:qFormat/>
    <w:rsid w:val="00F01E10"/>
    <w:rPr>
      <w:lang w:val="pl-PL" w:eastAsia="pl-PL" w:bidi="pl-PL"/>
    </w:rPr>
  </w:style>
  <w:style w:type="character" w:customStyle="1" w:styleId="ListLabel802">
    <w:name w:val="ListLabel 802"/>
    <w:qFormat/>
    <w:rsid w:val="00F01E10"/>
    <w:rPr>
      <w:rFonts w:eastAsia="Arial" w:cs="Arial"/>
      <w:spacing w:val="-1"/>
      <w:w w:val="90"/>
      <w:sz w:val="20"/>
      <w:szCs w:val="20"/>
      <w:lang w:val="pl-PL" w:eastAsia="pl-PL" w:bidi="pl-PL"/>
    </w:rPr>
  </w:style>
  <w:style w:type="character" w:customStyle="1" w:styleId="ListLabel803">
    <w:name w:val="ListLabel 803"/>
    <w:qFormat/>
    <w:rsid w:val="00F01E10"/>
    <w:rPr>
      <w:lang w:val="pl-PL" w:eastAsia="pl-PL" w:bidi="pl-PL"/>
    </w:rPr>
  </w:style>
  <w:style w:type="character" w:customStyle="1" w:styleId="ListLabel804">
    <w:name w:val="ListLabel 804"/>
    <w:qFormat/>
    <w:rsid w:val="00F01E10"/>
    <w:rPr>
      <w:lang w:val="pl-PL" w:eastAsia="pl-PL" w:bidi="pl-PL"/>
    </w:rPr>
  </w:style>
  <w:style w:type="character" w:customStyle="1" w:styleId="ListLabel805">
    <w:name w:val="ListLabel 805"/>
    <w:qFormat/>
    <w:rsid w:val="00F01E10"/>
    <w:rPr>
      <w:lang w:val="pl-PL" w:eastAsia="pl-PL" w:bidi="pl-PL"/>
    </w:rPr>
  </w:style>
  <w:style w:type="character" w:customStyle="1" w:styleId="ListLabel806">
    <w:name w:val="ListLabel 806"/>
    <w:qFormat/>
    <w:rsid w:val="00F01E10"/>
    <w:rPr>
      <w:lang w:val="pl-PL" w:eastAsia="pl-PL" w:bidi="pl-PL"/>
    </w:rPr>
  </w:style>
  <w:style w:type="character" w:customStyle="1" w:styleId="ListLabel807">
    <w:name w:val="ListLabel 807"/>
    <w:qFormat/>
    <w:rsid w:val="00F01E10"/>
    <w:rPr>
      <w:lang w:val="pl-PL" w:eastAsia="pl-PL" w:bidi="pl-PL"/>
    </w:rPr>
  </w:style>
  <w:style w:type="character" w:customStyle="1" w:styleId="ListLabel808">
    <w:name w:val="ListLabel 808"/>
    <w:qFormat/>
    <w:rsid w:val="00F01E10"/>
    <w:rPr>
      <w:lang w:val="pl-PL" w:eastAsia="pl-PL" w:bidi="pl-PL"/>
    </w:rPr>
  </w:style>
  <w:style w:type="character" w:customStyle="1" w:styleId="ListLabel809">
    <w:name w:val="ListLabel 809"/>
    <w:qFormat/>
    <w:rsid w:val="00F01E10"/>
    <w:rPr>
      <w:lang w:val="pl-PL" w:eastAsia="pl-PL" w:bidi="pl-PL"/>
    </w:rPr>
  </w:style>
  <w:style w:type="character" w:customStyle="1" w:styleId="ListLabel810">
    <w:name w:val="ListLabel 810"/>
    <w:qFormat/>
    <w:rsid w:val="00F01E10"/>
    <w:rPr>
      <w:lang w:val="pl-PL" w:eastAsia="pl-PL" w:bidi="pl-PL"/>
    </w:rPr>
  </w:style>
  <w:style w:type="character" w:customStyle="1" w:styleId="ListLabel811">
    <w:name w:val="ListLabel 811"/>
    <w:qFormat/>
    <w:rsid w:val="00F01E10"/>
    <w:rPr>
      <w:rFonts w:eastAsia="Arial" w:cs="Arial"/>
      <w:w w:val="99"/>
      <w:sz w:val="20"/>
      <w:szCs w:val="20"/>
      <w:lang w:val="pl-PL" w:eastAsia="pl-PL" w:bidi="pl-PL"/>
    </w:rPr>
  </w:style>
  <w:style w:type="character" w:customStyle="1" w:styleId="ListLabel812">
    <w:name w:val="ListLabel 812"/>
    <w:qFormat/>
    <w:rsid w:val="00F01E10"/>
    <w:rPr>
      <w:lang w:val="pl-PL" w:eastAsia="pl-PL" w:bidi="pl-PL"/>
    </w:rPr>
  </w:style>
  <w:style w:type="character" w:customStyle="1" w:styleId="ListLabel813">
    <w:name w:val="ListLabel 813"/>
    <w:qFormat/>
    <w:rsid w:val="00F01E10"/>
    <w:rPr>
      <w:lang w:val="pl-PL" w:eastAsia="pl-PL" w:bidi="pl-PL"/>
    </w:rPr>
  </w:style>
  <w:style w:type="character" w:customStyle="1" w:styleId="ListLabel814">
    <w:name w:val="ListLabel 814"/>
    <w:qFormat/>
    <w:rsid w:val="00F01E10"/>
    <w:rPr>
      <w:lang w:val="pl-PL" w:eastAsia="pl-PL" w:bidi="pl-PL"/>
    </w:rPr>
  </w:style>
  <w:style w:type="character" w:customStyle="1" w:styleId="ListLabel815">
    <w:name w:val="ListLabel 815"/>
    <w:qFormat/>
    <w:rsid w:val="00F01E10"/>
    <w:rPr>
      <w:lang w:val="pl-PL" w:eastAsia="pl-PL" w:bidi="pl-PL"/>
    </w:rPr>
  </w:style>
  <w:style w:type="character" w:customStyle="1" w:styleId="ListLabel816">
    <w:name w:val="ListLabel 816"/>
    <w:qFormat/>
    <w:rsid w:val="00F01E10"/>
    <w:rPr>
      <w:lang w:val="pl-PL" w:eastAsia="pl-PL" w:bidi="pl-PL"/>
    </w:rPr>
  </w:style>
  <w:style w:type="character" w:customStyle="1" w:styleId="ListLabel817">
    <w:name w:val="ListLabel 817"/>
    <w:qFormat/>
    <w:rsid w:val="00F01E10"/>
    <w:rPr>
      <w:lang w:val="pl-PL" w:eastAsia="pl-PL" w:bidi="pl-PL"/>
    </w:rPr>
  </w:style>
  <w:style w:type="character" w:customStyle="1" w:styleId="ListLabel818">
    <w:name w:val="ListLabel 818"/>
    <w:qFormat/>
    <w:rsid w:val="00F01E10"/>
    <w:rPr>
      <w:lang w:val="pl-PL" w:eastAsia="pl-PL" w:bidi="pl-PL"/>
    </w:rPr>
  </w:style>
  <w:style w:type="character" w:customStyle="1" w:styleId="ListLabel819">
    <w:name w:val="ListLabel 819"/>
    <w:qFormat/>
    <w:rsid w:val="00F01E10"/>
    <w:rPr>
      <w:lang w:val="pl-PL" w:eastAsia="pl-PL" w:bidi="pl-PL"/>
    </w:rPr>
  </w:style>
  <w:style w:type="character" w:customStyle="1" w:styleId="ListLabel820">
    <w:name w:val="ListLabel 820"/>
    <w:qFormat/>
    <w:rsid w:val="00F01E10"/>
    <w:rPr>
      <w:rFonts w:eastAsia="Arial" w:cs="Arial"/>
      <w:spacing w:val="-1"/>
      <w:w w:val="90"/>
      <w:sz w:val="20"/>
      <w:szCs w:val="20"/>
      <w:lang w:val="pl-PL" w:eastAsia="pl-PL" w:bidi="pl-PL"/>
    </w:rPr>
  </w:style>
  <w:style w:type="character" w:customStyle="1" w:styleId="ListLabel821">
    <w:name w:val="ListLabel 821"/>
    <w:qFormat/>
    <w:rsid w:val="00F01E10"/>
    <w:rPr>
      <w:lang w:val="pl-PL" w:eastAsia="pl-PL" w:bidi="pl-PL"/>
    </w:rPr>
  </w:style>
  <w:style w:type="character" w:customStyle="1" w:styleId="ListLabel822">
    <w:name w:val="ListLabel 822"/>
    <w:qFormat/>
    <w:rsid w:val="00F01E10"/>
    <w:rPr>
      <w:lang w:val="pl-PL" w:eastAsia="pl-PL" w:bidi="pl-PL"/>
    </w:rPr>
  </w:style>
  <w:style w:type="character" w:customStyle="1" w:styleId="ListLabel823">
    <w:name w:val="ListLabel 823"/>
    <w:qFormat/>
    <w:rsid w:val="00F01E10"/>
    <w:rPr>
      <w:lang w:val="pl-PL" w:eastAsia="pl-PL" w:bidi="pl-PL"/>
    </w:rPr>
  </w:style>
  <w:style w:type="character" w:customStyle="1" w:styleId="ListLabel824">
    <w:name w:val="ListLabel 824"/>
    <w:qFormat/>
    <w:rsid w:val="00F01E10"/>
    <w:rPr>
      <w:lang w:val="pl-PL" w:eastAsia="pl-PL" w:bidi="pl-PL"/>
    </w:rPr>
  </w:style>
  <w:style w:type="character" w:customStyle="1" w:styleId="ListLabel825">
    <w:name w:val="ListLabel 825"/>
    <w:qFormat/>
    <w:rsid w:val="00F01E10"/>
    <w:rPr>
      <w:lang w:val="pl-PL" w:eastAsia="pl-PL" w:bidi="pl-PL"/>
    </w:rPr>
  </w:style>
  <w:style w:type="character" w:customStyle="1" w:styleId="ListLabel826">
    <w:name w:val="ListLabel 826"/>
    <w:qFormat/>
    <w:rsid w:val="00F01E10"/>
    <w:rPr>
      <w:lang w:val="pl-PL" w:eastAsia="pl-PL" w:bidi="pl-PL"/>
    </w:rPr>
  </w:style>
  <w:style w:type="character" w:customStyle="1" w:styleId="ListLabel827">
    <w:name w:val="ListLabel 827"/>
    <w:qFormat/>
    <w:rsid w:val="00F01E10"/>
    <w:rPr>
      <w:lang w:val="pl-PL" w:eastAsia="pl-PL" w:bidi="pl-PL"/>
    </w:rPr>
  </w:style>
  <w:style w:type="character" w:customStyle="1" w:styleId="ListLabel828">
    <w:name w:val="ListLabel 828"/>
    <w:qFormat/>
    <w:rsid w:val="00F01E10"/>
    <w:rPr>
      <w:lang w:val="pl-PL" w:eastAsia="pl-PL" w:bidi="pl-PL"/>
    </w:rPr>
  </w:style>
  <w:style w:type="character" w:customStyle="1" w:styleId="ListLabel829">
    <w:name w:val="ListLabel 829"/>
    <w:qFormat/>
    <w:rsid w:val="00F01E10"/>
    <w:rPr>
      <w:rFonts w:eastAsia="Symbol" w:cs="Symbol"/>
      <w:w w:val="99"/>
      <w:sz w:val="20"/>
      <w:szCs w:val="20"/>
      <w:lang w:val="pl-PL" w:eastAsia="pl-PL" w:bidi="pl-PL"/>
    </w:rPr>
  </w:style>
  <w:style w:type="character" w:customStyle="1" w:styleId="ListLabel830">
    <w:name w:val="ListLabel 830"/>
    <w:qFormat/>
    <w:rsid w:val="00F01E10"/>
    <w:rPr>
      <w:lang w:val="pl-PL" w:eastAsia="pl-PL" w:bidi="pl-PL"/>
    </w:rPr>
  </w:style>
  <w:style w:type="character" w:customStyle="1" w:styleId="ListLabel831">
    <w:name w:val="ListLabel 831"/>
    <w:qFormat/>
    <w:rsid w:val="00F01E10"/>
    <w:rPr>
      <w:lang w:val="pl-PL" w:eastAsia="pl-PL" w:bidi="pl-PL"/>
    </w:rPr>
  </w:style>
  <w:style w:type="character" w:customStyle="1" w:styleId="ListLabel832">
    <w:name w:val="ListLabel 832"/>
    <w:qFormat/>
    <w:rsid w:val="00F01E10"/>
    <w:rPr>
      <w:lang w:val="pl-PL" w:eastAsia="pl-PL" w:bidi="pl-PL"/>
    </w:rPr>
  </w:style>
  <w:style w:type="character" w:customStyle="1" w:styleId="ListLabel833">
    <w:name w:val="ListLabel 833"/>
    <w:qFormat/>
    <w:rsid w:val="00F01E10"/>
    <w:rPr>
      <w:lang w:val="pl-PL" w:eastAsia="pl-PL" w:bidi="pl-PL"/>
    </w:rPr>
  </w:style>
  <w:style w:type="character" w:customStyle="1" w:styleId="ListLabel834">
    <w:name w:val="ListLabel 834"/>
    <w:qFormat/>
    <w:rsid w:val="00F01E10"/>
    <w:rPr>
      <w:lang w:val="pl-PL" w:eastAsia="pl-PL" w:bidi="pl-PL"/>
    </w:rPr>
  </w:style>
  <w:style w:type="character" w:customStyle="1" w:styleId="ListLabel835">
    <w:name w:val="ListLabel 835"/>
    <w:qFormat/>
    <w:rsid w:val="00F01E10"/>
    <w:rPr>
      <w:lang w:val="pl-PL" w:eastAsia="pl-PL" w:bidi="pl-PL"/>
    </w:rPr>
  </w:style>
  <w:style w:type="character" w:customStyle="1" w:styleId="ListLabel836">
    <w:name w:val="ListLabel 836"/>
    <w:qFormat/>
    <w:rsid w:val="00F01E10"/>
    <w:rPr>
      <w:lang w:val="pl-PL" w:eastAsia="pl-PL" w:bidi="pl-PL"/>
    </w:rPr>
  </w:style>
  <w:style w:type="character" w:customStyle="1" w:styleId="ListLabel837">
    <w:name w:val="ListLabel 837"/>
    <w:qFormat/>
    <w:rsid w:val="00F01E10"/>
    <w:rPr>
      <w:lang w:val="pl-PL" w:eastAsia="pl-PL" w:bidi="pl-PL"/>
    </w:rPr>
  </w:style>
  <w:style w:type="character" w:customStyle="1" w:styleId="ListLabel838">
    <w:name w:val="ListLabel 838"/>
    <w:qFormat/>
    <w:rsid w:val="00F01E10"/>
    <w:rPr>
      <w:rFonts w:eastAsia="Symbol" w:cs="Symbol"/>
      <w:w w:val="99"/>
      <w:sz w:val="24"/>
      <w:szCs w:val="20"/>
      <w:lang w:val="pl-PL" w:eastAsia="pl-PL" w:bidi="pl-PL"/>
    </w:rPr>
  </w:style>
  <w:style w:type="character" w:customStyle="1" w:styleId="ListLabel839">
    <w:name w:val="ListLabel 839"/>
    <w:qFormat/>
    <w:rsid w:val="00F01E10"/>
    <w:rPr>
      <w:lang w:val="pl-PL" w:eastAsia="pl-PL" w:bidi="pl-PL"/>
    </w:rPr>
  </w:style>
  <w:style w:type="character" w:customStyle="1" w:styleId="ListLabel840">
    <w:name w:val="ListLabel 840"/>
    <w:qFormat/>
    <w:rsid w:val="00F01E10"/>
    <w:rPr>
      <w:lang w:val="pl-PL" w:eastAsia="pl-PL" w:bidi="pl-PL"/>
    </w:rPr>
  </w:style>
  <w:style w:type="character" w:customStyle="1" w:styleId="ListLabel841">
    <w:name w:val="ListLabel 841"/>
    <w:qFormat/>
    <w:rsid w:val="00F01E10"/>
    <w:rPr>
      <w:lang w:val="pl-PL" w:eastAsia="pl-PL" w:bidi="pl-PL"/>
    </w:rPr>
  </w:style>
  <w:style w:type="character" w:customStyle="1" w:styleId="ListLabel842">
    <w:name w:val="ListLabel 842"/>
    <w:qFormat/>
    <w:rsid w:val="00F01E10"/>
    <w:rPr>
      <w:lang w:val="pl-PL" w:eastAsia="pl-PL" w:bidi="pl-PL"/>
    </w:rPr>
  </w:style>
  <w:style w:type="character" w:customStyle="1" w:styleId="ListLabel843">
    <w:name w:val="ListLabel 843"/>
    <w:qFormat/>
    <w:rsid w:val="00F01E10"/>
    <w:rPr>
      <w:lang w:val="pl-PL" w:eastAsia="pl-PL" w:bidi="pl-PL"/>
    </w:rPr>
  </w:style>
  <w:style w:type="character" w:customStyle="1" w:styleId="ListLabel844">
    <w:name w:val="ListLabel 844"/>
    <w:qFormat/>
    <w:rsid w:val="00F01E10"/>
    <w:rPr>
      <w:lang w:val="pl-PL" w:eastAsia="pl-PL" w:bidi="pl-PL"/>
    </w:rPr>
  </w:style>
  <w:style w:type="character" w:customStyle="1" w:styleId="ListLabel845">
    <w:name w:val="ListLabel 845"/>
    <w:qFormat/>
    <w:rsid w:val="00F01E10"/>
    <w:rPr>
      <w:lang w:val="pl-PL" w:eastAsia="pl-PL" w:bidi="pl-PL"/>
    </w:rPr>
  </w:style>
  <w:style w:type="character" w:customStyle="1" w:styleId="ListLabel846">
    <w:name w:val="ListLabel 846"/>
    <w:qFormat/>
    <w:rsid w:val="00F01E10"/>
    <w:rPr>
      <w:lang w:val="pl-PL" w:eastAsia="pl-PL" w:bidi="pl-PL"/>
    </w:rPr>
  </w:style>
  <w:style w:type="character" w:customStyle="1" w:styleId="ListLabel847">
    <w:name w:val="ListLabel 847"/>
    <w:qFormat/>
    <w:rsid w:val="00F01E10"/>
    <w:rPr>
      <w:rFonts w:eastAsia="Arial" w:cs="Arial"/>
      <w:b/>
      <w:bCs/>
      <w:spacing w:val="-1"/>
      <w:w w:val="96"/>
      <w:sz w:val="28"/>
      <w:szCs w:val="28"/>
      <w:lang w:val="pl-PL" w:eastAsia="pl-PL" w:bidi="pl-PL"/>
    </w:rPr>
  </w:style>
  <w:style w:type="character" w:customStyle="1" w:styleId="ListLabel848">
    <w:name w:val="ListLabel 848"/>
    <w:qFormat/>
    <w:rsid w:val="00F01E10"/>
    <w:rPr>
      <w:rFonts w:eastAsia="Times New Roman" w:cs="Times New Roman"/>
      <w:spacing w:val="-12"/>
      <w:w w:val="78"/>
      <w:sz w:val="20"/>
      <w:szCs w:val="24"/>
      <w:lang w:val="pl-PL" w:eastAsia="pl-PL" w:bidi="pl-PL"/>
    </w:rPr>
  </w:style>
  <w:style w:type="character" w:customStyle="1" w:styleId="ListLabel849">
    <w:name w:val="ListLabel 849"/>
    <w:qFormat/>
    <w:rsid w:val="00F01E10"/>
    <w:rPr>
      <w:lang w:val="pl-PL" w:eastAsia="pl-PL" w:bidi="pl-PL"/>
    </w:rPr>
  </w:style>
  <w:style w:type="character" w:customStyle="1" w:styleId="ListLabel850">
    <w:name w:val="ListLabel 850"/>
    <w:qFormat/>
    <w:rsid w:val="00F01E10"/>
    <w:rPr>
      <w:lang w:val="pl-PL" w:eastAsia="pl-PL" w:bidi="pl-PL"/>
    </w:rPr>
  </w:style>
  <w:style w:type="character" w:customStyle="1" w:styleId="ListLabel851">
    <w:name w:val="ListLabel 851"/>
    <w:qFormat/>
    <w:rsid w:val="00F01E10"/>
    <w:rPr>
      <w:lang w:val="pl-PL" w:eastAsia="pl-PL" w:bidi="pl-PL"/>
    </w:rPr>
  </w:style>
  <w:style w:type="character" w:customStyle="1" w:styleId="ListLabel852">
    <w:name w:val="ListLabel 852"/>
    <w:qFormat/>
    <w:rsid w:val="00F01E10"/>
    <w:rPr>
      <w:lang w:val="pl-PL" w:eastAsia="pl-PL" w:bidi="pl-PL"/>
    </w:rPr>
  </w:style>
  <w:style w:type="character" w:customStyle="1" w:styleId="ListLabel853">
    <w:name w:val="ListLabel 853"/>
    <w:qFormat/>
    <w:rsid w:val="00F01E10"/>
    <w:rPr>
      <w:lang w:val="pl-PL" w:eastAsia="pl-PL" w:bidi="pl-PL"/>
    </w:rPr>
  </w:style>
  <w:style w:type="character" w:customStyle="1" w:styleId="ListLabel854">
    <w:name w:val="ListLabel 854"/>
    <w:qFormat/>
    <w:rsid w:val="00F01E10"/>
    <w:rPr>
      <w:lang w:val="pl-PL" w:eastAsia="pl-PL" w:bidi="pl-PL"/>
    </w:rPr>
  </w:style>
  <w:style w:type="character" w:customStyle="1" w:styleId="ListLabel855">
    <w:name w:val="ListLabel 855"/>
    <w:qFormat/>
    <w:rsid w:val="00F01E10"/>
    <w:rPr>
      <w:lang w:val="pl-PL" w:eastAsia="pl-PL" w:bidi="pl-PL"/>
    </w:rPr>
  </w:style>
  <w:style w:type="paragraph" w:styleId="Nagwek">
    <w:name w:val="header"/>
    <w:basedOn w:val="Normalny"/>
    <w:next w:val="Tekstpodstawowy"/>
    <w:qFormat/>
    <w:rsid w:val="00F01E10"/>
    <w:pPr>
      <w:keepNext/>
      <w:spacing w:before="240" w:after="120"/>
    </w:pPr>
    <w:rPr>
      <w:rFonts w:ascii="Liberation Sans" w:eastAsia="Tahoma" w:hAnsi="Liberation Sans" w:cs="FreeSans"/>
      <w:sz w:val="28"/>
      <w:szCs w:val="28"/>
    </w:rPr>
  </w:style>
  <w:style w:type="paragraph" w:styleId="Tekstpodstawowy">
    <w:name w:val="Body Text"/>
    <w:basedOn w:val="Normalny"/>
    <w:qFormat/>
    <w:rsid w:val="00F01E10"/>
    <w:rPr>
      <w:sz w:val="20"/>
      <w:szCs w:val="20"/>
    </w:rPr>
  </w:style>
  <w:style w:type="paragraph" w:styleId="Lista">
    <w:name w:val="List"/>
    <w:basedOn w:val="Tekstpodstawowy"/>
    <w:rsid w:val="00F01E10"/>
    <w:rPr>
      <w:rFonts w:ascii="Liberation Sans" w:hAnsi="Liberation Sans" w:cs="FreeSans"/>
    </w:rPr>
  </w:style>
  <w:style w:type="paragraph" w:styleId="Legenda">
    <w:name w:val="caption"/>
    <w:basedOn w:val="Normalny"/>
    <w:qFormat/>
    <w:rsid w:val="00F01E10"/>
    <w:pPr>
      <w:suppressLineNumbers/>
      <w:spacing w:before="120" w:after="120"/>
    </w:pPr>
    <w:rPr>
      <w:rFonts w:ascii="Liberation Sans" w:hAnsi="Liberation Sans" w:cs="Free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F01E10"/>
    <w:pPr>
      <w:suppressLineNumbers/>
    </w:pPr>
    <w:rPr>
      <w:rFonts w:ascii="Liberation Sans" w:hAnsi="Liberation Sans" w:cs="FreeSans"/>
    </w:rPr>
  </w:style>
  <w:style w:type="paragraph" w:styleId="Akapitzlist">
    <w:name w:val="List Paragraph"/>
    <w:basedOn w:val="Normalny"/>
    <w:uiPriority w:val="1"/>
    <w:qFormat/>
    <w:rsid w:val="00F01E10"/>
    <w:pPr>
      <w:ind w:left="598" w:hanging="360"/>
    </w:pPr>
  </w:style>
  <w:style w:type="paragraph" w:customStyle="1" w:styleId="TableParagraph">
    <w:name w:val="Table Paragraph"/>
    <w:basedOn w:val="Normalny"/>
    <w:uiPriority w:val="1"/>
    <w:qFormat/>
    <w:rsid w:val="00F01E10"/>
  </w:style>
  <w:style w:type="paragraph" w:styleId="Stopka">
    <w:name w:val="footer"/>
    <w:basedOn w:val="Normalny"/>
    <w:rsid w:val="00F01E10"/>
  </w:style>
  <w:style w:type="paragraph" w:customStyle="1" w:styleId="Zawartoramki">
    <w:name w:val="Zawartość ramki"/>
    <w:basedOn w:val="Normalny"/>
    <w:qFormat/>
    <w:rsid w:val="00F01E10"/>
  </w:style>
  <w:style w:type="table" w:customStyle="1" w:styleId="TableNormal">
    <w:name w:val="Table Normal"/>
    <w:uiPriority w:val="2"/>
    <w:semiHidden/>
    <w:unhideWhenUsed/>
    <w:qFormat/>
    <w:rsid w:val="00F01E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B8681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B8681B"/>
    <w:rPr>
      <w:b/>
      <w:bCs/>
    </w:rPr>
  </w:style>
  <w:style w:type="character" w:styleId="Uwydatnienie">
    <w:name w:val="Emphasis"/>
    <w:basedOn w:val="Domylnaczcionkaakapitu"/>
    <w:uiPriority w:val="20"/>
    <w:qFormat/>
    <w:rsid w:val="00D2340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0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26" Type="http://schemas.openxmlformats.org/officeDocument/2006/relationships/footer" Target="footer16.xml"/><Relationship Id="rId39" Type="http://schemas.openxmlformats.org/officeDocument/2006/relationships/footer" Target="footer29.xml"/><Relationship Id="rId3" Type="http://schemas.openxmlformats.org/officeDocument/2006/relationships/styles" Target="styles.xml"/><Relationship Id="rId21" Type="http://schemas.openxmlformats.org/officeDocument/2006/relationships/footer" Target="footer11.xml"/><Relationship Id="rId34" Type="http://schemas.openxmlformats.org/officeDocument/2006/relationships/footer" Target="footer24.xml"/><Relationship Id="rId42" Type="http://schemas.openxmlformats.org/officeDocument/2006/relationships/footer" Target="footer32.xml"/><Relationship Id="rId47" Type="http://schemas.openxmlformats.org/officeDocument/2006/relationships/footer" Target="footer37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7.xml"/><Relationship Id="rId25" Type="http://schemas.openxmlformats.org/officeDocument/2006/relationships/footer" Target="footer15.xml"/><Relationship Id="rId33" Type="http://schemas.openxmlformats.org/officeDocument/2006/relationships/footer" Target="footer23.xml"/><Relationship Id="rId38" Type="http://schemas.openxmlformats.org/officeDocument/2006/relationships/footer" Target="footer28.xml"/><Relationship Id="rId46" Type="http://schemas.openxmlformats.org/officeDocument/2006/relationships/footer" Target="footer36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footer" Target="footer10.xml"/><Relationship Id="rId29" Type="http://schemas.openxmlformats.org/officeDocument/2006/relationships/footer" Target="footer19.xml"/><Relationship Id="rId41" Type="http://schemas.openxmlformats.org/officeDocument/2006/relationships/footer" Target="footer3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14.xml"/><Relationship Id="rId32" Type="http://schemas.openxmlformats.org/officeDocument/2006/relationships/footer" Target="footer22.xml"/><Relationship Id="rId37" Type="http://schemas.openxmlformats.org/officeDocument/2006/relationships/footer" Target="footer27.xml"/><Relationship Id="rId40" Type="http://schemas.openxmlformats.org/officeDocument/2006/relationships/footer" Target="footer30.xml"/><Relationship Id="rId45" Type="http://schemas.openxmlformats.org/officeDocument/2006/relationships/footer" Target="footer35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oter" Target="footer13.xml"/><Relationship Id="rId28" Type="http://schemas.openxmlformats.org/officeDocument/2006/relationships/footer" Target="footer18.xml"/><Relationship Id="rId36" Type="http://schemas.openxmlformats.org/officeDocument/2006/relationships/footer" Target="footer26.xml"/><Relationship Id="rId49" Type="http://schemas.openxmlformats.org/officeDocument/2006/relationships/footer" Target="footer39.xml"/><Relationship Id="rId10" Type="http://schemas.openxmlformats.org/officeDocument/2006/relationships/footer" Target="footer1.xml"/><Relationship Id="rId19" Type="http://schemas.openxmlformats.org/officeDocument/2006/relationships/footer" Target="footer9.xml"/><Relationship Id="rId31" Type="http://schemas.openxmlformats.org/officeDocument/2006/relationships/footer" Target="footer21.xml"/><Relationship Id="rId44" Type="http://schemas.openxmlformats.org/officeDocument/2006/relationships/footer" Target="footer3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12.xml"/><Relationship Id="rId27" Type="http://schemas.openxmlformats.org/officeDocument/2006/relationships/footer" Target="footer17.xml"/><Relationship Id="rId30" Type="http://schemas.openxmlformats.org/officeDocument/2006/relationships/footer" Target="footer20.xml"/><Relationship Id="rId35" Type="http://schemas.openxmlformats.org/officeDocument/2006/relationships/footer" Target="footer25.xml"/><Relationship Id="rId43" Type="http://schemas.openxmlformats.org/officeDocument/2006/relationships/footer" Target="footer33.xml"/><Relationship Id="rId48" Type="http://schemas.openxmlformats.org/officeDocument/2006/relationships/footer" Target="footer38.xml"/><Relationship Id="rId8" Type="http://schemas.openxmlformats.org/officeDocument/2006/relationships/header" Target="header1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E3627-C492-486C-9175-BEAC44FEF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53</Pages>
  <Words>10413</Words>
  <Characters>62483</Characters>
  <Application>Microsoft Office Word</Application>
  <DocSecurity>0</DocSecurity>
  <Lines>520</Lines>
  <Paragraphs>145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Pracownia</cp:lastModifiedBy>
  <cp:revision>2</cp:revision>
  <dcterms:created xsi:type="dcterms:W3CDTF">2021-03-23T08:12:00Z</dcterms:created>
  <dcterms:modified xsi:type="dcterms:W3CDTF">2021-03-23T08:12:00Z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2017-09-18T00:00:00Z</vt:filetime>
  </property>
  <property fmtid="{D5CDD505-2E9C-101B-9397-08002B2CF9AE}" pid="4" name="Creator">
    <vt:lpwstr>Microsoft® Word 2013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2018-08-24T00:00:00Z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